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1E0B5EBF" w:rsidR="001B5AF2" w:rsidRPr="00050C07" w:rsidRDefault="00755F3B"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LP-919044992-I60-2022</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02A47218"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4A501D" w:rsidRPr="00050C07">
        <w:rPr>
          <w:rFonts w:ascii="Arial Black" w:hAnsi="Arial Black"/>
          <w:b/>
          <w:color w:val="00B0F0"/>
          <w:sz w:val="36"/>
          <w:szCs w:val="28"/>
        </w:rPr>
        <w:t>MEDICAMENTO</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7A7D6409"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97150F">
        <w:rPr>
          <w:rFonts w:asciiTheme="minorHAnsi" w:hAnsiTheme="minorHAnsi"/>
        </w:rPr>
        <w:t>PRESENCIAL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755F3B">
        <w:rPr>
          <w:rFonts w:asciiTheme="minorHAnsi" w:hAnsiTheme="minorHAnsi" w:cs="Arial"/>
        </w:rPr>
        <w:t>LP-919044992-I60-2022</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47157">
        <w:rPr>
          <w:rFonts w:asciiTheme="minorHAnsi" w:hAnsiTheme="minorHAnsi"/>
        </w:rPr>
        <w:t>l</w:t>
      </w:r>
      <w:r w:rsidR="001B5AF2">
        <w:rPr>
          <w:rFonts w:asciiTheme="minorHAnsi" w:hAnsiTheme="minorHAnsi"/>
        </w:rPr>
        <w:t xml:space="preserve"> </w:t>
      </w:r>
      <w:r w:rsidR="000E2A16" w:rsidRPr="0078059E">
        <w:rPr>
          <w:rFonts w:asciiTheme="minorHAnsi" w:hAnsiTheme="minorHAnsi"/>
        </w:rPr>
        <w:t>“</w:t>
      </w:r>
      <w:r w:rsidR="004A501D">
        <w:rPr>
          <w:rFonts w:asciiTheme="minorHAnsi" w:hAnsiTheme="minorHAnsi"/>
          <w:b/>
        </w:rPr>
        <w:t>MEDICAMENTO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6985874A"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050C07">
        <w:rPr>
          <w:rFonts w:asciiTheme="minorHAnsi" w:hAnsiTheme="minorHAnsi" w:cs="Arial"/>
        </w:rPr>
        <w:t>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755F3B">
        <w:rPr>
          <w:rFonts w:asciiTheme="minorHAnsi" w:hAnsiTheme="minorHAnsi" w:cs="Arial"/>
        </w:rPr>
        <w:t>LP-919044992-I60-2022</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4A501D">
        <w:rPr>
          <w:rFonts w:asciiTheme="minorHAnsi" w:hAnsiTheme="minorHAnsi" w:cs="Arial"/>
          <w:b/>
        </w:rPr>
        <w:t>MEDICAMENTO</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2A21C12E"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lastRenderedPageBreak/>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755F3B">
        <w:rPr>
          <w:rFonts w:asciiTheme="minorHAnsi" w:hAnsiTheme="minorHAnsi" w:cs="Arial"/>
        </w:rPr>
        <w:t>LP-919044992-I60-2022</w:t>
      </w:r>
      <w:r w:rsidR="00A83053">
        <w:rPr>
          <w:rFonts w:asciiTheme="minorHAnsi" w:hAnsiTheme="minorHAnsi" w:cs="Arial"/>
        </w:rPr>
        <w:t xml:space="preserve"> y se efectuará con reducción del plazo entre la publicación de la convocatoria y la presentación de las propuestas de acuerdo con el Artículo 32 de esta Ley.</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5D019C95"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medicamento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050C07">
        <w:rPr>
          <w:rFonts w:asciiTheme="minorHAnsi" w:hAnsiTheme="minorHAnsi" w:cs="Arial"/>
        </w:rPr>
        <w:t>2</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35B01C06" w:rsidR="00B64229" w:rsidRPr="00DF5A8C" w:rsidRDefault="001A0EBB" w:rsidP="00833476">
      <w:pPr>
        <w:pStyle w:val="Prrafodelista"/>
        <w:numPr>
          <w:ilvl w:val="0"/>
          <w:numId w:val="9"/>
        </w:numPr>
        <w:tabs>
          <w:tab w:val="left" w:pos="284"/>
        </w:tabs>
        <w:ind w:right="51"/>
        <w:jc w:val="both"/>
        <w:rPr>
          <w:rFonts w:asciiTheme="minorHAnsi" w:hAnsiTheme="minorHAnsi" w:cs="Arial"/>
        </w:rPr>
      </w:pPr>
      <w:r w:rsidRPr="00DF5A8C">
        <w:rPr>
          <w:rFonts w:asciiTheme="minorHAnsi" w:hAnsiTheme="minorHAnsi" w:cs="Arial"/>
        </w:rPr>
        <w:t xml:space="preserve">La </w:t>
      </w:r>
      <w:r w:rsidR="004A501D" w:rsidRPr="00DF5A8C">
        <w:rPr>
          <w:rFonts w:asciiTheme="minorHAnsi" w:hAnsiTheme="minorHAnsi" w:cs="Arial"/>
        </w:rPr>
        <w:t xml:space="preserve">adquisición del medicamento requerido por </w:t>
      </w:r>
      <w:r w:rsidR="004A501D" w:rsidRPr="00DF5A8C">
        <w:rPr>
          <w:rFonts w:asciiTheme="minorHAnsi" w:hAnsiTheme="minorHAnsi" w:cs="Arial"/>
          <w:b/>
          <w:bCs/>
        </w:rPr>
        <w:t>L</w:t>
      </w:r>
      <w:r w:rsidR="004A501D" w:rsidRPr="00DF5A8C">
        <w:rPr>
          <w:rFonts w:asciiTheme="minorHAnsi" w:hAnsiTheme="minorHAnsi" w:cs="Arial"/>
          <w:b/>
        </w:rPr>
        <w:t>a</w:t>
      </w:r>
      <w:r w:rsidR="004A501D" w:rsidRPr="00DF5A8C">
        <w:rPr>
          <w:rFonts w:asciiTheme="minorHAnsi" w:hAnsiTheme="minorHAnsi" w:cs="Arial"/>
        </w:rPr>
        <w:t xml:space="preserve"> </w:t>
      </w:r>
      <w:r w:rsidR="004A501D" w:rsidRPr="00DF5A8C">
        <w:rPr>
          <w:rFonts w:asciiTheme="minorHAnsi" w:hAnsiTheme="minorHAnsi" w:cs="Arial"/>
          <w:b/>
          <w:bCs/>
        </w:rPr>
        <w:t>C</w:t>
      </w:r>
      <w:r w:rsidR="004A501D" w:rsidRPr="00DF5A8C">
        <w:rPr>
          <w:rFonts w:asciiTheme="minorHAnsi" w:hAnsiTheme="minorHAnsi" w:cs="Arial"/>
          <w:b/>
        </w:rPr>
        <w:t xml:space="preserve">onvocante, </w:t>
      </w:r>
      <w:r w:rsidR="004A501D" w:rsidRPr="00DF5A8C">
        <w:rPr>
          <w:rFonts w:asciiTheme="minorHAnsi" w:hAnsiTheme="minorHAnsi" w:cs="Arial"/>
        </w:rPr>
        <w:t xml:space="preserve">se realizará con recursos del tipo de presupuesto </w:t>
      </w:r>
      <w:r w:rsidR="00DF5A8C" w:rsidRPr="00DF5A8C">
        <w:rPr>
          <w:rFonts w:asciiTheme="minorHAnsi" w:hAnsiTheme="minorHAnsi" w:cs="Arial"/>
        </w:rPr>
        <w:t>122002</w:t>
      </w:r>
      <w:r w:rsidR="004A501D" w:rsidRPr="00DF5A8C">
        <w:rPr>
          <w:rFonts w:asciiTheme="minorHAnsi" w:hAnsiTheme="minorHAnsi" w:cs="Arial"/>
        </w:rPr>
        <w:t>, Partida 25301</w:t>
      </w:r>
      <w:r w:rsidR="00DF5A8C" w:rsidRPr="00DF5A8C">
        <w:rPr>
          <w:rFonts w:asciiTheme="minorHAnsi" w:hAnsiTheme="minorHAnsi" w:cs="Arial"/>
        </w:rPr>
        <w:t>, distintos programas y unidades.</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1D02C2B8"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w:t>
      </w:r>
      <w:r w:rsidR="00A72C0C">
        <w:rPr>
          <w:rFonts w:asciiTheme="minorHAnsi" w:hAnsiTheme="minorHAnsi"/>
        </w:rPr>
        <w:t xml:space="preserve"> Y 1A</w:t>
      </w:r>
      <w:r w:rsidRPr="001B3B2C">
        <w:rPr>
          <w:rFonts w:asciiTheme="minorHAnsi" w:hAnsiTheme="minorHAnsi"/>
        </w:rPr>
        <w:t xml:space="preserve">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de medicamento</w:t>
      </w:r>
      <w:r w:rsidR="00147157">
        <w:rPr>
          <w:rFonts w:asciiTheme="minorHAnsi" w:hAnsiTheme="minorHAnsi"/>
        </w:rPr>
        <w:t>s</w:t>
      </w:r>
      <w:r w:rsidRPr="000E48E8">
        <w:rPr>
          <w:rFonts w:asciiTheme="minorHAnsi" w:hAnsiTheme="minorHAnsi"/>
        </w:rPr>
        <w:t xml:space="preserve"> 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por </w:t>
      </w:r>
      <w:r w:rsidR="00B014F1">
        <w:rPr>
          <w:rFonts w:asciiTheme="minorHAnsi" w:hAnsiTheme="minorHAnsi"/>
        </w:rPr>
        <w:t>la</w:t>
      </w:r>
      <w:r w:rsidR="00755F3B">
        <w:rPr>
          <w:rFonts w:asciiTheme="minorHAnsi" w:hAnsiTheme="minorHAnsi"/>
        </w:rPr>
        <w:t>s Unidades Aplicativas de la Convocante</w:t>
      </w:r>
      <w:r w:rsidRPr="00913985">
        <w:rPr>
          <w:rFonts w:asciiTheme="minorHAnsi" w:hAnsiTheme="minorHAnsi"/>
        </w:rPr>
        <w:t>,</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136432B7" w:rsidR="001165A7" w:rsidRPr="00A01537" w:rsidRDefault="00755F3B" w:rsidP="001165A7">
      <w:pPr>
        <w:pStyle w:val="Prrafodelista"/>
        <w:numPr>
          <w:ilvl w:val="2"/>
          <w:numId w:val="23"/>
        </w:numPr>
        <w:tabs>
          <w:tab w:val="right" w:pos="1276"/>
        </w:tabs>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las unidades aplicativas y presupuestos autorizados</w:t>
      </w:r>
      <w:r w:rsidR="001165A7" w:rsidRPr="00A01537">
        <w:rPr>
          <w:rFonts w:asciiTheme="minorHAnsi" w:hAnsiTheme="minorHAnsi"/>
        </w:rPr>
        <w:t>.</w:t>
      </w:r>
    </w:p>
    <w:p w14:paraId="585B965C" w14:textId="415AAFBE"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del medicamento</w:t>
      </w:r>
      <w:r w:rsidR="00913985" w:rsidRPr="00913985">
        <w:rPr>
          <w:rFonts w:asciiTheme="minorHAnsi" w:hAnsiTheme="minorHAnsi"/>
          <w:color w:val="000000"/>
        </w:rPr>
        <w:t xml:space="preserve"> ofertado</w:t>
      </w:r>
      <w:r w:rsidRPr="00913985">
        <w:rPr>
          <w:rFonts w:asciiTheme="minorHAnsi" w:hAnsiTheme="minorHAnsi"/>
          <w:color w:val="000000"/>
        </w:rPr>
        <w:t xml:space="preserve">.  </w:t>
      </w:r>
    </w:p>
    <w:p w14:paraId="4E91850A" w14:textId="3B17495E"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w:t>
      </w:r>
      <w:r w:rsidR="00755F3B">
        <w:rPr>
          <w:rFonts w:asciiTheme="minorHAnsi" w:hAnsiTheme="minorHAnsi"/>
        </w:rPr>
        <w:t>s</w:t>
      </w:r>
      <w:r>
        <w:rPr>
          <w:rFonts w:asciiTheme="minorHAnsi" w:hAnsiTheme="minorHAnsi"/>
        </w:rPr>
        <w:t xml:space="preserve"> Unidad</w:t>
      </w:r>
      <w:r w:rsidR="00755F3B">
        <w:rPr>
          <w:rFonts w:asciiTheme="minorHAnsi" w:hAnsiTheme="minorHAnsi"/>
        </w:rPr>
        <w:t>es</w:t>
      </w:r>
      <w:r>
        <w:rPr>
          <w:rFonts w:asciiTheme="minorHAnsi" w:hAnsiTheme="minorHAnsi"/>
        </w:rPr>
        <w:t xml:space="preserve"> Aplicativa</w:t>
      </w:r>
      <w:r w:rsidR="00755F3B">
        <w:rPr>
          <w:rFonts w:asciiTheme="minorHAnsi" w:hAnsiTheme="minorHAnsi"/>
        </w:rPr>
        <w:t>s</w:t>
      </w:r>
      <w:r w:rsidR="000908D8">
        <w:rPr>
          <w:rFonts w:asciiTheme="minorHAnsi" w:hAnsiTheme="minorHAnsi"/>
        </w:rPr>
        <w:t xml:space="preserve"> </w:t>
      </w:r>
      <w:r w:rsidR="001165A7" w:rsidRPr="00F931AA">
        <w:rPr>
          <w:rFonts w:asciiTheme="minorHAnsi" w:hAnsiTheme="minorHAnsi"/>
        </w:rPr>
        <w:t>hará</w:t>
      </w:r>
      <w:r w:rsidR="00755F3B">
        <w:rPr>
          <w:rFonts w:asciiTheme="minorHAnsi" w:hAnsiTheme="minorHAnsi"/>
        </w:rPr>
        <w:t>n</w:t>
      </w:r>
      <w:r w:rsidR="001165A7" w:rsidRPr="00F931AA">
        <w:rPr>
          <w:rFonts w:asciiTheme="minorHAnsi" w:hAnsiTheme="minorHAnsi"/>
        </w:rPr>
        <w:t xml:space="preserve">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147157">
        <w:rPr>
          <w:rFonts w:asciiTheme="minorHAnsi" w:hAnsiTheme="minorHAnsi"/>
        </w:rPr>
        <w:t>medicamento requerido</w:t>
      </w:r>
      <w:r w:rsidR="001165A7" w:rsidRPr="00913985">
        <w:rPr>
          <w:rFonts w:asciiTheme="minorHAnsi" w:hAnsiTheme="minorHAnsi"/>
        </w:rPr>
        <w:t xml:space="preserve"> en el formato</w:t>
      </w:r>
      <w:r w:rsidR="001165A7" w:rsidRPr="00F931AA">
        <w:rPr>
          <w:rFonts w:asciiTheme="minorHAnsi" w:hAnsiTheme="minorHAnsi"/>
        </w:rPr>
        <w:t xml:space="preserve"> de Orden de Envío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lastRenderedPageBreak/>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Ote,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755F3B">
      <w:pPr>
        <w:pStyle w:val="Prrafodelista"/>
        <w:numPr>
          <w:ilvl w:val="2"/>
          <w:numId w:val="23"/>
        </w:numPr>
        <w:tabs>
          <w:tab w:val="right" w:pos="1276"/>
        </w:tabs>
        <w:ind w:left="1843" w:hanging="566"/>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BF6B98" w:rsidRDefault="00147157" w:rsidP="00755F3B">
      <w:pPr>
        <w:pStyle w:val="Prrafodelista"/>
        <w:numPr>
          <w:ilvl w:val="2"/>
          <w:numId w:val="23"/>
        </w:numPr>
        <w:tabs>
          <w:tab w:val="right" w:pos="1276"/>
        </w:tabs>
        <w:ind w:left="1843" w:hanging="566"/>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48036165"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El medicamento se entregará</w:t>
      </w:r>
      <w:r w:rsidR="002C54E8" w:rsidRPr="00A01537">
        <w:rPr>
          <w:rFonts w:asciiTheme="minorHAnsi" w:hAnsiTheme="minorHAnsi"/>
        </w:rPr>
        <w:t xml:space="preserve"> dentro de los 7 días naturales posteriores a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de la Convocante conforme al contrato abierto que se celebre (No se recibirá</w:t>
      </w:r>
      <w:r w:rsidR="00AB2F3A">
        <w:rPr>
          <w:rFonts w:asciiTheme="minorHAnsi" w:hAnsiTheme="minorHAnsi"/>
        </w:rPr>
        <w:t>n</w:t>
      </w:r>
      <w:r w:rsidR="002C54E8" w:rsidRPr="00A01537">
        <w:rPr>
          <w:rFonts w:asciiTheme="minorHAnsi" w:hAnsiTheme="minorHAnsi"/>
        </w:rPr>
        <w:t xml:space="preserve"> </w:t>
      </w:r>
      <w:r w:rsidR="00DB3124">
        <w:rPr>
          <w:rFonts w:asciiTheme="minorHAnsi" w:hAnsiTheme="minorHAnsi"/>
        </w:rPr>
        <w:t>medicamentos</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195046D9" w:rsidR="002F3EDC" w:rsidRPr="00A20660"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755F3B">
        <w:rPr>
          <w:rFonts w:asciiTheme="minorHAnsi" w:hAnsiTheme="minorHAnsi" w:cs="Arial"/>
          <w:sz w:val="20"/>
        </w:rPr>
        <w:t>01</w:t>
      </w:r>
      <w:r w:rsidR="00606B41" w:rsidRPr="009D4E1C">
        <w:rPr>
          <w:rFonts w:asciiTheme="minorHAnsi" w:hAnsiTheme="minorHAnsi" w:cs="Arial"/>
          <w:sz w:val="20"/>
        </w:rPr>
        <w:t xml:space="preserve"> </w:t>
      </w:r>
      <w:r w:rsidRPr="009D4E1C">
        <w:rPr>
          <w:rFonts w:asciiTheme="minorHAnsi" w:hAnsiTheme="minorHAnsi" w:cs="Arial"/>
          <w:sz w:val="20"/>
        </w:rPr>
        <w:t xml:space="preserve">de </w:t>
      </w:r>
      <w:r w:rsidR="00755F3B">
        <w:rPr>
          <w:rFonts w:asciiTheme="minorHAnsi" w:hAnsiTheme="minorHAnsi" w:cs="Arial"/>
          <w:sz w:val="20"/>
        </w:rPr>
        <w:t>enero</w:t>
      </w:r>
      <w:r w:rsidR="007B26A4" w:rsidRPr="009D4E1C">
        <w:rPr>
          <w:rFonts w:asciiTheme="minorHAnsi" w:hAnsiTheme="minorHAnsi" w:cs="Arial"/>
          <w:sz w:val="20"/>
        </w:rPr>
        <w:t xml:space="preserve"> del 202</w:t>
      </w:r>
      <w:r w:rsidR="00755F3B">
        <w:rPr>
          <w:rFonts w:asciiTheme="minorHAnsi" w:hAnsiTheme="minorHAnsi" w:cs="Arial"/>
          <w:sz w:val="20"/>
        </w:rPr>
        <w:t>3</w:t>
      </w:r>
      <w:r w:rsidRPr="009D4E1C">
        <w:rPr>
          <w:rFonts w:asciiTheme="minorHAnsi" w:hAnsiTheme="minorHAnsi" w:cs="Arial"/>
          <w:sz w:val="20"/>
        </w:rPr>
        <w:t xml:space="preserve"> al </w:t>
      </w:r>
      <w:r w:rsidR="00755F3B">
        <w:rPr>
          <w:rFonts w:asciiTheme="minorHAnsi" w:hAnsiTheme="minorHAnsi" w:cs="Arial"/>
          <w:sz w:val="20"/>
        </w:rPr>
        <w:t>28</w:t>
      </w:r>
      <w:r w:rsidRPr="009D4E1C">
        <w:rPr>
          <w:rFonts w:asciiTheme="minorHAnsi" w:hAnsiTheme="minorHAnsi" w:cs="Arial"/>
          <w:sz w:val="20"/>
        </w:rPr>
        <w:t xml:space="preserve"> de </w:t>
      </w:r>
      <w:r w:rsidR="00755F3B">
        <w:rPr>
          <w:rFonts w:asciiTheme="minorHAnsi" w:hAnsiTheme="minorHAnsi" w:cs="Arial"/>
          <w:sz w:val="20"/>
        </w:rPr>
        <w:t>febrero</w:t>
      </w:r>
      <w:r w:rsidR="007B26A4" w:rsidRPr="009D4E1C">
        <w:rPr>
          <w:rFonts w:asciiTheme="minorHAnsi" w:hAnsiTheme="minorHAnsi" w:cs="Arial"/>
          <w:sz w:val="20"/>
        </w:rPr>
        <w:t xml:space="preserve"> del 202</w:t>
      </w:r>
      <w:r w:rsidR="00755F3B">
        <w:rPr>
          <w:rFonts w:asciiTheme="minorHAnsi" w:hAnsiTheme="minorHAnsi" w:cs="Arial"/>
          <w:sz w:val="20"/>
        </w:rPr>
        <w:t>3</w:t>
      </w:r>
      <w:r w:rsidRPr="009D4E1C">
        <w:rPr>
          <w:rFonts w:asciiTheme="minorHAnsi" w:hAnsiTheme="minorHAnsi" w:cs="Arial"/>
          <w:sz w:val="20"/>
        </w:rPr>
        <w:t>.</w:t>
      </w:r>
      <w:r w:rsidRPr="00A20660">
        <w:rPr>
          <w:rFonts w:asciiTheme="minorHAnsi" w:hAnsiTheme="minorHAnsi" w:cs="Arial"/>
          <w:sz w:val="20"/>
        </w:rPr>
        <w:t xml:space="preserve"> </w:t>
      </w:r>
    </w:p>
    <w:p w14:paraId="4938F83D" w14:textId="68C46AE8"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será de Lunes a Viernes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29A3E350" w:rsidR="00822A52" w:rsidRDefault="00147157" w:rsidP="00822A52">
      <w:pPr>
        <w:ind w:left="709" w:right="-1"/>
        <w:jc w:val="both"/>
        <w:rPr>
          <w:rFonts w:asciiTheme="minorHAnsi" w:hAnsiTheme="minorHAnsi"/>
        </w:rPr>
      </w:pPr>
      <w:r>
        <w:rPr>
          <w:rFonts w:asciiTheme="minorHAnsi" w:hAnsiTheme="minorHAnsi"/>
        </w:rPr>
        <w:t>La entrega del medicamento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2574612C" w14:textId="77777777" w:rsidR="00B014F1" w:rsidRDefault="00B014F1" w:rsidP="00822A52">
      <w:pPr>
        <w:ind w:left="709" w:right="-1"/>
        <w:jc w:val="both"/>
        <w:rPr>
          <w:rFonts w:asciiTheme="minorHAnsi" w:hAnsiTheme="minorHAnsi"/>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520"/>
      </w:tblGrid>
      <w:tr w:rsidR="00092B9C" w:rsidRPr="00780E06" w14:paraId="06800891" w14:textId="77777777" w:rsidTr="00092B9C">
        <w:trPr>
          <w:trHeight w:val="166"/>
          <w:jc w:val="center"/>
        </w:trPr>
        <w:tc>
          <w:tcPr>
            <w:tcW w:w="3114" w:type="dxa"/>
            <w:shd w:val="clear" w:color="auto" w:fill="85E8FF"/>
            <w:vAlign w:val="center"/>
          </w:tcPr>
          <w:p w14:paraId="5B5631EB" w14:textId="07CF7CC6" w:rsidR="00092B9C" w:rsidRPr="00025088" w:rsidRDefault="00092B9C" w:rsidP="00A72C0C">
            <w:pPr>
              <w:ind w:left="284"/>
              <w:jc w:val="center"/>
              <w:rPr>
                <w:rFonts w:asciiTheme="minorHAnsi" w:hAnsiTheme="minorHAnsi" w:cstheme="minorHAnsi"/>
                <w:b/>
                <w:bCs/>
                <w:highlight w:val="yellow"/>
              </w:rPr>
            </w:pPr>
            <w:r>
              <w:rPr>
                <w:rFonts w:asciiTheme="minorHAnsi" w:hAnsiTheme="minorHAnsi" w:cstheme="minorHAnsi"/>
                <w:b/>
                <w:bCs/>
              </w:rPr>
              <w:t>UNIDAD</w:t>
            </w:r>
          </w:p>
        </w:tc>
        <w:tc>
          <w:tcPr>
            <w:tcW w:w="6520" w:type="dxa"/>
            <w:shd w:val="clear" w:color="auto" w:fill="85E8FF"/>
            <w:vAlign w:val="center"/>
          </w:tcPr>
          <w:p w14:paraId="14C5E21C" w14:textId="4C7A6B5C" w:rsidR="00092B9C" w:rsidRPr="00025088" w:rsidRDefault="00092B9C" w:rsidP="00A72C0C">
            <w:pPr>
              <w:ind w:left="284"/>
              <w:jc w:val="center"/>
              <w:rPr>
                <w:rFonts w:asciiTheme="minorHAnsi" w:hAnsiTheme="minorHAnsi" w:cstheme="minorHAnsi"/>
                <w:b/>
                <w:bCs/>
                <w:highlight w:val="yellow"/>
              </w:rPr>
            </w:pPr>
            <w:r>
              <w:rPr>
                <w:rFonts w:asciiTheme="minorHAnsi" w:hAnsiTheme="minorHAnsi" w:cstheme="minorHAnsi"/>
                <w:b/>
                <w:bCs/>
              </w:rPr>
              <w:t>DIRECCIÓN</w:t>
            </w:r>
          </w:p>
        </w:tc>
      </w:tr>
      <w:tr w:rsidR="00092B9C" w:rsidRPr="0056439C" w14:paraId="7CB231F8"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8D56595"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DA70D33"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Plan de Guadalupe No. 122, Col. Antonio I. Villarreal, Monterrey, N.L.</w:t>
            </w:r>
          </w:p>
        </w:tc>
      </w:tr>
      <w:tr w:rsidR="00092B9C" w:rsidRPr="0056439C" w14:paraId="1DF2F195"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B33EC21" w14:textId="77777777" w:rsidR="00092B9C" w:rsidRPr="00BA11F1" w:rsidRDefault="00092B9C" w:rsidP="00A72C0C">
            <w:pPr>
              <w:rPr>
                <w:rFonts w:ascii="Century Gothic" w:hAnsi="Century Gothic" w:cstheme="minorHAnsi"/>
                <w:sz w:val="14"/>
                <w:szCs w:val="14"/>
              </w:rPr>
            </w:pPr>
            <w:r w:rsidRPr="00BA11F1">
              <w:rPr>
                <w:rFonts w:ascii="Century Gothic" w:hAnsi="Century Gothic" w:cstheme="minorHAnsi"/>
                <w:sz w:val="14"/>
                <w:szCs w:val="14"/>
              </w:rPr>
              <w:t>Jurisdicción Sanitaria No.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1F6A3B3"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Félix U. Gómez Y Rafael Nájera, No. 1700 Col. Terminal, Monterrey, N. L. C.P. 64580.</w:t>
            </w:r>
          </w:p>
        </w:tc>
      </w:tr>
      <w:tr w:rsidR="00092B9C" w:rsidRPr="0056439C" w14:paraId="1E0547D3"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C2A95CF" w14:textId="77777777" w:rsidR="00092B9C" w:rsidRPr="00BA11F1" w:rsidRDefault="00092B9C" w:rsidP="00A72C0C">
            <w:pPr>
              <w:rPr>
                <w:rFonts w:ascii="Century Gothic" w:hAnsi="Century Gothic" w:cstheme="minorHAnsi"/>
                <w:sz w:val="14"/>
                <w:szCs w:val="14"/>
              </w:rPr>
            </w:pPr>
            <w:r w:rsidRPr="00BA11F1">
              <w:rPr>
                <w:rFonts w:ascii="Century Gothic" w:hAnsi="Century Gothic" w:cstheme="minorHAnsi"/>
                <w:sz w:val="14"/>
                <w:szCs w:val="14"/>
              </w:rPr>
              <w:t>Jurisdicción Sanitaria No. 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8C1CDE9"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Elvira Rentaría No. 900, Colonia Arturo B. de la Garza, Monterrey, N.L..</w:t>
            </w:r>
          </w:p>
        </w:tc>
      </w:tr>
      <w:tr w:rsidR="00092B9C" w:rsidRPr="0056439C" w14:paraId="48A78B01"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BA13DDF"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3CF7426"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Acueducto de Nuevo León, 313-C, Col. Fraccionamiento La Huerta, entre, Ave. Maestro Israel Cavazos Garza y Ave. Eloy Cavazos C.P. 67190</w:t>
            </w:r>
          </w:p>
        </w:tc>
      </w:tr>
      <w:tr w:rsidR="00092B9C" w:rsidRPr="0056439C" w14:paraId="76E65EAB" w14:textId="77777777" w:rsidTr="00092B9C">
        <w:trPr>
          <w:trHeight w:val="47"/>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E8C7DDA"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C501E4"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Alberto Chapa No. 550, Col. Bella Vista, Sabinas Hidalgo, N. L.</w:t>
            </w:r>
          </w:p>
        </w:tc>
      </w:tr>
      <w:tr w:rsidR="00092B9C" w:rsidRPr="0056439C" w14:paraId="2504F3A6"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ECAB3F6"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166EFA9"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Zaragoza No. 500, Esq. con Martín de Zavala, Cadereyta Jiménez, N. L.</w:t>
            </w:r>
          </w:p>
        </w:tc>
      </w:tr>
      <w:tr w:rsidR="00092B9C" w:rsidRPr="0056439C" w14:paraId="4ED47AB5"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A03E532"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7</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27C8A5B" w14:textId="77777777" w:rsidR="00092B9C" w:rsidRPr="00BA11F1" w:rsidRDefault="00092B9C" w:rsidP="00A72C0C">
            <w:pPr>
              <w:spacing w:before="100" w:beforeAutospacing="1" w:after="100" w:afterAutospacing="1"/>
              <w:rPr>
                <w:rFonts w:ascii="Century Gothic" w:hAnsi="Century Gothic" w:cstheme="minorHAnsi"/>
                <w:sz w:val="14"/>
                <w:szCs w:val="14"/>
              </w:rPr>
            </w:pPr>
            <w:r w:rsidRPr="00BA11F1">
              <w:rPr>
                <w:rFonts w:ascii="Century Gothic" w:hAnsi="Century Gothic" w:cstheme="minorHAnsi"/>
                <w:sz w:val="14"/>
                <w:szCs w:val="14"/>
              </w:rPr>
              <w:t>Av. Libertad S/N, Colonia Barrio Paras, Montemorelos, N.L.</w:t>
            </w:r>
          </w:p>
        </w:tc>
      </w:tr>
      <w:tr w:rsidR="00092B9C" w:rsidRPr="0056439C" w14:paraId="030EB429"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8744DB1"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Jurisdicción Sanitaria No. 8</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0D55445"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Padre Severiano Martínez S/No., Carretera A Matehuala, Dr. Arroyo, N. L.</w:t>
            </w:r>
          </w:p>
        </w:tc>
      </w:tr>
      <w:tr w:rsidR="00092B9C" w:rsidRPr="0056439C" w14:paraId="3D08F91B"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6223B3F"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UNEME Pediátrica</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A47BC20"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Isabel La Católica No. 1100 Col. Centro, Monterrey, N.L. C.P. 64720.</w:t>
            </w:r>
          </w:p>
        </w:tc>
      </w:tr>
      <w:tr w:rsidR="00092B9C" w:rsidRPr="0056439C" w14:paraId="6D7BDF9B"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C4966B7"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Hospital Psiquiátrico</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6F62F28" w14:textId="77777777" w:rsidR="00092B9C" w:rsidRPr="00BA11F1" w:rsidRDefault="00092B9C" w:rsidP="00A72C0C">
            <w:pPr>
              <w:jc w:val="both"/>
              <w:rPr>
                <w:rFonts w:ascii="Century Gothic" w:hAnsi="Century Gothic" w:cstheme="minorHAnsi"/>
                <w:sz w:val="14"/>
                <w:szCs w:val="14"/>
              </w:rPr>
            </w:pPr>
            <w:r w:rsidRPr="00BA11F1">
              <w:rPr>
                <w:rFonts w:ascii="Century Gothic" w:hAnsi="Century Gothic" w:cstheme="minorHAnsi"/>
                <w:sz w:val="14"/>
                <w:szCs w:val="14"/>
              </w:rPr>
              <w:t>Capitán Mariano Azueta No. 680, Col. Buenos Aires, Monterrey, N. L.</w:t>
            </w:r>
          </w:p>
        </w:tc>
      </w:tr>
      <w:tr w:rsidR="00092B9C" w:rsidRPr="0056439C" w14:paraId="36FDBC7E" w14:textId="77777777" w:rsidTr="00092B9C">
        <w:trPr>
          <w:trHeight w:val="5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3E217D" w14:textId="77777777" w:rsidR="00092B9C" w:rsidRPr="00741F7B" w:rsidRDefault="00092B9C" w:rsidP="00A72C0C">
            <w:pPr>
              <w:jc w:val="both"/>
              <w:rPr>
                <w:rFonts w:ascii="Century Gothic" w:hAnsi="Century Gothic" w:cstheme="minorHAnsi"/>
                <w:sz w:val="14"/>
                <w:szCs w:val="14"/>
                <w:highlight w:val="yellow"/>
              </w:rPr>
            </w:pPr>
            <w:r w:rsidRPr="00BA11F1">
              <w:rPr>
                <w:rFonts w:ascii="Century Gothic" w:hAnsi="Century Gothic" w:cstheme="minorHAnsi"/>
                <w:sz w:val="14"/>
                <w:szCs w:val="14"/>
              </w:rPr>
              <w:lastRenderedPageBreak/>
              <w:t xml:space="preserve">Hospital General de </w:t>
            </w:r>
            <w:r w:rsidRPr="000B02DE">
              <w:rPr>
                <w:rFonts w:ascii="Century Gothic" w:hAnsi="Century Gothic" w:cstheme="minorHAnsi"/>
                <w:sz w:val="14"/>
                <w:szCs w:val="14"/>
              </w:rPr>
              <w:t>Cerralvo, N. 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E978CB5"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Dr. Cornelio González Ramos No. 400, Libramiento Carretera Monterrey-Miguel Alemán en Cerralvo, N. L. C.P. 65900.</w:t>
            </w:r>
          </w:p>
        </w:tc>
      </w:tr>
      <w:tr w:rsidR="00092B9C" w:rsidRPr="0056439C" w14:paraId="136C33A5"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F350537" w14:textId="77777777" w:rsidR="00092B9C" w:rsidRPr="00741F7B" w:rsidRDefault="00092B9C" w:rsidP="00A72C0C">
            <w:pPr>
              <w:jc w:val="both"/>
              <w:rPr>
                <w:rFonts w:ascii="Century Gothic" w:hAnsi="Century Gothic" w:cstheme="minorHAnsi"/>
                <w:sz w:val="14"/>
                <w:szCs w:val="14"/>
                <w:highlight w:val="yellow"/>
              </w:rPr>
            </w:pPr>
            <w:r w:rsidRPr="00BA11F1">
              <w:rPr>
                <w:rFonts w:ascii="Century Gothic" w:hAnsi="Century Gothic" w:cstheme="minorHAnsi"/>
                <w:sz w:val="14"/>
                <w:szCs w:val="14"/>
              </w:rPr>
              <w:t>Hospital General de Montemorelos, N. 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015E7D8"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Ave. Capitán Alonso de León Km 4, Comunidad la Parrita, Montemorelos, N.L.</w:t>
            </w:r>
          </w:p>
        </w:tc>
      </w:tr>
      <w:tr w:rsidR="00092B9C" w:rsidRPr="0056439C" w14:paraId="3E3F5A3D"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9060341" w14:textId="77777777" w:rsidR="00092B9C" w:rsidRPr="00741F7B" w:rsidRDefault="00092B9C" w:rsidP="00A72C0C">
            <w:pPr>
              <w:jc w:val="both"/>
              <w:rPr>
                <w:rFonts w:ascii="Century Gothic" w:hAnsi="Century Gothic" w:cstheme="minorHAnsi"/>
                <w:sz w:val="14"/>
                <w:szCs w:val="14"/>
                <w:highlight w:val="yellow"/>
              </w:rPr>
            </w:pPr>
            <w:r w:rsidRPr="00BA11F1">
              <w:rPr>
                <w:rFonts w:ascii="Century Gothic" w:hAnsi="Century Gothic" w:cstheme="minorHAnsi"/>
                <w:sz w:val="14"/>
                <w:szCs w:val="14"/>
              </w:rPr>
              <w:t>Hospital General de Linares, N.L.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6B7A4F0"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Ave. Alamo y Naranjo S/N Col. Provileon Linares, Linares, N.L..</w:t>
            </w:r>
          </w:p>
        </w:tc>
      </w:tr>
      <w:tr w:rsidR="00092B9C" w:rsidRPr="0056439C" w14:paraId="522F8F8A"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F75A1D7" w14:textId="77777777" w:rsidR="00092B9C" w:rsidRPr="00741F7B" w:rsidRDefault="00092B9C" w:rsidP="00A72C0C">
            <w:pPr>
              <w:jc w:val="both"/>
              <w:rPr>
                <w:rFonts w:ascii="Century Gothic" w:hAnsi="Century Gothic" w:cstheme="minorHAnsi"/>
                <w:sz w:val="14"/>
                <w:szCs w:val="14"/>
                <w:highlight w:val="yellow"/>
              </w:rPr>
            </w:pPr>
            <w:r w:rsidRPr="00BA11F1">
              <w:rPr>
                <w:rFonts w:ascii="Century Gothic" w:hAnsi="Century Gothic" w:cstheme="minorHAnsi"/>
                <w:sz w:val="14"/>
                <w:szCs w:val="14"/>
              </w:rPr>
              <w:t>Hospital General de Galeana, N. 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ECE7A1C"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Carretera a Galeana-Linares Km 1, Galeana, N. L. C.P. 67850.</w:t>
            </w:r>
          </w:p>
        </w:tc>
      </w:tr>
      <w:tr w:rsidR="00092B9C" w:rsidRPr="0056439C" w14:paraId="17107FB1"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5A27548" w14:textId="77777777" w:rsidR="00092B9C" w:rsidRPr="00741F7B" w:rsidRDefault="00092B9C" w:rsidP="00A72C0C">
            <w:pPr>
              <w:jc w:val="both"/>
              <w:rPr>
                <w:rFonts w:ascii="Century Gothic" w:hAnsi="Century Gothic" w:cstheme="minorHAnsi"/>
                <w:sz w:val="14"/>
                <w:szCs w:val="14"/>
                <w:highlight w:val="yellow"/>
              </w:rPr>
            </w:pPr>
            <w:r w:rsidRPr="00BA11F1">
              <w:rPr>
                <w:rFonts w:ascii="Century Gothic" w:hAnsi="Century Gothic" w:cstheme="minorHAnsi"/>
                <w:sz w:val="14"/>
                <w:szCs w:val="14"/>
              </w:rPr>
              <w:t>Hospital General de Dr. Arroyo, N. 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79FDF5"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 Dr. Arroyo, N. L. C.P. 67900.</w:t>
            </w:r>
          </w:p>
        </w:tc>
      </w:tr>
      <w:tr w:rsidR="00092B9C" w:rsidRPr="0056439C" w14:paraId="36F8CCB6"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EFF5B0D"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UNEME Shock Trauma (Galeana, N.L.)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554F2F0"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Carretera Federal No. 57 Km 180, San Rafael, N.L.</w:t>
            </w:r>
          </w:p>
        </w:tc>
      </w:tr>
      <w:tr w:rsidR="00092B9C" w:rsidRPr="0056439C" w14:paraId="40454A98"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1D22EB3"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UNEME Pesquería</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7562E90"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José López Portillo No. 100, Esquina Batallón de San Blas, Col. Centro, Pesquería, N.L.</w:t>
            </w:r>
          </w:p>
        </w:tc>
      </w:tr>
      <w:tr w:rsidR="00092B9C" w:rsidRPr="0056439C" w14:paraId="048E86B6"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D4B7293"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UNEME Escobedo</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2774493"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Ave. Constitución y Artículo 72 S/N Col. Privadas de Camino Real II, Escobedo, N.L.</w:t>
            </w:r>
          </w:p>
        </w:tc>
      </w:tr>
      <w:tr w:rsidR="00092B9C" w:rsidRPr="0056439C" w14:paraId="3BD3CE8D"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AD29648"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Centro Regulador de Urgencias Médicas</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BDC41C4"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Ave. Chapultepec No. 1836, Col. Jardín Español, Monterrey, N.:</w:t>
            </w:r>
          </w:p>
        </w:tc>
      </w:tr>
      <w:tr w:rsidR="00092B9C" w:rsidRPr="0056439C" w14:paraId="25CAAD8A"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7A7C29A"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Centro de Especialidades Dentales</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9E15D73"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Baja California No. 356, Colonia Independencia, Monterrey, Nuevo León</w:t>
            </w:r>
          </w:p>
        </w:tc>
      </w:tr>
      <w:tr w:rsidR="00092B9C" w:rsidRPr="0056439C" w14:paraId="0507D007"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B7059C7"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Hospital General de Juárez</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310E8B"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Teófilo Salinas Garza 62</w:t>
            </w:r>
            <w:r>
              <w:rPr>
                <w:rFonts w:ascii="Century Gothic" w:hAnsi="Century Gothic" w:cstheme="minorHAnsi"/>
                <w:sz w:val="14"/>
                <w:szCs w:val="14"/>
              </w:rPr>
              <w:t>2</w:t>
            </w:r>
            <w:r w:rsidRPr="0056439C">
              <w:rPr>
                <w:rFonts w:ascii="Century Gothic" w:hAnsi="Century Gothic" w:cstheme="minorHAnsi"/>
                <w:sz w:val="14"/>
                <w:szCs w:val="14"/>
              </w:rPr>
              <w:t>, Col. Ciudadela, Juarez, Nuevo León.</w:t>
            </w:r>
          </w:p>
        </w:tc>
      </w:tr>
      <w:tr w:rsidR="00092B9C" w:rsidRPr="0056439C" w14:paraId="5E1A20E9"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C454BE" w14:textId="77777777" w:rsidR="00092B9C" w:rsidRPr="000B02DE" w:rsidRDefault="00092B9C" w:rsidP="00A72C0C">
            <w:pPr>
              <w:rPr>
                <w:rFonts w:ascii="Century Gothic" w:hAnsi="Century Gothic" w:cstheme="minorHAnsi"/>
                <w:sz w:val="14"/>
                <w:szCs w:val="14"/>
              </w:rPr>
            </w:pPr>
            <w:r w:rsidRPr="000B02DE">
              <w:rPr>
                <w:rFonts w:ascii="Century Gothic" w:hAnsi="Century Gothic" w:cstheme="minorHAnsi"/>
                <w:sz w:val="14"/>
                <w:szCs w:val="14"/>
              </w:rPr>
              <w:t>Hospital General Tierra y Libertad</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3B957" w14:textId="77777777" w:rsidR="00092B9C" w:rsidRPr="0056439C" w:rsidRDefault="00092B9C" w:rsidP="00A72C0C">
            <w:pPr>
              <w:rPr>
                <w:rFonts w:ascii="Century Gothic" w:hAnsi="Century Gothic" w:cstheme="minorHAnsi"/>
                <w:sz w:val="14"/>
                <w:szCs w:val="14"/>
              </w:rPr>
            </w:pPr>
            <w:r w:rsidRPr="004B482B">
              <w:rPr>
                <w:rFonts w:ascii="Century Gothic" w:hAnsi="Century Gothic" w:cstheme="minorHAnsi"/>
                <w:sz w:val="14"/>
                <w:szCs w:val="14"/>
              </w:rPr>
              <w:t>Ave. Almazán esquina con Rodrigo Gómez S/n Monterrey, N.L.</w:t>
            </w:r>
          </w:p>
        </w:tc>
      </w:tr>
      <w:tr w:rsidR="00092B9C" w:rsidRPr="0056439C" w14:paraId="026E2CBE"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B6D7079" w14:textId="77777777" w:rsidR="00092B9C" w:rsidRPr="000B02DE" w:rsidRDefault="00092B9C" w:rsidP="00A72C0C">
            <w:pPr>
              <w:rPr>
                <w:rFonts w:ascii="Century Gothic" w:hAnsi="Century Gothic" w:cstheme="minorHAnsi"/>
                <w:sz w:val="14"/>
                <w:szCs w:val="14"/>
              </w:rPr>
            </w:pPr>
            <w:r w:rsidRPr="000B02DE">
              <w:rPr>
                <w:rFonts w:ascii="Century Gothic" w:hAnsi="Century Gothic" w:cstheme="minorHAnsi"/>
                <w:sz w:val="14"/>
                <w:szCs w:val="14"/>
              </w:rPr>
              <w:t>Hospital General de Sabinas Hidalgo(nuevo)</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080A607"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Carretera Nacional No, 1084,Col. Hacienda Floreña, Sabinas Hidalgo, N.L.</w:t>
            </w:r>
          </w:p>
        </w:tc>
      </w:tr>
      <w:tr w:rsidR="00092B9C" w:rsidRPr="0056439C" w14:paraId="6F9EF3D5"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7B73277" w14:textId="77777777" w:rsidR="00092B9C" w:rsidRPr="00741F7B" w:rsidRDefault="00092B9C" w:rsidP="00A72C0C">
            <w:pPr>
              <w:rPr>
                <w:rFonts w:ascii="Century Gothic" w:hAnsi="Century Gothic" w:cstheme="minorHAnsi"/>
                <w:sz w:val="14"/>
                <w:szCs w:val="14"/>
                <w:highlight w:val="yellow"/>
              </w:rPr>
            </w:pPr>
            <w:r w:rsidRPr="000B02DE">
              <w:rPr>
                <w:rFonts w:ascii="Century Gothic" w:hAnsi="Century Gothic" w:cstheme="minorHAnsi"/>
                <w:sz w:val="14"/>
                <w:szCs w:val="14"/>
              </w:rPr>
              <w:t>UNEME DEDICAM</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A17D6FA"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 Guadalupe, N.L.</w:t>
            </w:r>
          </w:p>
        </w:tc>
      </w:tr>
      <w:tr w:rsidR="00092B9C" w:rsidRPr="0056439C" w14:paraId="2C4F6450"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FFD295E"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Hospital Metropolitano</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E28BFB5"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r w:rsidR="00092B9C" w:rsidRPr="00780E06" w14:paraId="5599E362"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CC817B7" w14:textId="77777777" w:rsidR="00092B9C" w:rsidRPr="00741F7B" w:rsidRDefault="00092B9C" w:rsidP="00A72C0C">
            <w:pPr>
              <w:rPr>
                <w:rFonts w:ascii="Century Gothic" w:hAnsi="Century Gothic" w:cstheme="minorHAnsi"/>
                <w:sz w:val="14"/>
                <w:szCs w:val="14"/>
                <w:highlight w:val="yellow"/>
              </w:rPr>
            </w:pPr>
            <w:r w:rsidRPr="00BA11F1">
              <w:rPr>
                <w:rFonts w:ascii="Century Gothic" w:hAnsi="Century Gothic" w:cstheme="minorHAnsi"/>
                <w:sz w:val="14"/>
                <w:szCs w:val="14"/>
              </w:rPr>
              <w:t>Hospital Regional Materno Infantil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342D2B3" w14:textId="77777777" w:rsidR="00092B9C" w:rsidRPr="0056439C" w:rsidRDefault="00092B9C" w:rsidP="00A72C0C">
            <w:pPr>
              <w:jc w:val="both"/>
              <w:rPr>
                <w:rFonts w:ascii="Century Gothic" w:hAnsi="Century Gothic" w:cstheme="minorHAnsi"/>
                <w:sz w:val="14"/>
                <w:szCs w:val="14"/>
              </w:rPr>
            </w:pPr>
            <w:r w:rsidRPr="0056439C">
              <w:rPr>
                <w:rFonts w:ascii="Century Gothic" w:hAnsi="Century Gothic" w:cstheme="minorHAnsi"/>
                <w:sz w:val="14"/>
                <w:szCs w:val="14"/>
              </w:rPr>
              <w:t>Calle Aldama No. 460 entre Independencia y 18 de Marzo, Colonia San Rafael, Guadalupe, N.L.</w:t>
            </w:r>
          </w:p>
        </w:tc>
      </w:tr>
      <w:tr w:rsidR="00092B9C" w:rsidRPr="0056439C" w14:paraId="52850937"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BB515F3" w14:textId="77777777" w:rsidR="00092B9C" w:rsidRPr="000B02DE" w:rsidRDefault="00092B9C" w:rsidP="00A72C0C">
            <w:pPr>
              <w:rPr>
                <w:rFonts w:ascii="Century Gothic" w:hAnsi="Century Gothic" w:cstheme="minorHAnsi"/>
                <w:sz w:val="14"/>
                <w:szCs w:val="14"/>
              </w:rPr>
            </w:pPr>
            <w:r>
              <w:rPr>
                <w:rFonts w:ascii="Century Gothic" w:hAnsi="Century Gothic" w:cstheme="minorHAnsi"/>
                <w:sz w:val="14"/>
                <w:szCs w:val="14"/>
              </w:rPr>
              <w:t>Laboratorio E</w:t>
            </w:r>
            <w:r w:rsidRPr="000B02DE">
              <w:rPr>
                <w:rFonts w:ascii="Century Gothic" w:hAnsi="Century Gothic" w:cstheme="minorHAnsi"/>
                <w:sz w:val="14"/>
                <w:szCs w:val="14"/>
              </w:rPr>
              <w:t>statal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D17BB9B" w14:textId="77777777" w:rsidR="00092B9C" w:rsidRPr="0056439C" w:rsidRDefault="00092B9C" w:rsidP="00A72C0C">
            <w:pPr>
              <w:jc w:val="both"/>
              <w:rPr>
                <w:rFonts w:ascii="Century Gothic" w:hAnsi="Century Gothic" w:cstheme="minorHAnsi"/>
                <w:sz w:val="14"/>
                <w:szCs w:val="14"/>
              </w:rPr>
            </w:pPr>
            <w:r>
              <w:rPr>
                <w:rFonts w:ascii="Century Gothic" w:hAnsi="Century Gothic" w:cstheme="minorHAnsi"/>
                <w:sz w:val="14"/>
                <w:szCs w:val="14"/>
              </w:rPr>
              <w:t>Serafín Peña No. 2211, Col. Valles de la Silla, Guadalupe, N. L.</w:t>
            </w:r>
          </w:p>
        </w:tc>
      </w:tr>
      <w:tr w:rsidR="00092B9C" w:rsidRPr="0056439C" w14:paraId="48B35BC4"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4BF7000" w14:textId="77777777" w:rsidR="00092B9C" w:rsidRPr="000B02DE" w:rsidRDefault="00092B9C" w:rsidP="00A72C0C">
            <w:pPr>
              <w:rPr>
                <w:rFonts w:ascii="Century Gothic" w:hAnsi="Century Gothic" w:cstheme="minorHAnsi"/>
                <w:sz w:val="14"/>
                <w:szCs w:val="14"/>
              </w:rPr>
            </w:pPr>
            <w:r>
              <w:rPr>
                <w:rFonts w:ascii="Century Gothic" w:hAnsi="Century Gothic" w:cstheme="minorHAnsi"/>
                <w:sz w:val="14"/>
                <w:szCs w:val="14"/>
              </w:rPr>
              <w:t>Centro Estatal de T</w:t>
            </w:r>
            <w:r w:rsidRPr="000B02DE">
              <w:rPr>
                <w:rFonts w:ascii="Century Gothic" w:hAnsi="Century Gothic" w:cstheme="minorHAnsi"/>
                <w:sz w:val="14"/>
                <w:szCs w:val="14"/>
              </w:rPr>
              <w:t>ransfusión</w:t>
            </w:r>
            <w:r>
              <w:rPr>
                <w:rFonts w:ascii="Century Gothic" w:hAnsi="Century Gothic" w:cstheme="minorHAnsi"/>
                <w:sz w:val="14"/>
                <w:szCs w:val="14"/>
              </w:rPr>
              <w:t xml:space="preserve"> S</w:t>
            </w:r>
            <w:r w:rsidRPr="000B02DE">
              <w:rPr>
                <w:rFonts w:ascii="Century Gothic" w:hAnsi="Century Gothic" w:cstheme="minorHAnsi"/>
                <w:sz w:val="14"/>
                <w:szCs w:val="14"/>
              </w:rPr>
              <w:t>anguínea</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F3894DA" w14:textId="77777777" w:rsidR="00092B9C" w:rsidRPr="0056439C" w:rsidRDefault="00092B9C" w:rsidP="00A72C0C">
            <w:pPr>
              <w:jc w:val="both"/>
              <w:rPr>
                <w:rFonts w:ascii="Century Gothic" w:hAnsi="Century Gothic" w:cstheme="minorHAnsi"/>
                <w:sz w:val="14"/>
                <w:szCs w:val="14"/>
              </w:rPr>
            </w:pPr>
            <w:r>
              <w:rPr>
                <w:rFonts w:ascii="Century Gothic" w:hAnsi="Century Gothic" w:cstheme="minorHAnsi"/>
                <w:sz w:val="14"/>
                <w:szCs w:val="14"/>
              </w:rPr>
              <w:t>Hermosillo No. 3363, Col. Mitras Centro, Monterrey, N.L.</w:t>
            </w:r>
          </w:p>
        </w:tc>
      </w:tr>
      <w:tr w:rsidR="00092B9C" w:rsidRPr="0056439C" w14:paraId="29AE0378" w14:textId="77777777" w:rsidTr="00092B9C">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3D44F9D" w14:textId="77777777" w:rsidR="00092B9C" w:rsidRPr="000B02DE" w:rsidRDefault="00092B9C" w:rsidP="00A72C0C">
            <w:pPr>
              <w:rPr>
                <w:rFonts w:ascii="Century Gothic" w:hAnsi="Century Gothic" w:cstheme="minorHAnsi"/>
                <w:sz w:val="14"/>
                <w:szCs w:val="14"/>
              </w:rPr>
            </w:pPr>
            <w:r>
              <w:rPr>
                <w:rFonts w:ascii="Century Gothic" w:hAnsi="Century Gothic" w:cstheme="minorHAnsi"/>
                <w:sz w:val="14"/>
                <w:szCs w:val="14"/>
              </w:rPr>
              <w:t>Centro de Rehabilitación Física y O</w:t>
            </w:r>
            <w:r w:rsidRPr="000B02DE">
              <w:rPr>
                <w:rFonts w:ascii="Century Gothic" w:hAnsi="Century Gothic" w:cstheme="minorHAnsi"/>
                <w:sz w:val="14"/>
                <w:szCs w:val="14"/>
              </w:rPr>
              <w:t>rtopedia</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FEF29C" w14:textId="77777777" w:rsidR="00092B9C" w:rsidRPr="0056439C" w:rsidRDefault="00092B9C" w:rsidP="00A72C0C">
            <w:pPr>
              <w:jc w:val="both"/>
              <w:rPr>
                <w:rFonts w:ascii="Century Gothic" w:hAnsi="Century Gothic" w:cstheme="minorHAnsi"/>
                <w:sz w:val="14"/>
                <w:szCs w:val="14"/>
              </w:rPr>
            </w:pPr>
            <w:r>
              <w:rPr>
                <w:rFonts w:ascii="Century Gothic" w:hAnsi="Century Gothic" w:cstheme="minorHAnsi"/>
                <w:sz w:val="14"/>
                <w:szCs w:val="14"/>
              </w:rPr>
              <w:t>Ave. Lázaro Cárdenas No. 450 Col. Vivienda Popular, Guadalupe, N. L.</w:t>
            </w:r>
          </w:p>
        </w:tc>
      </w:tr>
    </w:tbl>
    <w:p w14:paraId="3433171D" w14:textId="77777777" w:rsidR="00092B9C" w:rsidRDefault="00092B9C"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3CACF3BF"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B014F1">
        <w:rPr>
          <w:rFonts w:asciiTheme="minorHAnsi" w:hAnsiTheme="minorHAnsi" w:cs="Arial"/>
        </w:rPr>
        <w:t>medicamento</w:t>
      </w:r>
      <w:r w:rsidR="000716F8" w:rsidRPr="00207277">
        <w:rPr>
          <w:rFonts w:asciiTheme="minorHAnsi" w:hAnsiTheme="minorHAnsi" w:cs="Arial"/>
        </w:rPr>
        <w:t xml:space="preserve"> 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34414FD9"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entrega del medicamento será personalizada</w:t>
      </w:r>
      <w:r w:rsidRPr="002F0986">
        <w:rPr>
          <w:rFonts w:asciiTheme="minorHAnsi" w:hAnsiTheme="minorHAnsi" w:cs="Arial"/>
        </w:rPr>
        <w:t>.</w:t>
      </w:r>
    </w:p>
    <w:p w14:paraId="6FF03F23" w14:textId="20F486F7"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medicame</w:t>
      </w:r>
      <w:r w:rsidR="00147157">
        <w:rPr>
          <w:rFonts w:asciiTheme="minorHAnsi" w:hAnsiTheme="minorHAnsi" w:cs="Arial"/>
        </w:rPr>
        <w:t>nto</w:t>
      </w:r>
      <w:r w:rsidRPr="009475A6">
        <w:rPr>
          <w:rFonts w:asciiTheme="minorHAnsi" w:hAnsiTheme="minorHAnsi" w:cs="Arial"/>
        </w:rPr>
        <w:t xml:space="preserve"> 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producto terminado, así como el resto de trámites o documentación </w:t>
      </w:r>
      <w:r w:rsidR="00147157">
        <w:rPr>
          <w:rFonts w:asciiTheme="minorHAnsi" w:hAnsiTheme="minorHAnsi" w:cs="Arial"/>
        </w:rPr>
        <w:t>inherentes al medicamento</w:t>
      </w:r>
      <w:r w:rsidRPr="00CB3BA8">
        <w:rPr>
          <w:rFonts w:asciiTheme="minorHAnsi" w:hAnsiTheme="minorHAnsi"/>
        </w:rPr>
        <w:t xml:space="preserve"> </w:t>
      </w:r>
      <w:r w:rsidRPr="002F0986">
        <w:rPr>
          <w:rFonts w:asciiTheme="minorHAnsi" w:hAnsiTheme="minorHAnsi" w:cs="Arial"/>
        </w:rPr>
        <w:t>a surtir.</w:t>
      </w:r>
    </w:p>
    <w:p w14:paraId="698AC1B8" w14:textId="42E443EA"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sidR="00147157">
        <w:rPr>
          <w:rFonts w:asciiTheme="minorHAnsi" w:hAnsiTheme="minorHAnsi" w:cs="Arial"/>
        </w:rPr>
        <w:t>erá responsable del traslado del medicamento</w:t>
      </w:r>
      <w:r w:rsidRPr="002F0986">
        <w:rPr>
          <w:rFonts w:asciiTheme="minorHAnsi" w:hAnsiTheme="minorHAnsi" w:cs="Arial"/>
        </w:rPr>
        <w:t xml:space="preserve"> hasta cada uno de los lugares de entrega señalados por La Convocante en el medio de transporte y en las condiciones adecuadas de a</w:t>
      </w:r>
      <w:r w:rsidR="00147157">
        <w:rPr>
          <w:rFonts w:asciiTheme="minorHAnsi" w:hAnsiTheme="minorHAnsi" w:cs="Arial"/>
        </w:rPr>
        <w:t>cuerdo a las características del medicamento</w:t>
      </w:r>
      <w:r w:rsidRPr="002F0986">
        <w:rPr>
          <w:rFonts w:asciiTheme="minorHAnsi" w:hAnsiTheme="minorHAnsi" w:cs="Arial"/>
        </w:rPr>
        <w:t xml:space="preserve"> de que se trate.</w:t>
      </w:r>
    </w:p>
    <w:p w14:paraId="49496DD8" w14:textId="4FF8ADA0"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El medicamento 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10DE67CD"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F30CCD">
        <w:rPr>
          <w:rFonts w:asciiTheme="minorHAnsi" w:hAnsiTheme="minorHAnsi" w:cs="Arial"/>
        </w:rPr>
        <w:t>Director</w:t>
      </w:r>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icitante que resulte adjudicado, el medicamento 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5AF661E8"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medica</w:t>
      </w:r>
      <w:r w:rsidR="00EB1E7D">
        <w:rPr>
          <w:rFonts w:asciiTheme="minorHAnsi" w:hAnsiTheme="minorHAnsi"/>
        </w:rPr>
        <w:t>mento</w:t>
      </w:r>
      <w:r w:rsidRPr="002F0986">
        <w:rPr>
          <w:rFonts w:asciiTheme="minorHAnsi" w:hAnsiTheme="minorHAnsi"/>
        </w:rPr>
        <w:t xml:space="preserve"> 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14552F">
        <w:rPr>
          <w:rFonts w:asciiTheme="minorHAnsi" w:hAnsiTheme="minorHAnsi"/>
        </w:rPr>
        <w:t>medicamento</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el medicamento</w:t>
      </w:r>
      <w:r w:rsidRPr="002F0986">
        <w:rPr>
          <w:rFonts w:asciiTheme="minorHAnsi" w:hAnsiTheme="minorHAnsi"/>
        </w:rPr>
        <w:t xml:space="preserve"> que por algún motivo no fueren consumidos, tres meses antes de su caducidad de acuerdo a los lotes entregados en sus facturas.</w:t>
      </w:r>
    </w:p>
    <w:p w14:paraId="70ACAD66" w14:textId="38B095C6"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el medicamento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el medicamento</w:t>
      </w:r>
      <w:r w:rsidRPr="002F0986">
        <w:rPr>
          <w:rFonts w:asciiTheme="minorHAnsi" w:hAnsiTheme="minorHAnsi"/>
        </w:rPr>
        <w:t xml:space="preserve"> 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58E4D391"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medicamento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7C6629D8"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sidR="0014552F">
        <w:rPr>
          <w:rFonts w:asciiTheme="minorHAnsi" w:hAnsiTheme="minorHAnsi"/>
        </w:rPr>
        <w:t>l medicamento</w:t>
      </w:r>
      <w:r w:rsidR="00940178" w:rsidRPr="00F23203">
        <w:rPr>
          <w:rFonts w:asciiTheme="minorHAnsi" w:hAnsiTheme="minorHAnsi"/>
        </w:rPr>
        <w:t xml:space="preserve"> 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14552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6FDD559" w14:textId="5C6EBE86"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2021</w:t>
      </w:r>
      <w:r w:rsidRPr="006249CF">
        <w:rPr>
          <w:rFonts w:ascii="Calibri" w:hAnsi="Calibri"/>
        </w:rPr>
        <w:t>: deberá acreditarse con la declaración correspondie</w:t>
      </w:r>
      <w:r w:rsidR="0014552F">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nte al ejercicio fiscal del 2021</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A04B19">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0E0AC870"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0BFDEF23" w14:textId="77777777" w:rsidR="006C0DF5" w:rsidRDefault="006C0DF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77777777"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77777777"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77777777"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w:t>
      </w:r>
      <w:r w:rsidRPr="00E27A5A">
        <w:rPr>
          <w:rFonts w:asciiTheme="minorHAnsi" w:hAnsiTheme="minorHAnsi"/>
        </w:rPr>
        <w:lastRenderedPageBreak/>
        <w:t xml:space="preserve">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5FFA3DB9"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sidR="00F81C18">
        <w:rPr>
          <w:rFonts w:asciiTheme="minorHAnsi" w:hAnsiTheme="minorHAnsi"/>
        </w:rPr>
        <w:t xml:space="preserve">de </w:t>
      </w:r>
      <w:r w:rsidR="00DB3124">
        <w:rPr>
          <w:rFonts w:asciiTheme="minorHAnsi" w:hAnsiTheme="minorHAnsi"/>
        </w:rPr>
        <w:t>medicamentos</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14:paraId="6D0ED2AB" w14:textId="1E5A106D"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y renglones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sidR="0014552F">
        <w:rPr>
          <w:rFonts w:asciiTheme="minorHAnsi" w:hAnsiTheme="minorHAnsi"/>
        </w:rPr>
        <w:t>os establecidos en estas bases.</w:t>
      </w:r>
    </w:p>
    <w:p w14:paraId="704CA967" w14:textId="73B7D38B"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los </w:t>
      </w:r>
      <w:r w:rsidR="006B6A79">
        <w:rPr>
          <w:rFonts w:asciiTheme="minorHAnsi" w:hAnsiTheme="minorHAnsi"/>
        </w:rPr>
        <w:t xml:space="preserve">medicamentos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0D7BA2BF" w:rsidR="002F3EDC" w:rsidRDefault="006B6A79" w:rsidP="00C74492">
      <w:pPr>
        <w:numPr>
          <w:ilvl w:val="0"/>
          <w:numId w:val="34"/>
        </w:numPr>
        <w:tabs>
          <w:tab w:val="left" w:pos="1134"/>
        </w:tabs>
        <w:ind w:right="49"/>
        <w:jc w:val="both"/>
        <w:rPr>
          <w:rFonts w:asciiTheme="minorHAnsi" w:hAnsiTheme="minorHAnsi"/>
        </w:rPr>
      </w:pPr>
      <w:r w:rsidRPr="00DE3DD6">
        <w:rPr>
          <w:rFonts w:asciiTheme="minorHAnsi" w:hAnsiTheme="minorHAnsi" w:cstheme="minorHAnsi"/>
        </w:rPr>
        <w:t>Alta de Hacienda que demuestre que cuenta con Almacén y Farmacia dentro del área metropolitana de la ciudad de Monterrey, Nuevo León, para atender</w:t>
      </w:r>
      <w:r w:rsidRPr="00780E06">
        <w:rPr>
          <w:rFonts w:asciiTheme="minorHAnsi" w:hAnsiTheme="minorHAnsi" w:cstheme="minorHAnsi"/>
        </w:rPr>
        <w:t xml:space="preserve"> las peticiones de urgencia las 24 horas del día</w:t>
      </w:r>
      <w:r w:rsidR="00E130CB">
        <w:rPr>
          <w:rFonts w:asciiTheme="minorHAnsi" w:hAnsiTheme="minorHAnsi" w:cstheme="minorHAnsi"/>
        </w:rPr>
        <w:t xml:space="preserve"> (esto aplica solo para las partidas 1, 2 3 y 4)</w:t>
      </w:r>
      <w:r w:rsidRPr="00780E06">
        <w:rPr>
          <w:rFonts w:asciiTheme="minorHAnsi" w:hAnsiTheme="minorHAnsi" w:cstheme="minorHAnsi"/>
        </w:rPr>
        <w:t>; asimismo presentará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77777777"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o del laboratorio fabricante del medicamento 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7762F0F9"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lastRenderedPageBreak/>
        <w:t>Carta bajo protesta de decir verdad firmada por el representante legal en la que manifieste que el período de caducidad de los medicamentos ofertados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Pr="00C04F00">
        <w:rPr>
          <w:rFonts w:asciiTheme="minorHAnsi" w:hAnsiTheme="minorHAnsi"/>
          <w:color w:val="000000"/>
        </w:rPr>
        <w:t>m</w:t>
      </w:r>
      <w:r w:rsidR="00C04F00" w:rsidRPr="00C04F00">
        <w:rPr>
          <w:rFonts w:asciiTheme="minorHAnsi" w:hAnsiTheme="minorHAnsi"/>
          <w:color w:val="000000"/>
        </w:rPr>
        <w:t>edicamento 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4608391C"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C04F00" w:rsidRPr="00C04F00">
        <w:rPr>
          <w:rFonts w:asciiTheme="minorHAnsi" w:hAnsiTheme="minorHAnsi"/>
          <w:color w:val="000000"/>
        </w:rPr>
        <w:t>medicamento</w:t>
      </w:r>
      <w:r w:rsidR="00AF1670" w:rsidRPr="00C04F00">
        <w:rPr>
          <w:rFonts w:asciiTheme="minorHAnsi" w:hAnsiTheme="minorHAnsi"/>
          <w:color w:val="000000"/>
        </w:rPr>
        <w:t xml:space="preserve"> 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Cd o USB que contenga el total de los documentos incluidos en el sobre técnico en formato pdf, word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ii.-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F15EDDE" w14:textId="5F8195C0" w:rsidR="00E45673" w:rsidRPr="00E45673" w:rsidRDefault="00E45673" w:rsidP="00E45673">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E45673">
        <w:rPr>
          <w:rFonts w:asciiTheme="minorHAnsi" w:hAnsiTheme="minorHAnsi" w:cstheme="minorHAnsi"/>
        </w:rPr>
        <w:t>de  lo contrario, contrato de arrendamiento o figura legal con la que se sustente la propiedad del domicilio fiscal.</w:t>
      </w:r>
    </w:p>
    <w:p w14:paraId="025CB423" w14:textId="0753681F"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medicamentos.</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lastRenderedPageBreak/>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2C56BE93" w14:textId="77777777" w:rsidR="008D0C3B" w:rsidRPr="00A16B2E" w:rsidRDefault="008D0C3B"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77777777"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p>
    <w:p w14:paraId="1694A033" w14:textId="0401861F" w:rsidR="00080B41" w:rsidRPr="00203B62" w:rsidRDefault="00080B41" w:rsidP="00080B41">
      <w:pPr>
        <w:numPr>
          <w:ilvl w:val="0"/>
          <w:numId w:val="11"/>
        </w:numPr>
        <w:ind w:right="180"/>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w:t>
      </w:r>
      <w:r w:rsidRPr="000B78E5">
        <w:rPr>
          <w:rFonts w:asciiTheme="minorHAnsi" w:hAnsiTheme="minorHAnsi"/>
        </w:rPr>
        <w:lastRenderedPageBreak/>
        <w:t xml:space="preserve">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w:t>
      </w:r>
      <w:r w:rsidRPr="00E27A9B">
        <w:rPr>
          <w:rFonts w:ascii="Calibri" w:hAnsi="Calibri"/>
        </w:rPr>
        <w:lastRenderedPageBreak/>
        <w:t>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10520F1" w14:textId="77777777" w:rsidR="00755F3B" w:rsidRDefault="00755F3B" w:rsidP="000B78E5">
      <w:pPr>
        <w:pStyle w:val="Textoindependiente26"/>
        <w:tabs>
          <w:tab w:val="clear" w:pos="1276"/>
        </w:tabs>
        <w:ind w:right="-1"/>
        <w:outlineLvl w:val="0"/>
        <w:rPr>
          <w:rFonts w:ascii="Calibri" w:hAnsi="Calibri"/>
          <w:b w:val="0"/>
          <w:sz w:val="20"/>
        </w:rPr>
      </w:pPr>
    </w:p>
    <w:p w14:paraId="4CCDA480" w14:textId="77777777" w:rsidR="00755F3B" w:rsidRPr="00257801" w:rsidRDefault="00755F3B" w:rsidP="000B78E5">
      <w:pPr>
        <w:pStyle w:val="Textoindependiente26"/>
        <w:tabs>
          <w:tab w:val="clear" w:pos="1276"/>
        </w:tabs>
        <w:ind w:right="-1"/>
        <w:outlineLvl w:val="0"/>
        <w:rPr>
          <w:rFonts w:ascii="Calibri" w:hAnsi="Calibri"/>
          <w:b w:val="0"/>
          <w:sz w:val="20"/>
        </w:rPr>
      </w:pP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08C1D0AA"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 xml:space="preserve">de </w:t>
      </w:r>
      <w:r w:rsidR="00AF1670">
        <w:rPr>
          <w:rFonts w:ascii="Calibri" w:hAnsi="Calibri"/>
          <w:b w:val="0"/>
          <w:sz w:val="20"/>
        </w:rPr>
        <w:t>los medicamentos</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w:t>
      </w:r>
      <w:r w:rsidR="001311AB" w:rsidRPr="00257801">
        <w:rPr>
          <w:rFonts w:ascii="Calibri" w:hAnsi="Calibri"/>
          <w:b w:val="0"/>
          <w:sz w:val="20"/>
        </w:rPr>
        <w:lastRenderedPageBreak/>
        <w:t xml:space="preserve">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28AC4B61"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Pesos Mexicanos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64CB152E"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229D4792"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 los </w:t>
      </w:r>
      <w:r w:rsidR="00AE48E6">
        <w:rPr>
          <w:rFonts w:ascii="Calibri" w:hAnsi="Calibri"/>
        </w:rPr>
        <w:t>medicamentos</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3ABE4936"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el </w:t>
      </w:r>
      <w:r w:rsidR="00CB5057" w:rsidRPr="009D4E1C">
        <w:rPr>
          <w:rFonts w:asciiTheme="minorHAnsi" w:hAnsiTheme="minorHAnsi"/>
          <w:color w:val="auto"/>
          <w:sz w:val="20"/>
          <w:szCs w:val="20"/>
        </w:rPr>
        <w:t>1</w:t>
      </w:r>
      <w:r w:rsidR="00755F3B">
        <w:rPr>
          <w:rFonts w:asciiTheme="minorHAnsi" w:hAnsiTheme="minorHAnsi"/>
          <w:color w:val="auto"/>
          <w:sz w:val="20"/>
          <w:szCs w:val="20"/>
        </w:rPr>
        <w:t>9</w:t>
      </w:r>
      <w:r w:rsidR="00CB5057" w:rsidRPr="009D4E1C">
        <w:rPr>
          <w:rFonts w:asciiTheme="minorHAnsi" w:hAnsiTheme="minorHAnsi"/>
          <w:color w:val="auto"/>
          <w:sz w:val="20"/>
          <w:szCs w:val="20"/>
        </w:rPr>
        <w:t xml:space="preserve"> de </w:t>
      </w:r>
      <w:r w:rsidR="00755F3B">
        <w:rPr>
          <w:rFonts w:asciiTheme="minorHAnsi" w:hAnsiTheme="minorHAnsi"/>
          <w:color w:val="auto"/>
          <w:sz w:val="20"/>
          <w:szCs w:val="20"/>
        </w:rPr>
        <w:t>diciembre</w:t>
      </w:r>
      <w:r w:rsidR="00CB5057" w:rsidRPr="009D4E1C">
        <w:rPr>
          <w:rFonts w:asciiTheme="minorHAnsi" w:hAnsiTheme="minorHAnsi"/>
          <w:color w:val="auto"/>
          <w:sz w:val="20"/>
          <w:szCs w:val="20"/>
        </w:rPr>
        <w:t xml:space="preserve"> del 202</w:t>
      </w:r>
      <w:r w:rsidR="00080B41" w:rsidRPr="009D4E1C">
        <w:rPr>
          <w:rFonts w:asciiTheme="minorHAnsi" w:hAnsiTheme="minorHAnsi"/>
          <w:color w:val="auto"/>
          <w:sz w:val="20"/>
          <w:szCs w:val="20"/>
        </w:rPr>
        <w:t>2</w:t>
      </w:r>
      <w:r w:rsidRPr="009D4E1C">
        <w:rPr>
          <w:rFonts w:asciiTheme="minorHAnsi" w:hAnsiTheme="minorHAnsi"/>
          <w:color w:val="auto"/>
          <w:sz w:val="20"/>
          <w:szCs w:val="20"/>
        </w:rPr>
        <w:t>.</w:t>
      </w:r>
      <w:r w:rsidRPr="00A20660">
        <w:rPr>
          <w:rFonts w:asciiTheme="minorHAnsi" w:hAnsiTheme="minorHAnsi"/>
          <w:color w:val="auto"/>
          <w:sz w:val="20"/>
          <w:szCs w:val="20"/>
        </w:rPr>
        <w:t xml:space="preserve"> </w:t>
      </w:r>
    </w:p>
    <w:p w14:paraId="48E5E888" w14:textId="2F2426EE" w:rsidR="009035EA" w:rsidRPr="00A20660"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9D4E1C">
        <w:rPr>
          <w:rFonts w:asciiTheme="minorHAnsi" w:hAnsiTheme="minorHAnsi"/>
          <w:color w:val="auto"/>
          <w:sz w:val="20"/>
          <w:szCs w:val="20"/>
        </w:rPr>
        <w:t xml:space="preserve">el </w:t>
      </w:r>
      <w:r w:rsidR="00755F3B">
        <w:rPr>
          <w:rFonts w:asciiTheme="minorHAnsi" w:hAnsiTheme="minorHAnsi"/>
          <w:color w:val="auto"/>
          <w:sz w:val="20"/>
          <w:szCs w:val="20"/>
        </w:rPr>
        <w:t>19</w:t>
      </w:r>
      <w:r w:rsidR="00080B41" w:rsidRPr="009D4E1C">
        <w:rPr>
          <w:rFonts w:asciiTheme="minorHAnsi" w:hAnsiTheme="minorHAnsi"/>
          <w:color w:val="auto"/>
          <w:sz w:val="20"/>
          <w:szCs w:val="20"/>
        </w:rPr>
        <w:t xml:space="preserve"> de </w:t>
      </w:r>
      <w:r w:rsidR="00755F3B">
        <w:rPr>
          <w:rFonts w:asciiTheme="minorHAnsi" w:hAnsiTheme="minorHAnsi"/>
          <w:color w:val="auto"/>
          <w:sz w:val="20"/>
          <w:szCs w:val="20"/>
        </w:rPr>
        <w:t>diciembre</w:t>
      </w:r>
      <w:r w:rsidR="00080B41" w:rsidRPr="009D4E1C">
        <w:rPr>
          <w:rFonts w:asciiTheme="minorHAnsi" w:hAnsiTheme="minorHAnsi"/>
          <w:color w:val="auto"/>
          <w:sz w:val="20"/>
          <w:szCs w:val="20"/>
        </w:rPr>
        <w:t xml:space="preserve"> del 2022</w:t>
      </w:r>
      <w:r w:rsidR="009035EA" w:rsidRPr="009D4E1C">
        <w:rPr>
          <w:rFonts w:asciiTheme="minorHAnsi" w:hAnsiTheme="minorHAnsi"/>
          <w:color w:val="auto"/>
          <w:sz w:val="20"/>
          <w:szCs w:val="20"/>
        </w:rPr>
        <w:t>.</w:t>
      </w:r>
      <w:r w:rsidR="009035EA" w:rsidRPr="00A20660">
        <w:rPr>
          <w:rFonts w:asciiTheme="minorHAnsi" w:hAnsiTheme="minorHAnsi"/>
          <w:color w:val="auto"/>
          <w:sz w:val="20"/>
          <w:szCs w:val="20"/>
        </w:rPr>
        <w:t xml:space="preserve"> </w:t>
      </w:r>
    </w:p>
    <w:p w14:paraId="40F08FB8" w14:textId="37168A70" w:rsidR="002F3EDC" w:rsidRDefault="002F3EDC"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5B7484F1"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755F3B">
              <w:rPr>
                <w:rFonts w:ascii="Century Gothic" w:hAnsi="Century Gothic" w:cs="Arial"/>
                <w:b/>
                <w:color w:val="000000"/>
                <w:sz w:val="18"/>
              </w:rPr>
              <w:t>LP-919044992-I60-2022</w:t>
            </w:r>
          </w:p>
          <w:p w14:paraId="62C93D65" w14:textId="46AAF081"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AE48E6">
              <w:rPr>
                <w:rFonts w:ascii="Century Gothic" w:hAnsi="Century Gothic" w:cs="Arial"/>
                <w:b/>
                <w:color w:val="000000"/>
                <w:sz w:val="18"/>
              </w:rPr>
              <w:t>MEDICAMENTO</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55F3B"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4C6E54" w14:textId="77777777" w:rsidR="00755F3B" w:rsidRPr="00755F3B" w:rsidRDefault="00755F3B" w:rsidP="00755F3B">
            <w:pPr>
              <w:jc w:val="center"/>
              <w:rPr>
                <w:rFonts w:ascii="Century Gothic" w:hAnsi="Century Gothic" w:cs="Arial"/>
                <w:color w:val="000000"/>
                <w:sz w:val="16"/>
                <w:szCs w:val="18"/>
              </w:rPr>
            </w:pPr>
            <w:r w:rsidRPr="00755F3B">
              <w:rPr>
                <w:rFonts w:ascii="Century Gothic" w:hAnsi="Century Gothic" w:cs="Arial"/>
                <w:color w:val="000000"/>
                <w:sz w:val="16"/>
                <w:szCs w:val="18"/>
              </w:rPr>
              <w:t>20/12/2022</w:t>
            </w:r>
          </w:p>
          <w:p w14:paraId="274B8A81" w14:textId="38316D79" w:rsidR="00755F3B" w:rsidRPr="00755F3B" w:rsidRDefault="00755F3B" w:rsidP="00755F3B">
            <w:pPr>
              <w:jc w:val="center"/>
              <w:rPr>
                <w:rFonts w:ascii="Century Gothic" w:hAnsi="Century Gothic" w:cs="Arial"/>
                <w:sz w:val="16"/>
                <w:szCs w:val="16"/>
              </w:rPr>
            </w:pPr>
            <w:r w:rsidRPr="00755F3B">
              <w:rPr>
                <w:rFonts w:ascii="Century Gothic" w:hAnsi="Century Gothic" w:cs="Arial"/>
                <w:color w:val="000000"/>
                <w:sz w:val="16"/>
                <w:szCs w:val="18"/>
              </w:rPr>
              <w:t>12:30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755F3B" w:rsidRPr="003E15CC" w:rsidRDefault="00755F3B" w:rsidP="00755F3B">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ote, tercer </w:t>
            </w:r>
            <w:r>
              <w:rPr>
                <w:rFonts w:ascii="Century Gothic" w:hAnsi="Century Gothic" w:cs="Arial"/>
                <w:color w:val="000000"/>
                <w:sz w:val="16"/>
                <w:szCs w:val="18"/>
              </w:rPr>
              <w:t>o segundo piso</w:t>
            </w:r>
            <w:r w:rsidRPr="003E15CC">
              <w:rPr>
                <w:rFonts w:ascii="Century Gothic" w:hAnsi="Century Gothic" w:cs="Arial"/>
                <w:color w:val="000000"/>
                <w:sz w:val="16"/>
                <w:szCs w:val="18"/>
              </w:rPr>
              <w:t>,</w:t>
            </w:r>
            <w:r>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755F3B"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755F3B" w:rsidRPr="00E50172" w:rsidRDefault="00755F3B" w:rsidP="00755F3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3564EF" w14:textId="77777777" w:rsidR="00755F3B" w:rsidRPr="00755F3B" w:rsidRDefault="00755F3B" w:rsidP="00755F3B">
            <w:pPr>
              <w:jc w:val="center"/>
              <w:rPr>
                <w:rFonts w:ascii="Century Gothic" w:hAnsi="Century Gothic" w:cs="Arial"/>
                <w:color w:val="000000"/>
                <w:sz w:val="16"/>
                <w:szCs w:val="18"/>
              </w:rPr>
            </w:pPr>
            <w:r w:rsidRPr="00755F3B">
              <w:rPr>
                <w:rFonts w:ascii="Century Gothic" w:hAnsi="Century Gothic" w:cs="Arial"/>
                <w:color w:val="000000"/>
                <w:sz w:val="16"/>
                <w:szCs w:val="18"/>
              </w:rPr>
              <w:t>29/12/2022</w:t>
            </w:r>
          </w:p>
          <w:p w14:paraId="32A1FF39" w14:textId="616E16A3" w:rsidR="00755F3B" w:rsidRPr="00755F3B" w:rsidRDefault="00755F3B" w:rsidP="00755F3B">
            <w:pPr>
              <w:jc w:val="center"/>
              <w:rPr>
                <w:rFonts w:ascii="Century Gothic" w:hAnsi="Century Gothic" w:cs="Arial"/>
                <w:sz w:val="16"/>
                <w:szCs w:val="16"/>
              </w:rPr>
            </w:pPr>
            <w:r w:rsidRPr="00755F3B">
              <w:rPr>
                <w:rFonts w:ascii="Century Gothic" w:hAnsi="Century Gothic" w:cs="Arial"/>
                <w:color w:val="000000"/>
                <w:sz w:val="16"/>
                <w:szCs w:val="18"/>
              </w:rPr>
              <w:t>14:00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755F3B" w:rsidRPr="003E15CC" w:rsidRDefault="00755F3B" w:rsidP="00755F3B">
            <w:pPr>
              <w:jc w:val="both"/>
              <w:rPr>
                <w:rFonts w:ascii="Century Gothic" w:hAnsi="Century Gothic" w:cs="Arial"/>
                <w:color w:val="000000"/>
                <w:sz w:val="16"/>
                <w:szCs w:val="18"/>
              </w:rPr>
            </w:pPr>
          </w:p>
        </w:tc>
      </w:tr>
      <w:tr w:rsidR="00755F3B"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755F3B" w:rsidRPr="00E50172" w:rsidRDefault="00755F3B" w:rsidP="00755F3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123F3C" w14:textId="77777777" w:rsidR="00755F3B" w:rsidRPr="00755F3B" w:rsidRDefault="00755F3B" w:rsidP="00755F3B">
            <w:pPr>
              <w:jc w:val="center"/>
              <w:rPr>
                <w:rFonts w:ascii="Century Gothic" w:hAnsi="Century Gothic" w:cs="Arial"/>
                <w:color w:val="000000"/>
                <w:sz w:val="16"/>
                <w:szCs w:val="18"/>
              </w:rPr>
            </w:pPr>
            <w:r w:rsidRPr="00755F3B">
              <w:rPr>
                <w:rFonts w:ascii="Century Gothic" w:hAnsi="Century Gothic" w:cs="Arial"/>
                <w:color w:val="000000"/>
                <w:sz w:val="16"/>
                <w:szCs w:val="18"/>
              </w:rPr>
              <w:t>30/12/2022</w:t>
            </w:r>
          </w:p>
          <w:p w14:paraId="0C668D6B" w14:textId="1810AFB3" w:rsidR="00755F3B" w:rsidRPr="00755F3B" w:rsidRDefault="00755F3B" w:rsidP="00755F3B">
            <w:pPr>
              <w:jc w:val="center"/>
              <w:rPr>
                <w:rFonts w:ascii="Century Gothic" w:hAnsi="Century Gothic" w:cs="Arial"/>
                <w:sz w:val="16"/>
                <w:szCs w:val="16"/>
              </w:rPr>
            </w:pPr>
            <w:r w:rsidRPr="00755F3B">
              <w:rPr>
                <w:rFonts w:ascii="Century Gothic" w:hAnsi="Century Gothic" w:cs="Arial"/>
                <w:color w:val="000000"/>
                <w:sz w:val="16"/>
                <w:szCs w:val="18"/>
              </w:rPr>
              <w:t>11:30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755F3B" w:rsidRPr="003E15CC" w:rsidRDefault="00755F3B" w:rsidP="00755F3B">
            <w:pPr>
              <w:jc w:val="center"/>
              <w:rPr>
                <w:rFonts w:ascii="Century Gothic" w:hAnsi="Century Gothic" w:cs="Arial"/>
                <w:color w:val="000000"/>
                <w:sz w:val="16"/>
                <w:szCs w:val="18"/>
              </w:rPr>
            </w:pPr>
          </w:p>
        </w:tc>
      </w:tr>
      <w:tr w:rsidR="00755F3B"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3609D2" w14:textId="77777777" w:rsidR="00755F3B" w:rsidRPr="00755F3B" w:rsidRDefault="00755F3B" w:rsidP="00755F3B">
            <w:pPr>
              <w:jc w:val="center"/>
              <w:rPr>
                <w:rFonts w:ascii="Century Gothic" w:hAnsi="Century Gothic" w:cs="Arial"/>
                <w:color w:val="000000"/>
                <w:sz w:val="16"/>
                <w:szCs w:val="18"/>
              </w:rPr>
            </w:pPr>
            <w:r w:rsidRPr="00755F3B">
              <w:rPr>
                <w:rFonts w:ascii="Century Gothic" w:hAnsi="Century Gothic" w:cs="Arial"/>
                <w:color w:val="000000"/>
                <w:sz w:val="16"/>
                <w:szCs w:val="18"/>
              </w:rPr>
              <w:t>30/12/2022</w:t>
            </w:r>
          </w:p>
          <w:p w14:paraId="184E5CEB" w14:textId="77237B2D" w:rsidR="00755F3B" w:rsidRPr="00755F3B" w:rsidRDefault="00755F3B" w:rsidP="00755F3B">
            <w:pPr>
              <w:jc w:val="center"/>
              <w:rPr>
                <w:rFonts w:ascii="Century Gothic" w:hAnsi="Century Gothic" w:cs="Arial"/>
                <w:sz w:val="16"/>
                <w:szCs w:val="16"/>
              </w:rPr>
            </w:pPr>
            <w:r w:rsidRPr="00755F3B">
              <w:rPr>
                <w:rFonts w:ascii="Century Gothic" w:hAnsi="Century Gothic" w:cs="Arial"/>
                <w:color w:val="000000"/>
                <w:sz w:val="16"/>
                <w:szCs w:val="18"/>
              </w:rPr>
              <w:t>12:00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755F3B" w:rsidRPr="003E15CC" w:rsidRDefault="00755F3B" w:rsidP="00755F3B">
            <w:pPr>
              <w:jc w:val="center"/>
              <w:rPr>
                <w:rFonts w:ascii="Century Gothic" w:hAnsi="Century Gothic" w:cs="Arial"/>
                <w:color w:val="000000"/>
                <w:sz w:val="16"/>
                <w:szCs w:val="18"/>
              </w:rPr>
            </w:pPr>
          </w:p>
        </w:tc>
      </w:tr>
      <w:tr w:rsidR="00755F3B"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755F3B" w:rsidRPr="00E50172" w:rsidRDefault="00755F3B" w:rsidP="00755F3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755F3B" w:rsidRPr="00E50172" w:rsidRDefault="00755F3B" w:rsidP="00755F3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6049A4" w14:textId="77777777" w:rsidR="00755F3B" w:rsidRPr="00755F3B" w:rsidRDefault="00755F3B" w:rsidP="00755F3B">
            <w:pPr>
              <w:jc w:val="center"/>
              <w:rPr>
                <w:rFonts w:ascii="Century Gothic" w:hAnsi="Century Gothic" w:cs="Arial"/>
                <w:color w:val="000000"/>
                <w:sz w:val="16"/>
                <w:szCs w:val="18"/>
              </w:rPr>
            </w:pPr>
            <w:r w:rsidRPr="00755F3B">
              <w:rPr>
                <w:rFonts w:ascii="Century Gothic" w:hAnsi="Century Gothic" w:cs="Arial"/>
                <w:color w:val="000000"/>
                <w:sz w:val="16"/>
                <w:szCs w:val="18"/>
              </w:rPr>
              <w:t>30/12/2022</w:t>
            </w:r>
          </w:p>
          <w:p w14:paraId="4A74BD99" w14:textId="45F5FB7C" w:rsidR="00755F3B" w:rsidRPr="00755F3B" w:rsidRDefault="00755F3B" w:rsidP="00755F3B">
            <w:pPr>
              <w:jc w:val="center"/>
              <w:rPr>
                <w:rFonts w:ascii="Century Gothic" w:hAnsi="Century Gothic" w:cs="Arial"/>
                <w:sz w:val="16"/>
                <w:szCs w:val="16"/>
              </w:rPr>
            </w:pPr>
            <w:r w:rsidRPr="00755F3B">
              <w:rPr>
                <w:rFonts w:ascii="Century Gothic" w:hAnsi="Century Gothic" w:cs="Arial"/>
                <w:color w:val="000000"/>
                <w:sz w:val="16"/>
                <w:szCs w:val="18"/>
              </w:rPr>
              <w:t>12:30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755F3B" w:rsidRPr="003E15CC" w:rsidRDefault="00755F3B" w:rsidP="00755F3B">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53212115" w:rsidR="002F3EDC" w:rsidRPr="003E15CC" w:rsidRDefault="002F3EDC" w:rsidP="00755F3B">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día </w:t>
            </w:r>
            <w:r w:rsidR="00755F3B">
              <w:rPr>
                <w:rFonts w:ascii="Century Gothic" w:hAnsi="Century Gothic" w:cs="Arial"/>
                <w:sz w:val="16"/>
                <w:szCs w:val="18"/>
              </w:rPr>
              <w:t>13</w:t>
            </w:r>
            <w:r w:rsidR="00A20660" w:rsidRPr="00A20660">
              <w:rPr>
                <w:rFonts w:ascii="Century Gothic" w:hAnsi="Century Gothic" w:cs="Arial"/>
                <w:sz w:val="16"/>
                <w:szCs w:val="18"/>
              </w:rPr>
              <w:t xml:space="preserve"> de </w:t>
            </w:r>
            <w:r w:rsidR="00755F3B">
              <w:rPr>
                <w:rFonts w:ascii="Century Gothic" w:hAnsi="Century Gothic" w:cs="Arial"/>
                <w:sz w:val="16"/>
                <w:szCs w:val="18"/>
              </w:rPr>
              <w:t>enero</w:t>
            </w:r>
            <w:r w:rsidR="000065A3" w:rsidRPr="00A20660">
              <w:rPr>
                <w:rFonts w:ascii="Century Gothic" w:hAnsi="Century Gothic" w:cs="Arial"/>
                <w:sz w:val="16"/>
                <w:szCs w:val="18"/>
              </w:rPr>
              <w:t xml:space="preserve"> de 202</w:t>
            </w:r>
            <w:r w:rsidR="00755F3B">
              <w:rPr>
                <w:rFonts w:ascii="Century Gothic" w:hAnsi="Century Gothic" w:cs="Arial"/>
                <w:sz w:val="16"/>
                <w:szCs w:val="18"/>
              </w:rPr>
              <w:t>3</w:t>
            </w:r>
            <w:r w:rsidRPr="00A20660">
              <w:rPr>
                <w:rFonts w:ascii="Century Gothic" w:hAnsi="Century Gothic" w:cs="Arial"/>
                <w:sz w:val="16"/>
                <w:szCs w:val="18"/>
              </w:rPr>
              <w:t xml:space="preserve"> en el Departamento de Contratos de </w:t>
            </w:r>
            <w:r w:rsidRPr="00A20660">
              <w:rPr>
                <w:rFonts w:ascii="Century Gothic" w:hAnsi="Century Gothic" w:cs="Arial"/>
                <w:color w:val="000000"/>
                <w:sz w:val="16"/>
                <w:szCs w:val="18"/>
              </w:rPr>
              <w:t xml:space="preserve">la </w:t>
            </w:r>
            <w:r w:rsidR="000065A3" w:rsidRPr="00A20660">
              <w:rPr>
                <w:rFonts w:ascii="Century Gothic" w:hAnsi="Century Gothic" w:cs="Arial"/>
                <w:color w:val="000000"/>
                <w:sz w:val="16"/>
                <w:szCs w:val="18"/>
              </w:rPr>
              <w:t xml:space="preserve">Convocante </w:t>
            </w:r>
            <w:r w:rsidRPr="00A20660">
              <w:rPr>
                <w:rFonts w:ascii="Century Gothic" w:hAnsi="Century Gothic" w:cs="Arial"/>
                <w:color w:val="000000"/>
                <w:sz w:val="16"/>
                <w:szCs w:val="18"/>
              </w:rPr>
              <w:t>ubicada en Matamoros 520 ote,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ubicado en Matamoros oriente, No. 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734EB06C"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n </w:t>
      </w:r>
      <w:r w:rsidR="00AE48E6">
        <w:rPr>
          <w:rFonts w:ascii="Calibri" w:hAnsi="Calibri"/>
        </w:rPr>
        <w:t>los medicamentos</w:t>
      </w:r>
      <w:r w:rsidR="00200279">
        <w:rPr>
          <w:rFonts w:ascii="Calibri" w:hAnsi="Calibri"/>
        </w:rPr>
        <w:t xml:space="preserve"> señaladas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xml:space="preserve">, al (los)  </w:t>
      </w:r>
      <w:r w:rsidRPr="00E7534A">
        <w:rPr>
          <w:rFonts w:ascii="Calibri" w:hAnsi="Calibri"/>
        </w:rPr>
        <w:lastRenderedPageBreak/>
        <w:t>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lastRenderedPageBreak/>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6FFBAD3"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20263B5" w14:textId="77777777" w:rsidR="00E73A2E" w:rsidRDefault="00E73A2E" w:rsidP="00AA5CD1">
      <w:pPr>
        <w:ind w:left="284" w:right="-1"/>
        <w:jc w:val="both"/>
        <w:rPr>
          <w:rFonts w:ascii="Calibri" w:hAnsi="Calibri"/>
          <w:b/>
          <w:u w:val="single"/>
        </w:rPr>
      </w:pPr>
    </w:p>
    <w:p w14:paraId="50B7CB81" w14:textId="77777777" w:rsidR="00E73A2E" w:rsidRDefault="00E73A2E"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2116DFD8" w:rsidR="00AA5CD1" w:rsidRPr="009E04A4" w:rsidRDefault="00AA5CD1" w:rsidP="00AA5CD1">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 xml:space="preserve">del </w:t>
      </w:r>
      <w:r w:rsidR="00755F3B">
        <w:rPr>
          <w:rFonts w:ascii="Calibri" w:hAnsi="Calibri"/>
        </w:rPr>
        <w:t>01</w:t>
      </w:r>
      <w:r w:rsidR="00A20660" w:rsidRPr="009D4E1C">
        <w:rPr>
          <w:rFonts w:ascii="Calibri" w:hAnsi="Calibri"/>
        </w:rPr>
        <w:t xml:space="preserve"> de </w:t>
      </w:r>
      <w:r w:rsidR="00755F3B">
        <w:rPr>
          <w:rFonts w:ascii="Calibri" w:hAnsi="Calibri"/>
        </w:rPr>
        <w:t>enero del 2023</w:t>
      </w:r>
      <w:r w:rsidRPr="009D4E1C">
        <w:rPr>
          <w:rFonts w:ascii="Calibri" w:hAnsi="Calibri"/>
        </w:rPr>
        <w:t xml:space="preserve"> al </w:t>
      </w:r>
      <w:r w:rsidR="000B737B" w:rsidRPr="009D4E1C">
        <w:rPr>
          <w:rFonts w:ascii="Calibri" w:hAnsi="Calibri"/>
        </w:rPr>
        <w:t xml:space="preserve">31 </w:t>
      </w:r>
      <w:r w:rsidRPr="009D4E1C">
        <w:rPr>
          <w:rFonts w:ascii="Calibri" w:hAnsi="Calibri"/>
        </w:rPr>
        <w:t xml:space="preserve">de </w:t>
      </w:r>
      <w:r w:rsidR="00755F3B">
        <w:rPr>
          <w:rFonts w:ascii="Calibri" w:hAnsi="Calibri"/>
        </w:rPr>
        <w:t>marzo del 2023</w:t>
      </w:r>
      <w:r w:rsidRPr="009D4E1C">
        <w:rPr>
          <w:rFonts w:ascii="Calibri" w:hAnsi="Calibri"/>
        </w:rPr>
        <w:t>.</w:t>
      </w:r>
      <w:r w:rsidRPr="00F23203">
        <w:rPr>
          <w:rFonts w:ascii="Calibri" w:hAnsi="Calibri"/>
        </w:rPr>
        <w:t xml:space="preserve"> </w:t>
      </w:r>
      <w:r w:rsidR="00947153" w:rsidRPr="00F23203">
        <w:rPr>
          <w:rFonts w:ascii="Calibri" w:hAnsi="Calibri"/>
        </w:rPr>
        <w:t xml:space="preserve">En la inteligencia de que si a la fecha de la conclusión de la vigencia del contrato los </w:t>
      </w:r>
      <w:r w:rsidR="00437ACF" w:rsidRPr="00F23203">
        <w:rPr>
          <w:rFonts w:ascii="Calibri" w:hAnsi="Calibri"/>
        </w:rPr>
        <w:t>insumos</w:t>
      </w:r>
      <w:r w:rsidR="00947153" w:rsidRPr="00F23203">
        <w:rPr>
          <w:rFonts w:ascii="Calibri" w:hAnsi="Calibri"/>
        </w:rPr>
        <w:t xml:space="preserve"> no han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342D2742" w14:textId="77777777" w:rsidR="00A72C0C" w:rsidRDefault="00A72C0C" w:rsidP="00AA5CD1">
      <w:pPr>
        <w:ind w:right="-1"/>
        <w:jc w:val="both"/>
        <w:rPr>
          <w:rFonts w:asciiTheme="minorHAnsi" w:hAnsiTheme="minorHAnsi" w:cstheme="minorHAnsi"/>
        </w:rPr>
      </w:pPr>
    </w:p>
    <w:p w14:paraId="4347E6B8" w14:textId="77777777" w:rsidR="00A72C0C" w:rsidRDefault="00A72C0C"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lastRenderedPageBreak/>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AA5CD1">
      <w:pPr>
        <w:numPr>
          <w:ilvl w:val="0"/>
          <w:numId w:val="17"/>
        </w:numPr>
        <w:ind w:right="-1"/>
        <w:jc w:val="both"/>
        <w:rPr>
          <w:rFonts w:ascii="Calibri" w:hAnsi="Calibri"/>
        </w:rPr>
      </w:pPr>
    </w:p>
    <w:p w14:paraId="62754A09" w14:textId="77777777" w:rsidR="00DE3DD6" w:rsidRDefault="00DE3DD6"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FB142D6" w14:textId="77777777" w:rsidR="00E73A2E" w:rsidRDefault="00E73A2E" w:rsidP="00AA5CD1">
      <w:pPr>
        <w:ind w:right="-1"/>
        <w:jc w:val="both"/>
        <w:rPr>
          <w:rFonts w:ascii="Calibri" w:hAnsi="Calibri"/>
        </w:rPr>
      </w:pPr>
    </w:p>
    <w:p w14:paraId="05962702" w14:textId="77777777" w:rsidR="00755F3B" w:rsidRDefault="00755F3B" w:rsidP="00AA5CD1">
      <w:pPr>
        <w:ind w:right="-1"/>
        <w:jc w:val="both"/>
        <w:rPr>
          <w:rFonts w:ascii="Calibri" w:hAnsi="Calibri"/>
        </w:rPr>
      </w:pP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lastRenderedPageBreak/>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14E6780" w14:textId="77777777" w:rsidR="00727CC4" w:rsidRDefault="00727CC4" w:rsidP="00AA5CD1">
      <w:pPr>
        <w:ind w:right="49"/>
        <w:jc w:val="both"/>
        <w:rPr>
          <w:rFonts w:ascii="Calibri" w:hAnsi="Calibri"/>
        </w:rPr>
      </w:pPr>
    </w:p>
    <w:p w14:paraId="279B22E9" w14:textId="77777777" w:rsidR="00E73A2E" w:rsidRDefault="00E73A2E"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4B240AB7" w14:textId="73FCE146" w:rsidR="00E266A7" w:rsidRDefault="00E266A7" w:rsidP="00E266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A </w:t>
      </w:r>
      <w:r w:rsidR="00755F3B">
        <w:rPr>
          <w:rFonts w:asciiTheme="minorHAnsi" w:hAnsiTheme="minorHAnsi"/>
          <w:b/>
          <w:sz w:val="22"/>
          <w:szCs w:val="22"/>
        </w:rPr>
        <w:t>19</w:t>
      </w:r>
      <w:r w:rsidR="005D1541">
        <w:rPr>
          <w:rFonts w:asciiTheme="minorHAnsi" w:hAnsiTheme="minorHAnsi"/>
          <w:b/>
          <w:sz w:val="22"/>
          <w:szCs w:val="22"/>
        </w:rPr>
        <w:t xml:space="preserve"> DE </w:t>
      </w:r>
      <w:r w:rsidR="00755F3B">
        <w:rPr>
          <w:rFonts w:asciiTheme="minorHAnsi" w:hAnsiTheme="minorHAnsi"/>
          <w:b/>
          <w:sz w:val="22"/>
          <w:szCs w:val="22"/>
        </w:rPr>
        <w:t>DICIEMBRE</w:t>
      </w:r>
      <w:r w:rsidR="000065A3" w:rsidRPr="00A20660">
        <w:rPr>
          <w:rFonts w:asciiTheme="minorHAnsi" w:hAnsiTheme="minorHAnsi"/>
          <w:b/>
          <w:sz w:val="22"/>
          <w:szCs w:val="22"/>
        </w:rPr>
        <w:t xml:space="preserve"> DEL 202</w:t>
      </w:r>
      <w:r w:rsidR="00E73A2E">
        <w:rPr>
          <w:rFonts w:asciiTheme="minorHAnsi" w:hAnsiTheme="minorHAnsi"/>
          <w:b/>
          <w:sz w:val="22"/>
          <w:szCs w:val="22"/>
        </w:rPr>
        <w:t>2</w:t>
      </w:r>
    </w:p>
    <w:p w14:paraId="27E558AB" w14:textId="77777777" w:rsidR="00727CC4" w:rsidRDefault="00727CC4" w:rsidP="005D1541">
      <w:pPr>
        <w:spacing w:after="200" w:line="276" w:lineRule="auto"/>
        <w:jc w:val="center"/>
        <w:rPr>
          <w:rFonts w:ascii="Calibri" w:hAnsi="Calibri"/>
          <w:b/>
          <w:sz w:val="32"/>
          <w:szCs w:val="32"/>
        </w:rPr>
      </w:pPr>
    </w:p>
    <w:p w14:paraId="24875052" w14:textId="77777777" w:rsidR="00727CC4" w:rsidRDefault="00727CC4" w:rsidP="005D1541">
      <w:pPr>
        <w:spacing w:after="200" w:line="276" w:lineRule="auto"/>
        <w:jc w:val="center"/>
        <w:rPr>
          <w:rFonts w:ascii="Calibri" w:hAnsi="Calibri"/>
          <w:b/>
          <w:sz w:val="32"/>
          <w:szCs w:val="32"/>
        </w:rPr>
      </w:pPr>
    </w:p>
    <w:p w14:paraId="7621161A" w14:textId="77777777" w:rsidR="00727CC4" w:rsidRDefault="00727CC4" w:rsidP="005D1541">
      <w:pPr>
        <w:spacing w:after="200" w:line="276" w:lineRule="auto"/>
        <w:jc w:val="center"/>
        <w:rPr>
          <w:rFonts w:ascii="Calibri" w:hAnsi="Calibri"/>
          <w:b/>
          <w:sz w:val="32"/>
          <w:szCs w:val="32"/>
        </w:rPr>
      </w:pPr>
    </w:p>
    <w:p w14:paraId="6E59EC1D" w14:textId="77777777" w:rsidR="00727CC4" w:rsidRDefault="00727CC4" w:rsidP="005D1541">
      <w:pPr>
        <w:spacing w:after="200" w:line="276" w:lineRule="auto"/>
        <w:jc w:val="center"/>
        <w:rPr>
          <w:rFonts w:ascii="Calibri" w:hAnsi="Calibri"/>
          <w:b/>
          <w:sz w:val="32"/>
          <w:szCs w:val="32"/>
        </w:rPr>
      </w:pPr>
    </w:p>
    <w:p w14:paraId="40CFBEEC" w14:textId="77777777" w:rsidR="00A72C0C" w:rsidRPr="00A72C0C" w:rsidRDefault="00A72C0C" w:rsidP="00A72C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sz w:val="24"/>
          <w:szCs w:val="24"/>
        </w:rPr>
      </w:pPr>
      <w:r w:rsidRPr="00A72C0C">
        <w:rPr>
          <w:rFonts w:asciiTheme="minorHAnsi" w:hAnsiTheme="minorHAnsi"/>
          <w:b/>
          <w:sz w:val="24"/>
          <w:szCs w:val="24"/>
        </w:rPr>
        <w:lastRenderedPageBreak/>
        <w:t>ANEXO 1</w:t>
      </w:r>
    </w:p>
    <w:p w14:paraId="7CDC27D7" w14:textId="77777777" w:rsidR="00A72C0C" w:rsidRPr="00AB7D71" w:rsidRDefault="00A72C0C" w:rsidP="00A72C0C">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A72C0C" w:rsidRPr="007F04BE" w14:paraId="0339CED0" w14:textId="77777777" w:rsidTr="00A72C0C">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24F16795" w14:textId="77777777" w:rsidR="00A72C0C" w:rsidRPr="008D763A" w:rsidRDefault="00A72C0C" w:rsidP="00A72C0C">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C1F7800" w14:textId="77777777" w:rsidR="00A72C0C" w:rsidRPr="008D763A" w:rsidRDefault="00A72C0C" w:rsidP="00A72C0C">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3E4B6CAB" w14:textId="77777777" w:rsidR="00A72C0C" w:rsidRPr="008D763A" w:rsidRDefault="00A72C0C" w:rsidP="00A72C0C">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6E94BFB3" w14:textId="77777777" w:rsidR="00A72C0C" w:rsidRPr="008D763A" w:rsidRDefault="00A72C0C" w:rsidP="00A72C0C">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B8B1F3A" w14:textId="77777777" w:rsidR="00A72C0C" w:rsidRPr="008D763A" w:rsidRDefault="00A72C0C" w:rsidP="00A72C0C">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A72C0C" w:rsidRPr="00037DE1" w14:paraId="534FA41A" w14:textId="77777777" w:rsidTr="00A72C0C">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BFB3C3" w14:textId="77777777" w:rsidR="00A72C0C" w:rsidRPr="001B316B" w:rsidRDefault="00A72C0C" w:rsidP="00A72C0C">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603481" w14:textId="6B278806" w:rsidR="00A72C0C" w:rsidRPr="00A72C0C" w:rsidRDefault="00A72C0C" w:rsidP="00A72C0C">
            <w:pPr>
              <w:jc w:val="center"/>
              <w:rPr>
                <w:rFonts w:ascii="Calibri" w:hAnsi="Calibri" w:cs="Arial"/>
              </w:rPr>
            </w:pPr>
            <w:r w:rsidRPr="00A72C0C">
              <w:rPr>
                <w:rFonts w:ascii="Calibri" w:hAnsi="Calibri" w:cs="Arial"/>
              </w:rPr>
              <w:t>MEDICAMENTO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CB2296"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FAB9A5"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B0D107" w14:textId="23945086"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r w:rsidR="00A72C0C" w:rsidRPr="00037DE1" w14:paraId="2269153F" w14:textId="77777777" w:rsidTr="00A72C0C">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15759E1" w14:textId="77777777" w:rsidR="00A72C0C" w:rsidRPr="001B316B" w:rsidRDefault="00A72C0C" w:rsidP="00A72C0C">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1FDDCF" w14:textId="7F8806D9" w:rsidR="00A72C0C" w:rsidRPr="00A72C0C" w:rsidRDefault="00A72C0C" w:rsidP="00A72C0C">
            <w:pPr>
              <w:jc w:val="center"/>
              <w:rPr>
                <w:rFonts w:ascii="Calibri" w:hAnsi="Calibri" w:cs="Arial"/>
              </w:rPr>
            </w:pPr>
            <w:r w:rsidRPr="00A72C0C">
              <w:rPr>
                <w:rFonts w:ascii="Calibri" w:hAnsi="Calibri" w:cs="Arial"/>
              </w:rPr>
              <w:t>MEDICAMENTO PARA EL HOSPITAL REGIONAL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8D3C93"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5975F2"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0E94A3" w14:textId="72D7E092"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r w:rsidR="00A72C0C" w:rsidRPr="00037DE1" w14:paraId="2FEF73F0" w14:textId="77777777" w:rsidTr="00A72C0C">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3D63C0" w14:textId="7EFCC6AA" w:rsidR="00A72C0C" w:rsidRPr="001B316B" w:rsidRDefault="00A72C0C" w:rsidP="00A72C0C">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289EC2" w14:textId="1B21B145" w:rsidR="00A72C0C" w:rsidRPr="00A72C0C" w:rsidRDefault="00A72C0C" w:rsidP="00A72C0C">
            <w:pPr>
              <w:jc w:val="center"/>
              <w:rPr>
                <w:rFonts w:ascii="Calibri" w:hAnsi="Calibri" w:cs="Arial"/>
              </w:rPr>
            </w:pPr>
            <w:r w:rsidRPr="00A72C0C">
              <w:rPr>
                <w:rFonts w:ascii="Calibri" w:hAnsi="Calibri"/>
                <w:color w:val="000000"/>
                <w:lang w:val="es-MX" w:eastAsia="es-MX"/>
              </w:rPr>
              <w:t>MEDICAMENTO PARA DIVERSAS UNIDADES (PRIMER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5F426D"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845A84"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914ACE" w14:textId="4E043058"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r w:rsidR="00A72C0C" w:rsidRPr="00037DE1" w14:paraId="1D250D2E" w14:textId="77777777" w:rsidTr="00A72C0C">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3F9362" w14:textId="3CB583DF" w:rsidR="00A72C0C" w:rsidRPr="001B316B" w:rsidRDefault="00A72C0C" w:rsidP="00A72C0C">
            <w:pPr>
              <w:jc w:val="center"/>
              <w:rPr>
                <w:rFonts w:asciiTheme="minorHAnsi" w:hAnsiTheme="minorHAnsi" w:cs="Arial"/>
                <w:bCs/>
                <w:color w:val="000000"/>
              </w:rPr>
            </w:pPr>
            <w:r>
              <w:rPr>
                <w:rFonts w:asciiTheme="minorHAnsi" w:hAnsiTheme="minorHAnsi" w:cs="Arial"/>
                <w:bCs/>
                <w:color w:val="000000"/>
              </w:rPr>
              <w:t>4</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05DE3B" w14:textId="36A32955" w:rsidR="00A72C0C" w:rsidRPr="00A72C0C" w:rsidRDefault="00A72C0C" w:rsidP="00A72C0C">
            <w:pPr>
              <w:jc w:val="center"/>
              <w:rPr>
                <w:rFonts w:ascii="Calibri" w:hAnsi="Calibri" w:cs="Arial"/>
              </w:rPr>
            </w:pPr>
            <w:r w:rsidRPr="00A72C0C">
              <w:rPr>
                <w:rFonts w:ascii="Calibri" w:hAnsi="Calibri"/>
                <w:color w:val="000000"/>
                <w:lang w:val="es-MX" w:eastAsia="es-MX"/>
              </w:rPr>
              <w:t>MEDICAMENTO PARA DIVERSAS UNIDADES (SEGUNDO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2B7026"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7A3F3E"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D8F469" w14:textId="7AEFDD83"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r w:rsidR="00A72C0C" w:rsidRPr="00037DE1" w14:paraId="3105957E" w14:textId="77777777" w:rsidTr="00A72C0C">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177578F" w14:textId="408BC02C" w:rsidR="00A72C0C" w:rsidRPr="001B316B" w:rsidRDefault="00A72C0C" w:rsidP="00A72C0C">
            <w:pPr>
              <w:jc w:val="center"/>
              <w:rPr>
                <w:rFonts w:asciiTheme="minorHAnsi" w:hAnsiTheme="minorHAnsi" w:cs="Arial"/>
                <w:bCs/>
                <w:color w:val="000000"/>
              </w:rPr>
            </w:pPr>
            <w:r>
              <w:rPr>
                <w:rFonts w:asciiTheme="minorHAnsi" w:hAnsiTheme="minorHAnsi" w:cs="Arial"/>
                <w:bCs/>
                <w:color w:val="000000"/>
              </w:rPr>
              <w:t>5</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66C51E" w14:textId="01AD90C1" w:rsidR="00A72C0C" w:rsidRPr="00A72C0C" w:rsidRDefault="00A72C0C" w:rsidP="00A72C0C">
            <w:pPr>
              <w:jc w:val="center"/>
              <w:rPr>
                <w:rFonts w:ascii="Calibri" w:hAnsi="Calibri" w:cs="Arial"/>
              </w:rPr>
            </w:pPr>
            <w:r w:rsidRPr="00A72C0C">
              <w:rPr>
                <w:rFonts w:ascii="Calibri" w:hAnsi="Calibri"/>
                <w:color w:val="000000"/>
                <w:lang w:val="es-MX" w:eastAsia="es-MX"/>
              </w:rPr>
              <w:t>MEDICAMENTO PARA LA UNEME DEDICAM (TRASTUZUMAB)</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A4E444"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D5F2C6"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CF693F" w14:textId="4DC81B26"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r w:rsidR="00A72C0C" w:rsidRPr="00037DE1" w14:paraId="2B4B0C0E" w14:textId="77777777" w:rsidTr="00A72C0C">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E44C323" w14:textId="6DA4A705" w:rsidR="00A72C0C" w:rsidRPr="001B316B" w:rsidRDefault="00A72C0C" w:rsidP="00A72C0C">
            <w:pPr>
              <w:jc w:val="center"/>
              <w:rPr>
                <w:rFonts w:asciiTheme="minorHAnsi" w:hAnsiTheme="minorHAnsi" w:cs="Arial"/>
                <w:bCs/>
                <w:color w:val="000000"/>
              </w:rPr>
            </w:pPr>
            <w:r>
              <w:rPr>
                <w:rFonts w:asciiTheme="minorHAnsi" w:hAnsiTheme="minorHAnsi" w:cs="Arial"/>
                <w:bCs/>
                <w:color w:val="000000"/>
              </w:rPr>
              <w:t>6</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FEF0AD" w14:textId="46727B0B" w:rsidR="00A72C0C" w:rsidRPr="00A72C0C" w:rsidRDefault="00A72C0C" w:rsidP="00A72C0C">
            <w:pPr>
              <w:jc w:val="center"/>
              <w:rPr>
                <w:rFonts w:ascii="Calibri" w:hAnsi="Calibri" w:cs="Arial"/>
              </w:rPr>
            </w:pPr>
            <w:r w:rsidRPr="00A72C0C">
              <w:rPr>
                <w:rFonts w:ascii="Calibri" w:hAnsi="Calibri"/>
                <w:color w:val="000000"/>
                <w:lang w:val="es-MX" w:eastAsia="es-MX"/>
              </w:rPr>
              <w:t>MEDICAMENTO PARA LA UNEME DEDICAM (PEMBROLIZUMAB)</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640A51" w14:textId="77777777" w:rsidR="00A72C0C" w:rsidRPr="001B316B" w:rsidRDefault="00A72C0C" w:rsidP="00A72C0C">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ECADCD" w14:textId="77777777" w:rsidR="00A72C0C" w:rsidRPr="001B316B" w:rsidRDefault="00A72C0C" w:rsidP="00A72C0C">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D46C48" w14:textId="271CC042" w:rsidR="00A72C0C" w:rsidRPr="001B316B" w:rsidRDefault="00A72C0C" w:rsidP="00A72C0C">
            <w:pPr>
              <w:jc w:val="center"/>
              <w:rPr>
                <w:rFonts w:asciiTheme="minorHAnsi" w:hAnsiTheme="minorHAnsi" w:cs="Arial"/>
                <w:iCs/>
                <w:color w:val="000000"/>
              </w:rPr>
            </w:pPr>
            <w:r w:rsidRPr="001B316B">
              <w:rPr>
                <w:rFonts w:asciiTheme="minorHAnsi" w:hAnsiTheme="minorHAnsi" w:cs="Arial"/>
                <w:iCs/>
                <w:color w:val="000000"/>
              </w:rPr>
              <w:t xml:space="preserve">EL </w:t>
            </w:r>
            <w:r>
              <w:rPr>
                <w:rFonts w:asciiTheme="minorHAnsi" w:hAnsiTheme="minorHAnsi" w:cs="Arial"/>
              </w:rPr>
              <w:t>MEDICAMENTO</w:t>
            </w:r>
            <w:r w:rsidRPr="001B316B">
              <w:rPr>
                <w:rFonts w:asciiTheme="minorHAnsi" w:hAnsiTheme="minorHAnsi" w:cs="Arial"/>
                <w:iCs/>
                <w:color w:val="000000"/>
              </w:rPr>
              <w:t xml:space="preserve"> SOLICITADO  SE REFERENCIA EN EL ANEXO 1-A DE LAS BASES</w:t>
            </w:r>
          </w:p>
        </w:tc>
      </w:tr>
    </w:tbl>
    <w:p w14:paraId="386AEF38" w14:textId="77777777" w:rsidR="00A72C0C" w:rsidRDefault="00A72C0C" w:rsidP="005D1541">
      <w:pPr>
        <w:spacing w:after="200" w:line="276" w:lineRule="auto"/>
        <w:jc w:val="center"/>
        <w:rPr>
          <w:rFonts w:ascii="Calibri" w:hAnsi="Calibri"/>
          <w:b/>
          <w:sz w:val="32"/>
          <w:szCs w:val="32"/>
        </w:rPr>
      </w:pPr>
    </w:p>
    <w:p w14:paraId="79681108" w14:textId="77777777" w:rsidR="00A72C0C" w:rsidRDefault="00A72C0C" w:rsidP="005D1541">
      <w:pPr>
        <w:spacing w:after="200" w:line="276" w:lineRule="auto"/>
        <w:jc w:val="center"/>
        <w:rPr>
          <w:rFonts w:ascii="Calibri" w:hAnsi="Calibri"/>
          <w:b/>
          <w:sz w:val="32"/>
          <w:szCs w:val="32"/>
        </w:rPr>
      </w:pPr>
    </w:p>
    <w:p w14:paraId="28624A02" w14:textId="77777777" w:rsidR="00A72C0C" w:rsidRDefault="00A72C0C" w:rsidP="005D1541">
      <w:pPr>
        <w:spacing w:after="200" w:line="276" w:lineRule="auto"/>
        <w:jc w:val="center"/>
        <w:rPr>
          <w:rFonts w:ascii="Calibri" w:hAnsi="Calibri"/>
          <w:b/>
          <w:sz w:val="32"/>
          <w:szCs w:val="32"/>
        </w:rPr>
      </w:pPr>
    </w:p>
    <w:p w14:paraId="5DBDE9FE" w14:textId="77777777" w:rsidR="00A72C0C" w:rsidRDefault="00A72C0C" w:rsidP="005D1541">
      <w:pPr>
        <w:spacing w:after="200" w:line="276" w:lineRule="auto"/>
        <w:jc w:val="center"/>
        <w:rPr>
          <w:rFonts w:ascii="Calibri" w:hAnsi="Calibri"/>
          <w:b/>
          <w:sz w:val="32"/>
          <w:szCs w:val="32"/>
        </w:rPr>
      </w:pPr>
    </w:p>
    <w:p w14:paraId="59C6A91C" w14:textId="77777777" w:rsidR="00A72C0C" w:rsidRDefault="00A72C0C" w:rsidP="005D1541">
      <w:pPr>
        <w:spacing w:after="200" w:line="276" w:lineRule="auto"/>
        <w:jc w:val="center"/>
        <w:rPr>
          <w:rFonts w:ascii="Calibri" w:hAnsi="Calibri"/>
          <w:b/>
          <w:sz w:val="32"/>
          <w:szCs w:val="32"/>
        </w:rPr>
      </w:pPr>
    </w:p>
    <w:p w14:paraId="35529055" w14:textId="77777777" w:rsidR="00A72C0C" w:rsidRDefault="00A72C0C" w:rsidP="005D1541">
      <w:pPr>
        <w:spacing w:after="200" w:line="276" w:lineRule="auto"/>
        <w:jc w:val="center"/>
        <w:rPr>
          <w:rFonts w:ascii="Calibri" w:hAnsi="Calibri"/>
          <w:b/>
          <w:sz w:val="32"/>
          <w:szCs w:val="32"/>
        </w:rPr>
      </w:pPr>
    </w:p>
    <w:p w14:paraId="3B77DBB4" w14:textId="77777777" w:rsidR="00A72C0C" w:rsidRDefault="00A72C0C" w:rsidP="005D1541">
      <w:pPr>
        <w:spacing w:after="200" w:line="276" w:lineRule="auto"/>
        <w:jc w:val="center"/>
        <w:rPr>
          <w:rFonts w:ascii="Calibri" w:hAnsi="Calibri"/>
          <w:b/>
          <w:sz w:val="32"/>
          <w:szCs w:val="32"/>
        </w:rPr>
      </w:pPr>
    </w:p>
    <w:p w14:paraId="15086E9C" w14:textId="77777777" w:rsidR="00A72C0C" w:rsidRDefault="00A72C0C" w:rsidP="005D1541">
      <w:pPr>
        <w:spacing w:after="200" w:line="276" w:lineRule="auto"/>
        <w:jc w:val="center"/>
        <w:rPr>
          <w:rFonts w:ascii="Calibri" w:hAnsi="Calibri"/>
          <w:b/>
          <w:sz w:val="24"/>
          <w:szCs w:val="24"/>
        </w:rPr>
      </w:pPr>
    </w:p>
    <w:p w14:paraId="43789D6D" w14:textId="17F1FE74" w:rsidR="00FE283B" w:rsidRPr="00A72C0C" w:rsidRDefault="00A72C0C" w:rsidP="005D1541">
      <w:pPr>
        <w:spacing w:after="200" w:line="276" w:lineRule="auto"/>
        <w:jc w:val="center"/>
        <w:rPr>
          <w:rFonts w:ascii="Calibri" w:hAnsi="Calibri"/>
          <w:b/>
          <w:sz w:val="24"/>
          <w:szCs w:val="24"/>
        </w:rPr>
      </w:pPr>
      <w:r w:rsidRPr="00A72C0C">
        <w:rPr>
          <w:rFonts w:ascii="Calibri" w:hAnsi="Calibri"/>
          <w:b/>
          <w:sz w:val="24"/>
          <w:szCs w:val="24"/>
        </w:rPr>
        <w:lastRenderedPageBreak/>
        <w:t>A</w:t>
      </w:r>
      <w:r w:rsidR="00D51B7C" w:rsidRPr="00A72C0C">
        <w:rPr>
          <w:rFonts w:ascii="Calibri" w:hAnsi="Calibri"/>
          <w:b/>
          <w:sz w:val="24"/>
          <w:szCs w:val="24"/>
        </w:rPr>
        <w:t>NEXO 1</w:t>
      </w:r>
      <w:r w:rsidRPr="00A72C0C">
        <w:rPr>
          <w:rFonts w:ascii="Calibri" w:hAnsi="Calibri"/>
          <w:b/>
          <w:sz w:val="24"/>
          <w:szCs w:val="24"/>
        </w:rPr>
        <w:t>-B</w:t>
      </w:r>
    </w:p>
    <w:tbl>
      <w:tblPr>
        <w:tblW w:w="11224" w:type="dxa"/>
        <w:tblInd w:w="-284" w:type="dxa"/>
        <w:tblCellMar>
          <w:left w:w="70" w:type="dxa"/>
          <w:right w:w="70" w:type="dxa"/>
        </w:tblCellMar>
        <w:tblLook w:val="04A0" w:firstRow="1" w:lastRow="0" w:firstColumn="1" w:lastColumn="0" w:noHBand="0" w:noVBand="1"/>
      </w:tblPr>
      <w:tblGrid>
        <w:gridCol w:w="993"/>
        <w:gridCol w:w="1418"/>
        <w:gridCol w:w="5103"/>
        <w:gridCol w:w="1520"/>
        <w:gridCol w:w="1274"/>
        <w:gridCol w:w="916"/>
      </w:tblGrid>
      <w:tr w:rsidR="00931D45" w:rsidRPr="00931D45" w14:paraId="3B4BC53A" w14:textId="77777777" w:rsidTr="00931D45">
        <w:trPr>
          <w:trHeight w:val="57"/>
        </w:trPr>
        <w:tc>
          <w:tcPr>
            <w:tcW w:w="11224" w:type="dxa"/>
            <w:gridSpan w:val="6"/>
            <w:tcBorders>
              <w:top w:val="nil"/>
              <w:left w:val="nil"/>
              <w:bottom w:val="nil"/>
              <w:right w:val="nil"/>
            </w:tcBorders>
            <w:shd w:val="clear" w:color="auto" w:fill="auto"/>
            <w:noWrap/>
            <w:vAlign w:val="center"/>
            <w:hideMark/>
          </w:tcPr>
          <w:p w14:paraId="4CC4F730" w14:textId="45E60695" w:rsidR="00931D45" w:rsidRPr="00931D45" w:rsidRDefault="00931D45" w:rsidP="00C3270E">
            <w:pPr>
              <w:jc w:val="center"/>
              <w:rPr>
                <w:sz w:val="16"/>
                <w:szCs w:val="16"/>
                <w:lang w:val="es-MX" w:eastAsia="es-MX"/>
              </w:rPr>
            </w:pPr>
            <w:r w:rsidRPr="00931D45">
              <w:rPr>
                <w:rFonts w:ascii="Calibri" w:hAnsi="Calibri"/>
                <w:color w:val="000000"/>
                <w:sz w:val="22"/>
                <w:szCs w:val="22"/>
                <w:lang w:val="es-MX" w:eastAsia="es-MX"/>
              </w:rPr>
              <w:t>PARTIDA 1 MEDICAMENTO PARA EL HOSPITAL METROPOLITANO</w:t>
            </w:r>
          </w:p>
        </w:tc>
      </w:tr>
      <w:tr w:rsidR="00C3270E" w:rsidRPr="00931D45" w14:paraId="00FBE550" w14:textId="77777777" w:rsidTr="00931D45">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64DA25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1FD4DB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43E8302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3D8BF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3DC900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631393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4DDDA79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8CD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3201EB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100000101.00</w:t>
            </w:r>
          </w:p>
        </w:tc>
        <w:tc>
          <w:tcPr>
            <w:tcW w:w="5103" w:type="dxa"/>
            <w:tcBorders>
              <w:top w:val="nil"/>
              <w:left w:val="nil"/>
              <w:bottom w:val="single" w:sz="4" w:space="0" w:color="auto"/>
              <w:right w:val="single" w:sz="4" w:space="0" w:color="auto"/>
            </w:tcBorders>
            <w:shd w:val="clear" w:color="auto" w:fill="auto"/>
            <w:noWrap/>
            <w:vAlign w:val="bottom"/>
            <w:hideMark/>
          </w:tcPr>
          <w:p w14:paraId="7246305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09B92A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9BD5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8486F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77CFF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396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2C6B8C2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100000103.00</w:t>
            </w:r>
          </w:p>
        </w:tc>
        <w:tc>
          <w:tcPr>
            <w:tcW w:w="5103" w:type="dxa"/>
            <w:tcBorders>
              <w:top w:val="nil"/>
              <w:left w:val="nil"/>
              <w:bottom w:val="single" w:sz="4" w:space="0" w:color="auto"/>
              <w:right w:val="single" w:sz="4" w:space="0" w:color="auto"/>
            </w:tcBorders>
            <w:shd w:val="clear" w:color="auto" w:fill="auto"/>
            <w:noWrap/>
            <w:vAlign w:val="bottom"/>
            <w:hideMark/>
          </w:tcPr>
          <w:p w14:paraId="34EDBCA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SOLUBLE O EFERVESCENTE. 300 MG.                                                                                                                                                                                                                                                                                                                                                                                                                                                                                                                                                                                                                                                                                                                                                                                                                                                                                                                                                                                                                                                                                                                                                                                                                                                                                                                                                                                                                                                                                                                                                                                                                                                                                                                                                                                                                                                                                                                                                                                                                   </w:t>
            </w:r>
          </w:p>
        </w:tc>
        <w:tc>
          <w:tcPr>
            <w:tcW w:w="1520" w:type="dxa"/>
            <w:tcBorders>
              <w:top w:val="nil"/>
              <w:left w:val="nil"/>
              <w:bottom w:val="single" w:sz="4" w:space="0" w:color="auto"/>
              <w:right w:val="single" w:sz="4" w:space="0" w:color="auto"/>
            </w:tcBorders>
            <w:shd w:val="clear" w:color="auto" w:fill="auto"/>
            <w:noWrap/>
            <w:vAlign w:val="center"/>
            <w:hideMark/>
          </w:tcPr>
          <w:p w14:paraId="1F6ACA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D632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A68F4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2079181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6A7F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4DBC364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100000104.00</w:t>
            </w:r>
          </w:p>
        </w:tc>
        <w:tc>
          <w:tcPr>
            <w:tcW w:w="5103" w:type="dxa"/>
            <w:tcBorders>
              <w:top w:val="nil"/>
              <w:left w:val="nil"/>
              <w:bottom w:val="single" w:sz="4" w:space="0" w:color="auto"/>
              <w:right w:val="single" w:sz="4" w:space="0" w:color="auto"/>
            </w:tcBorders>
            <w:shd w:val="clear" w:color="auto" w:fill="auto"/>
            <w:noWrap/>
            <w:vAlign w:val="bottom"/>
            <w:hideMark/>
          </w:tcPr>
          <w:p w14:paraId="487BB5F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4D015D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5DEF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6C6B7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1680</w:t>
            </w:r>
          </w:p>
        </w:tc>
      </w:tr>
      <w:tr w:rsidR="00C3270E" w:rsidRPr="00931D45" w14:paraId="742A115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9DE5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2470994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100000105.00</w:t>
            </w:r>
          </w:p>
        </w:tc>
        <w:tc>
          <w:tcPr>
            <w:tcW w:w="5103" w:type="dxa"/>
            <w:tcBorders>
              <w:top w:val="nil"/>
              <w:left w:val="nil"/>
              <w:bottom w:val="single" w:sz="4" w:space="0" w:color="auto"/>
              <w:right w:val="single" w:sz="4" w:space="0" w:color="auto"/>
            </w:tcBorders>
            <w:shd w:val="clear" w:color="auto" w:fill="auto"/>
            <w:noWrap/>
            <w:vAlign w:val="bottom"/>
            <w:hideMark/>
          </w:tcPr>
          <w:p w14:paraId="0EB3ED4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SUPOSITORIO. 300 MG.                                                                                                                                                                                                                                                                                                                                                                                                                                                                                                                                                                                                                                                                                                                                                                                                                                                                                                                                                                                                                                                                                                                                                                                                                                                                                                                                                                                                                                                                                                                                                                                                                                                                                                                                                                                                                                                                                                                                                                                                                                                 </w:t>
            </w:r>
          </w:p>
        </w:tc>
        <w:tc>
          <w:tcPr>
            <w:tcW w:w="1520" w:type="dxa"/>
            <w:tcBorders>
              <w:top w:val="nil"/>
              <w:left w:val="nil"/>
              <w:bottom w:val="single" w:sz="4" w:space="0" w:color="auto"/>
              <w:right w:val="single" w:sz="4" w:space="0" w:color="auto"/>
            </w:tcBorders>
            <w:shd w:val="clear" w:color="auto" w:fill="auto"/>
            <w:noWrap/>
            <w:vAlign w:val="center"/>
            <w:hideMark/>
          </w:tcPr>
          <w:p w14:paraId="27A2FC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CA66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9BC9E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77B589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E7FA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3A78DD7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100000106.00</w:t>
            </w:r>
          </w:p>
        </w:tc>
        <w:tc>
          <w:tcPr>
            <w:tcW w:w="5103" w:type="dxa"/>
            <w:tcBorders>
              <w:top w:val="nil"/>
              <w:left w:val="nil"/>
              <w:bottom w:val="single" w:sz="4" w:space="0" w:color="auto"/>
              <w:right w:val="single" w:sz="4" w:space="0" w:color="auto"/>
            </w:tcBorders>
            <w:shd w:val="clear" w:color="auto" w:fill="auto"/>
            <w:noWrap/>
            <w:vAlign w:val="bottom"/>
            <w:hideMark/>
          </w:tcPr>
          <w:p w14:paraId="49D4109E" w14:textId="6F72896C"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SOLUCION ORAL. 100 MG/ML. ENVASE CON GOTERO 15 ML.                                                                                                                                                                                                                                                                                                                                                                                                                                                                                                                                                                                                                                                                                                                                                                                                                                                                                                                                                                                                                                                                                                                                                                                                                                                                                                                                                                                                                                                                                                                                                                                                                                                                                                                                                                                                                                                                                                                                                                                                                </w:t>
            </w:r>
          </w:p>
        </w:tc>
        <w:tc>
          <w:tcPr>
            <w:tcW w:w="1520" w:type="dxa"/>
            <w:tcBorders>
              <w:top w:val="nil"/>
              <w:left w:val="nil"/>
              <w:bottom w:val="single" w:sz="4" w:space="0" w:color="auto"/>
              <w:right w:val="single" w:sz="4" w:space="0" w:color="auto"/>
            </w:tcBorders>
            <w:shd w:val="clear" w:color="auto" w:fill="auto"/>
            <w:noWrap/>
            <w:vAlign w:val="center"/>
            <w:hideMark/>
          </w:tcPr>
          <w:p w14:paraId="678E4B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58FAE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C2661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74CA9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0183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7F2544E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100000108.00</w:t>
            </w:r>
          </w:p>
        </w:tc>
        <w:tc>
          <w:tcPr>
            <w:tcW w:w="5103" w:type="dxa"/>
            <w:tcBorders>
              <w:top w:val="nil"/>
              <w:left w:val="nil"/>
              <w:bottom w:val="single" w:sz="4" w:space="0" w:color="auto"/>
              <w:right w:val="single" w:sz="4" w:space="0" w:color="auto"/>
            </w:tcBorders>
            <w:shd w:val="clear" w:color="auto" w:fill="auto"/>
            <w:noWrap/>
            <w:vAlign w:val="bottom"/>
            <w:hideMark/>
          </w:tcPr>
          <w:p w14:paraId="53D0856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019B22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80BC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0D78E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1DF92B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8C5E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7B21237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100000109.00</w:t>
            </w:r>
          </w:p>
        </w:tc>
        <w:tc>
          <w:tcPr>
            <w:tcW w:w="5103" w:type="dxa"/>
            <w:tcBorders>
              <w:top w:val="nil"/>
              <w:left w:val="nil"/>
              <w:bottom w:val="single" w:sz="4" w:space="0" w:color="auto"/>
              <w:right w:val="single" w:sz="4" w:space="0" w:color="auto"/>
            </w:tcBorders>
            <w:shd w:val="clear" w:color="auto" w:fill="auto"/>
            <w:noWrap/>
            <w:vAlign w:val="bottom"/>
            <w:hideMark/>
          </w:tcPr>
          <w:p w14:paraId="415AC03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SOLUCION INYECTABLE CADA AMPOLLETA CONTIENE: METAMIZOL SÓDICO 1 G. ENVASE CON 3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518C96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8155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1AF01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r>
      <w:tr w:rsidR="00C3270E" w:rsidRPr="00931D45" w14:paraId="525D7A4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BC2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533F1F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100000204.00</w:t>
            </w:r>
          </w:p>
        </w:tc>
        <w:tc>
          <w:tcPr>
            <w:tcW w:w="5103" w:type="dxa"/>
            <w:tcBorders>
              <w:top w:val="nil"/>
              <w:left w:val="nil"/>
              <w:bottom w:val="single" w:sz="4" w:space="0" w:color="auto"/>
              <w:right w:val="single" w:sz="4" w:space="0" w:color="auto"/>
            </w:tcBorders>
            <w:shd w:val="clear" w:color="auto" w:fill="auto"/>
            <w:noWrap/>
            <w:vAlign w:val="bottom"/>
            <w:hideMark/>
          </w:tcPr>
          <w:p w14:paraId="37AD4CC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ATROPINA. SOLUCION INYECTABLE. 1 MG/ML.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0E66B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75ED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81D98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9EF9BD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942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34E8E54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100000233.00</w:t>
            </w:r>
          </w:p>
        </w:tc>
        <w:tc>
          <w:tcPr>
            <w:tcW w:w="5103" w:type="dxa"/>
            <w:tcBorders>
              <w:top w:val="nil"/>
              <w:left w:val="nil"/>
              <w:bottom w:val="single" w:sz="4" w:space="0" w:color="auto"/>
              <w:right w:val="single" w:sz="4" w:space="0" w:color="auto"/>
            </w:tcBorders>
            <w:shd w:val="clear" w:color="auto" w:fill="auto"/>
            <w:noWrap/>
            <w:vAlign w:val="bottom"/>
            <w:hideMark/>
          </w:tcPr>
          <w:p w14:paraId="65B047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SEVOFLURANO. LIQUIDO. 250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36B220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99B0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519CD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r>
      <w:tr w:rsidR="00C3270E" w:rsidRPr="00931D45" w14:paraId="3C35A11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AB6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F84216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100000234.00</w:t>
            </w:r>
          </w:p>
        </w:tc>
        <w:tc>
          <w:tcPr>
            <w:tcW w:w="5103" w:type="dxa"/>
            <w:tcBorders>
              <w:top w:val="nil"/>
              <w:left w:val="nil"/>
              <w:bottom w:val="single" w:sz="4" w:space="0" w:color="auto"/>
              <w:right w:val="single" w:sz="4" w:space="0" w:color="auto"/>
            </w:tcBorders>
            <w:shd w:val="clear" w:color="auto" w:fill="auto"/>
            <w:noWrap/>
            <w:vAlign w:val="bottom"/>
            <w:hideMark/>
          </w:tcPr>
          <w:p w14:paraId="3B015B9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DESFLURANO. LIQUIDO. 240 ML.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3E2338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45CF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92359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413CEAF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71C0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56F2E3D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100000244.00</w:t>
            </w:r>
          </w:p>
        </w:tc>
        <w:tc>
          <w:tcPr>
            <w:tcW w:w="5103" w:type="dxa"/>
            <w:tcBorders>
              <w:top w:val="nil"/>
              <w:left w:val="nil"/>
              <w:bottom w:val="single" w:sz="4" w:space="0" w:color="auto"/>
              <w:right w:val="single" w:sz="4" w:space="0" w:color="auto"/>
            </w:tcBorders>
            <w:shd w:val="clear" w:color="auto" w:fill="auto"/>
            <w:noWrap/>
            <w:vAlign w:val="bottom"/>
            <w:hideMark/>
          </w:tcPr>
          <w:p w14:paraId="3F1B73F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PROPOFOL. SOLUCION INYECTABLE. EN SOLUCION CON ACEITE DE SOYA, FOSFATIDO DE HUEVO Y GLICEROL. 200 MG/20 ML. AMPOLLETAS O FRASCOS AMPULA DE 20 ML.                                                                                                                                                                                                                                                                                                                                                                                                                                                                                                                                                                                                                                                                                                                                                                                                                                                                                                                                                                                                                                                                                                                                                                                                                                                                                                                                                                                                                                                                                                                                                                                                                                                                                                                                                                                                                                                                                                                                 </w:t>
            </w:r>
          </w:p>
        </w:tc>
        <w:tc>
          <w:tcPr>
            <w:tcW w:w="1520" w:type="dxa"/>
            <w:tcBorders>
              <w:top w:val="nil"/>
              <w:left w:val="nil"/>
              <w:bottom w:val="single" w:sz="4" w:space="0" w:color="auto"/>
              <w:right w:val="single" w:sz="4" w:space="0" w:color="auto"/>
            </w:tcBorders>
            <w:shd w:val="clear" w:color="auto" w:fill="auto"/>
            <w:noWrap/>
            <w:vAlign w:val="center"/>
            <w:hideMark/>
          </w:tcPr>
          <w:p w14:paraId="1B3CA1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17EB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0B23F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1300</w:t>
            </w:r>
          </w:p>
        </w:tc>
      </w:tr>
      <w:tr w:rsidR="00C3270E" w:rsidRPr="00931D45" w14:paraId="03BE1F9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0E54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5DB051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100000246.00</w:t>
            </w:r>
          </w:p>
        </w:tc>
        <w:tc>
          <w:tcPr>
            <w:tcW w:w="5103" w:type="dxa"/>
            <w:tcBorders>
              <w:top w:val="nil"/>
              <w:left w:val="nil"/>
              <w:bottom w:val="single" w:sz="4" w:space="0" w:color="auto"/>
              <w:right w:val="single" w:sz="4" w:space="0" w:color="auto"/>
            </w:tcBorders>
            <w:shd w:val="clear" w:color="auto" w:fill="auto"/>
            <w:noWrap/>
            <w:vAlign w:val="bottom"/>
            <w:hideMark/>
          </w:tcPr>
          <w:p w14:paraId="0E5F3CE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PROPOFOL. EMULSION INYECTABLE. EN EMULSION CON EDETATO DISODICO DIHIDRATADO. 200 MG/20 ML. AMPOLLETAS O FRASCOS AMPULA DE 20 ML                                                                                                                                                                                                                                                                                                                                                                                                                                                                                                                                                                                                                                                                                                                                                                                                                                                                                                                                                                                                                                                                                                                                                                                                                                                                                                                                                                                                                                                                                                                                                                                                                                                                                                                                                                                                                                                                                                                                                   </w:t>
            </w:r>
          </w:p>
        </w:tc>
        <w:tc>
          <w:tcPr>
            <w:tcW w:w="1520" w:type="dxa"/>
            <w:tcBorders>
              <w:top w:val="nil"/>
              <w:left w:val="nil"/>
              <w:bottom w:val="single" w:sz="4" w:space="0" w:color="auto"/>
              <w:right w:val="single" w:sz="4" w:space="0" w:color="auto"/>
            </w:tcBorders>
            <w:shd w:val="clear" w:color="auto" w:fill="auto"/>
            <w:noWrap/>
            <w:vAlign w:val="center"/>
            <w:hideMark/>
          </w:tcPr>
          <w:p w14:paraId="76AFC2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B75A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82663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B70BEC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CF41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3D19037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100000247.01</w:t>
            </w:r>
          </w:p>
        </w:tc>
        <w:tc>
          <w:tcPr>
            <w:tcW w:w="5103" w:type="dxa"/>
            <w:tcBorders>
              <w:top w:val="nil"/>
              <w:left w:val="nil"/>
              <w:bottom w:val="single" w:sz="4" w:space="0" w:color="auto"/>
              <w:right w:val="single" w:sz="4" w:space="0" w:color="auto"/>
            </w:tcBorders>
            <w:shd w:val="clear" w:color="auto" w:fill="auto"/>
            <w:noWrap/>
            <w:vAlign w:val="bottom"/>
            <w:hideMark/>
          </w:tcPr>
          <w:p w14:paraId="03A6BAF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DEXMEDETOMIDINA. SOLUCION INYECTABLE. 200 MCG. FRASCOS AMPULA                                                                                                                                                                                                                                                                                                                                                                                                                                                                                                                                                                                                                                                                                                                                                                                                                                                                                                                                                                                                                                                                                                                                                                                                                                                                                                                                                                                                                                                                                                                                                                                                                                                                                                                                                                                                                                                                                                                                                                                                                     </w:t>
            </w:r>
          </w:p>
        </w:tc>
        <w:tc>
          <w:tcPr>
            <w:tcW w:w="1520" w:type="dxa"/>
            <w:tcBorders>
              <w:top w:val="nil"/>
              <w:left w:val="nil"/>
              <w:bottom w:val="single" w:sz="4" w:space="0" w:color="auto"/>
              <w:right w:val="single" w:sz="4" w:space="0" w:color="auto"/>
            </w:tcBorders>
            <w:shd w:val="clear" w:color="auto" w:fill="auto"/>
            <w:noWrap/>
            <w:vAlign w:val="center"/>
            <w:hideMark/>
          </w:tcPr>
          <w:p w14:paraId="2E6005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BA23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3E4CB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208</w:t>
            </w:r>
          </w:p>
        </w:tc>
      </w:tr>
      <w:tr w:rsidR="00C3270E" w:rsidRPr="00931D45" w14:paraId="2F53A6F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53DD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1F65E92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100000254.00</w:t>
            </w:r>
          </w:p>
        </w:tc>
        <w:tc>
          <w:tcPr>
            <w:tcW w:w="5103" w:type="dxa"/>
            <w:tcBorders>
              <w:top w:val="nil"/>
              <w:left w:val="nil"/>
              <w:bottom w:val="single" w:sz="4" w:space="0" w:color="auto"/>
              <w:right w:val="single" w:sz="4" w:space="0" w:color="auto"/>
            </w:tcBorders>
            <w:shd w:val="clear" w:color="auto" w:fill="auto"/>
            <w:noWrap/>
            <w:vAlign w:val="bottom"/>
            <w:hideMark/>
          </w:tcPr>
          <w:p w14:paraId="23AE024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VECURONIO. SOLUCION INYECTABLE. 4 MG/1 ML. FRASCOS AMPULA CON LIOFILIZADO Y  AMPOLLETAS CON 1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6599AB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5B85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90E29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356AC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3A62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5E838C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100000261.00</w:t>
            </w:r>
          </w:p>
        </w:tc>
        <w:tc>
          <w:tcPr>
            <w:tcW w:w="5103" w:type="dxa"/>
            <w:tcBorders>
              <w:top w:val="nil"/>
              <w:left w:val="nil"/>
              <w:bottom w:val="single" w:sz="4" w:space="0" w:color="auto"/>
              <w:right w:val="single" w:sz="4" w:space="0" w:color="auto"/>
            </w:tcBorders>
            <w:shd w:val="clear" w:color="auto" w:fill="auto"/>
            <w:noWrap/>
            <w:vAlign w:val="bottom"/>
            <w:hideMark/>
          </w:tcPr>
          <w:p w14:paraId="48D5F68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1 %. 500 MG/50 ML.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535FEF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6DA2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311A6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2E6E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4F67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5C3363D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100000262.00</w:t>
            </w:r>
          </w:p>
        </w:tc>
        <w:tc>
          <w:tcPr>
            <w:tcW w:w="5103" w:type="dxa"/>
            <w:tcBorders>
              <w:top w:val="nil"/>
              <w:left w:val="nil"/>
              <w:bottom w:val="single" w:sz="4" w:space="0" w:color="auto"/>
              <w:right w:val="single" w:sz="4" w:space="0" w:color="auto"/>
            </w:tcBorders>
            <w:shd w:val="clear" w:color="auto" w:fill="auto"/>
            <w:noWrap/>
            <w:vAlign w:val="bottom"/>
            <w:hideMark/>
          </w:tcPr>
          <w:p w14:paraId="3A89A0D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2 %. 1 G/50 ML. 5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4CED51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51B2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4434E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59A25E8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5AF0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8B5F15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100000263.00</w:t>
            </w:r>
          </w:p>
        </w:tc>
        <w:tc>
          <w:tcPr>
            <w:tcW w:w="5103" w:type="dxa"/>
            <w:tcBorders>
              <w:top w:val="nil"/>
              <w:left w:val="nil"/>
              <w:bottom w:val="single" w:sz="4" w:space="0" w:color="auto"/>
              <w:right w:val="single" w:sz="4" w:space="0" w:color="auto"/>
            </w:tcBorders>
            <w:shd w:val="clear" w:color="auto" w:fill="auto"/>
            <w:noWrap/>
            <w:vAlign w:val="bottom"/>
            <w:hideMark/>
          </w:tcPr>
          <w:p w14:paraId="36F8591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5 %. 100 MG/2 ML. CLORHIDRATO DE LIDOCAINA 100 MG, GLUCOSA MONOHIDRATADA 150 MG.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707DBF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25F2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1D4BE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2EE70E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10A5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2AAEDA6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100000264.00</w:t>
            </w:r>
          </w:p>
        </w:tc>
        <w:tc>
          <w:tcPr>
            <w:tcW w:w="5103" w:type="dxa"/>
            <w:tcBorders>
              <w:top w:val="nil"/>
              <w:left w:val="nil"/>
              <w:bottom w:val="single" w:sz="4" w:space="0" w:color="auto"/>
              <w:right w:val="single" w:sz="4" w:space="0" w:color="auto"/>
            </w:tcBorders>
            <w:shd w:val="clear" w:color="auto" w:fill="auto"/>
            <w:noWrap/>
            <w:vAlign w:val="bottom"/>
            <w:hideMark/>
          </w:tcPr>
          <w:p w14:paraId="10FD246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SOLUCION AL 10 %. 10 G/100 ML. 115 ML CON ATOMIZADOR MANUAL                                                                                                                                                                                                                                                                                                                                                                                                                                                                                                                                                                                                                                                                                                                                                                                                                                                                                                                                                                                                                                                                                                                                                                                                                                                                                                                                                                                                                                                                                                                                                                                                                                                                                                                                                                                                                                                                                                                                                                                                            </w:t>
            </w:r>
          </w:p>
        </w:tc>
        <w:tc>
          <w:tcPr>
            <w:tcW w:w="1520" w:type="dxa"/>
            <w:tcBorders>
              <w:top w:val="nil"/>
              <w:left w:val="nil"/>
              <w:bottom w:val="single" w:sz="4" w:space="0" w:color="auto"/>
              <w:right w:val="single" w:sz="4" w:space="0" w:color="auto"/>
            </w:tcBorders>
            <w:shd w:val="clear" w:color="auto" w:fill="auto"/>
            <w:noWrap/>
            <w:vAlign w:val="center"/>
            <w:hideMark/>
          </w:tcPr>
          <w:p w14:paraId="5A6ADA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4EA6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45318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0075655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EA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2F11BEA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100000265.00</w:t>
            </w:r>
          </w:p>
        </w:tc>
        <w:tc>
          <w:tcPr>
            <w:tcW w:w="5103" w:type="dxa"/>
            <w:tcBorders>
              <w:top w:val="nil"/>
              <w:left w:val="nil"/>
              <w:bottom w:val="single" w:sz="4" w:space="0" w:color="auto"/>
              <w:right w:val="single" w:sz="4" w:space="0" w:color="auto"/>
            </w:tcBorders>
            <w:shd w:val="clear" w:color="auto" w:fill="auto"/>
            <w:noWrap/>
            <w:vAlign w:val="bottom"/>
            <w:hideMark/>
          </w:tcPr>
          <w:p w14:paraId="56CCC5F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SOLUCION INYECTABLE AL 2%. LIDOCAINA 1 G, EPINEFRINA 0.25 MG.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08D2A4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0735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38997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2868A5A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BE29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44729F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100000267.00</w:t>
            </w:r>
          </w:p>
        </w:tc>
        <w:tc>
          <w:tcPr>
            <w:tcW w:w="5103" w:type="dxa"/>
            <w:tcBorders>
              <w:top w:val="nil"/>
              <w:left w:val="nil"/>
              <w:bottom w:val="single" w:sz="4" w:space="0" w:color="auto"/>
              <w:right w:val="single" w:sz="4" w:space="0" w:color="auto"/>
            </w:tcBorders>
            <w:shd w:val="clear" w:color="auto" w:fill="auto"/>
            <w:noWrap/>
            <w:vAlign w:val="bottom"/>
            <w:hideMark/>
          </w:tcPr>
          <w:p w14:paraId="79229E85" w14:textId="340DD2D6"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520" w:type="dxa"/>
            <w:tcBorders>
              <w:top w:val="nil"/>
              <w:left w:val="nil"/>
              <w:bottom w:val="single" w:sz="4" w:space="0" w:color="auto"/>
              <w:right w:val="single" w:sz="4" w:space="0" w:color="auto"/>
            </w:tcBorders>
            <w:shd w:val="clear" w:color="auto" w:fill="auto"/>
            <w:noWrap/>
            <w:vAlign w:val="center"/>
            <w:hideMark/>
          </w:tcPr>
          <w:p w14:paraId="402841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56C5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2E2F8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0E6D27C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A8ED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58B42F5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100000269.00</w:t>
            </w:r>
          </w:p>
        </w:tc>
        <w:tc>
          <w:tcPr>
            <w:tcW w:w="5103" w:type="dxa"/>
            <w:tcBorders>
              <w:top w:val="nil"/>
              <w:left w:val="nil"/>
              <w:bottom w:val="single" w:sz="4" w:space="0" w:color="auto"/>
              <w:right w:val="single" w:sz="4" w:space="0" w:color="auto"/>
            </w:tcBorders>
            <w:shd w:val="clear" w:color="auto" w:fill="auto"/>
            <w:noWrap/>
            <w:vAlign w:val="bottom"/>
            <w:hideMark/>
          </w:tcPr>
          <w:p w14:paraId="1389F13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ROPIVACAINA. SOLUCION INYECTABLE. 40 MG/20 ML. 5 AMPOLLETAS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2DF834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F8A6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F15B2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C8D00E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C94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6DF5FE5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100000270.00</w:t>
            </w:r>
          </w:p>
        </w:tc>
        <w:tc>
          <w:tcPr>
            <w:tcW w:w="5103" w:type="dxa"/>
            <w:tcBorders>
              <w:top w:val="nil"/>
              <w:left w:val="nil"/>
              <w:bottom w:val="single" w:sz="4" w:space="0" w:color="auto"/>
              <w:right w:val="single" w:sz="4" w:space="0" w:color="auto"/>
            </w:tcBorders>
            <w:shd w:val="clear" w:color="auto" w:fill="auto"/>
            <w:noWrap/>
            <w:vAlign w:val="bottom"/>
            <w:hideMark/>
          </w:tcPr>
          <w:p w14:paraId="112B686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ROPIVACAINA. SOLUCION INYECTABLE. 150 MG/20 ML. 5 AMPOLLETAS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49505F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6D95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609AF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1AFCA28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96C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6F6D790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100000271.00</w:t>
            </w:r>
          </w:p>
        </w:tc>
        <w:tc>
          <w:tcPr>
            <w:tcW w:w="5103" w:type="dxa"/>
            <w:tcBorders>
              <w:top w:val="nil"/>
              <w:left w:val="nil"/>
              <w:bottom w:val="single" w:sz="4" w:space="0" w:color="auto"/>
              <w:right w:val="single" w:sz="4" w:space="0" w:color="auto"/>
            </w:tcBorders>
            <w:shd w:val="clear" w:color="auto" w:fill="auto"/>
            <w:noWrap/>
            <w:vAlign w:val="bottom"/>
            <w:hideMark/>
          </w:tcPr>
          <w:p w14:paraId="55C8E95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BUPIVACAINA. SOLUCION INYECTABLE. 5 MG/ML. ENVASE CON 30 ML                                                                                                                                                                                                                                                                                                                                                                                                                                                                                                                                                                                                                                                                                                                                                                                                                                                                                                                                                                                                                                                                                                                                                                                                                                                                                                                                                                                                                                                                                                                                                                                                                                                                                                                                                                                                                                                                                                                                                                                                        </w:t>
            </w:r>
          </w:p>
        </w:tc>
        <w:tc>
          <w:tcPr>
            <w:tcW w:w="1520" w:type="dxa"/>
            <w:tcBorders>
              <w:top w:val="nil"/>
              <w:left w:val="nil"/>
              <w:bottom w:val="single" w:sz="4" w:space="0" w:color="auto"/>
              <w:right w:val="single" w:sz="4" w:space="0" w:color="auto"/>
            </w:tcBorders>
            <w:shd w:val="clear" w:color="auto" w:fill="auto"/>
            <w:noWrap/>
            <w:vAlign w:val="center"/>
            <w:hideMark/>
          </w:tcPr>
          <w:p w14:paraId="17ABB8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C9F6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BFCC4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66A7C6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47A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0613F47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100000291.00</w:t>
            </w:r>
          </w:p>
        </w:tc>
        <w:tc>
          <w:tcPr>
            <w:tcW w:w="5103" w:type="dxa"/>
            <w:tcBorders>
              <w:top w:val="nil"/>
              <w:left w:val="nil"/>
              <w:bottom w:val="single" w:sz="4" w:space="0" w:color="auto"/>
              <w:right w:val="single" w:sz="4" w:space="0" w:color="auto"/>
            </w:tcBorders>
            <w:shd w:val="clear" w:color="auto" w:fill="auto"/>
            <w:noWrap/>
            <w:vAlign w:val="bottom"/>
            <w:hideMark/>
          </w:tcPr>
          <w:p w14:paraId="4695CE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METILSULFATO DE NEOSTIGMINA. SOLUCION INYECTABLE. 0.5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7C1810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919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39DC3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7E6C2CD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3360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4404039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100000402.00</w:t>
            </w:r>
          </w:p>
        </w:tc>
        <w:tc>
          <w:tcPr>
            <w:tcW w:w="5103" w:type="dxa"/>
            <w:tcBorders>
              <w:top w:val="nil"/>
              <w:left w:val="nil"/>
              <w:bottom w:val="single" w:sz="4" w:space="0" w:color="auto"/>
              <w:right w:val="single" w:sz="4" w:space="0" w:color="auto"/>
            </w:tcBorders>
            <w:shd w:val="clear" w:color="auto" w:fill="auto"/>
            <w:noWrap/>
            <w:vAlign w:val="bottom"/>
            <w:hideMark/>
          </w:tcPr>
          <w:p w14:paraId="690A4F7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TABLETA. 4 MG.                                                                                                                                                                                                                                                                                                                                                                                                                                                                                                                                                                                                                                                                                                                                                                                                                                                                                                                                                                                                                                                                                                                                                                                                                                                                                                                                                                                                                                                                                                                                                                                                                                                                                                                                                                                                                                                                                                                                                                                                                                           </w:t>
            </w:r>
          </w:p>
        </w:tc>
        <w:tc>
          <w:tcPr>
            <w:tcW w:w="1520" w:type="dxa"/>
            <w:tcBorders>
              <w:top w:val="nil"/>
              <w:left w:val="nil"/>
              <w:bottom w:val="single" w:sz="4" w:space="0" w:color="auto"/>
              <w:right w:val="single" w:sz="4" w:space="0" w:color="auto"/>
            </w:tcBorders>
            <w:shd w:val="clear" w:color="auto" w:fill="auto"/>
            <w:noWrap/>
            <w:vAlign w:val="center"/>
            <w:hideMark/>
          </w:tcPr>
          <w:p w14:paraId="4B971D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59B4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F6630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6B2DB16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0085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0A0E5A3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100000405.00</w:t>
            </w:r>
          </w:p>
        </w:tc>
        <w:tc>
          <w:tcPr>
            <w:tcW w:w="5103" w:type="dxa"/>
            <w:tcBorders>
              <w:top w:val="nil"/>
              <w:left w:val="nil"/>
              <w:bottom w:val="single" w:sz="4" w:space="0" w:color="auto"/>
              <w:right w:val="single" w:sz="4" w:space="0" w:color="auto"/>
            </w:tcBorders>
            <w:shd w:val="clear" w:color="auto" w:fill="auto"/>
            <w:noWrap/>
            <w:vAlign w:val="bottom"/>
            <w:hideMark/>
          </w:tcPr>
          <w:p w14:paraId="63A8AEB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250  MG. JARABE   60 ML.                                                                                                                                                                                                                                                                                                                                                                                                                                                                                                                                                                                                                                                                                                                                                                                                                                                                                                                                                                                                                                                                                                                                                                                                                                                                                                                                                                                                                                                                                                                                                                                                                                                                                                                                                                                                                                                                                                                                                                                                                           </w:t>
            </w:r>
          </w:p>
        </w:tc>
        <w:tc>
          <w:tcPr>
            <w:tcW w:w="1520" w:type="dxa"/>
            <w:tcBorders>
              <w:top w:val="nil"/>
              <w:left w:val="nil"/>
              <w:bottom w:val="single" w:sz="4" w:space="0" w:color="auto"/>
              <w:right w:val="single" w:sz="4" w:space="0" w:color="auto"/>
            </w:tcBorders>
            <w:shd w:val="clear" w:color="auto" w:fill="auto"/>
            <w:noWrap/>
            <w:vAlign w:val="center"/>
            <w:hideMark/>
          </w:tcPr>
          <w:p w14:paraId="5943E3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89B4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9E758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A19F9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FC7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39EB75B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100000406.00</w:t>
            </w:r>
          </w:p>
        </w:tc>
        <w:tc>
          <w:tcPr>
            <w:tcW w:w="5103" w:type="dxa"/>
            <w:tcBorders>
              <w:top w:val="nil"/>
              <w:left w:val="nil"/>
              <w:bottom w:val="single" w:sz="4" w:space="0" w:color="auto"/>
              <w:right w:val="single" w:sz="4" w:space="0" w:color="auto"/>
            </w:tcBorders>
            <w:shd w:val="clear" w:color="auto" w:fill="auto"/>
            <w:noWrap/>
            <w:vAlign w:val="bottom"/>
            <w:hideMark/>
          </w:tcPr>
          <w:p w14:paraId="190F019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SOLUCION INYECTABLE. 100 MG/10 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6FBC9B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000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81B69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71C95F8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4D1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1199E80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100000408.00</w:t>
            </w:r>
          </w:p>
        </w:tc>
        <w:tc>
          <w:tcPr>
            <w:tcW w:w="5103" w:type="dxa"/>
            <w:tcBorders>
              <w:top w:val="nil"/>
              <w:left w:val="nil"/>
              <w:bottom w:val="single" w:sz="4" w:space="0" w:color="auto"/>
              <w:right w:val="single" w:sz="4" w:space="0" w:color="auto"/>
            </w:tcBorders>
            <w:shd w:val="clear" w:color="auto" w:fill="auto"/>
            <w:noWrap/>
            <w:vAlign w:val="bottom"/>
            <w:hideMark/>
          </w:tcPr>
          <w:p w14:paraId="5867EBC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JARABE. 0.5 MG /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25CDF0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89FD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0CBB4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DB35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6291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4169B66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100000426.00</w:t>
            </w:r>
          </w:p>
        </w:tc>
        <w:tc>
          <w:tcPr>
            <w:tcW w:w="5103" w:type="dxa"/>
            <w:tcBorders>
              <w:top w:val="nil"/>
              <w:left w:val="nil"/>
              <w:bottom w:val="single" w:sz="4" w:space="0" w:color="auto"/>
              <w:right w:val="single" w:sz="4" w:space="0" w:color="auto"/>
            </w:tcBorders>
            <w:shd w:val="clear" w:color="auto" w:fill="auto"/>
            <w:noWrap/>
            <w:vAlign w:val="bottom"/>
            <w:hideMark/>
          </w:tcPr>
          <w:p w14:paraId="0F8896C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AMINOFILINA. SOLUCION INYECTABLE. 250 MG/ 10 ML.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060DB4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DBFC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07CF5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2490E2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BC3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1A986F6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100000429.00</w:t>
            </w:r>
          </w:p>
        </w:tc>
        <w:tc>
          <w:tcPr>
            <w:tcW w:w="5103" w:type="dxa"/>
            <w:tcBorders>
              <w:top w:val="nil"/>
              <w:left w:val="nil"/>
              <w:bottom w:val="single" w:sz="4" w:space="0" w:color="auto"/>
              <w:right w:val="single" w:sz="4" w:space="0" w:color="auto"/>
            </w:tcBorders>
            <w:shd w:val="clear" w:color="auto" w:fill="auto"/>
            <w:noWrap/>
            <w:vAlign w:val="bottom"/>
            <w:hideMark/>
          </w:tcPr>
          <w:p w14:paraId="64F6634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SALBUTAMOL O SULFATO DE SALBUTAMOL. SUSPENSION EN AEROSOL. 20 MG. ENVASE CON INHALADOR CON 200 DOSIS DE 100  UG                                                                                                                                                                                                                                                                                                                                                                                                                                                                                                                                                                                                                                                                                                                                                                                                                                                                                                                                                                                                                                                                                                                                                                                                                                                                                                                                                                                                                                                                                                                                                                                                                                                                                                                                                                                                                                                                                                                                                                   </w:t>
            </w:r>
          </w:p>
        </w:tc>
        <w:tc>
          <w:tcPr>
            <w:tcW w:w="1520" w:type="dxa"/>
            <w:tcBorders>
              <w:top w:val="nil"/>
              <w:left w:val="nil"/>
              <w:bottom w:val="single" w:sz="4" w:space="0" w:color="auto"/>
              <w:right w:val="single" w:sz="4" w:space="0" w:color="auto"/>
            </w:tcBorders>
            <w:shd w:val="clear" w:color="auto" w:fill="auto"/>
            <w:noWrap/>
            <w:vAlign w:val="center"/>
            <w:hideMark/>
          </w:tcPr>
          <w:p w14:paraId="5B4CC3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0599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0E9BE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7E22F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B075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31</w:t>
            </w:r>
          </w:p>
        </w:tc>
        <w:tc>
          <w:tcPr>
            <w:tcW w:w="1418" w:type="dxa"/>
            <w:tcBorders>
              <w:top w:val="nil"/>
              <w:left w:val="nil"/>
              <w:bottom w:val="single" w:sz="4" w:space="0" w:color="auto"/>
              <w:right w:val="single" w:sz="4" w:space="0" w:color="auto"/>
            </w:tcBorders>
            <w:shd w:val="clear" w:color="auto" w:fill="auto"/>
            <w:noWrap/>
            <w:vAlign w:val="center"/>
            <w:hideMark/>
          </w:tcPr>
          <w:p w14:paraId="478D757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100000431.00</w:t>
            </w:r>
          </w:p>
        </w:tc>
        <w:tc>
          <w:tcPr>
            <w:tcW w:w="5103" w:type="dxa"/>
            <w:tcBorders>
              <w:top w:val="nil"/>
              <w:left w:val="nil"/>
              <w:bottom w:val="single" w:sz="4" w:space="0" w:color="auto"/>
              <w:right w:val="single" w:sz="4" w:space="0" w:color="auto"/>
            </w:tcBorders>
            <w:shd w:val="clear" w:color="auto" w:fill="auto"/>
            <w:noWrap/>
            <w:vAlign w:val="bottom"/>
            <w:hideMark/>
          </w:tcPr>
          <w:p w14:paraId="18DFBF1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JARABE. 2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5AB237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FDD1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169CA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749F3B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FA5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0F56AF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100000437.00</w:t>
            </w:r>
          </w:p>
        </w:tc>
        <w:tc>
          <w:tcPr>
            <w:tcW w:w="5103" w:type="dxa"/>
            <w:tcBorders>
              <w:top w:val="nil"/>
              <w:left w:val="nil"/>
              <w:bottom w:val="single" w:sz="4" w:space="0" w:color="auto"/>
              <w:right w:val="single" w:sz="4" w:space="0" w:color="auto"/>
            </w:tcBorders>
            <w:shd w:val="clear" w:color="auto" w:fill="auto"/>
            <w:noWrap/>
            <w:vAlign w:val="bottom"/>
            <w:hideMark/>
          </w:tcPr>
          <w:p w14:paraId="0BA74C7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TEOFILINA ANHIDRA. COMPRIMIDO O TABLETA O CAPSULA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2C2D74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E3FB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32CC3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94268B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1697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5CC0FCB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100000439.00</w:t>
            </w:r>
          </w:p>
        </w:tc>
        <w:tc>
          <w:tcPr>
            <w:tcW w:w="5103" w:type="dxa"/>
            <w:tcBorders>
              <w:top w:val="nil"/>
              <w:left w:val="nil"/>
              <w:bottom w:val="single" w:sz="4" w:space="0" w:color="auto"/>
              <w:right w:val="single" w:sz="4" w:space="0" w:color="auto"/>
            </w:tcBorders>
            <w:shd w:val="clear" w:color="auto" w:fill="auto"/>
            <w:noWrap/>
            <w:vAlign w:val="bottom"/>
            <w:hideMark/>
          </w:tcPr>
          <w:p w14:paraId="72AC32D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SOLUCION PARA NEBULIZADOR. 0.5 G/ 100 ML. ENVASE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326BE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75FC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967AC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0145E8C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B722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63BFA7E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100000440.00</w:t>
            </w:r>
          </w:p>
        </w:tc>
        <w:tc>
          <w:tcPr>
            <w:tcW w:w="5103" w:type="dxa"/>
            <w:tcBorders>
              <w:top w:val="nil"/>
              <w:left w:val="nil"/>
              <w:bottom w:val="single" w:sz="4" w:space="0" w:color="auto"/>
              <w:right w:val="single" w:sz="4" w:space="0" w:color="auto"/>
            </w:tcBorders>
            <w:shd w:val="clear" w:color="auto" w:fill="auto"/>
            <w:noWrap/>
            <w:vAlign w:val="bottom"/>
            <w:hideMark/>
          </w:tcPr>
          <w:p w14:paraId="4A9A46E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FLUTICASONA. SUSPENSION EN AEROSOL. CADA DOSIS CONTIENE PROPIONATO DE FLUTICASONA 50 MG. ENVASE CON UN FRASCO PRESURIZADO PARA 60 DOSIS.                                                                                                                                                                                                                                                                                                                                                                                                                                                                                                                                                                                                                                                                                                                                                                                                                                                                                                                                                                                                                                                                                                                                                                                                                                                                                                                                                                                                                                                                                                                                                                                                                                                                                                                                                                                                                                                                                                                                          </w:t>
            </w:r>
          </w:p>
        </w:tc>
        <w:tc>
          <w:tcPr>
            <w:tcW w:w="1520" w:type="dxa"/>
            <w:tcBorders>
              <w:top w:val="nil"/>
              <w:left w:val="nil"/>
              <w:bottom w:val="single" w:sz="4" w:space="0" w:color="auto"/>
              <w:right w:val="single" w:sz="4" w:space="0" w:color="auto"/>
            </w:tcBorders>
            <w:shd w:val="clear" w:color="auto" w:fill="auto"/>
            <w:noWrap/>
            <w:vAlign w:val="center"/>
            <w:hideMark/>
          </w:tcPr>
          <w:p w14:paraId="1B9EE5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E6D4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781FF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3EEE3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09E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1CD9A76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100000443.00</w:t>
            </w:r>
          </w:p>
        </w:tc>
        <w:tc>
          <w:tcPr>
            <w:tcW w:w="5103" w:type="dxa"/>
            <w:tcBorders>
              <w:top w:val="nil"/>
              <w:left w:val="nil"/>
              <w:bottom w:val="single" w:sz="4" w:space="0" w:color="auto"/>
              <w:right w:val="single" w:sz="4" w:space="0" w:color="auto"/>
            </w:tcBorders>
            <w:shd w:val="clear" w:color="auto" w:fill="auto"/>
            <w:noWrap/>
            <w:vAlign w:val="bottom"/>
            <w:hideMark/>
          </w:tcPr>
          <w:p w14:paraId="64F8A40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520" w:type="dxa"/>
            <w:tcBorders>
              <w:top w:val="nil"/>
              <w:left w:val="nil"/>
              <w:bottom w:val="single" w:sz="4" w:space="0" w:color="auto"/>
              <w:right w:val="single" w:sz="4" w:space="0" w:color="auto"/>
            </w:tcBorders>
            <w:shd w:val="clear" w:color="auto" w:fill="auto"/>
            <w:noWrap/>
            <w:vAlign w:val="center"/>
            <w:hideMark/>
          </w:tcPr>
          <w:p w14:paraId="31B9EA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5C72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9958C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2787993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46B0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68F26D0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100000472.00</w:t>
            </w:r>
          </w:p>
        </w:tc>
        <w:tc>
          <w:tcPr>
            <w:tcW w:w="5103" w:type="dxa"/>
            <w:tcBorders>
              <w:top w:val="nil"/>
              <w:left w:val="nil"/>
              <w:bottom w:val="single" w:sz="4" w:space="0" w:color="auto"/>
              <w:right w:val="single" w:sz="4" w:space="0" w:color="auto"/>
            </w:tcBorders>
            <w:shd w:val="clear" w:color="auto" w:fill="auto"/>
            <w:noWrap/>
            <w:vAlign w:val="bottom"/>
            <w:hideMark/>
          </w:tcPr>
          <w:p w14:paraId="374E426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5056F3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CD9C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4EEC8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4537D73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0D28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4BCBEAD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100000473.00</w:t>
            </w:r>
          </w:p>
        </w:tc>
        <w:tc>
          <w:tcPr>
            <w:tcW w:w="5103" w:type="dxa"/>
            <w:tcBorders>
              <w:top w:val="nil"/>
              <w:left w:val="nil"/>
              <w:bottom w:val="single" w:sz="4" w:space="0" w:color="auto"/>
              <w:right w:val="single" w:sz="4" w:space="0" w:color="auto"/>
            </w:tcBorders>
            <w:shd w:val="clear" w:color="auto" w:fill="auto"/>
            <w:noWrap/>
            <w:vAlign w:val="bottom"/>
            <w:hideMark/>
          </w:tcPr>
          <w:p w14:paraId="68FE254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78E924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35D1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2A093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B42368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8F8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2C771E8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100000474.00</w:t>
            </w:r>
          </w:p>
        </w:tc>
        <w:tc>
          <w:tcPr>
            <w:tcW w:w="5103" w:type="dxa"/>
            <w:tcBorders>
              <w:top w:val="nil"/>
              <w:left w:val="nil"/>
              <w:bottom w:val="single" w:sz="4" w:space="0" w:color="auto"/>
              <w:right w:val="single" w:sz="4" w:space="0" w:color="auto"/>
            </w:tcBorders>
            <w:shd w:val="clear" w:color="auto" w:fill="auto"/>
            <w:noWrap/>
            <w:vAlign w:val="bottom"/>
            <w:hideMark/>
          </w:tcPr>
          <w:p w14:paraId="70DB7D1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SUCCINATO SODICO DE HIDROCORTISONA. SOLUCION INYECTABLE. 100 MG/2 ML . FRASCOS AMPULA Y AMPOLLETAS CON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2F5B61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A548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2D332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55724D6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26B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2757B4C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100000476.00</w:t>
            </w:r>
          </w:p>
        </w:tc>
        <w:tc>
          <w:tcPr>
            <w:tcW w:w="5103" w:type="dxa"/>
            <w:tcBorders>
              <w:top w:val="nil"/>
              <w:left w:val="nil"/>
              <w:bottom w:val="single" w:sz="4" w:space="0" w:color="auto"/>
              <w:right w:val="single" w:sz="4" w:space="0" w:color="auto"/>
            </w:tcBorders>
            <w:shd w:val="clear" w:color="auto" w:fill="auto"/>
            <w:noWrap/>
            <w:vAlign w:val="bottom"/>
            <w:hideMark/>
          </w:tcPr>
          <w:p w14:paraId="6ABE7C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SUCCINATO SODICO DE METILPREDNISOLONA. SOLUCION INYECTABLE. 500 MG/ 8 ML. FRASCOS AMPULA Y AMPOLLETAS CON 8ML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28B359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7137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962FC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4B974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136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38544AD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100000477.00</w:t>
            </w:r>
          </w:p>
        </w:tc>
        <w:tc>
          <w:tcPr>
            <w:tcW w:w="5103" w:type="dxa"/>
            <w:tcBorders>
              <w:top w:val="nil"/>
              <w:left w:val="nil"/>
              <w:bottom w:val="single" w:sz="4" w:space="0" w:color="auto"/>
              <w:right w:val="single" w:sz="4" w:space="0" w:color="auto"/>
            </w:tcBorders>
            <w:shd w:val="clear" w:color="auto" w:fill="auto"/>
            <w:noWrap/>
            <w:vAlign w:val="bottom"/>
            <w:hideMark/>
          </w:tcPr>
          <w:p w14:paraId="14C744E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INHALACION CONTIENE DIPROPIONATO DE BECLOMETASONA 50 MG. ENVASE CON INHALADOR CON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3BAB8A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F47F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4C435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7CB2FD3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7FE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c>
          <w:tcPr>
            <w:tcW w:w="1418" w:type="dxa"/>
            <w:tcBorders>
              <w:top w:val="nil"/>
              <w:left w:val="nil"/>
              <w:bottom w:val="single" w:sz="4" w:space="0" w:color="auto"/>
              <w:right w:val="single" w:sz="4" w:space="0" w:color="auto"/>
            </w:tcBorders>
            <w:shd w:val="clear" w:color="auto" w:fill="auto"/>
            <w:noWrap/>
            <w:vAlign w:val="center"/>
            <w:hideMark/>
          </w:tcPr>
          <w:p w14:paraId="20EF121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100000502.00</w:t>
            </w:r>
          </w:p>
        </w:tc>
        <w:tc>
          <w:tcPr>
            <w:tcW w:w="5103" w:type="dxa"/>
            <w:tcBorders>
              <w:top w:val="nil"/>
              <w:left w:val="nil"/>
              <w:bottom w:val="single" w:sz="4" w:space="0" w:color="auto"/>
              <w:right w:val="single" w:sz="4" w:space="0" w:color="auto"/>
            </w:tcBorders>
            <w:shd w:val="clear" w:color="auto" w:fill="auto"/>
            <w:noWrap/>
            <w:vAlign w:val="bottom"/>
            <w:hideMark/>
          </w:tcPr>
          <w:p w14:paraId="0E94F1E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031077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D44B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058E0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03513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A819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40ED791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100000503.00</w:t>
            </w:r>
          </w:p>
        </w:tc>
        <w:tc>
          <w:tcPr>
            <w:tcW w:w="5103" w:type="dxa"/>
            <w:tcBorders>
              <w:top w:val="nil"/>
              <w:left w:val="nil"/>
              <w:bottom w:val="single" w:sz="4" w:space="0" w:color="auto"/>
              <w:right w:val="single" w:sz="4" w:space="0" w:color="auto"/>
            </w:tcBorders>
            <w:shd w:val="clear" w:color="auto" w:fill="auto"/>
            <w:noWrap/>
            <w:vAlign w:val="bottom"/>
            <w:hideMark/>
          </w:tcPr>
          <w:p w14:paraId="714AEAE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ELIXIR. 0.05 MG/ML .ENVASE CON 60 ML. GOTERO CALIBRADO DE 1 ML                                                                                                                                                                                                                                                                                                                                                                                                                                                                                                                                                                                                                                                                                                                                                                                                                                                                                                                                                                                                                                                                                                                                                                                                                                                                                                                                                                                                                                                                                                                                                                                                                                                                                                                                                                                                                                                                                                                                                                                                          </w:t>
            </w:r>
          </w:p>
        </w:tc>
        <w:tc>
          <w:tcPr>
            <w:tcW w:w="1520" w:type="dxa"/>
            <w:tcBorders>
              <w:top w:val="nil"/>
              <w:left w:val="nil"/>
              <w:bottom w:val="single" w:sz="4" w:space="0" w:color="auto"/>
              <w:right w:val="single" w:sz="4" w:space="0" w:color="auto"/>
            </w:tcBorders>
            <w:shd w:val="clear" w:color="auto" w:fill="auto"/>
            <w:noWrap/>
            <w:vAlign w:val="center"/>
            <w:hideMark/>
          </w:tcPr>
          <w:p w14:paraId="622181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7E25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46767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8C810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4F94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480002E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100000504.00</w:t>
            </w:r>
          </w:p>
        </w:tc>
        <w:tc>
          <w:tcPr>
            <w:tcW w:w="5103" w:type="dxa"/>
            <w:tcBorders>
              <w:top w:val="nil"/>
              <w:left w:val="nil"/>
              <w:bottom w:val="single" w:sz="4" w:space="0" w:color="auto"/>
              <w:right w:val="single" w:sz="4" w:space="0" w:color="auto"/>
            </w:tcBorders>
            <w:shd w:val="clear" w:color="auto" w:fill="auto"/>
            <w:noWrap/>
            <w:vAlign w:val="bottom"/>
            <w:hideMark/>
          </w:tcPr>
          <w:p w14:paraId="437D52E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SOLUCION INYECTABLE. 0.5 MG/2 ML. AMPOLLETAS DE 2 ML                                                                                                                                                                                                                                                                                                                                                                                                                                                                                                                                                                                                                                                                                                                                                                                                                                                                                                                                                                                                                                                                                                                                                                                                                                                                                                                                                                                                                                                                                                                                                                                                                                                                                                                                                                                                                                                                                                                                                                                                                    </w:t>
            </w:r>
          </w:p>
        </w:tc>
        <w:tc>
          <w:tcPr>
            <w:tcW w:w="1520" w:type="dxa"/>
            <w:tcBorders>
              <w:top w:val="nil"/>
              <w:left w:val="nil"/>
              <w:bottom w:val="single" w:sz="4" w:space="0" w:color="auto"/>
              <w:right w:val="single" w:sz="4" w:space="0" w:color="auto"/>
            </w:tcBorders>
            <w:shd w:val="clear" w:color="auto" w:fill="auto"/>
            <w:noWrap/>
            <w:vAlign w:val="center"/>
            <w:hideMark/>
          </w:tcPr>
          <w:p w14:paraId="39E25E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4010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0BCC2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8E7FA0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F0D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76F823B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100000524.00</w:t>
            </w:r>
          </w:p>
        </w:tc>
        <w:tc>
          <w:tcPr>
            <w:tcW w:w="5103" w:type="dxa"/>
            <w:tcBorders>
              <w:top w:val="nil"/>
              <w:left w:val="nil"/>
              <w:bottom w:val="single" w:sz="4" w:space="0" w:color="auto"/>
              <w:right w:val="single" w:sz="4" w:space="0" w:color="auto"/>
            </w:tcBorders>
            <w:shd w:val="clear" w:color="auto" w:fill="auto"/>
            <w:noWrap/>
            <w:vAlign w:val="bottom"/>
            <w:hideMark/>
          </w:tcPr>
          <w:p w14:paraId="287E9AD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POTASIO. SOLUCION INYECTABLE. 1.49 G/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C07EE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5457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9B8FD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9E5496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70FE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37D3A6F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100000525.00</w:t>
            </w:r>
          </w:p>
        </w:tc>
        <w:tc>
          <w:tcPr>
            <w:tcW w:w="5103" w:type="dxa"/>
            <w:tcBorders>
              <w:top w:val="nil"/>
              <w:left w:val="nil"/>
              <w:bottom w:val="single" w:sz="4" w:space="0" w:color="auto"/>
              <w:right w:val="single" w:sz="4" w:space="0" w:color="auto"/>
            </w:tcBorders>
            <w:shd w:val="clear" w:color="auto" w:fill="auto"/>
            <w:noWrap/>
            <w:vAlign w:val="bottom"/>
            <w:hideMark/>
          </w:tcPr>
          <w:p w14:paraId="4DB9286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SODICA.TABLETA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535097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C32D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BA5FC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r>
      <w:tr w:rsidR="00C3270E" w:rsidRPr="00931D45" w14:paraId="28839E8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3D89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7FC1630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100000530.00</w:t>
            </w:r>
          </w:p>
        </w:tc>
        <w:tc>
          <w:tcPr>
            <w:tcW w:w="5103" w:type="dxa"/>
            <w:tcBorders>
              <w:top w:val="nil"/>
              <w:left w:val="nil"/>
              <w:bottom w:val="single" w:sz="4" w:space="0" w:color="auto"/>
              <w:right w:val="single" w:sz="4" w:space="0" w:color="auto"/>
            </w:tcBorders>
            <w:shd w:val="clear" w:color="auto" w:fill="auto"/>
            <w:noWrap/>
            <w:vAlign w:val="bottom"/>
            <w:hideMark/>
          </w:tcPr>
          <w:p w14:paraId="39006F9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PROPRANOLOL.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60C6A7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237E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CC1F9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17C927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65AD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43BF2A5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100000539.00</w:t>
            </w:r>
          </w:p>
        </w:tc>
        <w:tc>
          <w:tcPr>
            <w:tcW w:w="5103" w:type="dxa"/>
            <w:tcBorders>
              <w:top w:val="nil"/>
              <w:left w:val="nil"/>
              <w:bottom w:val="single" w:sz="4" w:space="0" w:color="auto"/>
              <w:right w:val="single" w:sz="4" w:space="0" w:color="auto"/>
            </w:tcBorders>
            <w:shd w:val="clear" w:color="auto" w:fill="auto"/>
            <w:noWrap/>
            <w:vAlign w:val="bottom"/>
            <w:hideMark/>
          </w:tcPr>
          <w:p w14:paraId="17C8806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PROPRANOLOL.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01F2FB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9744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3315C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488B78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0618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53DD9F5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100000561.00</w:t>
            </w:r>
          </w:p>
        </w:tc>
        <w:tc>
          <w:tcPr>
            <w:tcW w:w="5103" w:type="dxa"/>
            <w:tcBorders>
              <w:top w:val="nil"/>
              <w:left w:val="nil"/>
              <w:bottom w:val="single" w:sz="4" w:space="0" w:color="auto"/>
              <w:right w:val="single" w:sz="4" w:space="0" w:color="auto"/>
            </w:tcBorders>
            <w:shd w:val="clear" w:color="auto" w:fill="auto"/>
            <w:noWrap/>
            <w:vAlign w:val="bottom"/>
            <w:hideMark/>
          </w:tcPr>
          <w:p w14:paraId="78361CF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CLORTALIDONA.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4F0182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F461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53D87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CE43A7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67F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6A83655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100000566.00</w:t>
            </w:r>
          </w:p>
        </w:tc>
        <w:tc>
          <w:tcPr>
            <w:tcW w:w="5103" w:type="dxa"/>
            <w:tcBorders>
              <w:top w:val="nil"/>
              <w:left w:val="nil"/>
              <w:bottom w:val="single" w:sz="4" w:space="0" w:color="auto"/>
              <w:right w:val="single" w:sz="4" w:space="0" w:color="auto"/>
            </w:tcBorders>
            <w:shd w:val="clear" w:color="auto" w:fill="auto"/>
            <w:noWrap/>
            <w:vAlign w:val="bottom"/>
            <w:hideMark/>
          </w:tcPr>
          <w:p w14:paraId="4DD2C3D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METILDOPA.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29B013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AB4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B55FD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6E990AD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A47F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23AC593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100000569.00</w:t>
            </w:r>
          </w:p>
        </w:tc>
        <w:tc>
          <w:tcPr>
            <w:tcW w:w="5103" w:type="dxa"/>
            <w:tcBorders>
              <w:top w:val="nil"/>
              <w:left w:val="nil"/>
              <w:bottom w:val="single" w:sz="4" w:space="0" w:color="auto"/>
              <w:right w:val="single" w:sz="4" w:space="0" w:color="auto"/>
            </w:tcBorders>
            <w:shd w:val="clear" w:color="auto" w:fill="auto"/>
            <w:noWrap/>
            <w:vAlign w:val="bottom"/>
            <w:hideMark/>
          </w:tcPr>
          <w:p w14:paraId="25E868B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NITROPRUSIATO DE SODIO. SOLUCION INYECTABLE. 50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600693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48AC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A01B5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26A853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4256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0C01A3F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100000570.00</w:t>
            </w:r>
          </w:p>
        </w:tc>
        <w:tc>
          <w:tcPr>
            <w:tcW w:w="5103" w:type="dxa"/>
            <w:tcBorders>
              <w:top w:val="nil"/>
              <w:left w:val="nil"/>
              <w:bottom w:val="single" w:sz="4" w:space="0" w:color="auto"/>
              <w:right w:val="single" w:sz="4" w:space="0" w:color="auto"/>
            </w:tcBorders>
            <w:shd w:val="clear" w:color="auto" w:fill="auto"/>
            <w:noWrap/>
            <w:vAlign w:val="bottom"/>
            <w:hideMark/>
          </w:tcPr>
          <w:p w14:paraId="35FC404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2939D9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612E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A51E2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6B5BC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564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176C597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100000572.00</w:t>
            </w:r>
          </w:p>
        </w:tc>
        <w:tc>
          <w:tcPr>
            <w:tcW w:w="5103" w:type="dxa"/>
            <w:tcBorders>
              <w:top w:val="nil"/>
              <w:left w:val="nil"/>
              <w:bottom w:val="single" w:sz="4" w:space="0" w:color="auto"/>
              <w:right w:val="single" w:sz="4" w:space="0" w:color="auto"/>
            </w:tcBorders>
            <w:shd w:val="clear" w:color="auto" w:fill="auto"/>
            <w:noWrap/>
            <w:vAlign w:val="bottom"/>
            <w:hideMark/>
          </w:tcPr>
          <w:p w14:paraId="32B0E61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TARTRATO DE METOPROLOL.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47782B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3A94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690E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D2DD1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D6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1758D03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100000573.00</w:t>
            </w:r>
          </w:p>
        </w:tc>
        <w:tc>
          <w:tcPr>
            <w:tcW w:w="5103" w:type="dxa"/>
            <w:tcBorders>
              <w:top w:val="nil"/>
              <w:left w:val="nil"/>
              <w:bottom w:val="single" w:sz="4" w:space="0" w:color="auto"/>
              <w:right w:val="single" w:sz="4" w:space="0" w:color="auto"/>
            </w:tcBorders>
            <w:shd w:val="clear" w:color="auto" w:fill="auto"/>
            <w:noWrap/>
            <w:vAlign w:val="bottom"/>
            <w:hideMark/>
          </w:tcPr>
          <w:p w14:paraId="4538DF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PRAZOSINA. CAPSULA O COMPRIMIDO. 1 MG.                                                                                                                                                                                                                                                                                                                                                                                                                                                                                                                                                                                                                                                                                                                                                                                                                                                                                                                                                                                                                                                                                                                                                                                                                                                                                                                                                                                                                                                                                                                                                                                                                                                                                                                                                                                                                                                                                                                                                                                                                             </w:t>
            </w:r>
          </w:p>
        </w:tc>
        <w:tc>
          <w:tcPr>
            <w:tcW w:w="1520" w:type="dxa"/>
            <w:tcBorders>
              <w:top w:val="nil"/>
              <w:left w:val="nil"/>
              <w:bottom w:val="single" w:sz="4" w:space="0" w:color="auto"/>
              <w:right w:val="single" w:sz="4" w:space="0" w:color="auto"/>
            </w:tcBorders>
            <w:shd w:val="clear" w:color="auto" w:fill="auto"/>
            <w:noWrap/>
            <w:vAlign w:val="center"/>
            <w:hideMark/>
          </w:tcPr>
          <w:p w14:paraId="31E880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87BF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5C9E7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1AAD149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798A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1AD4C8A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100000574.00</w:t>
            </w:r>
          </w:p>
        </w:tc>
        <w:tc>
          <w:tcPr>
            <w:tcW w:w="5103" w:type="dxa"/>
            <w:tcBorders>
              <w:top w:val="nil"/>
              <w:left w:val="nil"/>
              <w:bottom w:val="single" w:sz="4" w:space="0" w:color="auto"/>
              <w:right w:val="single" w:sz="4" w:space="0" w:color="auto"/>
            </w:tcBorders>
            <w:shd w:val="clear" w:color="auto" w:fill="auto"/>
            <w:noWrap/>
            <w:vAlign w:val="bottom"/>
            <w:hideMark/>
          </w:tcPr>
          <w:p w14:paraId="7022548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CAPTOPRIL.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7010CE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4A4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C409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2A2B07C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FCD6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0AB161F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100000592.00</w:t>
            </w:r>
          </w:p>
        </w:tc>
        <w:tc>
          <w:tcPr>
            <w:tcW w:w="5103" w:type="dxa"/>
            <w:tcBorders>
              <w:top w:val="nil"/>
              <w:left w:val="nil"/>
              <w:bottom w:val="single" w:sz="4" w:space="0" w:color="auto"/>
              <w:right w:val="single" w:sz="4" w:space="0" w:color="auto"/>
            </w:tcBorders>
            <w:shd w:val="clear" w:color="auto" w:fill="auto"/>
            <w:noWrap/>
            <w:vAlign w:val="bottom"/>
            <w:hideMark/>
          </w:tcPr>
          <w:p w14:paraId="52078CC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SUBLINGUAL. 5 MG.                                                                                                                                                                                                                                                                                                                                                                                                                                                                                                                                                                                                                                                                                                                                                                                                                                                                                                                                                                                                                                                                                                                                                                                                                                                                                                                                                                                                                                                                                                                                                                                                                                                                                                                                                                                                                                                                                                                                                                                                                                </w:t>
            </w:r>
          </w:p>
        </w:tc>
        <w:tc>
          <w:tcPr>
            <w:tcW w:w="1520" w:type="dxa"/>
            <w:tcBorders>
              <w:top w:val="nil"/>
              <w:left w:val="nil"/>
              <w:bottom w:val="single" w:sz="4" w:space="0" w:color="auto"/>
              <w:right w:val="single" w:sz="4" w:space="0" w:color="auto"/>
            </w:tcBorders>
            <w:shd w:val="clear" w:color="auto" w:fill="auto"/>
            <w:noWrap/>
            <w:vAlign w:val="center"/>
            <w:hideMark/>
          </w:tcPr>
          <w:p w14:paraId="06B199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569A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36D10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13ACE1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54B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44B21C4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100000593.00</w:t>
            </w:r>
          </w:p>
        </w:tc>
        <w:tc>
          <w:tcPr>
            <w:tcW w:w="5103" w:type="dxa"/>
            <w:tcBorders>
              <w:top w:val="nil"/>
              <w:left w:val="nil"/>
              <w:bottom w:val="single" w:sz="4" w:space="0" w:color="auto"/>
              <w:right w:val="single" w:sz="4" w:space="0" w:color="auto"/>
            </w:tcBorders>
            <w:shd w:val="clear" w:color="auto" w:fill="auto"/>
            <w:noWrap/>
            <w:vAlign w:val="bottom"/>
            <w:hideMark/>
          </w:tcPr>
          <w:p w14:paraId="7FF366D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37BE50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2CCA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063D6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7740F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006A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030446D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100000596.00</w:t>
            </w:r>
          </w:p>
        </w:tc>
        <w:tc>
          <w:tcPr>
            <w:tcW w:w="5103" w:type="dxa"/>
            <w:tcBorders>
              <w:top w:val="nil"/>
              <w:left w:val="nil"/>
              <w:bottom w:val="single" w:sz="4" w:space="0" w:color="auto"/>
              <w:right w:val="single" w:sz="4" w:space="0" w:color="auto"/>
            </w:tcBorders>
            <w:shd w:val="clear" w:color="auto" w:fill="auto"/>
            <w:noWrap/>
            <w:vAlign w:val="bottom"/>
            <w:hideMark/>
          </w:tcPr>
          <w:p w14:paraId="561D7E1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GRAGEA O TABLETA RECUBIERTA. 80 MG.                                                                                                                                                                                                                                                                                                                                                                                                                                                                                                                                                                                                                                                                                                                                                                                                                                                                                                                                                                                                                                                                                                                                                                                                                                                                                                                                                                                                                                                                                                                                                                                                                                                                                                                                                                                                                                                                                                                                                                                                                    </w:t>
            </w:r>
          </w:p>
        </w:tc>
        <w:tc>
          <w:tcPr>
            <w:tcW w:w="1520" w:type="dxa"/>
            <w:tcBorders>
              <w:top w:val="nil"/>
              <w:left w:val="nil"/>
              <w:bottom w:val="single" w:sz="4" w:space="0" w:color="auto"/>
              <w:right w:val="single" w:sz="4" w:space="0" w:color="auto"/>
            </w:tcBorders>
            <w:shd w:val="clear" w:color="auto" w:fill="auto"/>
            <w:noWrap/>
            <w:vAlign w:val="center"/>
            <w:hideMark/>
          </w:tcPr>
          <w:p w14:paraId="447C15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571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3E139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F15EF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04FD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3E7399A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100000597.00</w:t>
            </w:r>
          </w:p>
        </w:tc>
        <w:tc>
          <w:tcPr>
            <w:tcW w:w="5103" w:type="dxa"/>
            <w:tcBorders>
              <w:top w:val="nil"/>
              <w:left w:val="nil"/>
              <w:bottom w:val="single" w:sz="4" w:space="0" w:color="auto"/>
              <w:right w:val="single" w:sz="4" w:space="0" w:color="auto"/>
            </w:tcBorders>
            <w:shd w:val="clear" w:color="auto" w:fill="auto"/>
            <w:noWrap/>
            <w:vAlign w:val="bottom"/>
            <w:hideMark/>
          </w:tcPr>
          <w:p w14:paraId="73DB592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CAPSULA DE GELATINA BLANDA. 10 MG.                                                                                                                                                                                                                                                                                                                                                                                                                                                                                                                                                                                                                                                                                                                                                                                                                                                                                                                                                                                                                                                                                                                                                                                                                                                                                                                                                                                                                                                                                                                                                                                                                                                                                                                                                                                                                                                                                                                                                                                                                                    </w:t>
            </w:r>
          </w:p>
        </w:tc>
        <w:tc>
          <w:tcPr>
            <w:tcW w:w="1520" w:type="dxa"/>
            <w:tcBorders>
              <w:top w:val="nil"/>
              <w:left w:val="nil"/>
              <w:bottom w:val="single" w:sz="4" w:space="0" w:color="auto"/>
              <w:right w:val="single" w:sz="4" w:space="0" w:color="auto"/>
            </w:tcBorders>
            <w:shd w:val="clear" w:color="auto" w:fill="auto"/>
            <w:noWrap/>
            <w:vAlign w:val="center"/>
            <w:hideMark/>
          </w:tcPr>
          <w:p w14:paraId="40F785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B669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B04DF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715430D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D5F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1CF94AF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100000598.00</w:t>
            </w:r>
          </w:p>
        </w:tc>
        <w:tc>
          <w:tcPr>
            <w:tcW w:w="5103" w:type="dxa"/>
            <w:tcBorders>
              <w:top w:val="nil"/>
              <w:left w:val="nil"/>
              <w:bottom w:val="single" w:sz="4" w:space="0" w:color="auto"/>
              <w:right w:val="single" w:sz="4" w:space="0" w:color="auto"/>
            </w:tcBorders>
            <w:shd w:val="clear" w:color="auto" w:fill="auto"/>
            <w:noWrap/>
            <w:vAlign w:val="bottom"/>
            <w:hideMark/>
          </w:tcPr>
          <w:p w14:paraId="22BDABD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SOLUCION INYECTABLE. 5 MG/ 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17717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D5F7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B7BA4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7031E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E2CA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2889F4F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100000599.00</w:t>
            </w:r>
          </w:p>
        </w:tc>
        <w:tc>
          <w:tcPr>
            <w:tcW w:w="5103" w:type="dxa"/>
            <w:tcBorders>
              <w:top w:val="nil"/>
              <w:left w:val="nil"/>
              <w:bottom w:val="single" w:sz="4" w:space="0" w:color="auto"/>
              <w:right w:val="single" w:sz="4" w:space="0" w:color="auto"/>
            </w:tcBorders>
            <w:shd w:val="clear" w:color="auto" w:fill="auto"/>
            <w:noWrap/>
            <w:vAlign w:val="bottom"/>
            <w:hideMark/>
          </w:tcPr>
          <w:p w14:paraId="4F872B7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COMPRIMIDO DE LIBERACION PROLONGADA. 30 MG.                                                                                                                                                                                                                                                                                                                                                                                                                                                                                                                                                                                                                                                                                                                                                                                                                                                                                                                                                                                                                                                                                                                                                                                                                                                                                                                                                                                                                                                                                                                                                                                                                                                                                                                                                                                                                                                                                                                                                                                                                           </w:t>
            </w:r>
          </w:p>
        </w:tc>
        <w:tc>
          <w:tcPr>
            <w:tcW w:w="1520" w:type="dxa"/>
            <w:tcBorders>
              <w:top w:val="nil"/>
              <w:left w:val="nil"/>
              <w:bottom w:val="single" w:sz="4" w:space="0" w:color="auto"/>
              <w:right w:val="single" w:sz="4" w:space="0" w:color="auto"/>
            </w:tcBorders>
            <w:shd w:val="clear" w:color="auto" w:fill="auto"/>
            <w:noWrap/>
            <w:vAlign w:val="center"/>
            <w:hideMark/>
          </w:tcPr>
          <w:p w14:paraId="0F9BC4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C6CE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6DEDA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r>
      <w:tr w:rsidR="00C3270E" w:rsidRPr="00931D45" w14:paraId="4050B6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37D5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460CDE1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100000611.00</w:t>
            </w:r>
          </w:p>
        </w:tc>
        <w:tc>
          <w:tcPr>
            <w:tcW w:w="5103" w:type="dxa"/>
            <w:tcBorders>
              <w:top w:val="nil"/>
              <w:left w:val="nil"/>
              <w:bottom w:val="single" w:sz="4" w:space="0" w:color="auto"/>
              <w:right w:val="single" w:sz="4" w:space="0" w:color="auto"/>
            </w:tcBorders>
            <w:shd w:val="clear" w:color="auto" w:fill="auto"/>
            <w:noWrap/>
            <w:vAlign w:val="bottom"/>
            <w:hideMark/>
          </w:tcPr>
          <w:p w14:paraId="76B19B9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EPINEFRINA. SOLUCION INYECTABLE. 1 MG (1:1 000).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16AB75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C4DA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D1240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90A3D5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7E21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48C6239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100000612.00</w:t>
            </w:r>
          </w:p>
        </w:tc>
        <w:tc>
          <w:tcPr>
            <w:tcW w:w="5103" w:type="dxa"/>
            <w:tcBorders>
              <w:top w:val="nil"/>
              <w:left w:val="nil"/>
              <w:bottom w:val="single" w:sz="4" w:space="0" w:color="auto"/>
              <w:right w:val="single" w:sz="4" w:space="0" w:color="auto"/>
            </w:tcBorders>
            <w:shd w:val="clear" w:color="auto" w:fill="auto"/>
            <w:noWrap/>
            <w:vAlign w:val="bottom"/>
            <w:hideMark/>
          </w:tcPr>
          <w:p w14:paraId="7450697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BITARTRATO DE NOREPINEFRINA. SOLUCION INYECTABLE. 4 MG/ 4 ML. AMPOLLETAS CON 4 ML                                                                                                                                                                                                                                                                                                                                                                                                                                                                                                                                                                                                                                                                                                                                                                                                                                                                                                                                                                                                                                                                                                                                                                                                                                                                                                                                                                                                                                                                                                                                                                                                                                                                                                                                                                                                                                                                                                                                                                                                 </w:t>
            </w:r>
          </w:p>
        </w:tc>
        <w:tc>
          <w:tcPr>
            <w:tcW w:w="1520" w:type="dxa"/>
            <w:tcBorders>
              <w:top w:val="nil"/>
              <w:left w:val="nil"/>
              <w:bottom w:val="single" w:sz="4" w:space="0" w:color="auto"/>
              <w:right w:val="single" w:sz="4" w:space="0" w:color="auto"/>
            </w:tcBorders>
            <w:shd w:val="clear" w:color="auto" w:fill="auto"/>
            <w:noWrap/>
            <w:vAlign w:val="center"/>
            <w:hideMark/>
          </w:tcPr>
          <w:p w14:paraId="4BE9EB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EDBA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6161A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511052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DFC1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1B12A44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100000614.00</w:t>
            </w:r>
          </w:p>
        </w:tc>
        <w:tc>
          <w:tcPr>
            <w:tcW w:w="5103" w:type="dxa"/>
            <w:tcBorders>
              <w:top w:val="nil"/>
              <w:left w:val="nil"/>
              <w:bottom w:val="single" w:sz="4" w:space="0" w:color="auto"/>
              <w:right w:val="single" w:sz="4" w:space="0" w:color="auto"/>
            </w:tcBorders>
            <w:shd w:val="clear" w:color="auto" w:fill="auto"/>
            <w:noWrap/>
            <w:vAlign w:val="bottom"/>
            <w:hideMark/>
          </w:tcPr>
          <w:p w14:paraId="3535439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DOPAMINA. SOLUCION INYECTABLE. 200 MG/ 5 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76F8F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D7E4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E581B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CA1DB2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FF72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5AD671F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100000615.00</w:t>
            </w:r>
          </w:p>
        </w:tc>
        <w:tc>
          <w:tcPr>
            <w:tcW w:w="5103" w:type="dxa"/>
            <w:tcBorders>
              <w:top w:val="nil"/>
              <w:left w:val="nil"/>
              <w:bottom w:val="single" w:sz="4" w:space="0" w:color="auto"/>
              <w:right w:val="single" w:sz="4" w:space="0" w:color="auto"/>
            </w:tcBorders>
            <w:shd w:val="clear" w:color="auto" w:fill="auto"/>
            <w:noWrap/>
            <w:vAlign w:val="bottom"/>
            <w:hideMark/>
          </w:tcPr>
          <w:p w14:paraId="6FDF799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DOBUTAMINA 250 MG. SOL. INY. FCO. AMP. 20 ML.                                                                                                                                                                                                                                                                                                                                                                                                                                                                                                                                                                                                                                                                                                                                                                                                                                                                                                                                                                                                                                                                                                                                                                                                                                                                                                                                                                                                                                                                                                                                                                                                                                                                                                                                                                                                                                                                                                                                                                                                                      </w:t>
            </w:r>
          </w:p>
        </w:tc>
        <w:tc>
          <w:tcPr>
            <w:tcW w:w="1520" w:type="dxa"/>
            <w:tcBorders>
              <w:top w:val="nil"/>
              <w:left w:val="nil"/>
              <w:bottom w:val="single" w:sz="4" w:space="0" w:color="auto"/>
              <w:right w:val="single" w:sz="4" w:space="0" w:color="auto"/>
            </w:tcBorders>
            <w:shd w:val="clear" w:color="auto" w:fill="auto"/>
            <w:noWrap/>
            <w:vAlign w:val="center"/>
            <w:hideMark/>
          </w:tcPr>
          <w:p w14:paraId="6B491D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0A24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334D3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107</w:t>
            </w:r>
          </w:p>
        </w:tc>
      </w:tr>
      <w:tr w:rsidR="00C3270E" w:rsidRPr="00931D45" w14:paraId="795EB4F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60DC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36FBE8B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100000621.00</w:t>
            </w:r>
          </w:p>
        </w:tc>
        <w:tc>
          <w:tcPr>
            <w:tcW w:w="5103" w:type="dxa"/>
            <w:tcBorders>
              <w:top w:val="nil"/>
              <w:left w:val="nil"/>
              <w:bottom w:val="single" w:sz="4" w:space="0" w:color="auto"/>
              <w:right w:val="single" w:sz="4" w:space="0" w:color="auto"/>
            </w:tcBorders>
            <w:shd w:val="clear" w:color="auto" w:fill="auto"/>
            <w:noWrap/>
            <w:vAlign w:val="bottom"/>
            <w:hideMark/>
          </w:tcPr>
          <w:p w14:paraId="791ACC1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HEPARINA SODICA. SOLUCION INYECTABLE. 10 000 UI/ 10 ML (1000 UI/ ML).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41500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C7B0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BD6C5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BFE609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5221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66</w:t>
            </w:r>
          </w:p>
        </w:tc>
        <w:tc>
          <w:tcPr>
            <w:tcW w:w="1418" w:type="dxa"/>
            <w:tcBorders>
              <w:top w:val="nil"/>
              <w:left w:val="nil"/>
              <w:bottom w:val="single" w:sz="4" w:space="0" w:color="auto"/>
              <w:right w:val="single" w:sz="4" w:space="0" w:color="auto"/>
            </w:tcBorders>
            <w:shd w:val="clear" w:color="auto" w:fill="auto"/>
            <w:noWrap/>
            <w:vAlign w:val="center"/>
            <w:hideMark/>
          </w:tcPr>
          <w:p w14:paraId="06EB8C9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100000622.00</w:t>
            </w:r>
          </w:p>
        </w:tc>
        <w:tc>
          <w:tcPr>
            <w:tcW w:w="5103" w:type="dxa"/>
            <w:tcBorders>
              <w:top w:val="nil"/>
              <w:left w:val="nil"/>
              <w:bottom w:val="single" w:sz="4" w:space="0" w:color="auto"/>
              <w:right w:val="single" w:sz="4" w:space="0" w:color="auto"/>
            </w:tcBorders>
            <w:shd w:val="clear" w:color="auto" w:fill="auto"/>
            <w:noWrap/>
            <w:vAlign w:val="bottom"/>
            <w:hideMark/>
          </w:tcPr>
          <w:p w14:paraId="157D1F0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HEPARINA SODICA. SOLUCION INYECTABLE. 25 000 UI/ 5 ML (5000 UI/ ML). FRASCOS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7C1BFC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AFB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79436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00979F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CC94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67</w:t>
            </w:r>
          </w:p>
        </w:tc>
        <w:tc>
          <w:tcPr>
            <w:tcW w:w="1418" w:type="dxa"/>
            <w:tcBorders>
              <w:top w:val="nil"/>
              <w:left w:val="nil"/>
              <w:bottom w:val="single" w:sz="4" w:space="0" w:color="auto"/>
              <w:right w:val="single" w:sz="4" w:space="0" w:color="auto"/>
            </w:tcBorders>
            <w:shd w:val="clear" w:color="auto" w:fill="auto"/>
            <w:noWrap/>
            <w:vAlign w:val="center"/>
            <w:hideMark/>
          </w:tcPr>
          <w:p w14:paraId="4B5A0D4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100000623.00</w:t>
            </w:r>
          </w:p>
        </w:tc>
        <w:tc>
          <w:tcPr>
            <w:tcW w:w="5103" w:type="dxa"/>
            <w:tcBorders>
              <w:top w:val="nil"/>
              <w:left w:val="nil"/>
              <w:bottom w:val="single" w:sz="4" w:space="0" w:color="auto"/>
              <w:right w:val="single" w:sz="4" w:space="0" w:color="auto"/>
            </w:tcBorders>
            <w:shd w:val="clear" w:color="auto" w:fill="auto"/>
            <w:noWrap/>
            <w:vAlign w:val="bottom"/>
            <w:hideMark/>
          </w:tcPr>
          <w:p w14:paraId="58BC04E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WARFARINA SODICA.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40140C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2C64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2E1ED6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AADA5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97F7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7EEF97A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100000624.01</w:t>
            </w:r>
          </w:p>
        </w:tc>
        <w:tc>
          <w:tcPr>
            <w:tcW w:w="5103" w:type="dxa"/>
            <w:tcBorders>
              <w:top w:val="nil"/>
              <w:left w:val="nil"/>
              <w:bottom w:val="single" w:sz="4" w:space="0" w:color="auto"/>
              <w:right w:val="single" w:sz="4" w:space="0" w:color="auto"/>
            </w:tcBorders>
            <w:shd w:val="clear" w:color="auto" w:fill="auto"/>
            <w:noWrap/>
            <w:vAlign w:val="bottom"/>
            <w:hideMark/>
          </w:tcPr>
          <w:p w14:paraId="4899E17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ACENOCUMAROL TABLETA 4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26C9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6F36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4811F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6DAA42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8634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009F0C1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100000626.01</w:t>
            </w:r>
          </w:p>
        </w:tc>
        <w:tc>
          <w:tcPr>
            <w:tcW w:w="5103" w:type="dxa"/>
            <w:tcBorders>
              <w:top w:val="nil"/>
              <w:left w:val="nil"/>
              <w:bottom w:val="single" w:sz="4" w:space="0" w:color="auto"/>
              <w:right w:val="single" w:sz="4" w:space="0" w:color="auto"/>
            </w:tcBorders>
            <w:shd w:val="clear" w:color="auto" w:fill="auto"/>
            <w:noWrap/>
            <w:vAlign w:val="bottom"/>
            <w:hideMark/>
          </w:tcPr>
          <w:p w14:paraId="709EA56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FITOMENADIONA 10 MG. SOLUCION O EMULSION INYECTABLE  AMP 1 ML.                                                                                                                                                                                                                                                                                                                                                                                                                                                                                                                                                                                                                                                                                                                                                                                                                                                                                                                                                                                                                                                                                                                                                                                                                                                                                                                                                                                                                                                                                                                                                                                                                                                                                                                                                                                                                                                                                                                                                                                                                    </w:t>
            </w:r>
          </w:p>
        </w:tc>
        <w:tc>
          <w:tcPr>
            <w:tcW w:w="1520" w:type="dxa"/>
            <w:tcBorders>
              <w:top w:val="nil"/>
              <w:left w:val="nil"/>
              <w:bottom w:val="single" w:sz="4" w:space="0" w:color="auto"/>
              <w:right w:val="single" w:sz="4" w:space="0" w:color="auto"/>
            </w:tcBorders>
            <w:shd w:val="clear" w:color="auto" w:fill="auto"/>
            <w:noWrap/>
            <w:vAlign w:val="center"/>
            <w:hideMark/>
          </w:tcPr>
          <w:p w14:paraId="113BD6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A1DF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00124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211513F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D8EB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78D60E7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100000641.00</w:t>
            </w:r>
          </w:p>
        </w:tc>
        <w:tc>
          <w:tcPr>
            <w:tcW w:w="5103" w:type="dxa"/>
            <w:tcBorders>
              <w:top w:val="nil"/>
              <w:left w:val="nil"/>
              <w:bottom w:val="single" w:sz="4" w:space="0" w:color="auto"/>
              <w:right w:val="single" w:sz="4" w:space="0" w:color="auto"/>
            </w:tcBorders>
            <w:shd w:val="clear" w:color="auto" w:fill="auto"/>
            <w:noWrap/>
            <w:vAlign w:val="bottom"/>
            <w:hideMark/>
          </w:tcPr>
          <w:p w14:paraId="46F58AB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DEXTRAN. SOLUCION INYECTABLE AL  10 %. DEXTRAN (40 000) 10 G/ 100 ML, GLUCOSA 5 G/ 100 ML. 500 ML                                                                                                                                                                                                                                                                                                                                                                                                                                                                                                                                                                                                                                                                                                                                                                                                                                                                                                                                                                                                                                                                                                                                                                                                                                                                                                                                                                                                                                                                                                                                                                                                                                                                                                                                                                                                                                                                                                                                                                                 </w:t>
            </w:r>
          </w:p>
        </w:tc>
        <w:tc>
          <w:tcPr>
            <w:tcW w:w="1520" w:type="dxa"/>
            <w:tcBorders>
              <w:top w:val="nil"/>
              <w:left w:val="nil"/>
              <w:bottom w:val="single" w:sz="4" w:space="0" w:color="auto"/>
              <w:right w:val="single" w:sz="4" w:space="0" w:color="auto"/>
            </w:tcBorders>
            <w:shd w:val="clear" w:color="auto" w:fill="auto"/>
            <w:noWrap/>
            <w:vAlign w:val="center"/>
            <w:hideMark/>
          </w:tcPr>
          <w:p w14:paraId="54D6D9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459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78E16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1E6A30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AB0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7C272EA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100000655.00</w:t>
            </w:r>
          </w:p>
        </w:tc>
        <w:tc>
          <w:tcPr>
            <w:tcW w:w="5103" w:type="dxa"/>
            <w:tcBorders>
              <w:top w:val="nil"/>
              <w:left w:val="nil"/>
              <w:bottom w:val="single" w:sz="4" w:space="0" w:color="auto"/>
              <w:right w:val="single" w:sz="4" w:space="0" w:color="auto"/>
            </w:tcBorders>
            <w:shd w:val="clear" w:color="auto" w:fill="auto"/>
            <w:noWrap/>
            <w:vAlign w:val="bottom"/>
            <w:hideMark/>
          </w:tcPr>
          <w:p w14:paraId="0636B2C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BEZAFIBRATO.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7B75A0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93E7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737C7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6E9A28C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082D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7CD067D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100000657.00</w:t>
            </w:r>
          </w:p>
        </w:tc>
        <w:tc>
          <w:tcPr>
            <w:tcW w:w="5103" w:type="dxa"/>
            <w:tcBorders>
              <w:top w:val="nil"/>
              <w:left w:val="nil"/>
              <w:bottom w:val="single" w:sz="4" w:space="0" w:color="auto"/>
              <w:right w:val="single" w:sz="4" w:space="0" w:color="auto"/>
            </w:tcBorders>
            <w:shd w:val="clear" w:color="auto" w:fill="auto"/>
            <w:noWrap/>
            <w:vAlign w:val="bottom"/>
            <w:hideMark/>
          </w:tcPr>
          <w:p w14:paraId="622D2A7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PRAVASTATINA SODICA.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79C376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982B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ACABB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4BC34A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1C4F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c>
          <w:tcPr>
            <w:tcW w:w="1418" w:type="dxa"/>
            <w:tcBorders>
              <w:top w:val="nil"/>
              <w:left w:val="nil"/>
              <w:bottom w:val="single" w:sz="4" w:space="0" w:color="auto"/>
              <w:right w:val="single" w:sz="4" w:space="0" w:color="auto"/>
            </w:tcBorders>
            <w:shd w:val="clear" w:color="auto" w:fill="auto"/>
            <w:noWrap/>
            <w:vAlign w:val="center"/>
            <w:hideMark/>
          </w:tcPr>
          <w:p w14:paraId="782324F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100000804.00</w:t>
            </w:r>
          </w:p>
        </w:tc>
        <w:tc>
          <w:tcPr>
            <w:tcW w:w="5103" w:type="dxa"/>
            <w:tcBorders>
              <w:top w:val="nil"/>
              <w:left w:val="nil"/>
              <w:bottom w:val="single" w:sz="4" w:space="0" w:color="auto"/>
              <w:right w:val="single" w:sz="4" w:space="0" w:color="auto"/>
            </w:tcBorders>
            <w:shd w:val="clear" w:color="auto" w:fill="auto"/>
            <w:noWrap/>
            <w:vAlign w:val="bottom"/>
            <w:hideMark/>
          </w:tcPr>
          <w:p w14:paraId="774ED3E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OXIDO DE ZINC. PASTA. 25 G/100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262519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3D9A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E5457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67</w:t>
            </w:r>
          </w:p>
        </w:tc>
      </w:tr>
      <w:tr w:rsidR="00C3270E" w:rsidRPr="00931D45" w14:paraId="62D6154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3D6D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56A05D2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100000813.00</w:t>
            </w:r>
          </w:p>
        </w:tc>
        <w:tc>
          <w:tcPr>
            <w:tcW w:w="5103" w:type="dxa"/>
            <w:tcBorders>
              <w:top w:val="nil"/>
              <w:left w:val="nil"/>
              <w:bottom w:val="single" w:sz="4" w:space="0" w:color="auto"/>
              <w:right w:val="single" w:sz="4" w:space="0" w:color="auto"/>
            </w:tcBorders>
            <w:shd w:val="clear" w:color="auto" w:fill="auto"/>
            <w:noWrap/>
            <w:vAlign w:val="bottom"/>
            <w:hideMark/>
          </w:tcPr>
          <w:p w14:paraId="6121FA4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17 BUTIRATO DE HIDROCORTISONA. CREMA. 1 MG/G. ENVASE CON 15 G                                                                                                                                                                                                                                                                                                                                                                                                                                                                                                                                                                                                                                                                                                                                                                                                                                                                                                                                                                                                                                                                                                                                                                                                                                                                                                                                                                                                                                                                                                                                                                                                                                                                                                                                                                                                                                                                                                                                                                                                                     </w:t>
            </w:r>
          </w:p>
        </w:tc>
        <w:tc>
          <w:tcPr>
            <w:tcW w:w="1520" w:type="dxa"/>
            <w:tcBorders>
              <w:top w:val="nil"/>
              <w:left w:val="nil"/>
              <w:bottom w:val="single" w:sz="4" w:space="0" w:color="auto"/>
              <w:right w:val="single" w:sz="4" w:space="0" w:color="auto"/>
            </w:tcBorders>
            <w:shd w:val="clear" w:color="auto" w:fill="auto"/>
            <w:noWrap/>
            <w:vAlign w:val="center"/>
            <w:hideMark/>
          </w:tcPr>
          <w:p w14:paraId="6F8B6B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AAFB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476F6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BB4F5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AB6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3237724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100000822.00</w:t>
            </w:r>
          </w:p>
        </w:tc>
        <w:tc>
          <w:tcPr>
            <w:tcW w:w="5103" w:type="dxa"/>
            <w:tcBorders>
              <w:top w:val="nil"/>
              <w:left w:val="nil"/>
              <w:bottom w:val="single" w:sz="4" w:space="0" w:color="auto"/>
              <w:right w:val="single" w:sz="4" w:space="0" w:color="auto"/>
            </w:tcBorders>
            <w:shd w:val="clear" w:color="auto" w:fill="auto"/>
            <w:noWrap/>
            <w:vAlign w:val="bottom"/>
            <w:hideMark/>
          </w:tcPr>
          <w:p w14:paraId="1428400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PEROXIDO DE BENZOILO 5 G. LOCION DERMICA O GEL DERMICO   30 ML.                                                                                                                                                                                                                                                                                                                                                                                                                                                                                                                                                                                                                                                                                                                                                                                                                                                                                                                                                                                                                                                                                                                                                                                                                                                                                                                                                                                                                                                                                                                                                                                                                                                                                                                                                                                                                                                                                                                                                                                                                   </w:t>
            </w:r>
          </w:p>
        </w:tc>
        <w:tc>
          <w:tcPr>
            <w:tcW w:w="1520" w:type="dxa"/>
            <w:tcBorders>
              <w:top w:val="nil"/>
              <w:left w:val="nil"/>
              <w:bottom w:val="single" w:sz="4" w:space="0" w:color="auto"/>
              <w:right w:val="single" w:sz="4" w:space="0" w:color="auto"/>
            </w:tcBorders>
            <w:shd w:val="clear" w:color="auto" w:fill="auto"/>
            <w:noWrap/>
            <w:vAlign w:val="center"/>
            <w:hideMark/>
          </w:tcPr>
          <w:p w14:paraId="672DEA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9A1C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 ML.</w:t>
            </w:r>
          </w:p>
        </w:tc>
        <w:tc>
          <w:tcPr>
            <w:tcW w:w="916" w:type="dxa"/>
            <w:tcBorders>
              <w:top w:val="nil"/>
              <w:left w:val="nil"/>
              <w:bottom w:val="single" w:sz="4" w:space="0" w:color="auto"/>
              <w:right w:val="single" w:sz="4" w:space="0" w:color="auto"/>
            </w:tcBorders>
            <w:shd w:val="clear" w:color="auto" w:fill="auto"/>
            <w:noWrap/>
            <w:vAlign w:val="center"/>
            <w:hideMark/>
          </w:tcPr>
          <w:p w14:paraId="1E3301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8E4062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E0C3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52BBFD5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100000861.00</w:t>
            </w:r>
          </w:p>
        </w:tc>
        <w:tc>
          <w:tcPr>
            <w:tcW w:w="5103" w:type="dxa"/>
            <w:tcBorders>
              <w:top w:val="nil"/>
              <w:left w:val="nil"/>
              <w:bottom w:val="single" w:sz="4" w:space="0" w:color="auto"/>
              <w:right w:val="single" w:sz="4" w:space="0" w:color="auto"/>
            </w:tcBorders>
            <w:shd w:val="clear" w:color="auto" w:fill="auto"/>
            <w:noWrap/>
            <w:vAlign w:val="bottom"/>
            <w:hideMark/>
          </w:tcPr>
          <w:p w14:paraId="10F23C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BENZOATO DE BENCILO. EMULSION DERMICA. 300 MG/ML.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38195A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BB1F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8BE55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19FB7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C74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74A6379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100000865.00</w:t>
            </w:r>
          </w:p>
        </w:tc>
        <w:tc>
          <w:tcPr>
            <w:tcW w:w="5103" w:type="dxa"/>
            <w:tcBorders>
              <w:top w:val="nil"/>
              <w:left w:val="nil"/>
              <w:bottom w:val="single" w:sz="4" w:space="0" w:color="auto"/>
              <w:right w:val="single" w:sz="4" w:space="0" w:color="auto"/>
            </w:tcBorders>
            <w:shd w:val="clear" w:color="auto" w:fill="auto"/>
            <w:noWrap/>
            <w:vAlign w:val="bottom"/>
            <w:hideMark/>
          </w:tcPr>
          <w:p w14:paraId="27AF950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PERMETRINA. SOLUCION. 1 G. ENVASE CON 110 ML                                                                                                                                                                                                                                                                                                                                                                                                                                                                                                                                                                                                                                                                                                                                                                                                                                                                                                                                                                                                                                                                                                                                                                                                                                                                                                                                                                                                                                                                                                                                                                                                                                                                                                                                                                                                                                                                                                                                                                                                                                      </w:t>
            </w:r>
          </w:p>
        </w:tc>
        <w:tc>
          <w:tcPr>
            <w:tcW w:w="1520" w:type="dxa"/>
            <w:tcBorders>
              <w:top w:val="nil"/>
              <w:left w:val="nil"/>
              <w:bottom w:val="single" w:sz="4" w:space="0" w:color="auto"/>
              <w:right w:val="single" w:sz="4" w:space="0" w:color="auto"/>
            </w:tcBorders>
            <w:shd w:val="clear" w:color="auto" w:fill="auto"/>
            <w:noWrap/>
            <w:vAlign w:val="center"/>
            <w:hideMark/>
          </w:tcPr>
          <w:p w14:paraId="15F489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4625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B24F6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4F96B9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D0B9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59582A1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100000871.00</w:t>
            </w:r>
          </w:p>
        </w:tc>
        <w:tc>
          <w:tcPr>
            <w:tcW w:w="5103" w:type="dxa"/>
            <w:tcBorders>
              <w:top w:val="nil"/>
              <w:left w:val="nil"/>
              <w:bottom w:val="single" w:sz="4" w:space="0" w:color="auto"/>
              <w:right w:val="single" w:sz="4" w:space="0" w:color="auto"/>
            </w:tcBorders>
            <w:shd w:val="clear" w:color="auto" w:fill="auto"/>
            <w:noWrap/>
            <w:vAlign w:val="bottom"/>
            <w:hideMark/>
          </w:tcPr>
          <w:p w14:paraId="2653DD0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ALIBOUR. POLVO. SULFATO DE COBRE 177 MG/G, SULFATO DE ZINC 619.5 MG/G, ALCANFOR 26.5 MG/G. SOBRES CON 2.2 G                                                                                                                                                                                                                                                                                                                                                                                                                                                                                                                                                                                                                                                                                                                                                                                                                                                                                                                                                                                                                                                                                                                                                                                                                                                                                                                                                                                                                                                                                                                                                                                                                                                                                                                                                                                                                                                                                                                                                                       </w:t>
            </w:r>
          </w:p>
        </w:tc>
        <w:tc>
          <w:tcPr>
            <w:tcW w:w="1520" w:type="dxa"/>
            <w:tcBorders>
              <w:top w:val="nil"/>
              <w:left w:val="nil"/>
              <w:bottom w:val="single" w:sz="4" w:space="0" w:color="auto"/>
              <w:right w:val="single" w:sz="4" w:space="0" w:color="auto"/>
            </w:tcBorders>
            <w:shd w:val="clear" w:color="auto" w:fill="auto"/>
            <w:noWrap/>
            <w:vAlign w:val="center"/>
            <w:hideMark/>
          </w:tcPr>
          <w:p w14:paraId="7A52DD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1341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5B5A7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1F94C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A0A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52107DD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100000872.00</w:t>
            </w:r>
          </w:p>
        </w:tc>
        <w:tc>
          <w:tcPr>
            <w:tcW w:w="5103" w:type="dxa"/>
            <w:tcBorders>
              <w:top w:val="nil"/>
              <w:left w:val="nil"/>
              <w:bottom w:val="single" w:sz="4" w:space="0" w:color="auto"/>
              <w:right w:val="single" w:sz="4" w:space="0" w:color="auto"/>
            </w:tcBorders>
            <w:shd w:val="clear" w:color="auto" w:fill="auto"/>
            <w:noWrap/>
            <w:vAlign w:val="bottom"/>
            <w:hideMark/>
          </w:tcPr>
          <w:p w14:paraId="5DB7B82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CLIOQUINOL. CREMA. 30 MG/G.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6C1FB7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DC4B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93C23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AED531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9A64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6702687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100000891.00</w:t>
            </w:r>
          </w:p>
        </w:tc>
        <w:tc>
          <w:tcPr>
            <w:tcW w:w="5103" w:type="dxa"/>
            <w:tcBorders>
              <w:top w:val="nil"/>
              <w:left w:val="nil"/>
              <w:bottom w:val="single" w:sz="4" w:space="0" w:color="auto"/>
              <w:right w:val="single" w:sz="4" w:space="0" w:color="auto"/>
            </w:tcBorders>
            <w:shd w:val="clear" w:color="auto" w:fill="auto"/>
            <w:noWrap/>
            <w:vAlign w:val="bottom"/>
            <w:hideMark/>
          </w:tcPr>
          <w:p w14:paraId="626F888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MICONAZOL. CREMA. 20 MG/ 1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6BD6A7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D818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4123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CA0CC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9C3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1EDD4CF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100000901.00</w:t>
            </w:r>
          </w:p>
        </w:tc>
        <w:tc>
          <w:tcPr>
            <w:tcW w:w="5103" w:type="dxa"/>
            <w:tcBorders>
              <w:top w:val="nil"/>
              <w:left w:val="nil"/>
              <w:bottom w:val="single" w:sz="4" w:space="0" w:color="auto"/>
              <w:right w:val="single" w:sz="4" w:space="0" w:color="auto"/>
            </w:tcBorders>
            <w:shd w:val="clear" w:color="auto" w:fill="auto"/>
            <w:noWrap/>
            <w:vAlign w:val="bottom"/>
            <w:hideMark/>
          </w:tcPr>
          <w:p w14:paraId="2ADED89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RESINA DE PODOFILINA. SOLUCION DERMICA. 250 MG/ML. ENVASE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22783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F547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CD2E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96DB96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92A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43AD179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100000904.00</w:t>
            </w:r>
          </w:p>
        </w:tc>
        <w:tc>
          <w:tcPr>
            <w:tcW w:w="5103" w:type="dxa"/>
            <w:tcBorders>
              <w:top w:val="nil"/>
              <w:left w:val="nil"/>
              <w:bottom w:val="single" w:sz="4" w:space="0" w:color="auto"/>
              <w:right w:val="single" w:sz="4" w:space="0" w:color="auto"/>
            </w:tcBorders>
            <w:shd w:val="clear" w:color="auto" w:fill="auto"/>
            <w:noWrap/>
            <w:vAlign w:val="bottom"/>
            <w:hideMark/>
          </w:tcPr>
          <w:p w14:paraId="626E002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RETINOICO. CREMA. 0.05 G/ 100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31088F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85E3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B6B96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3B7621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6DA7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76BD4E6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100001006.00</w:t>
            </w:r>
          </w:p>
        </w:tc>
        <w:tc>
          <w:tcPr>
            <w:tcW w:w="5103" w:type="dxa"/>
            <w:tcBorders>
              <w:top w:val="nil"/>
              <w:left w:val="nil"/>
              <w:bottom w:val="single" w:sz="4" w:space="0" w:color="auto"/>
              <w:right w:val="single" w:sz="4" w:space="0" w:color="auto"/>
            </w:tcBorders>
            <w:shd w:val="clear" w:color="auto" w:fill="auto"/>
            <w:noWrap/>
            <w:vAlign w:val="bottom"/>
            <w:hideMark/>
          </w:tcPr>
          <w:p w14:paraId="5776842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LACTATO GLUCONATO DE CALCIO. COMPRIMIDO EFERVESCENTE. 500 MG                                                                                                                                                                                                                                                                                                                                                                                                                                                                                                                                                                                                                                                                                                                                                                                                                                                                                                                                                                                                                                                                                                                                                                                                                                                                                                                                                                                                                                                                                                                                                                                                                                                                                                                                                                                                                                                                                                                                                                                                                      </w:t>
            </w:r>
          </w:p>
        </w:tc>
        <w:tc>
          <w:tcPr>
            <w:tcW w:w="1520" w:type="dxa"/>
            <w:tcBorders>
              <w:top w:val="nil"/>
              <w:left w:val="nil"/>
              <w:bottom w:val="single" w:sz="4" w:space="0" w:color="auto"/>
              <w:right w:val="single" w:sz="4" w:space="0" w:color="auto"/>
            </w:tcBorders>
            <w:shd w:val="clear" w:color="auto" w:fill="auto"/>
            <w:noWrap/>
            <w:vAlign w:val="center"/>
            <w:hideMark/>
          </w:tcPr>
          <w:p w14:paraId="78B90D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4FB9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0388D7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0E8BB06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3AAE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6F4BDDA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100001007.00</w:t>
            </w:r>
          </w:p>
        </w:tc>
        <w:tc>
          <w:tcPr>
            <w:tcW w:w="5103" w:type="dxa"/>
            <w:tcBorders>
              <w:top w:val="nil"/>
              <w:left w:val="nil"/>
              <w:bottom w:val="single" w:sz="4" w:space="0" w:color="auto"/>
              <w:right w:val="single" w:sz="4" w:space="0" w:color="auto"/>
            </w:tcBorders>
            <w:shd w:val="clear" w:color="auto" w:fill="auto"/>
            <w:noWrap/>
            <w:vAlign w:val="bottom"/>
            <w:hideMark/>
          </w:tcPr>
          <w:p w14:paraId="4C83B32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LEVOTIROXINA SODICA. TABLETA. 100 µG.                                                                                                                                                                                                                                                                                                                                                                                                                                                                                                                                                                                                                                                                                                                                                                                                                                                                                                                                                                                                                                                                                                                                                                                                                                                                                                                                                                                                                                                                                                                                                                                                                                                                                                                                                                                                                                                                                                                                                                                                                                             </w:t>
            </w:r>
          </w:p>
        </w:tc>
        <w:tc>
          <w:tcPr>
            <w:tcW w:w="1520" w:type="dxa"/>
            <w:tcBorders>
              <w:top w:val="nil"/>
              <w:left w:val="nil"/>
              <w:bottom w:val="single" w:sz="4" w:space="0" w:color="auto"/>
              <w:right w:val="single" w:sz="4" w:space="0" w:color="auto"/>
            </w:tcBorders>
            <w:shd w:val="clear" w:color="auto" w:fill="auto"/>
            <w:noWrap/>
            <w:vAlign w:val="center"/>
            <w:hideMark/>
          </w:tcPr>
          <w:p w14:paraId="737CA4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B8F7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5EC1F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52F5E88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FBC9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1965321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100001022.00</w:t>
            </w:r>
          </w:p>
        </w:tc>
        <w:tc>
          <w:tcPr>
            <w:tcW w:w="5103" w:type="dxa"/>
            <w:tcBorders>
              <w:top w:val="nil"/>
              <w:left w:val="nil"/>
              <w:bottom w:val="single" w:sz="4" w:space="0" w:color="auto"/>
              <w:right w:val="single" w:sz="4" w:space="0" w:color="auto"/>
            </w:tcBorders>
            <w:shd w:val="clear" w:color="auto" w:fill="auto"/>
            <w:noWrap/>
            <w:vAlign w:val="bottom"/>
            <w:hideMark/>
          </w:tcPr>
          <w:p w14:paraId="5A3F3D8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TIAMAZOL.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47290F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88E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39AC1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821A7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784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52C0BE5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100001042.00</w:t>
            </w:r>
          </w:p>
        </w:tc>
        <w:tc>
          <w:tcPr>
            <w:tcW w:w="5103" w:type="dxa"/>
            <w:tcBorders>
              <w:top w:val="nil"/>
              <w:left w:val="nil"/>
              <w:bottom w:val="single" w:sz="4" w:space="0" w:color="auto"/>
              <w:right w:val="single" w:sz="4" w:space="0" w:color="auto"/>
            </w:tcBorders>
            <w:shd w:val="clear" w:color="auto" w:fill="auto"/>
            <w:noWrap/>
            <w:vAlign w:val="bottom"/>
            <w:hideMark/>
          </w:tcPr>
          <w:p w14:paraId="4753A3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GLIBENCLAMIDA.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6EB9AA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6E3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5E962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4811F9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E15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67D8549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100001050.01</w:t>
            </w:r>
          </w:p>
        </w:tc>
        <w:tc>
          <w:tcPr>
            <w:tcW w:w="5103" w:type="dxa"/>
            <w:tcBorders>
              <w:top w:val="nil"/>
              <w:left w:val="nil"/>
              <w:bottom w:val="single" w:sz="4" w:space="0" w:color="auto"/>
              <w:right w:val="single" w:sz="4" w:space="0" w:color="auto"/>
            </w:tcBorders>
            <w:shd w:val="clear" w:color="auto" w:fill="auto"/>
            <w:noWrap/>
            <w:vAlign w:val="bottom"/>
            <w:hideMark/>
          </w:tcPr>
          <w:p w14:paraId="7132C26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ISOFANA (ORIGEN ADN RECOMBINANTE) 100 UI , O INSULINA ZINC ISOFANA HUMANA (ORIGEN ADN RECOMBINANTE) 100 UI, SUSP. INY. ACCION INTERMEDIA NPH  F.A. 10  ML.                                                                                                                                                                                                                                                                                                                                                                                                                                                                                                                                                                                                                                                                                                                                                                                                                                                                                                                                                                                                                                                                                                                                                                                                                                                                                                                                                                                                                                                                                                                                                                                                                                                                                                                                                                                                                                                                                                        </w:t>
            </w:r>
          </w:p>
        </w:tc>
        <w:tc>
          <w:tcPr>
            <w:tcW w:w="1520" w:type="dxa"/>
            <w:tcBorders>
              <w:top w:val="nil"/>
              <w:left w:val="nil"/>
              <w:bottom w:val="single" w:sz="4" w:space="0" w:color="auto"/>
              <w:right w:val="single" w:sz="4" w:space="0" w:color="auto"/>
            </w:tcBorders>
            <w:shd w:val="clear" w:color="auto" w:fill="auto"/>
            <w:noWrap/>
            <w:vAlign w:val="center"/>
            <w:hideMark/>
          </w:tcPr>
          <w:p w14:paraId="4358F2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D5B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68056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r>
      <w:tr w:rsidR="00C3270E" w:rsidRPr="00931D45" w14:paraId="41DB02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A6BF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6019C9C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100001051.01</w:t>
            </w:r>
          </w:p>
        </w:tc>
        <w:tc>
          <w:tcPr>
            <w:tcW w:w="5103" w:type="dxa"/>
            <w:tcBorders>
              <w:top w:val="nil"/>
              <w:left w:val="nil"/>
              <w:bottom w:val="single" w:sz="4" w:space="0" w:color="auto"/>
              <w:right w:val="single" w:sz="4" w:space="0" w:color="auto"/>
            </w:tcBorders>
            <w:shd w:val="clear" w:color="auto" w:fill="auto"/>
            <w:noWrap/>
            <w:vAlign w:val="bottom"/>
            <w:hideMark/>
          </w:tcPr>
          <w:p w14:paraId="585FE0F7" w14:textId="65ECCA4A"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ACCION RAPIDA REGULAR SOLUCION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1464A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A905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F39A7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r>
      <w:tr w:rsidR="00C3270E" w:rsidRPr="00931D45" w14:paraId="13C6FC7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04B3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7157A6E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100001093.00</w:t>
            </w:r>
          </w:p>
        </w:tc>
        <w:tc>
          <w:tcPr>
            <w:tcW w:w="5103" w:type="dxa"/>
            <w:tcBorders>
              <w:top w:val="nil"/>
              <w:left w:val="nil"/>
              <w:bottom w:val="single" w:sz="4" w:space="0" w:color="auto"/>
              <w:right w:val="single" w:sz="4" w:space="0" w:color="auto"/>
            </w:tcBorders>
            <w:shd w:val="clear" w:color="auto" w:fill="auto"/>
            <w:noWrap/>
            <w:vAlign w:val="bottom"/>
            <w:hideMark/>
          </w:tcPr>
          <w:p w14:paraId="4AAA466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DANAZOL. CAPSULA O COMPRIMIDO. 100 MG.                                                                                                                                                                                                                                                                                                                                                                                                                                                                                                                                                                                                                                                                                                                                                                                                                                                                                                                                                                                                                                                                                                                                                                                                                                                                                                                                                                                                                                                                                                                                                                                                                                                                                                                                                                                                                                                                                                                                                                                                                                            </w:t>
            </w:r>
          </w:p>
        </w:tc>
        <w:tc>
          <w:tcPr>
            <w:tcW w:w="1520" w:type="dxa"/>
            <w:tcBorders>
              <w:top w:val="nil"/>
              <w:left w:val="nil"/>
              <w:bottom w:val="single" w:sz="4" w:space="0" w:color="auto"/>
              <w:right w:val="single" w:sz="4" w:space="0" w:color="auto"/>
            </w:tcBorders>
            <w:shd w:val="clear" w:color="auto" w:fill="auto"/>
            <w:noWrap/>
            <w:vAlign w:val="center"/>
            <w:hideMark/>
          </w:tcPr>
          <w:p w14:paraId="015AD1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13BD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46A79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9A976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148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1EC942C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100001094.00</w:t>
            </w:r>
          </w:p>
        </w:tc>
        <w:tc>
          <w:tcPr>
            <w:tcW w:w="5103" w:type="dxa"/>
            <w:tcBorders>
              <w:top w:val="nil"/>
              <w:left w:val="nil"/>
              <w:bottom w:val="single" w:sz="4" w:space="0" w:color="auto"/>
              <w:right w:val="single" w:sz="4" w:space="0" w:color="auto"/>
            </w:tcBorders>
            <w:shd w:val="clear" w:color="auto" w:fill="auto"/>
            <w:noWrap/>
            <w:vAlign w:val="bottom"/>
            <w:hideMark/>
          </w:tcPr>
          <w:p w14:paraId="2A14956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CABERGOLINA TABLETA 0.5 MG                                                                                                                                                                                                                                                                                                                                                                                                                                                                                                                                                                                                                                                                                                                                                                                                                                                                                                                                                                                                                                                                                                                                                                                                                                                                                                                                                                                                                                                                                                                                                                                                                                                                                                                                                                                                                                                                                                                                                                                                                                                        </w:t>
            </w:r>
          </w:p>
        </w:tc>
        <w:tc>
          <w:tcPr>
            <w:tcW w:w="1520" w:type="dxa"/>
            <w:tcBorders>
              <w:top w:val="nil"/>
              <w:left w:val="nil"/>
              <w:bottom w:val="single" w:sz="4" w:space="0" w:color="auto"/>
              <w:right w:val="single" w:sz="4" w:space="0" w:color="auto"/>
            </w:tcBorders>
            <w:shd w:val="clear" w:color="auto" w:fill="auto"/>
            <w:noWrap/>
            <w:vAlign w:val="center"/>
            <w:hideMark/>
          </w:tcPr>
          <w:p w14:paraId="72B37B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85D4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B3461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72B85E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AF0E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52CD2F2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100001095.00</w:t>
            </w:r>
          </w:p>
        </w:tc>
        <w:tc>
          <w:tcPr>
            <w:tcW w:w="5103" w:type="dxa"/>
            <w:tcBorders>
              <w:top w:val="nil"/>
              <w:left w:val="nil"/>
              <w:bottom w:val="single" w:sz="4" w:space="0" w:color="auto"/>
              <w:right w:val="single" w:sz="4" w:space="0" w:color="auto"/>
            </w:tcBorders>
            <w:shd w:val="clear" w:color="auto" w:fill="auto"/>
            <w:noWrap/>
            <w:vAlign w:val="bottom"/>
            <w:hideMark/>
          </w:tcPr>
          <w:p w14:paraId="2496CA6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CALCITRIOL. CAPSULA DE GELATINA. 0.25 µG.                                                                                                                                                                                                                                                                                                                                                                                                                                                                                                                                                                                                                                                                                                                                                                                                                                                                                                                                                                                                                                                                                                                                                                                                                                                                                                                                                                                                                                                                                                                                                                                                                                                                                                                                                                                                                                                                                                                                                                                                                                         </w:t>
            </w:r>
          </w:p>
        </w:tc>
        <w:tc>
          <w:tcPr>
            <w:tcW w:w="1520" w:type="dxa"/>
            <w:tcBorders>
              <w:top w:val="nil"/>
              <w:left w:val="nil"/>
              <w:bottom w:val="single" w:sz="4" w:space="0" w:color="auto"/>
              <w:right w:val="single" w:sz="4" w:space="0" w:color="auto"/>
            </w:tcBorders>
            <w:shd w:val="clear" w:color="auto" w:fill="auto"/>
            <w:noWrap/>
            <w:vAlign w:val="center"/>
            <w:hideMark/>
          </w:tcPr>
          <w:p w14:paraId="47DFA6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F37D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D253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7349317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CA1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4E7DF09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100001097.00</w:t>
            </w:r>
          </w:p>
        </w:tc>
        <w:tc>
          <w:tcPr>
            <w:tcW w:w="5103" w:type="dxa"/>
            <w:tcBorders>
              <w:top w:val="nil"/>
              <w:left w:val="nil"/>
              <w:bottom w:val="single" w:sz="4" w:space="0" w:color="auto"/>
              <w:right w:val="single" w:sz="4" w:space="0" w:color="auto"/>
            </w:tcBorders>
            <w:shd w:val="clear" w:color="auto" w:fill="auto"/>
            <w:noWrap/>
            <w:vAlign w:val="bottom"/>
            <w:hideMark/>
          </w:tcPr>
          <w:p w14:paraId="5082970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DESMOPRESINA. SOLUCION NASAL. 89 µG/ ML. NEBULIZADOR CON 2.5 ML.                                                                                                                                                                                                                                                                                                                                                                                                                                                                                                                                                                                                                                                                                                                                                                                                                                                                                                                                                                                                                                                                                                                                                                                                                                                                                                                                                                                                                                                                                                                                                                                                                                                                                                                                                                                                                                                                                                                                                                                                       </w:t>
            </w:r>
          </w:p>
        </w:tc>
        <w:tc>
          <w:tcPr>
            <w:tcW w:w="1520" w:type="dxa"/>
            <w:tcBorders>
              <w:top w:val="nil"/>
              <w:left w:val="nil"/>
              <w:bottom w:val="single" w:sz="4" w:space="0" w:color="auto"/>
              <w:right w:val="single" w:sz="4" w:space="0" w:color="auto"/>
            </w:tcBorders>
            <w:shd w:val="clear" w:color="auto" w:fill="auto"/>
            <w:noWrap/>
            <w:vAlign w:val="center"/>
            <w:hideMark/>
          </w:tcPr>
          <w:p w14:paraId="3CE8FC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1D38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91C0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8179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FC2E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c>
          <w:tcPr>
            <w:tcW w:w="1418" w:type="dxa"/>
            <w:tcBorders>
              <w:top w:val="nil"/>
              <w:left w:val="nil"/>
              <w:bottom w:val="single" w:sz="4" w:space="0" w:color="auto"/>
              <w:right w:val="single" w:sz="4" w:space="0" w:color="auto"/>
            </w:tcBorders>
            <w:shd w:val="clear" w:color="auto" w:fill="auto"/>
            <w:noWrap/>
            <w:vAlign w:val="center"/>
            <w:hideMark/>
          </w:tcPr>
          <w:p w14:paraId="3AA3DB7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100001098.00</w:t>
            </w:r>
          </w:p>
        </w:tc>
        <w:tc>
          <w:tcPr>
            <w:tcW w:w="5103" w:type="dxa"/>
            <w:tcBorders>
              <w:top w:val="nil"/>
              <w:left w:val="nil"/>
              <w:bottom w:val="single" w:sz="4" w:space="0" w:color="auto"/>
              <w:right w:val="single" w:sz="4" w:space="0" w:color="auto"/>
            </w:tcBorders>
            <w:shd w:val="clear" w:color="auto" w:fill="auto"/>
            <w:noWrap/>
            <w:vAlign w:val="bottom"/>
            <w:hideMark/>
          </w:tcPr>
          <w:p w14:paraId="3B26E3C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A.C.D. SOLUCION. PALMITATO DE RETINOL 7000-9000 UI, AC.ASCORBICO 80-125 MG, COLECALCIFEROL 1400-1800 UI EN UN ML. ENVASE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5DFD46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7524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10FFD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67F18E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8B5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13C43DF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100001206.00</w:t>
            </w:r>
          </w:p>
        </w:tc>
        <w:tc>
          <w:tcPr>
            <w:tcW w:w="5103" w:type="dxa"/>
            <w:tcBorders>
              <w:top w:val="nil"/>
              <w:left w:val="nil"/>
              <w:bottom w:val="single" w:sz="4" w:space="0" w:color="auto"/>
              <w:right w:val="single" w:sz="4" w:space="0" w:color="auto"/>
            </w:tcBorders>
            <w:shd w:val="clear" w:color="auto" w:fill="auto"/>
            <w:noWrap/>
            <w:vAlign w:val="bottom"/>
            <w:hideMark/>
          </w:tcPr>
          <w:p w14:paraId="6A89BE7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BUTILHIOSCINA.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415D9D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6194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1D9209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F0209A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BD6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768437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100001207.00</w:t>
            </w:r>
          </w:p>
        </w:tc>
        <w:tc>
          <w:tcPr>
            <w:tcW w:w="5103" w:type="dxa"/>
            <w:tcBorders>
              <w:top w:val="nil"/>
              <w:left w:val="nil"/>
              <w:bottom w:val="single" w:sz="4" w:space="0" w:color="auto"/>
              <w:right w:val="single" w:sz="4" w:space="0" w:color="auto"/>
            </w:tcBorders>
            <w:shd w:val="clear" w:color="auto" w:fill="auto"/>
            <w:noWrap/>
            <w:vAlign w:val="bottom"/>
            <w:hideMark/>
          </w:tcPr>
          <w:p w14:paraId="4961F55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BUTILHIOSCINA SOLUCIÓN INYECTABLE 20 MG/ML 3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E0E8C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3F98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5C4EE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w:t>
            </w:r>
          </w:p>
        </w:tc>
      </w:tr>
      <w:tr w:rsidR="00C3270E" w:rsidRPr="00931D45" w14:paraId="6CC3C96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38E3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4D73B03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100001208.00</w:t>
            </w:r>
          </w:p>
        </w:tc>
        <w:tc>
          <w:tcPr>
            <w:tcW w:w="5103" w:type="dxa"/>
            <w:tcBorders>
              <w:top w:val="nil"/>
              <w:left w:val="nil"/>
              <w:bottom w:val="single" w:sz="4" w:space="0" w:color="auto"/>
              <w:right w:val="single" w:sz="4" w:space="0" w:color="auto"/>
            </w:tcBorders>
            <w:shd w:val="clear" w:color="auto" w:fill="auto"/>
            <w:noWrap/>
            <w:vAlign w:val="bottom"/>
            <w:hideMark/>
          </w:tcPr>
          <w:p w14:paraId="6A3C529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CISAPRIDA. SUSPENSION ORAL. 1 MG/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273993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66EB89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50C1D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88B03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123F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0D0C65D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100001209.00</w:t>
            </w:r>
          </w:p>
        </w:tc>
        <w:tc>
          <w:tcPr>
            <w:tcW w:w="5103" w:type="dxa"/>
            <w:tcBorders>
              <w:top w:val="nil"/>
              <w:left w:val="nil"/>
              <w:bottom w:val="single" w:sz="4" w:space="0" w:color="auto"/>
              <w:right w:val="single" w:sz="4" w:space="0" w:color="auto"/>
            </w:tcBorders>
            <w:shd w:val="clear" w:color="auto" w:fill="auto"/>
            <w:noWrap/>
            <w:vAlign w:val="bottom"/>
            <w:hideMark/>
          </w:tcPr>
          <w:p w14:paraId="2FAC0AA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CISAPRIDA.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762173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6520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E92EC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B9114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CF8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1329102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100001223.00</w:t>
            </w:r>
          </w:p>
        </w:tc>
        <w:tc>
          <w:tcPr>
            <w:tcW w:w="5103" w:type="dxa"/>
            <w:tcBorders>
              <w:top w:val="nil"/>
              <w:left w:val="nil"/>
              <w:bottom w:val="single" w:sz="4" w:space="0" w:color="auto"/>
              <w:right w:val="single" w:sz="4" w:space="0" w:color="auto"/>
            </w:tcBorders>
            <w:shd w:val="clear" w:color="auto" w:fill="auto"/>
            <w:noWrap/>
            <w:vAlign w:val="bottom"/>
            <w:hideMark/>
          </w:tcPr>
          <w:p w14:paraId="295D075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200 MG.  HIDROXIDO DE MAGNESIO 200 MG. O  TRISILICATO DE MAGNESIO 447.3 MG.  TAB. MASTICABLES                                                                                                                                                                                                                                                                                                                                                                                                                                                                                                                                                                                                                                                                                                                                                                                                                                                                                                                                                                                                                                                                                                                                                                                                                                                                                                                                                                                                                                                                                                                                                                                                                                                                                                                                                                                                                                                                                                                                                               </w:t>
            </w:r>
          </w:p>
        </w:tc>
        <w:tc>
          <w:tcPr>
            <w:tcW w:w="1520" w:type="dxa"/>
            <w:tcBorders>
              <w:top w:val="nil"/>
              <w:left w:val="nil"/>
              <w:bottom w:val="single" w:sz="4" w:space="0" w:color="auto"/>
              <w:right w:val="single" w:sz="4" w:space="0" w:color="auto"/>
            </w:tcBorders>
            <w:shd w:val="clear" w:color="auto" w:fill="auto"/>
            <w:noWrap/>
            <w:vAlign w:val="center"/>
            <w:hideMark/>
          </w:tcPr>
          <w:p w14:paraId="70EFCC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75FB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B3B7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4BA61AE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8F3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46EF9D9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100001224.00</w:t>
            </w:r>
          </w:p>
        </w:tc>
        <w:tc>
          <w:tcPr>
            <w:tcW w:w="5103" w:type="dxa"/>
            <w:tcBorders>
              <w:top w:val="nil"/>
              <w:left w:val="nil"/>
              <w:bottom w:val="single" w:sz="4" w:space="0" w:color="auto"/>
              <w:right w:val="single" w:sz="4" w:space="0" w:color="auto"/>
            </w:tcBorders>
            <w:shd w:val="clear" w:color="auto" w:fill="auto"/>
            <w:noWrap/>
            <w:vAlign w:val="bottom"/>
            <w:hideMark/>
          </w:tcPr>
          <w:p w14:paraId="717DB27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3.7 G.  HIDROXIDO DE MAGNESIO 4.0 G. O TRISILICATO DE MAGNESIO 8.9 G.  SUSP.  240 ML.                                                                                                                                                                                                                                                                                                                                                                                                                                                                                                                                                                                                                                                                                                                                                                                                                                                                                                                                                                                                                                                                                                                                                                                                                                                                                                                                                                                                                                                                                                                                                                                                                                                                                                                                                                                                                                                                                                                                                                       </w:t>
            </w:r>
          </w:p>
        </w:tc>
        <w:tc>
          <w:tcPr>
            <w:tcW w:w="1520" w:type="dxa"/>
            <w:tcBorders>
              <w:top w:val="nil"/>
              <w:left w:val="nil"/>
              <w:bottom w:val="single" w:sz="4" w:space="0" w:color="auto"/>
              <w:right w:val="single" w:sz="4" w:space="0" w:color="auto"/>
            </w:tcBorders>
            <w:shd w:val="clear" w:color="auto" w:fill="auto"/>
            <w:noWrap/>
            <w:vAlign w:val="center"/>
            <w:hideMark/>
          </w:tcPr>
          <w:p w14:paraId="7E33C4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0B79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A431C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914A6C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63B8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12B1E3F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100001241.00</w:t>
            </w:r>
          </w:p>
        </w:tc>
        <w:tc>
          <w:tcPr>
            <w:tcW w:w="5103" w:type="dxa"/>
            <w:tcBorders>
              <w:top w:val="nil"/>
              <w:left w:val="nil"/>
              <w:bottom w:val="single" w:sz="4" w:space="0" w:color="auto"/>
              <w:right w:val="single" w:sz="4" w:space="0" w:color="auto"/>
            </w:tcBorders>
            <w:shd w:val="clear" w:color="auto" w:fill="auto"/>
            <w:noWrap/>
            <w:vAlign w:val="bottom"/>
            <w:hideMark/>
          </w:tcPr>
          <w:p w14:paraId="4D82C63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INYECTABLE. 10 MG/2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CFAAC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B5D5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5C2B1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r>
      <w:tr w:rsidR="00C3270E" w:rsidRPr="00931D45" w14:paraId="7A853BB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4FE5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3C34C50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100001242.00</w:t>
            </w:r>
          </w:p>
        </w:tc>
        <w:tc>
          <w:tcPr>
            <w:tcW w:w="5103" w:type="dxa"/>
            <w:tcBorders>
              <w:top w:val="nil"/>
              <w:left w:val="nil"/>
              <w:bottom w:val="single" w:sz="4" w:space="0" w:color="auto"/>
              <w:right w:val="single" w:sz="4" w:space="0" w:color="auto"/>
            </w:tcBorders>
            <w:shd w:val="clear" w:color="auto" w:fill="auto"/>
            <w:noWrap/>
            <w:vAlign w:val="bottom"/>
            <w:hideMark/>
          </w:tcPr>
          <w:p w14:paraId="4F77C17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40469C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E9B8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45EF9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42CE514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0CD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0ADAF36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100001243.00</w:t>
            </w:r>
          </w:p>
        </w:tc>
        <w:tc>
          <w:tcPr>
            <w:tcW w:w="5103" w:type="dxa"/>
            <w:tcBorders>
              <w:top w:val="nil"/>
              <w:left w:val="nil"/>
              <w:bottom w:val="single" w:sz="4" w:space="0" w:color="auto"/>
              <w:right w:val="single" w:sz="4" w:space="0" w:color="auto"/>
            </w:tcBorders>
            <w:shd w:val="clear" w:color="auto" w:fill="auto"/>
            <w:noWrap/>
            <w:vAlign w:val="bottom"/>
            <w:hideMark/>
          </w:tcPr>
          <w:p w14:paraId="0CB8DD5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4 MG/ML. FRASCO GOTERO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2B10E0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842C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69FFD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896934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10E8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103</w:t>
            </w:r>
          </w:p>
        </w:tc>
        <w:tc>
          <w:tcPr>
            <w:tcW w:w="1418" w:type="dxa"/>
            <w:tcBorders>
              <w:top w:val="nil"/>
              <w:left w:val="nil"/>
              <w:bottom w:val="single" w:sz="4" w:space="0" w:color="auto"/>
              <w:right w:val="single" w:sz="4" w:space="0" w:color="auto"/>
            </w:tcBorders>
            <w:shd w:val="clear" w:color="auto" w:fill="auto"/>
            <w:noWrap/>
            <w:vAlign w:val="center"/>
            <w:hideMark/>
          </w:tcPr>
          <w:p w14:paraId="23C11D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100001263.00</w:t>
            </w:r>
          </w:p>
        </w:tc>
        <w:tc>
          <w:tcPr>
            <w:tcW w:w="5103" w:type="dxa"/>
            <w:tcBorders>
              <w:top w:val="nil"/>
              <w:left w:val="nil"/>
              <w:bottom w:val="single" w:sz="4" w:space="0" w:color="auto"/>
              <w:right w:val="single" w:sz="4" w:space="0" w:color="auto"/>
            </w:tcBorders>
            <w:shd w:val="clear" w:color="auto" w:fill="auto"/>
            <w:noWrap/>
            <w:vAlign w:val="bottom"/>
            <w:hideMark/>
          </w:tcPr>
          <w:p w14:paraId="429A72B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SUBSALICILATO DE BISMUTO. SUSPENSION ORAL. 1.750 G/ 100 ML.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3A2EE9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C202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E927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1F0D2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C51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1EF70A2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100001270.00</w:t>
            </w:r>
          </w:p>
        </w:tc>
        <w:tc>
          <w:tcPr>
            <w:tcW w:w="5103" w:type="dxa"/>
            <w:tcBorders>
              <w:top w:val="nil"/>
              <w:left w:val="nil"/>
              <w:bottom w:val="single" w:sz="4" w:space="0" w:color="auto"/>
              <w:right w:val="single" w:sz="4" w:space="0" w:color="auto"/>
            </w:tcBorders>
            <w:shd w:val="clear" w:color="auto" w:fill="auto"/>
            <w:noWrap/>
            <w:vAlign w:val="bottom"/>
            <w:hideMark/>
          </w:tcPr>
          <w:p w14:paraId="064C867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SOLUCION ORAL. 200 MG/100 ML. ENVASE CON 75 ML                                                                                                                                                                                                                                                                                                                                                                                                                                                                                                                                                                                                                                                                                                                                                                                                                                                                                                                                                                                                                                                                                                                                                                                                                                                                                                                                                                                                                                                                                                                                                                                                                                                                                                                                                                                                                                                                                                                                                                                                                     </w:t>
            </w:r>
          </w:p>
        </w:tc>
        <w:tc>
          <w:tcPr>
            <w:tcW w:w="1520" w:type="dxa"/>
            <w:tcBorders>
              <w:top w:val="nil"/>
              <w:left w:val="nil"/>
              <w:bottom w:val="single" w:sz="4" w:space="0" w:color="auto"/>
              <w:right w:val="single" w:sz="4" w:space="0" w:color="auto"/>
            </w:tcBorders>
            <w:shd w:val="clear" w:color="auto" w:fill="auto"/>
            <w:noWrap/>
            <w:vAlign w:val="center"/>
            <w:hideMark/>
          </w:tcPr>
          <w:p w14:paraId="40CFE5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9662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E4813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5E01F9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4965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12C76D1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100001271.00</w:t>
            </w:r>
          </w:p>
        </w:tc>
        <w:tc>
          <w:tcPr>
            <w:tcW w:w="5103" w:type="dxa"/>
            <w:tcBorders>
              <w:top w:val="nil"/>
              <w:left w:val="nil"/>
              <w:bottom w:val="single" w:sz="4" w:space="0" w:color="auto"/>
              <w:right w:val="single" w:sz="4" w:space="0" w:color="auto"/>
            </w:tcBorders>
            <w:shd w:val="clear" w:color="auto" w:fill="auto"/>
            <w:noWrap/>
            <w:vAlign w:val="bottom"/>
            <w:hideMark/>
          </w:tcPr>
          <w:p w14:paraId="07AFD3E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POLVO DE CASCARA DE SEMILLA DE PLANTAGO PSYLLIUM. POLVO. 49.7 G/100 G. ENVASE CON 400 G                                                                                                                                                                                                                                                                                                                                                                                                                                                                                                                                                                                                                                                                                                                                                                                                                                                                                                                                                                                                                                                                                                                                                                                                                                                                                                                                                                                                                                                                                                                                                                                                                                                                                                                                                                                                                                                                                                                                                                                           </w:t>
            </w:r>
          </w:p>
        </w:tc>
        <w:tc>
          <w:tcPr>
            <w:tcW w:w="1520" w:type="dxa"/>
            <w:tcBorders>
              <w:top w:val="nil"/>
              <w:left w:val="nil"/>
              <w:bottom w:val="single" w:sz="4" w:space="0" w:color="auto"/>
              <w:right w:val="single" w:sz="4" w:space="0" w:color="auto"/>
            </w:tcBorders>
            <w:shd w:val="clear" w:color="auto" w:fill="auto"/>
            <w:noWrap/>
            <w:vAlign w:val="center"/>
            <w:hideMark/>
          </w:tcPr>
          <w:p w14:paraId="7F6238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1DE3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3BC32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5E48E2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2968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199080F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100001272.00</w:t>
            </w:r>
          </w:p>
        </w:tc>
        <w:tc>
          <w:tcPr>
            <w:tcW w:w="5103" w:type="dxa"/>
            <w:tcBorders>
              <w:top w:val="nil"/>
              <w:left w:val="nil"/>
              <w:bottom w:val="single" w:sz="4" w:space="0" w:color="auto"/>
              <w:right w:val="single" w:sz="4" w:space="0" w:color="auto"/>
            </w:tcBorders>
            <w:shd w:val="clear" w:color="auto" w:fill="auto"/>
            <w:noWrap/>
            <w:vAlign w:val="bottom"/>
            <w:hideMark/>
          </w:tcPr>
          <w:p w14:paraId="57B156C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TABLETA. 8.6 MG.                                                                                                                                                                                                                                                                                                                                                                                                                                                                                                                                                                                                                                                                                                                                                                                                                                                                                                                                                                                                                                                                                                                                                                                                                                                                                                                                                                                                                                                                                                                                                                                                                                                                                                                                                                                                                                                                                                                                                                                                                                                   </w:t>
            </w:r>
          </w:p>
        </w:tc>
        <w:tc>
          <w:tcPr>
            <w:tcW w:w="1520" w:type="dxa"/>
            <w:tcBorders>
              <w:top w:val="nil"/>
              <w:left w:val="nil"/>
              <w:bottom w:val="single" w:sz="4" w:space="0" w:color="auto"/>
              <w:right w:val="single" w:sz="4" w:space="0" w:color="auto"/>
            </w:tcBorders>
            <w:shd w:val="clear" w:color="auto" w:fill="auto"/>
            <w:noWrap/>
            <w:vAlign w:val="center"/>
            <w:hideMark/>
          </w:tcPr>
          <w:p w14:paraId="495B0D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248E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68921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w:t>
            </w:r>
          </w:p>
        </w:tc>
      </w:tr>
      <w:tr w:rsidR="00C3270E" w:rsidRPr="00931D45" w14:paraId="7F3B0CA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F0F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14854D3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100001277.00</w:t>
            </w:r>
          </w:p>
        </w:tc>
        <w:tc>
          <w:tcPr>
            <w:tcW w:w="5103" w:type="dxa"/>
            <w:tcBorders>
              <w:top w:val="nil"/>
              <w:left w:val="nil"/>
              <w:bottom w:val="single" w:sz="4" w:space="0" w:color="auto"/>
              <w:right w:val="single" w:sz="4" w:space="0" w:color="auto"/>
            </w:tcBorders>
            <w:shd w:val="clear" w:color="auto" w:fill="auto"/>
            <w:noWrap/>
            <w:vAlign w:val="bottom"/>
            <w:hideMark/>
          </w:tcPr>
          <w:p w14:paraId="58F08E9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Y CITRATO DE SODIO. SOLUCION. 12 G-10G/100 ML. ENVASE CON 133 ML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1F9C60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B4A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99A4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r>
      <w:tr w:rsidR="00C3270E" w:rsidRPr="00931D45" w14:paraId="4668D87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628F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3B274FE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100001308.00</w:t>
            </w:r>
          </w:p>
        </w:tc>
        <w:tc>
          <w:tcPr>
            <w:tcW w:w="5103" w:type="dxa"/>
            <w:tcBorders>
              <w:top w:val="nil"/>
              <w:left w:val="nil"/>
              <w:bottom w:val="single" w:sz="4" w:space="0" w:color="auto"/>
              <w:right w:val="single" w:sz="4" w:space="0" w:color="auto"/>
            </w:tcBorders>
            <w:shd w:val="clear" w:color="auto" w:fill="auto"/>
            <w:noWrap/>
            <w:vAlign w:val="bottom"/>
            <w:hideMark/>
          </w:tcPr>
          <w:p w14:paraId="6E31322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TABLETA 500 MG ENVASE CON 20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05EB9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F94C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2F685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94154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47C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4161CCF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100001308.01</w:t>
            </w:r>
          </w:p>
        </w:tc>
        <w:tc>
          <w:tcPr>
            <w:tcW w:w="5103" w:type="dxa"/>
            <w:tcBorders>
              <w:top w:val="nil"/>
              <w:left w:val="nil"/>
              <w:bottom w:val="single" w:sz="4" w:space="0" w:color="auto"/>
              <w:right w:val="single" w:sz="4" w:space="0" w:color="auto"/>
            </w:tcBorders>
            <w:shd w:val="clear" w:color="auto" w:fill="auto"/>
            <w:noWrap/>
            <w:vAlign w:val="bottom"/>
            <w:hideMark/>
          </w:tcPr>
          <w:p w14:paraId="60004F7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6F60D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6856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5D2FF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27F9ADA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0F3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110</w:t>
            </w:r>
          </w:p>
        </w:tc>
        <w:tc>
          <w:tcPr>
            <w:tcW w:w="1418" w:type="dxa"/>
            <w:tcBorders>
              <w:top w:val="nil"/>
              <w:left w:val="nil"/>
              <w:bottom w:val="single" w:sz="4" w:space="0" w:color="auto"/>
              <w:right w:val="single" w:sz="4" w:space="0" w:color="auto"/>
            </w:tcBorders>
            <w:shd w:val="clear" w:color="auto" w:fill="auto"/>
            <w:noWrap/>
            <w:vAlign w:val="center"/>
            <w:hideMark/>
          </w:tcPr>
          <w:p w14:paraId="758C28E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100001310.00</w:t>
            </w:r>
          </w:p>
        </w:tc>
        <w:tc>
          <w:tcPr>
            <w:tcW w:w="5103" w:type="dxa"/>
            <w:tcBorders>
              <w:top w:val="nil"/>
              <w:left w:val="nil"/>
              <w:bottom w:val="single" w:sz="4" w:space="0" w:color="auto"/>
              <w:right w:val="single" w:sz="4" w:space="0" w:color="auto"/>
            </w:tcBorders>
            <w:shd w:val="clear" w:color="auto" w:fill="auto"/>
            <w:noWrap/>
            <w:vAlign w:val="bottom"/>
            <w:hideMark/>
          </w:tcPr>
          <w:p w14:paraId="1D095CF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SUSPENSION. 250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0B3F40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9381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9DCD5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DC8942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7F6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6B0E185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100001311.00</w:t>
            </w:r>
          </w:p>
        </w:tc>
        <w:tc>
          <w:tcPr>
            <w:tcW w:w="5103" w:type="dxa"/>
            <w:tcBorders>
              <w:top w:val="nil"/>
              <w:left w:val="nil"/>
              <w:bottom w:val="single" w:sz="4" w:space="0" w:color="auto"/>
              <w:right w:val="single" w:sz="4" w:space="0" w:color="auto"/>
            </w:tcBorders>
            <w:shd w:val="clear" w:color="auto" w:fill="auto"/>
            <w:noWrap/>
            <w:vAlign w:val="bottom"/>
            <w:hideMark/>
          </w:tcPr>
          <w:p w14:paraId="16C9B4B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SOLUCION INYECTABLE. 500 MG/100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532710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B76C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3D5D7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1508</w:t>
            </w:r>
          </w:p>
        </w:tc>
      </w:tr>
      <w:tr w:rsidR="00C3270E" w:rsidRPr="00931D45" w14:paraId="5E3E2DC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E98B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24A0DD3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100001344.00</w:t>
            </w:r>
          </w:p>
        </w:tc>
        <w:tc>
          <w:tcPr>
            <w:tcW w:w="5103" w:type="dxa"/>
            <w:tcBorders>
              <w:top w:val="nil"/>
              <w:left w:val="nil"/>
              <w:bottom w:val="single" w:sz="4" w:space="0" w:color="auto"/>
              <w:right w:val="single" w:sz="4" w:space="0" w:color="auto"/>
            </w:tcBorders>
            <w:shd w:val="clear" w:color="auto" w:fill="auto"/>
            <w:noWrap/>
            <w:vAlign w:val="bottom"/>
            <w:hideMark/>
          </w:tcPr>
          <w:p w14:paraId="4A527D1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59969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9192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B9C17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276A01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E9A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3821B37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100001345.00</w:t>
            </w:r>
          </w:p>
        </w:tc>
        <w:tc>
          <w:tcPr>
            <w:tcW w:w="5103" w:type="dxa"/>
            <w:tcBorders>
              <w:top w:val="nil"/>
              <w:left w:val="nil"/>
              <w:bottom w:val="single" w:sz="4" w:space="0" w:color="auto"/>
              <w:right w:val="single" w:sz="4" w:space="0" w:color="auto"/>
            </w:tcBorders>
            <w:shd w:val="clear" w:color="auto" w:fill="auto"/>
            <w:noWrap/>
            <w:vAlign w:val="bottom"/>
            <w:hideMark/>
          </w:tcPr>
          <w:p w14:paraId="7FEDD67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SUSPENSION ORAL. 400 MG/20 ML. ENVASE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624A24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5881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B69BC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54BB89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87B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70CD51D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100001363.00</w:t>
            </w:r>
          </w:p>
        </w:tc>
        <w:tc>
          <w:tcPr>
            <w:tcW w:w="5103" w:type="dxa"/>
            <w:tcBorders>
              <w:top w:val="nil"/>
              <w:left w:val="nil"/>
              <w:bottom w:val="single" w:sz="4" w:space="0" w:color="auto"/>
              <w:right w:val="single" w:sz="4" w:space="0" w:color="auto"/>
            </w:tcBorders>
            <w:shd w:val="clear" w:color="auto" w:fill="auto"/>
            <w:noWrap/>
            <w:vAlign w:val="bottom"/>
            <w:hideMark/>
          </w:tcPr>
          <w:p w14:paraId="0FC98E2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UNGÜENTO. 50 MG/2.5 MG/1 G. ENVASE CON 20 G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425F61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2B9A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3D033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673EFB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F4EF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639FF30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100001364.00</w:t>
            </w:r>
          </w:p>
        </w:tc>
        <w:tc>
          <w:tcPr>
            <w:tcW w:w="5103" w:type="dxa"/>
            <w:tcBorders>
              <w:top w:val="nil"/>
              <w:left w:val="nil"/>
              <w:bottom w:val="single" w:sz="4" w:space="0" w:color="auto"/>
              <w:right w:val="single" w:sz="4" w:space="0" w:color="auto"/>
            </w:tcBorders>
            <w:shd w:val="clear" w:color="auto" w:fill="auto"/>
            <w:noWrap/>
            <w:vAlign w:val="bottom"/>
            <w:hideMark/>
          </w:tcPr>
          <w:p w14:paraId="0A3BE4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SUPOSITORIO. 60 MG/5 MG.                                                                                                                                                                                                                                                                                                                                                                                                                                                                                                                                                                                                                                                                                                                                                                                                                                                                                                                                                                                                                                                                                                                                                                                                                                                                                                                                                                                                                                                                                                                                                                                                                                                                                                                                                                                                                                                                                                                                                                                                                             </w:t>
            </w:r>
          </w:p>
        </w:tc>
        <w:tc>
          <w:tcPr>
            <w:tcW w:w="1520" w:type="dxa"/>
            <w:tcBorders>
              <w:top w:val="nil"/>
              <w:left w:val="nil"/>
              <w:bottom w:val="single" w:sz="4" w:space="0" w:color="auto"/>
              <w:right w:val="single" w:sz="4" w:space="0" w:color="auto"/>
            </w:tcBorders>
            <w:shd w:val="clear" w:color="auto" w:fill="auto"/>
            <w:noWrap/>
            <w:vAlign w:val="center"/>
            <w:hideMark/>
          </w:tcPr>
          <w:p w14:paraId="36CB5D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CBF0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4E73F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62D43D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C141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58FB113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100001501.00</w:t>
            </w:r>
          </w:p>
        </w:tc>
        <w:tc>
          <w:tcPr>
            <w:tcW w:w="5103" w:type="dxa"/>
            <w:tcBorders>
              <w:top w:val="nil"/>
              <w:left w:val="nil"/>
              <w:bottom w:val="single" w:sz="4" w:space="0" w:color="auto"/>
              <w:right w:val="single" w:sz="4" w:space="0" w:color="auto"/>
            </w:tcBorders>
            <w:shd w:val="clear" w:color="auto" w:fill="auto"/>
            <w:noWrap/>
            <w:vAlign w:val="bottom"/>
            <w:hideMark/>
          </w:tcPr>
          <w:p w14:paraId="32D1120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ESTROGENOS CONJUGADOS. GRAGEA O TABLETA. 0.625 MG.                                                                                                                                                                                                                                                                                                                                                                                                                                                                                                                                                                                                                                                                                                                                                                                                                                                                                                                                                                                                                                                                                                                                                                                                                                                                                                                                                                                                                                                                                                                                                                                                                                                                                                                                                                                                                                                                                                                                                                                                                                </w:t>
            </w:r>
          </w:p>
        </w:tc>
        <w:tc>
          <w:tcPr>
            <w:tcW w:w="1520" w:type="dxa"/>
            <w:tcBorders>
              <w:top w:val="nil"/>
              <w:left w:val="nil"/>
              <w:bottom w:val="single" w:sz="4" w:space="0" w:color="auto"/>
              <w:right w:val="single" w:sz="4" w:space="0" w:color="auto"/>
            </w:tcBorders>
            <w:shd w:val="clear" w:color="auto" w:fill="auto"/>
            <w:noWrap/>
            <w:vAlign w:val="center"/>
            <w:hideMark/>
          </w:tcPr>
          <w:p w14:paraId="19AE3B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3692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C/42</w:t>
            </w:r>
          </w:p>
        </w:tc>
        <w:tc>
          <w:tcPr>
            <w:tcW w:w="916" w:type="dxa"/>
            <w:tcBorders>
              <w:top w:val="nil"/>
              <w:left w:val="nil"/>
              <w:bottom w:val="single" w:sz="4" w:space="0" w:color="auto"/>
              <w:right w:val="single" w:sz="4" w:space="0" w:color="auto"/>
            </w:tcBorders>
            <w:shd w:val="clear" w:color="auto" w:fill="auto"/>
            <w:noWrap/>
            <w:vAlign w:val="center"/>
            <w:hideMark/>
          </w:tcPr>
          <w:p w14:paraId="6496BF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18DD77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8FBC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523247D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100001541.00</w:t>
            </w:r>
          </w:p>
        </w:tc>
        <w:tc>
          <w:tcPr>
            <w:tcW w:w="5103" w:type="dxa"/>
            <w:tcBorders>
              <w:top w:val="nil"/>
              <w:left w:val="nil"/>
              <w:bottom w:val="single" w:sz="4" w:space="0" w:color="auto"/>
              <w:right w:val="single" w:sz="4" w:space="0" w:color="auto"/>
            </w:tcBorders>
            <w:shd w:val="clear" w:color="auto" w:fill="auto"/>
            <w:noWrap/>
            <w:vAlign w:val="bottom"/>
            <w:hideMark/>
          </w:tcPr>
          <w:p w14:paraId="6DF9C50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CARBETOCINA. SOLUCION INYECTABLE. 100 MCG.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2207E4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DF59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A79E6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E6F4F5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906E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34FEA99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100001542.00</w:t>
            </w:r>
          </w:p>
        </w:tc>
        <w:tc>
          <w:tcPr>
            <w:tcW w:w="5103" w:type="dxa"/>
            <w:tcBorders>
              <w:top w:val="nil"/>
              <w:left w:val="nil"/>
              <w:bottom w:val="single" w:sz="4" w:space="0" w:color="auto"/>
              <w:right w:val="single" w:sz="4" w:space="0" w:color="auto"/>
            </w:tcBorders>
            <w:shd w:val="clear" w:color="auto" w:fill="auto"/>
            <w:noWrap/>
            <w:vAlign w:val="bottom"/>
            <w:hideMark/>
          </w:tcPr>
          <w:p w14:paraId="28BBE86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OXITOCINA. SOLUCION INYECTABLE. 5 UI/ ML.AMPOLLETAS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4BD0AC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79A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49CCC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r>
      <w:tr w:rsidR="00C3270E" w:rsidRPr="00931D45" w14:paraId="07D188E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34D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1402831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100001551.00</w:t>
            </w:r>
          </w:p>
        </w:tc>
        <w:tc>
          <w:tcPr>
            <w:tcW w:w="5103" w:type="dxa"/>
            <w:tcBorders>
              <w:top w:val="nil"/>
              <w:left w:val="nil"/>
              <w:bottom w:val="single" w:sz="4" w:space="0" w:color="auto"/>
              <w:right w:val="single" w:sz="4" w:space="0" w:color="auto"/>
            </w:tcBorders>
            <w:shd w:val="clear" w:color="auto" w:fill="auto"/>
            <w:noWrap/>
            <w:vAlign w:val="bottom"/>
            <w:hideMark/>
          </w:tcPr>
          <w:p w14:paraId="3F6B1E8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ORCIPRENALINA. SOLUCION INYECTABLE. 0.5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0B7E3A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900E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257B57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6912D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7DF4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572882A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100001552.00</w:t>
            </w:r>
          </w:p>
        </w:tc>
        <w:tc>
          <w:tcPr>
            <w:tcW w:w="5103" w:type="dxa"/>
            <w:tcBorders>
              <w:top w:val="nil"/>
              <w:left w:val="nil"/>
              <w:bottom w:val="single" w:sz="4" w:space="0" w:color="auto"/>
              <w:right w:val="single" w:sz="4" w:space="0" w:color="auto"/>
            </w:tcBorders>
            <w:shd w:val="clear" w:color="auto" w:fill="auto"/>
            <w:noWrap/>
            <w:vAlign w:val="bottom"/>
            <w:hideMark/>
          </w:tcPr>
          <w:p w14:paraId="482A1B5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ORCIPRENALINA.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26883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C48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6B847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21D20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4E2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1CCA304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100001561.00</w:t>
            </w:r>
          </w:p>
        </w:tc>
        <w:tc>
          <w:tcPr>
            <w:tcW w:w="5103" w:type="dxa"/>
            <w:tcBorders>
              <w:top w:val="nil"/>
              <w:left w:val="nil"/>
              <w:bottom w:val="single" w:sz="4" w:space="0" w:color="auto"/>
              <w:right w:val="single" w:sz="4" w:space="0" w:color="auto"/>
            </w:tcBorders>
            <w:shd w:val="clear" w:color="auto" w:fill="auto"/>
            <w:noWrap/>
            <w:vAlign w:val="bottom"/>
            <w:hideMark/>
          </w:tcPr>
          <w:p w14:paraId="13AB6E5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OVULO O TABLETA VAGINAL. 500 MG.                                                                                                                                                                                                                                                                                                                                                                                                                                                                                                                                                                                                                                                                                                                                                                                                                                                                                                                                                                                                                                                                                                                                                                                                                                                                                                                                                                                                                                                                                                                                                                                                                                                                                                                                                                                                                                                                                                                                                                                                                                    </w:t>
            </w:r>
          </w:p>
        </w:tc>
        <w:tc>
          <w:tcPr>
            <w:tcW w:w="1520" w:type="dxa"/>
            <w:tcBorders>
              <w:top w:val="nil"/>
              <w:left w:val="nil"/>
              <w:bottom w:val="single" w:sz="4" w:space="0" w:color="auto"/>
              <w:right w:val="single" w:sz="4" w:space="0" w:color="auto"/>
            </w:tcBorders>
            <w:shd w:val="clear" w:color="auto" w:fill="auto"/>
            <w:noWrap/>
            <w:vAlign w:val="center"/>
            <w:hideMark/>
          </w:tcPr>
          <w:p w14:paraId="32B593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E25B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8D2AC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6BA8A2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83AC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5F903A3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100001562.00</w:t>
            </w:r>
          </w:p>
        </w:tc>
        <w:tc>
          <w:tcPr>
            <w:tcW w:w="5103" w:type="dxa"/>
            <w:tcBorders>
              <w:top w:val="nil"/>
              <w:left w:val="nil"/>
              <w:bottom w:val="single" w:sz="4" w:space="0" w:color="auto"/>
              <w:right w:val="single" w:sz="4" w:space="0" w:color="auto"/>
            </w:tcBorders>
            <w:shd w:val="clear" w:color="auto" w:fill="auto"/>
            <w:noWrap/>
            <w:vAlign w:val="bottom"/>
            <w:hideMark/>
          </w:tcPr>
          <w:p w14:paraId="3B15C3F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NITROFURAL. OVULO. 6 MG.                                                                                                                                                                                                                                                                                                                                                                                                                                                                                                                                                                                                                                                                                                                                                                                                                                                                                                                                                                                                                                                                                                                                                                                                                                                                                                                                                                                                                                                                                                                                                                                                                                                                                                                                                                                                                                                                                                                                                                                                                                                          </w:t>
            </w:r>
          </w:p>
        </w:tc>
        <w:tc>
          <w:tcPr>
            <w:tcW w:w="1520" w:type="dxa"/>
            <w:tcBorders>
              <w:top w:val="nil"/>
              <w:left w:val="nil"/>
              <w:bottom w:val="single" w:sz="4" w:space="0" w:color="auto"/>
              <w:right w:val="single" w:sz="4" w:space="0" w:color="auto"/>
            </w:tcBorders>
            <w:shd w:val="clear" w:color="auto" w:fill="auto"/>
            <w:noWrap/>
            <w:vAlign w:val="center"/>
            <w:hideMark/>
          </w:tcPr>
          <w:p w14:paraId="4D0CBE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FD4B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C4059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09937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7896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103015B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100001566.00</w:t>
            </w:r>
          </w:p>
        </w:tc>
        <w:tc>
          <w:tcPr>
            <w:tcW w:w="5103" w:type="dxa"/>
            <w:tcBorders>
              <w:top w:val="nil"/>
              <w:left w:val="nil"/>
              <w:bottom w:val="single" w:sz="4" w:space="0" w:color="auto"/>
              <w:right w:val="single" w:sz="4" w:space="0" w:color="auto"/>
            </w:tcBorders>
            <w:shd w:val="clear" w:color="auto" w:fill="auto"/>
            <w:noWrap/>
            <w:vAlign w:val="bottom"/>
            <w:hideMark/>
          </w:tcPr>
          <w:p w14:paraId="1FBEBF5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OVULO O TABLETA VAGINAL. 100 000 UI.                                                                                                                                                                                                                                                                                                                                                                                                                                                                                                                                                                                                                                                                                                                                                                                                                                                                                                                                                                                                                                                                                                                                                                                                                                                                                                                                                                                                                                                                                                                                                                                                                                                                                                                                                                                                                                                                                                                                                                                                                                   </w:t>
            </w:r>
          </w:p>
        </w:tc>
        <w:tc>
          <w:tcPr>
            <w:tcW w:w="1520" w:type="dxa"/>
            <w:tcBorders>
              <w:top w:val="nil"/>
              <w:left w:val="nil"/>
              <w:bottom w:val="single" w:sz="4" w:space="0" w:color="auto"/>
              <w:right w:val="single" w:sz="4" w:space="0" w:color="auto"/>
            </w:tcBorders>
            <w:shd w:val="clear" w:color="auto" w:fill="auto"/>
            <w:noWrap/>
            <w:vAlign w:val="center"/>
            <w:hideMark/>
          </w:tcPr>
          <w:p w14:paraId="73BF31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DF39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69C08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1C0C3E3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ACF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31A0FC4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100001591.00</w:t>
            </w:r>
          </w:p>
        </w:tc>
        <w:tc>
          <w:tcPr>
            <w:tcW w:w="5103" w:type="dxa"/>
            <w:tcBorders>
              <w:top w:val="nil"/>
              <w:left w:val="nil"/>
              <w:bottom w:val="single" w:sz="4" w:space="0" w:color="auto"/>
              <w:right w:val="single" w:sz="4" w:space="0" w:color="auto"/>
            </w:tcBorders>
            <w:shd w:val="clear" w:color="auto" w:fill="auto"/>
            <w:noWrap/>
            <w:vAlign w:val="bottom"/>
            <w:hideMark/>
          </w:tcPr>
          <w:p w14:paraId="07FBB23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INMUNOGLOBULINA ANTI D 0.300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5DF0FA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C865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2D9E3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52E61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AEE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4A6EB0B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100001700.00</w:t>
            </w:r>
          </w:p>
        </w:tc>
        <w:tc>
          <w:tcPr>
            <w:tcW w:w="5103" w:type="dxa"/>
            <w:tcBorders>
              <w:top w:val="nil"/>
              <w:left w:val="nil"/>
              <w:bottom w:val="single" w:sz="4" w:space="0" w:color="auto"/>
              <w:right w:val="single" w:sz="4" w:space="0" w:color="auto"/>
            </w:tcBorders>
            <w:shd w:val="clear" w:color="auto" w:fill="auto"/>
            <w:noWrap/>
            <w:vAlign w:val="bottom"/>
            <w:hideMark/>
          </w:tcPr>
          <w:p w14:paraId="137F48E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4 MG. 90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51C4F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231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2E6935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5083F3A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A85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3EC53E9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100001701.00</w:t>
            </w:r>
          </w:p>
        </w:tc>
        <w:tc>
          <w:tcPr>
            <w:tcW w:w="5103" w:type="dxa"/>
            <w:tcBorders>
              <w:top w:val="nil"/>
              <w:left w:val="nil"/>
              <w:bottom w:val="single" w:sz="4" w:space="0" w:color="auto"/>
              <w:right w:val="single" w:sz="4" w:space="0" w:color="auto"/>
            </w:tcBorders>
            <w:shd w:val="clear" w:color="auto" w:fill="auto"/>
            <w:noWrap/>
            <w:vAlign w:val="bottom"/>
            <w:hideMark/>
          </w:tcPr>
          <w:p w14:paraId="2FFEFD2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FUMARATO FERROSO.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644364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7011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E6695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4B003E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2809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27F5725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100001702.00</w:t>
            </w:r>
          </w:p>
        </w:tc>
        <w:tc>
          <w:tcPr>
            <w:tcW w:w="5103" w:type="dxa"/>
            <w:tcBorders>
              <w:top w:val="nil"/>
              <w:left w:val="nil"/>
              <w:bottom w:val="single" w:sz="4" w:space="0" w:color="auto"/>
              <w:right w:val="single" w:sz="4" w:space="0" w:color="auto"/>
            </w:tcBorders>
            <w:shd w:val="clear" w:color="auto" w:fill="auto"/>
            <w:noWrap/>
            <w:vAlign w:val="bottom"/>
            <w:hideMark/>
          </w:tcPr>
          <w:p w14:paraId="0E316AC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FUMARATO FERROSO. SUSPENSION ORAL. 29 MG/ML.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18D9F3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63A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5BED2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914CA5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929B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365B848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100001703.00</w:t>
            </w:r>
          </w:p>
        </w:tc>
        <w:tc>
          <w:tcPr>
            <w:tcW w:w="5103" w:type="dxa"/>
            <w:tcBorders>
              <w:top w:val="nil"/>
              <w:left w:val="nil"/>
              <w:bottom w:val="single" w:sz="4" w:space="0" w:color="auto"/>
              <w:right w:val="single" w:sz="4" w:space="0" w:color="auto"/>
            </w:tcBorders>
            <w:shd w:val="clear" w:color="auto" w:fill="auto"/>
            <w:noWrap/>
            <w:vAlign w:val="bottom"/>
            <w:hideMark/>
          </w:tcPr>
          <w:p w14:paraId="6FF8F10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DESECADO.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3C42C7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DDD1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0BE8C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20E352F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A3D2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c>
          <w:tcPr>
            <w:tcW w:w="1418" w:type="dxa"/>
            <w:tcBorders>
              <w:top w:val="nil"/>
              <w:left w:val="nil"/>
              <w:bottom w:val="single" w:sz="4" w:space="0" w:color="auto"/>
              <w:right w:val="single" w:sz="4" w:space="0" w:color="auto"/>
            </w:tcBorders>
            <w:shd w:val="clear" w:color="auto" w:fill="auto"/>
            <w:noWrap/>
            <w:vAlign w:val="center"/>
            <w:hideMark/>
          </w:tcPr>
          <w:p w14:paraId="50CAE4D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100001704.00</w:t>
            </w:r>
          </w:p>
        </w:tc>
        <w:tc>
          <w:tcPr>
            <w:tcW w:w="5103" w:type="dxa"/>
            <w:tcBorders>
              <w:top w:val="nil"/>
              <w:left w:val="nil"/>
              <w:bottom w:val="single" w:sz="4" w:space="0" w:color="auto"/>
              <w:right w:val="single" w:sz="4" w:space="0" w:color="auto"/>
            </w:tcBorders>
            <w:shd w:val="clear" w:color="auto" w:fill="auto"/>
            <w:noWrap/>
            <w:vAlign w:val="bottom"/>
            <w:hideMark/>
          </w:tcPr>
          <w:p w14:paraId="12B949B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HEPTAHIDRATADA. SOLUCION. 125 MG/ ML. ENVASE GOTERO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694DF4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9F53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16092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DE5A7C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F382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57D1649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100001705.00</w:t>
            </w:r>
          </w:p>
        </w:tc>
        <w:tc>
          <w:tcPr>
            <w:tcW w:w="5103" w:type="dxa"/>
            <w:tcBorders>
              <w:top w:val="nil"/>
              <w:left w:val="nil"/>
              <w:bottom w:val="single" w:sz="4" w:space="0" w:color="auto"/>
              <w:right w:val="single" w:sz="4" w:space="0" w:color="auto"/>
            </w:tcBorders>
            <w:shd w:val="clear" w:color="auto" w:fill="auto"/>
            <w:noWrap/>
            <w:vAlign w:val="bottom"/>
            <w:hideMark/>
          </w:tcPr>
          <w:p w14:paraId="170D11A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HIERRO DEXTRAN.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B6C20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300A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041E6A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04A33F8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6218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644131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100001706.00</w:t>
            </w:r>
          </w:p>
        </w:tc>
        <w:tc>
          <w:tcPr>
            <w:tcW w:w="5103" w:type="dxa"/>
            <w:tcBorders>
              <w:top w:val="nil"/>
              <w:left w:val="nil"/>
              <w:bottom w:val="single" w:sz="4" w:space="0" w:color="auto"/>
              <w:right w:val="single" w:sz="4" w:space="0" w:color="auto"/>
            </w:tcBorders>
            <w:shd w:val="clear" w:color="auto" w:fill="auto"/>
            <w:noWrap/>
            <w:vAlign w:val="bottom"/>
            <w:hideMark/>
          </w:tcPr>
          <w:p w14:paraId="3424C8A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231B4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E7C2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12788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0ACAC76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888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791F6B7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100001708.00</w:t>
            </w:r>
          </w:p>
        </w:tc>
        <w:tc>
          <w:tcPr>
            <w:tcW w:w="5103" w:type="dxa"/>
            <w:tcBorders>
              <w:top w:val="nil"/>
              <w:left w:val="nil"/>
              <w:bottom w:val="single" w:sz="4" w:space="0" w:color="auto"/>
              <w:right w:val="single" w:sz="4" w:space="0" w:color="auto"/>
            </w:tcBorders>
            <w:shd w:val="clear" w:color="auto" w:fill="auto"/>
            <w:noWrap/>
            <w:vAlign w:val="bottom"/>
            <w:hideMark/>
          </w:tcPr>
          <w:p w14:paraId="456AB63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HIDROXOCOBALAMINA 100 MCG. SOLOLUCION INYECTABLE  AMP 2 ML                                                                                                                                                                                                                                                                                                                                                                                                                                                                                                                                                                                                                                                                                                                                                                                                                                                                                                                                                                                                                                                                                                                                                                                                                                                                                                                                                                                                                                                                                                                                                                                                                                                                                                                                                                                                                                                                                                                                                                                                                        </w:t>
            </w:r>
          </w:p>
        </w:tc>
        <w:tc>
          <w:tcPr>
            <w:tcW w:w="1520" w:type="dxa"/>
            <w:tcBorders>
              <w:top w:val="nil"/>
              <w:left w:val="nil"/>
              <w:bottom w:val="single" w:sz="4" w:space="0" w:color="auto"/>
              <w:right w:val="single" w:sz="4" w:space="0" w:color="auto"/>
            </w:tcBorders>
            <w:shd w:val="clear" w:color="auto" w:fill="auto"/>
            <w:noWrap/>
            <w:vAlign w:val="center"/>
            <w:hideMark/>
          </w:tcPr>
          <w:p w14:paraId="29DDD4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3FF8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72468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32B2D0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FA0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29DC1DB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100001711.00</w:t>
            </w:r>
          </w:p>
        </w:tc>
        <w:tc>
          <w:tcPr>
            <w:tcW w:w="5103" w:type="dxa"/>
            <w:tcBorders>
              <w:top w:val="nil"/>
              <w:left w:val="nil"/>
              <w:bottom w:val="single" w:sz="4" w:space="0" w:color="auto"/>
              <w:right w:val="single" w:sz="4" w:space="0" w:color="auto"/>
            </w:tcBorders>
            <w:shd w:val="clear" w:color="auto" w:fill="auto"/>
            <w:noWrap/>
            <w:vAlign w:val="bottom"/>
            <w:hideMark/>
          </w:tcPr>
          <w:p w14:paraId="7C6C31D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0.4 MG.                                                                                                                                                                                                                                                                                                                                                                                                                                                                                                                                                                                                                                                                                                                                                                                                                                                                                                                                                                                                                                                                                                                                                                                                                                                                                                                                                                                                                                                                                                                                                                                                                                                                                                                                                                                                                                                                                                                                                                                                                                                    </w:t>
            </w:r>
          </w:p>
        </w:tc>
        <w:tc>
          <w:tcPr>
            <w:tcW w:w="1520" w:type="dxa"/>
            <w:tcBorders>
              <w:top w:val="nil"/>
              <w:left w:val="nil"/>
              <w:bottom w:val="single" w:sz="4" w:space="0" w:color="auto"/>
              <w:right w:val="single" w:sz="4" w:space="0" w:color="auto"/>
            </w:tcBorders>
            <w:shd w:val="clear" w:color="auto" w:fill="auto"/>
            <w:noWrap/>
            <w:vAlign w:val="center"/>
            <w:hideMark/>
          </w:tcPr>
          <w:p w14:paraId="5DC01E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5768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C/90</w:t>
            </w:r>
          </w:p>
        </w:tc>
        <w:tc>
          <w:tcPr>
            <w:tcW w:w="916" w:type="dxa"/>
            <w:tcBorders>
              <w:top w:val="nil"/>
              <w:left w:val="nil"/>
              <w:bottom w:val="single" w:sz="4" w:space="0" w:color="auto"/>
              <w:right w:val="single" w:sz="4" w:space="0" w:color="auto"/>
            </w:tcBorders>
            <w:shd w:val="clear" w:color="auto" w:fill="auto"/>
            <w:noWrap/>
            <w:vAlign w:val="center"/>
            <w:hideMark/>
          </w:tcPr>
          <w:p w14:paraId="6A40CD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115F8F4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6AB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2C1E229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100001759.00</w:t>
            </w:r>
          </w:p>
        </w:tc>
        <w:tc>
          <w:tcPr>
            <w:tcW w:w="5103" w:type="dxa"/>
            <w:tcBorders>
              <w:top w:val="nil"/>
              <w:left w:val="nil"/>
              <w:bottom w:val="single" w:sz="4" w:space="0" w:color="auto"/>
              <w:right w:val="single" w:sz="4" w:space="0" w:color="auto"/>
            </w:tcBorders>
            <w:shd w:val="clear" w:color="auto" w:fill="auto"/>
            <w:noWrap/>
            <w:vAlign w:val="bottom"/>
            <w:hideMark/>
          </w:tcPr>
          <w:p w14:paraId="1B21A0C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74217B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9D50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5225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022966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977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783F429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100001760.00</w:t>
            </w:r>
          </w:p>
        </w:tc>
        <w:tc>
          <w:tcPr>
            <w:tcW w:w="5103" w:type="dxa"/>
            <w:tcBorders>
              <w:top w:val="nil"/>
              <w:left w:val="nil"/>
              <w:bottom w:val="single" w:sz="4" w:space="0" w:color="auto"/>
              <w:right w:val="single" w:sz="4" w:space="0" w:color="auto"/>
            </w:tcBorders>
            <w:shd w:val="clear" w:color="auto" w:fill="auto"/>
            <w:noWrap/>
            <w:vAlign w:val="bottom"/>
            <w:hideMark/>
          </w:tcPr>
          <w:p w14:paraId="2DEA72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SODICO. SOLUCION INYECTABLE. 50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162FA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53A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25EF6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01044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F130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04D14B9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100001776.00</w:t>
            </w:r>
          </w:p>
        </w:tc>
        <w:tc>
          <w:tcPr>
            <w:tcW w:w="5103" w:type="dxa"/>
            <w:tcBorders>
              <w:top w:val="nil"/>
              <w:left w:val="nil"/>
              <w:bottom w:val="single" w:sz="4" w:space="0" w:color="auto"/>
              <w:right w:val="single" w:sz="4" w:space="0" w:color="auto"/>
            </w:tcBorders>
            <w:shd w:val="clear" w:color="auto" w:fill="auto"/>
            <w:noWrap/>
            <w:vAlign w:val="bottom"/>
            <w:hideMark/>
          </w:tcPr>
          <w:p w14:paraId="6C4DD09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SODICO EQUIVALENTE A 500 MG DE METROTEXATO. SOLUCION INYECTABLE.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0494B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EC56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3B2CA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96C9E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0EBF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6FD04A7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100001903.00</w:t>
            </w:r>
          </w:p>
        </w:tc>
        <w:tc>
          <w:tcPr>
            <w:tcW w:w="5103" w:type="dxa"/>
            <w:tcBorders>
              <w:top w:val="nil"/>
              <w:left w:val="nil"/>
              <w:bottom w:val="single" w:sz="4" w:space="0" w:color="auto"/>
              <w:right w:val="single" w:sz="4" w:space="0" w:color="auto"/>
            </w:tcBorders>
            <w:shd w:val="clear" w:color="auto" w:fill="auto"/>
            <w:noWrap/>
            <w:vAlign w:val="bottom"/>
            <w:hideMark/>
          </w:tcPr>
          <w:p w14:paraId="24C4D45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TABLETA O COMPRIMIDO. 80 MG Y 400 MG. 20 TABLETAS O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2E1256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9FCB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D4BF2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r>
      <w:tr w:rsidR="00C3270E" w:rsidRPr="00931D45" w14:paraId="630F1A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CC21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66280DE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100001904.00</w:t>
            </w:r>
          </w:p>
        </w:tc>
        <w:tc>
          <w:tcPr>
            <w:tcW w:w="5103" w:type="dxa"/>
            <w:tcBorders>
              <w:top w:val="nil"/>
              <w:left w:val="nil"/>
              <w:bottom w:val="single" w:sz="4" w:space="0" w:color="auto"/>
              <w:right w:val="single" w:sz="4" w:space="0" w:color="auto"/>
            </w:tcBorders>
            <w:shd w:val="clear" w:color="auto" w:fill="auto"/>
            <w:noWrap/>
            <w:vAlign w:val="bottom"/>
            <w:hideMark/>
          </w:tcPr>
          <w:p w14:paraId="29AB189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SUSPENSION. 40 MG/200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23DB04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35D8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0CF12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9437B5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8231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7EA3C91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100001911.00</w:t>
            </w:r>
          </w:p>
        </w:tc>
        <w:tc>
          <w:tcPr>
            <w:tcW w:w="5103" w:type="dxa"/>
            <w:tcBorders>
              <w:top w:val="nil"/>
              <w:left w:val="nil"/>
              <w:bottom w:val="single" w:sz="4" w:space="0" w:color="auto"/>
              <w:right w:val="single" w:sz="4" w:space="0" w:color="auto"/>
            </w:tcBorders>
            <w:shd w:val="clear" w:color="auto" w:fill="auto"/>
            <w:noWrap/>
            <w:vAlign w:val="bottom"/>
            <w:hideMark/>
          </w:tcPr>
          <w:p w14:paraId="6C65FB6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1F6A71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805A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440EDD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0897ED7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DE97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0261827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100001921.00</w:t>
            </w:r>
          </w:p>
        </w:tc>
        <w:tc>
          <w:tcPr>
            <w:tcW w:w="5103" w:type="dxa"/>
            <w:tcBorders>
              <w:top w:val="nil"/>
              <w:left w:val="nil"/>
              <w:bottom w:val="single" w:sz="4" w:space="0" w:color="auto"/>
              <w:right w:val="single" w:sz="4" w:space="0" w:color="auto"/>
            </w:tcBorders>
            <w:shd w:val="clear" w:color="auto" w:fill="auto"/>
            <w:noWrap/>
            <w:vAlign w:val="bottom"/>
            <w:hideMark/>
          </w:tcPr>
          <w:p w14:paraId="71D69AD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1,000,000 UI SOLUCION INYECTABLE.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50FF30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EA17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78A1D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1ABBDC4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7E96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5E6EC74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100001923.00</w:t>
            </w:r>
          </w:p>
        </w:tc>
        <w:tc>
          <w:tcPr>
            <w:tcW w:w="5103" w:type="dxa"/>
            <w:tcBorders>
              <w:top w:val="nil"/>
              <w:left w:val="nil"/>
              <w:bottom w:val="single" w:sz="4" w:space="0" w:color="auto"/>
              <w:right w:val="single" w:sz="4" w:space="0" w:color="auto"/>
            </w:tcBorders>
            <w:shd w:val="clear" w:color="auto" w:fill="auto"/>
            <w:noWrap/>
            <w:vAlign w:val="bottom"/>
            <w:hideMark/>
          </w:tcPr>
          <w:p w14:paraId="5ADF8F3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PROCAINICA -BENCILPENICILINA CRISTALINA. SUSPENSION INYECTABLE. 300 000 UI /100 000 UI.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D86E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D5D5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878BB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D7E7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FF78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142</w:t>
            </w:r>
          </w:p>
        </w:tc>
        <w:tc>
          <w:tcPr>
            <w:tcW w:w="1418" w:type="dxa"/>
            <w:tcBorders>
              <w:top w:val="nil"/>
              <w:left w:val="nil"/>
              <w:bottom w:val="single" w:sz="4" w:space="0" w:color="auto"/>
              <w:right w:val="single" w:sz="4" w:space="0" w:color="auto"/>
            </w:tcBorders>
            <w:shd w:val="clear" w:color="auto" w:fill="auto"/>
            <w:noWrap/>
            <w:vAlign w:val="center"/>
            <w:hideMark/>
          </w:tcPr>
          <w:p w14:paraId="6AC449C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100001924.00</w:t>
            </w:r>
          </w:p>
        </w:tc>
        <w:tc>
          <w:tcPr>
            <w:tcW w:w="5103" w:type="dxa"/>
            <w:tcBorders>
              <w:top w:val="nil"/>
              <w:left w:val="nil"/>
              <w:bottom w:val="single" w:sz="4" w:space="0" w:color="auto"/>
              <w:right w:val="single" w:sz="4" w:space="0" w:color="auto"/>
            </w:tcBorders>
            <w:shd w:val="clear" w:color="auto" w:fill="auto"/>
            <w:noWrap/>
            <w:vAlign w:val="bottom"/>
            <w:hideMark/>
          </w:tcPr>
          <w:p w14:paraId="074E359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E6B09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4BA7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06A08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AB3B75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20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5A08AE2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100001925.00</w:t>
            </w:r>
          </w:p>
        </w:tc>
        <w:tc>
          <w:tcPr>
            <w:tcW w:w="5103" w:type="dxa"/>
            <w:tcBorders>
              <w:top w:val="nil"/>
              <w:left w:val="nil"/>
              <w:bottom w:val="single" w:sz="4" w:space="0" w:color="auto"/>
              <w:right w:val="single" w:sz="4" w:space="0" w:color="auto"/>
            </w:tcBorders>
            <w:shd w:val="clear" w:color="auto" w:fill="auto"/>
            <w:noWrap/>
            <w:vAlign w:val="bottom"/>
            <w:hideMark/>
          </w:tcPr>
          <w:p w14:paraId="1A0CFC4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BENZATINA BENCILPENICILINA. SUSPENSION INYECTABLE. 1 200 000 UI. FRASCO AMPULA Y DILUYENTE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7F373D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35E4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F88B5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5E43F7C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8D69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1B0AFA7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100001926.00</w:t>
            </w:r>
          </w:p>
        </w:tc>
        <w:tc>
          <w:tcPr>
            <w:tcW w:w="5103" w:type="dxa"/>
            <w:tcBorders>
              <w:top w:val="nil"/>
              <w:left w:val="nil"/>
              <w:bottom w:val="single" w:sz="4" w:space="0" w:color="auto"/>
              <w:right w:val="single" w:sz="4" w:space="0" w:color="auto"/>
            </w:tcBorders>
            <w:shd w:val="clear" w:color="auto" w:fill="auto"/>
            <w:noWrap/>
            <w:vAlign w:val="bottom"/>
            <w:hideMark/>
          </w:tcPr>
          <w:p w14:paraId="0F376E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CAPSULA 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5C9C41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776C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D99BF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235E3E4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851F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145</w:t>
            </w:r>
          </w:p>
        </w:tc>
        <w:tc>
          <w:tcPr>
            <w:tcW w:w="1418" w:type="dxa"/>
            <w:tcBorders>
              <w:top w:val="nil"/>
              <w:left w:val="nil"/>
              <w:bottom w:val="single" w:sz="4" w:space="0" w:color="auto"/>
              <w:right w:val="single" w:sz="4" w:space="0" w:color="auto"/>
            </w:tcBorders>
            <w:shd w:val="clear" w:color="auto" w:fill="auto"/>
            <w:noWrap/>
            <w:vAlign w:val="center"/>
            <w:hideMark/>
          </w:tcPr>
          <w:p w14:paraId="3E1370C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100001927.00</w:t>
            </w:r>
          </w:p>
        </w:tc>
        <w:tc>
          <w:tcPr>
            <w:tcW w:w="5103" w:type="dxa"/>
            <w:tcBorders>
              <w:top w:val="nil"/>
              <w:left w:val="nil"/>
              <w:bottom w:val="single" w:sz="4" w:space="0" w:color="auto"/>
              <w:right w:val="single" w:sz="4" w:space="0" w:color="auto"/>
            </w:tcBorders>
            <w:shd w:val="clear" w:color="auto" w:fill="auto"/>
            <w:noWrap/>
            <w:vAlign w:val="bottom"/>
            <w:hideMark/>
          </w:tcPr>
          <w:p w14:paraId="0ADAC74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250 MG/5ML SUSPENSION.  60 ML.                                                                                                                                                                                                                                                                                                                                                                                                                                                                                                                                                                                                                                                                                                                                                                                                                                                                                                                                                                                                                                                                                                                                                                                                                                                                                                                                                                                                                                                                                                                                                                                                                                                                                                                                                                                                                                                                                                                                                                                                                               </w:t>
            </w:r>
          </w:p>
        </w:tc>
        <w:tc>
          <w:tcPr>
            <w:tcW w:w="1520" w:type="dxa"/>
            <w:tcBorders>
              <w:top w:val="nil"/>
              <w:left w:val="nil"/>
              <w:bottom w:val="single" w:sz="4" w:space="0" w:color="auto"/>
              <w:right w:val="single" w:sz="4" w:space="0" w:color="auto"/>
            </w:tcBorders>
            <w:shd w:val="clear" w:color="auto" w:fill="auto"/>
            <w:noWrap/>
            <w:vAlign w:val="center"/>
            <w:hideMark/>
          </w:tcPr>
          <w:p w14:paraId="061BDD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FD7D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8B99A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7BF314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7B4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7E21D83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100001928.00</w:t>
            </w:r>
          </w:p>
        </w:tc>
        <w:tc>
          <w:tcPr>
            <w:tcW w:w="5103" w:type="dxa"/>
            <w:tcBorders>
              <w:top w:val="nil"/>
              <w:left w:val="nil"/>
              <w:bottom w:val="single" w:sz="4" w:space="0" w:color="auto"/>
              <w:right w:val="single" w:sz="4" w:space="0" w:color="auto"/>
            </w:tcBorders>
            <w:shd w:val="clear" w:color="auto" w:fill="auto"/>
            <w:noWrap/>
            <w:vAlign w:val="bottom"/>
            <w:hideMark/>
          </w:tcPr>
          <w:p w14:paraId="7370CAB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 SOLUCION INYECTABLE. 250 MG/5 ML. FRASCO AMPULA Y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491D97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4580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869A3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DF23B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1E6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w:t>
            </w:r>
          </w:p>
        </w:tc>
        <w:tc>
          <w:tcPr>
            <w:tcW w:w="1418" w:type="dxa"/>
            <w:tcBorders>
              <w:top w:val="nil"/>
              <w:left w:val="nil"/>
              <w:bottom w:val="single" w:sz="4" w:space="0" w:color="auto"/>
              <w:right w:val="single" w:sz="4" w:space="0" w:color="auto"/>
            </w:tcBorders>
            <w:shd w:val="clear" w:color="auto" w:fill="auto"/>
            <w:noWrap/>
            <w:vAlign w:val="center"/>
            <w:hideMark/>
          </w:tcPr>
          <w:p w14:paraId="2B85A74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100001929.00</w:t>
            </w:r>
          </w:p>
        </w:tc>
        <w:tc>
          <w:tcPr>
            <w:tcW w:w="5103" w:type="dxa"/>
            <w:tcBorders>
              <w:top w:val="nil"/>
              <w:left w:val="nil"/>
              <w:bottom w:val="single" w:sz="4" w:space="0" w:color="auto"/>
              <w:right w:val="single" w:sz="4" w:space="0" w:color="auto"/>
            </w:tcBorders>
            <w:shd w:val="clear" w:color="auto" w:fill="auto"/>
            <w:noWrap/>
            <w:vAlign w:val="bottom"/>
            <w:hideMark/>
          </w:tcPr>
          <w:p w14:paraId="4170222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ANHIDRA  O AMPICILINA TRIHIDRATADA  500 MG. TABLETA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05DAB1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E675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148D9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03DA9B6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69D9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18CA024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100001930.00</w:t>
            </w:r>
          </w:p>
        </w:tc>
        <w:tc>
          <w:tcPr>
            <w:tcW w:w="5103" w:type="dxa"/>
            <w:tcBorders>
              <w:top w:val="nil"/>
              <w:left w:val="nil"/>
              <w:bottom w:val="single" w:sz="4" w:space="0" w:color="auto"/>
              <w:right w:val="single" w:sz="4" w:space="0" w:color="auto"/>
            </w:tcBorders>
            <w:shd w:val="clear" w:color="auto" w:fill="auto"/>
            <w:noWrap/>
            <w:vAlign w:val="bottom"/>
            <w:hideMark/>
          </w:tcPr>
          <w:p w14:paraId="18C6448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SUSPENSION. 250 MG/ 5 ML. ENVASE PARA 60 ML                                                                                                                                                                                                                                                                                                                                                                                                                                                                                                                                                                                                                                                                                                                                                                                                                                                                                                                                                                                                                                                                                                                                                                                                                                                                                                                                                                                                                                                                                                                                                                                                                                                                                                                                                                                                                                                                                                                                                                                                                           </w:t>
            </w:r>
          </w:p>
        </w:tc>
        <w:tc>
          <w:tcPr>
            <w:tcW w:w="1520" w:type="dxa"/>
            <w:tcBorders>
              <w:top w:val="nil"/>
              <w:left w:val="nil"/>
              <w:bottom w:val="single" w:sz="4" w:space="0" w:color="auto"/>
              <w:right w:val="single" w:sz="4" w:space="0" w:color="auto"/>
            </w:tcBorders>
            <w:shd w:val="clear" w:color="auto" w:fill="auto"/>
            <w:noWrap/>
            <w:vAlign w:val="center"/>
            <w:hideMark/>
          </w:tcPr>
          <w:p w14:paraId="093F7D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B5FA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4EC4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CEA3D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961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557D31A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100001931.00</w:t>
            </w:r>
          </w:p>
        </w:tc>
        <w:tc>
          <w:tcPr>
            <w:tcW w:w="5103" w:type="dxa"/>
            <w:tcBorders>
              <w:top w:val="nil"/>
              <w:left w:val="nil"/>
              <w:bottom w:val="single" w:sz="4" w:space="0" w:color="auto"/>
              <w:right w:val="single" w:sz="4" w:space="0" w:color="auto"/>
            </w:tcBorders>
            <w:shd w:val="clear" w:color="auto" w:fill="auto"/>
            <w:noWrap/>
            <w:vAlign w:val="bottom"/>
            <w:hideMark/>
          </w:tcPr>
          <w:p w14:paraId="3EE5EA8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SOLUCION INYECTABLE. 500 MG/2 ML.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563B6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597A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CBAFF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540</w:t>
            </w:r>
          </w:p>
        </w:tc>
      </w:tr>
      <w:tr w:rsidR="00C3270E" w:rsidRPr="00931D45" w14:paraId="5DD00A1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E03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78F4880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100001933.00</w:t>
            </w:r>
          </w:p>
        </w:tc>
        <w:tc>
          <w:tcPr>
            <w:tcW w:w="5103" w:type="dxa"/>
            <w:tcBorders>
              <w:top w:val="nil"/>
              <w:left w:val="nil"/>
              <w:bottom w:val="single" w:sz="4" w:space="0" w:color="auto"/>
              <w:right w:val="single" w:sz="4" w:space="0" w:color="auto"/>
            </w:tcBorders>
            <w:shd w:val="clear" w:color="auto" w:fill="auto"/>
            <w:noWrap/>
            <w:vAlign w:val="bottom"/>
            <w:hideMark/>
          </w:tcPr>
          <w:p w14:paraId="5813ED2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SOLUCION INYECTABLE. 5 000 000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F7DE5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D5AF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FC904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2DD43E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1FDB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0E27A6B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100001935.00</w:t>
            </w:r>
          </w:p>
        </w:tc>
        <w:tc>
          <w:tcPr>
            <w:tcW w:w="5103" w:type="dxa"/>
            <w:tcBorders>
              <w:top w:val="nil"/>
              <w:left w:val="nil"/>
              <w:bottom w:val="single" w:sz="4" w:space="0" w:color="auto"/>
              <w:right w:val="single" w:sz="4" w:space="0" w:color="auto"/>
            </w:tcBorders>
            <w:shd w:val="clear" w:color="auto" w:fill="auto"/>
            <w:noWrap/>
            <w:vAlign w:val="bottom"/>
            <w:hideMark/>
          </w:tcPr>
          <w:p w14:paraId="22326BE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CEFOTAXIMA SODICA. SOLUCION INYECTABLE. 1 G/4 ML. FRASCO AMPULA Y 4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03625F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E633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5DCF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r>
      <w:tr w:rsidR="00C3270E" w:rsidRPr="00931D45" w14:paraId="43DE3E1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8293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5552A11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100001937.00</w:t>
            </w:r>
          </w:p>
        </w:tc>
        <w:tc>
          <w:tcPr>
            <w:tcW w:w="5103" w:type="dxa"/>
            <w:tcBorders>
              <w:top w:val="nil"/>
              <w:left w:val="nil"/>
              <w:bottom w:val="single" w:sz="4" w:space="0" w:color="auto"/>
              <w:right w:val="single" w:sz="4" w:space="0" w:color="auto"/>
            </w:tcBorders>
            <w:shd w:val="clear" w:color="auto" w:fill="auto"/>
            <w:noWrap/>
            <w:vAlign w:val="bottom"/>
            <w:hideMark/>
          </w:tcPr>
          <w:p w14:paraId="5DFADC3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CEFTRIAXONA SODICA. SOLUCION INYECTABLE. 1 G/10 ML. FRASCO AMPULA Y 10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7BDF73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717F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B2FCD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3549</w:t>
            </w:r>
          </w:p>
        </w:tc>
      </w:tr>
      <w:tr w:rsidR="00C3270E" w:rsidRPr="00931D45" w14:paraId="120C91F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01BC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1DA6459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100001939.00</w:t>
            </w:r>
          </w:p>
        </w:tc>
        <w:tc>
          <w:tcPr>
            <w:tcW w:w="5103" w:type="dxa"/>
            <w:tcBorders>
              <w:top w:val="nil"/>
              <w:left w:val="nil"/>
              <w:bottom w:val="single" w:sz="4" w:space="0" w:color="auto"/>
              <w:right w:val="single" w:sz="4" w:space="0" w:color="auto"/>
            </w:tcBorders>
            <w:shd w:val="clear" w:color="auto" w:fill="auto"/>
            <w:noWrap/>
            <w:vAlign w:val="bottom"/>
            <w:hideMark/>
          </w:tcPr>
          <w:p w14:paraId="0EC7865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CEFALEXINA. TABLETA O CAPSULA. 500 MG.                                                                                                                                                                                                                                                                                                                                                                                                                                                                                                                                                                                                                                                                                                                                                                                                                                                                                                                                                                                                                                                                                                                                                                                                                                                                                                                                                                                                                                                                                                                                                                                                                                                                                                                                                                                                                                                                                                                                                                                                                                            </w:t>
            </w:r>
          </w:p>
        </w:tc>
        <w:tc>
          <w:tcPr>
            <w:tcW w:w="1520" w:type="dxa"/>
            <w:tcBorders>
              <w:top w:val="nil"/>
              <w:left w:val="nil"/>
              <w:bottom w:val="single" w:sz="4" w:space="0" w:color="auto"/>
              <w:right w:val="single" w:sz="4" w:space="0" w:color="auto"/>
            </w:tcBorders>
            <w:shd w:val="clear" w:color="auto" w:fill="auto"/>
            <w:noWrap/>
            <w:vAlign w:val="center"/>
            <w:hideMark/>
          </w:tcPr>
          <w:p w14:paraId="1779C0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D7E3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92C42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w:t>
            </w:r>
          </w:p>
        </w:tc>
      </w:tr>
      <w:tr w:rsidR="00C3270E" w:rsidRPr="00931D45" w14:paraId="3F02277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4867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7FA931E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100001940.00</w:t>
            </w:r>
          </w:p>
        </w:tc>
        <w:tc>
          <w:tcPr>
            <w:tcW w:w="5103" w:type="dxa"/>
            <w:tcBorders>
              <w:top w:val="nil"/>
              <w:left w:val="nil"/>
              <w:bottom w:val="single" w:sz="4" w:space="0" w:color="auto"/>
              <w:right w:val="single" w:sz="4" w:space="0" w:color="auto"/>
            </w:tcBorders>
            <w:shd w:val="clear" w:color="auto" w:fill="auto"/>
            <w:noWrap/>
            <w:vAlign w:val="bottom"/>
            <w:hideMark/>
          </w:tcPr>
          <w:p w14:paraId="18EB7D3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DOXICICLINA. CADA CÁPSULA O TABLETA CONTIENE: HICLATO DE DOXICICLINA EQUIVALENTE A 100 MG DE DOXICILINA.                                                                                                                                                                                                                                                                                                                                                                                                                                                                                                                                                                                                                                                                                                                                                                                                                                                                                                                                                                                                                                                                                                                                                                                                                                                                                                                                                                                                                                                                                                                                                                                                                                                                                                                                                                                                                                                                                                                                                                          </w:t>
            </w:r>
          </w:p>
        </w:tc>
        <w:tc>
          <w:tcPr>
            <w:tcW w:w="1520" w:type="dxa"/>
            <w:tcBorders>
              <w:top w:val="nil"/>
              <w:left w:val="nil"/>
              <w:bottom w:val="single" w:sz="4" w:space="0" w:color="auto"/>
              <w:right w:val="single" w:sz="4" w:space="0" w:color="auto"/>
            </w:tcBorders>
            <w:shd w:val="clear" w:color="auto" w:fill="auto"/>
            <w:noWrap/>
            <w:vAlign w:val="center"/>
            <w:hideMark/>
          </w:tcPr>
          <w:p w14:paraId="1D2FD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6040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D91D7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7483455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018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0EB283E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100001954.00</w:t>
            </w:r>
          </w:p>
        </w:tc>
        <w:tc>
          <w:tcPr>
            <w:tcW w:w="5103" w:type="dxa"/>
            <w:tcBorders>
              <w:top w:val="nil"/>
              <w:left w:val="nil"/>
              <w:bottom w:val="single" w:sz="4" w:space="0" w:color="auto"/>
              <w:right w:val="single" w:sz="4" w:space="0" w:color="auto"/>
            </w:tcBorders>
            <w:shd w:val="clear" w:color="auto" w:fill="auto"/>
            <w:noWrap/>
            <w:vAlign w:val="bottom"/>
            <w:hideMark/>
          </w:tcPr>
          <w:p w14:paraId="7179E11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80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BBD42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B911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4DCC5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w:t>
            </w:r>
          </w:p>
        </w:tc>
      </w:tr>
      <w:tr w:rsidR="00C3270E" w:rsidRPr="00931D45" w14:paraId="5938E42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94B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5E957B9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100001955.00</w:t>
            </w:r>
          </w:p>
        </w:tc>
        <w:tc>
          <w:tcPr>
            <w:tcW w:w="5103" w:type="dxa"/>
            <w:tcBorders>
              <w:top w:val="nil"/>
              <w:left w:val="nil"/>
              <w:bottom w:val="single" w:sz="4" w:space="0" w:color="auto"/>
              <w:right w:val="single" w:sz="4" w:space="0" w:color="auto"/>
            </w:tcBorders>
            <w:shd w:val="clear" w:color="auto" w:fill="auto"/>
            <w:noWrap/>
            <w:vAlign w:val="bottom"/>
            <w:hideMark/>
          </w:tcPr>
          <w:p w14:paraId="27B47C3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20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520E5B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C78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FC590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9084FA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9512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4FE6D45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100001956.00</w:t>
            </w:r>
          </w:p>
        </w:tc>
        <w:tc>
          <w:tcPr>
            <w:tcW w:w="5103" w:type="dxa"/>
            <w:tcBorders>
              <w:top w:val="nil"/>
              <w:left w:val="nil"/>
              <w:bottom w:val="single" w:sz="4" w:space="0" w:color="auto"/>
              <w:right w:val="single" w:sz="4" w:space="0" w:color="auto"/>
            </w:tcBorders>
            <w:shd w:val="clear" w:color="auto" w:fill="auto"/>
            <w:noWrap/>
            <w:vAlign w:val="bottom"/>
            <w:hideMark/>
          </w:tcPr>
          <w:p w14:paraId="656CC37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500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189410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3CE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FE6F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397</w:t>
            </w:r>
          </w:p>
        </w:tc>
      </w:tr>
      <w:tr w:rsidR="00C3270E" w:rsidRPr="00931D45" w14:paraId="42A493F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495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6246708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100001957.00</w:t>
            </w:r>
          </w:p>
        </w:tc>
        <w:tc>
          <w:tcPr>
            <w:tcW w:w="5103" w:type="dxa"/>
            <w:tcBorders>
              <w:top w:val="nil"/>
              <w:left w:val="nil"/>
              <w:bottom w:val="single" w:sz="4" w:space="0" w:color="auto"/>
              <w:right w:val="single" w:sz="4" w:space="0" w:color="auto"/>
            </w:tcBorders>
            <w:shd w:val="clear" w:color="auto" w:fill="auto"/>
            <w:noWrap/>
            <w:vAlign w:val="bottom"/>
            <w:hideMark/>
          </w:tcPr>
          <w:p w14:paraId="4358191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100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25C7D2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DFE9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0AC7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w:t>
            </w:r>
          </w:p>
        </w:tc>
      </w:tr>
      <w:tr w:rsidR="00C3270E" w:rsidRPr="00931D45" w14:paraId="706EF69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CCF5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57E28FE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100001969.00</w:t>
            </w:r>
          </w:p>
        </w:tc>
        <w:tc>
          <w:tcPr>
            <w:tcW w:w="5103" w:type="dxa"/>
            <w:tcBorders>
              <w:top w:val="nil"/>
              <w:left w:val="nil"/>
              <w:bottom w:val="single" w:sz="4" w:space="0" w:color="auto"/>
              <w:right w:val="single" w:sz="4" w:space="0" w:color="auto"/>
            </w:tcBorders>
            <w:shd w:val="clear" w:color="auto" w:fill="auto"/>
            <w:noWrap/>
            <w:vAlign w:val="bottom"/>
            <w:hideMark/>
          </w:tcPr>
          <w:p w14:paraId="29B84F8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1ECF3B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F236D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5D285C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13921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82B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2ABBACD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100001969.01</w:t>
            </w:r>
          </w:p>
        </w:tc>
        <w:tc>
          <w:tcPr>
            <w:tcW w:w="5103" w:type="dxa"/>
            <w:tcBorders>
              <w:top w:val="nil"/>
              <w:left w:val="nil"/>
              <w:bottom w:val="single" w:sz="4" w:space="0" w:color="auto"/>
              <w:right w:val="single" w:sz="4" w:space="0" w:color="auto"/>
            </w:tcBorders>
            <w:shd w:val="clear" w:color="auto" w:fill="auto"/>
            <w:noWrap/>
            <w:vAlign w:val="bottom"/>
            <w:hideMark/>
          </w:tcPr>
          <w:p w14:paraId="7CE1EB7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21466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3BEE7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2DB399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C90CE0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791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7BF8E12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100001971.00</w:t>
            </w:r>
          </w:p>
        </w:tc>
        <w:tc>
          <w:tcPr>
            <w:tcW w:w="5103" w:type="dxa"/>
            <w:tcBorders>
              <w:top w:val="nil"/>
              <w:left w:val="nil"/>
              <w:bottom w:val="single" w:sz="4" w:space="0" w:color="auto"/>
              <w:right w:val="single" w:sz="4" w:space="0" w:color="auto"/>
            </w:tcBorders>
            <w:shd w:val="clear" w:color="auto" w:fill="auto"/>
            <w:noWrap/>
            <w:vAlign w:val="bottom"/>
            <w:hideMark/>
          </w:tcPr>
          <w:p w14:paraId="15E3C30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ESTEARATO DE ERITROMICINA. CAPSULA 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5DBDE6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4423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60518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22BB376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D0E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2367FF4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100001972.00</w:t>
            </w:r>
          </w:p>
        </w:tc>
        <w:tc>
          <w:tcPr>
            <w:tcW w:w="5103" w:type="dxa"/>
            <w:tcBorders>
              <w:top w:val="nil"/>
              <w:left w:val="nil"/>
              <w:bottom w:val="single" w:sz="4" w:space="0" w:color="auto"/>
              <w:right w:val="single" w:sz="4" w:space="0" w:color="auto"/>
            </w:tcBorders>
            <w:shd w:val="clear" w:color="auto" w:fill="auto"/>
            <w:noWrap/>
            <w:vAlign w:val="bottom"/>
            <w:hideMark/>
          </w:tcPr>
          <w:p w14:paraId="67B8FBC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3E9F78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D14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5254B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C80362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98D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37B38C1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100001973.00</w:t>
            </w:r>
          </w:p>
        </w:tc>
        <w:tc>
          <w:tcPr>
            <w:tcW w:w="5103" w:type="dxa"/>
            <w:tcBorders>
              <w:top w:val="nil"/>
              <w:left w:val="nil"/>
              <w:bottom w:val="single" w:sz="4" w:space="0" w:color="auto"/>
              <w:right w:val="single" w:sz="4" w:space="0" w:color="auto"/>
            </w:tcBorders>
            <w:shd w:val="clear" w:color="auto" w:fill="auto"/>
            <w:noWrap/>
            <w:vAlign w:val="bottom"/>
            <w:hideMark/>
          </w:tcPr>
          <w:p w14:paraId="7E11828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CLINDAMICINA. SOLUCION INYECTABLE. 300 MG/2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0C96C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EF2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78320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1349</w:t>
            </w:r>
          </w:p>
        </w:tc>
      </w:tr>
      <w:tr w:rsidR="00C3270E" w:rsidRPr="00931D45" w14:paraId="6662D72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AABC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39FD33E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100001981.00</w:t>
            </w:r>
          </w:p>
        </w:tc>
        <w:tc>
          <w:tcPr>
            <w:tcW w:w="5103" w:type="dxa"/>
            <w:tcBorders>
              <w:top w:val="nil"/>
              <w:left w:val="nil"/>
              <w:bottom w:val="single" w:sz="4" w:space="0" w:color="auto"/>
              <w:right w:val="single" w:sz="4" w:space="0" w:color="auto"/>
            </w:tcBorders>
            <w:shd w:val="clear" w:color="auto" w:fill="auto"/>
            <w:noWrap/>
            <w:vAlign w:val="bottom"/>
            <w:hideMark/>
          </w:tcPr>
          <w:p w14:paraId="41BD4EC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TETRACICLINA. TABLETA 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168420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CD90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1A2A5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8A9E17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E566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13A12E2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100002012.00</w:t>
            </w:r>
          </w:p>
        </w:tc>
        <w:tc>
          <w:tcPr>
            <w:tcW w:w="5103" w:type="dxa"/>
            <w:tcBorders>
              <w:top w:val="nil"/>
              <w:left w:val="nil"/>
              <w:bottom w:val="single" w:sz="4" w:space="0" w:color="auto"/>
              <w:right w:val="single" w:sz="4" w:space="0" w:color="auto"/>
            </w:tcBorders>
            <w:shd w:val="clear" w:color="auto" w:fill="auto"/>
            <w:noWrap/>
            <w:vAlign w:val="bottom"/>
            <w:hideMark/>
          </w:tcPr>
          <w:p w14:paraId="29745B4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ANFOTERICINA B. SOLUCION INYECTABLE. 50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6FDE3C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3BBF5F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7AD91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6524478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3BB2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3541866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100002016.00</w:t>
            </w:r>
          </w:p>
        </w:tc>
        <w:tc>
          <w:tcPr>
            <w:tcW w:w="5103" w:type="dxa"/>
            <w:tcBorders>
              <w:top w:val="nil"/>
              <w:left w:val="nil"/>
              <w:bottom w:val="single" w:sz="4" w:space="0" w:color="auto"/>
              <w:right w:val="single" w:sz="4" w:space="0" w:color="auto"/>
            </w:tcBorders>
            <w:shd w:val="clear" w:color="auto" w:fill="auto"/>
            <w:noWrap/>
            <w:vAlign w:val="bottom"/>
            <w:hideMark/>
          </w:tcPr>
          <w:p w14:paraId="2DCD560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KETOCONAZOL.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396986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6B44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4E426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97BC32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D7E6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64B0814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100002018.00</w:t>
            </w:r>
          </w:p>
        </w:tc>
        <w:tc>
          <w:tcPr>
            <w:tcW w:w="5103" w:type="dxa"/>
            <w:tcBorders>
              <w:top w:val="nil"/>
              <w:left w:val="nil"/>
              <w:bottom w:val="single" w:sz="4" w:space="0" w:color="auto"/>
              <w:right w:val="single" w:sz="4" w:space="0" w:color="auto"/>
            </w:tcBorders>
            <w:shd w:val="clear" w:color="auto" w:fill="auto"/>
            <w:noWrap/>
            <w:vAlign w:val="bottom"/>
            <w:hideMark/>
          </w:tcPr>
          <w:p w14:paraId="625D314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ITRACONAZOL.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2C3938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2660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1D5D25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2B7B70F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99B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71DFFC9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100002024.00</w:t>
            </w:r>
          </w:p>
        </w:tc>
        <w:tc>
          <w:tcPr>
            <w:tcW w:w="5103" w:type="dxa"/>
            <w:tcBorders>
              <w:top w:val="nil"/>
              <w:left w:val="nil"/>
              <w:bottom w:val="single" w:sz="4" w:space="0" w:color="auto"/>
              <w:right w:val="single" w:sz="4" w:space="0" w:color="auto"/>
            </w:tcBorders>
            <w:shd w:val="clear" w:color="auto" w:fill="auto"/>
            <w:noWrap/>
            <w:vAlign w:val="bottom"/>
            <w:hideMark/>
          </w:tcPr>
          <w:p w14:paraId="38E9DB6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ISOCONAZOL. CREMA. 1 G/ 100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7E9237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B03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A9C1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61720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A8A7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1624B94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100002111.00</w:t>
            </w:r>
          </w:p>
        </w:tc>
        <w:tc>
          <w:tcPr>
            <w:tcW w:w="5103" w:type="dxa"/>
            <w:tcBorders>
              <w:top w:val="nil"/>
              <w:left w:val="nil"/>
              <w:bottom w:val="single" w:sz="4" w:space="0" w:color="auto"/>
              <w:right w:val="single" w:sz="4" w:space="0" w:color="auto"/>
            </w:tcBorders>
            <w:shd w:val="clear" w:color="auto" w:fill="auto"/>
            <w:noWrap/>
            <w:vAlign w:val="bottom"/>
            <w:hideMark/>
          </w:tcPr>
          <w:p w14:paraId="19E3FA9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BESILATO DE AMLODIPINO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5A1200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9C84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3297D6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E9A678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4E6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170</w:t>
            </w:r>
          </w:p>
        </w:tc>
        <w:tc>
          <w:tcPr>
            <w:tcW w:w="1418" w:type="dxa"/>
            <w:tcBorders>
              <w:top w:val="nil"/>
              <w:left w:val="nil"/>
              <w:bottom w:val="single" w:sz="4" w:space="0" w:color="auto"/>
              <w:right w:val="single" w:sz="4" w:space="0" w:color="auto"/>
            </w:tcBorders>
            <w:shd w:val="clear" w:color="auto" w:fill="auto"/>
            <w:noWrap/>
            <w:vAlign w:val="center"/>
            <w:hideMark/>
          </w:tcPr>
          <w:p w14:paraId="1B629EB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100002111.01</w:t>
            </w:r>
          </w:p>
        </w:tc>
        <w:tc>
          <w:tcPr>
            <w:tcW w:w="5103" w:type="dxa"/>
            <w:tcBorders>
              <w:top w:val="nil"/>
              <w:left w:val="nil"/>
              <w:bottom w:val="single" w:sz="4" w:space="0" w:color="auto"/>
              <w:right w:val="single" w:sz="4" w:space="0" w:color="auto"/>
            </w:tcBorders>
            <w:shd w:val="clear" w:color="auto" w:fill="auto"/>
            <w:noWrap/>
            <w:vAlign w:val="bottom"/>
            <w:hideMark/>
          </w:tcPr>
          <w:p w14:paraId="316FD78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AMLODIPINO TABLETA O CÁPSULA 5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AAD2C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9E0E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A926E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400F192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8381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041C956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100002119.00</w:t>
            </w:r>
          </w:p>
        </w:tc>
        <w:tc>
          <w:tcPr>
            <w:tcW w:w="5103" w:type="dxa"/>
            <w:tcBorders>
              <w:top w:val="nil"/>
              <w:left w:val="nil"/>
              <w:bottom w:val="single" w:sz="4" w:space="0" w:color="auto"/>
              <w:right w:val="single" w:sz="4" w:space="0" w:color="auto"/>
            </w:tcBorders>
            <w:shd w:val="clear" w:color="auto" w:fill="auto"/>
            <w:noWrap/>
            <w:vAlign w:val="bottom"/>
            <w:hideMark/>
          </w:tcPr>
          <w:p w14:paraId="579B5EC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BETAMETASONA. UNGÜENTO. 50 MG/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7E8F45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6407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6E6B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0EDBC3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442E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38AB713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100002123.00</w:t>
            </w:r>
          </w:p>
        </w:tc>
        <w:tc>
          <w:tcPr>
            <w:tcW w:w="5103" w:type="dxa"/>
            <w:tcBorders>
              <w:top w:val="nil"/>
              <w:left w:val="nil"/>
              <w:bottom w:val="single" w:sz="4" w:space="0" w:color="auto"/>
              <w:right w:val="single" w:sz="4" w:space="0" w:color="auto"/>
            </w:tcBorders>
            <w:shd w:val="clear" w:color="auto" w:fill="auto"/>
            <w:noWrap/>
            <w:vAlign w:val="bottom"/>
            <w:hideMark/>
          </w:tcPr>
          <w:p w14:paraId="2423767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MUPIROCINA. UNGÜENTO. 2 G/100 G. ENVASE CON 15 G                                                                                                                                                                                                                                                                                                                                                                                                                                                                                                                                                                                                                                                                                                                                                                                                                                                                                                                                                                                                                                                                                                                                                                                                                                                                                                                                                                                                                                                                                                                                                                                                                                                                                                                                                                                                                                                                                                                                                                                                                                  </w:t>
            </w:r>
          </w:p>
        </w:tc>
        <w:tc>
          <w:tcPr>
            <w:tcW w:w="1520" w:type="dxa"/>
            <w:tcBorders>
              <w:top w:val="nil"/>
              <w:left w:val="nil"/>
              <w:bottom w:val="single" w:sz="4" w:space="0" w:color="auto"/>
              <w:right w:val="single" w:sz="4" w:space="0" w:color="auto"/>
            </w:tcBorders>
            <w:shd w:val="clear" w:color="auto" w:fill="auto"/>
            <w:noWrap/>
            <w:vAlign w:val="center"/>
            <w:hideMark/>
          </w:tcPr>
          <w:p w14:paraId="7F8590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185C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BA480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7C33D5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5A8D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4BECB95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100002126.00</w:t>
            </w:r>
          </w:p>
        </w:tc>
        <w:tc>
          <w:tcPr>
            <w:tcW w:w="5103" w:type="dxa"/>
            <w:tcBorders>
              <w:top w:val="nil"/>
              <w:left w:val="nil"/>
              <w:bottom w:val="single" w:sz="4" w:space="0" w:color="auto"/>
              <w:right w:val="single" w:sz="4" w:space="0" w:color="auto"/>
            </w:tcBorders>
            <w:shd w:val="clear" w:color="auto" w:fill="auto"/>
            <w:noWrap/>
            <w:vAlign w:val="bottom"/>
            <w:hideMark/>
          </w:tcPr>
          <w:p w14:paraId="538E1E2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0E28CF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9B5D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396160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10F2C22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1463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5128077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100002127.00</w:t>
            </w:r>
          </w:p>
        </w:tc>
        <w:tc>
          <w:tcPr>
            <w:tcW w:w="5103" w:type="dxa"/>
            <w:tcBorders>
              <w:top w:val="nil"/>
              <w:left w:val="nil"/>
              <w:bottom w:val="single" w:sz="4" w:space="0" w:color="auto"/>
              <w:right w:val="single" w:sz="4" w:space="0" w:color="auto"/>
            </w:tcBorders>
            <w:shd w:val="clear" w:color="auto" w:fill="auto"/>
            <w:noWrap/>
            <w:vAlign w:val="bottom"/>
            <w:hideMark/>
          </w:tcPr>
          <w:p w14:paraId="07B4419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SUSPENSION. 500 MG/ 5 ML. ENVASE PARA 75 ML                                                                                                                                                                                                                                                                                                                                                                                                                                                                                                                                                                                                                                                                                                                                                                                                                                                                                                                                                                                                                                                                                                                                                                                                                                                                                                                                                                                                                                                                                                                                                                                                                                                                                                                                                                                                                                                                                                                                                                                                                          </w:t>
            </w:r>
          </w:p>
        </w:tc>
        <w:tc>
          <w:tcPr>
            <w:tcW w:w="1520" w:type="dxa"/>
            <w:tcBorders>
              <w:top w:val="nil"/>
              <w:left w:val="nil"/>
              <w:bottom w:val="single" w:sz="4" w:space="0" w:color="auto"/>
              <w:right w:val="single" w:sz="4" w:space="0" w:color="auto"/>
            </w:tcBorders>
            <w:shd w:val="clear" w:color="auto" w:fill="auto"/>
            <w:noWrap/>
            <w:vAlign w:val="center"/>
            <w:hideMark/>
          </w:tcPr>
          <w:p w14:paraId="29452F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3730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64B47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41C90E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F1D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7AF0333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100002128.00</w:t>
            </w:r>
          </w:p>
        </w:tc>
        <w:tc>
          <w:tcPr>
            <w:tcW w:w="5103" w:type="dxa"/>
            <w:tcBorders>
              <w:top w:val="nil"/>
              <w:left w:val="nil"/>
              <w:bottom w:val="single" w:sz="4" w:space="0" w:color="auto"/>
              <w:right w:val="single" w:sz="4" w:space="0" w:color="auto"/>
            </w:tcBorders>
            <w:shd w:val="clear" w:color="auto" w:fill="auto"/>
            <w:noWrap/>
            <w:vAlign w:val="bottom"/>
            <w:hideMark/>
          </w:tcPr>
          <w:p w14:paraId="6BEA296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CAPSULA                                                                                                                                                                                                                                                                                                                                                                                                                                                                                                                                                                                                                                                                                                                                                                                                                                                                                                                                                                                                                                                                                                                                                                                                                                                                                                                                                                                                                                                                                                                                                                                                                                                                                                                                                                                                                                                                                                                                                                                                                                        </w:t>
            </w:r>
          </w:p>
        </w:tc>
        <w:tc>
          <w:tcPr>
            <w:tcW w:w="1520" w:type="dxa"/>
            <w:tcBorders>
              <w:top w:val="nil"/>
              <w:left w:val="nil"/>
              <w:bottom w:val="single" w:sz="4" w:space="0" w:color="auto"/>
              <w:right w:val="single" w:sz="4" w:space="0" w:color="auto"/>
            </w:tcBorders>
            <w:shd w:val="clear" w:color="auto" w:fill="auto"/>
            <w:noWrap/>
            <w:vAlign w:val="center"/>
            <w:hideMark/>
          </w:tcPr>
          <w:p w14:paraId="114480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0D63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8AC46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4E6F484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EEDD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24C6C2A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100002129.00</w:t>
            </w:r>
          </w:p>
        </w:tc>
        <w:tc>
          <w:tcPr>
            <w:tcW w:w="5103" w:type="dxa"/>
            <w:tcBorders>
              <w:top w:val="nil"/>
              <w:left w:val="nil"/>
              <w:bottom w:val="single" w:sz="4" w:space="0" w:color="auto"/>
              <w:right w:val="single" w:sz="4" w:space="0" w:color="auto"/>
            </w:tcBorders>
            <w:shd w:val="clear" w:color="auto" w:fill="auto"/>
            <w:noWrap/>
            <w:vAlign w:val="bottom"/>
            <w:hideMark/>
          </w:tcPr>
          <w:p w14:paraId="7826135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 ACIDO CLAVULANICO. SUSPENSION. 125 MG/31.25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67C039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74A2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996EF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72D8CB2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34EE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177</w:t>
            </w:r>
          </w:p>
        </w:tc>
        <w:tc>
          <w:tcPr>
            <w:tcW w:w="1418" w:type="dxa"/>
            <w:tcBorders>
              <w:top w:val="nil"/>
              <w:left w:val="nil"/>
              <w:bottom w:val="single" w:sz="4" w:space="0" w:color="auto"/>
              <w:right w:val="single" w:sz="4" w:space="0" w:color="auto"/>
            </w:tcBorders>
            <w:shd w:val="clear" w:color="auto" w:fill="auto"/>
            <w:noWrap/>
            <w:vAlign w:val="center"/>
            <w:hideMark/>
          </w:tcPr>
          <w:p w14:paraId="6FA46C3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100002132.00</w:t>
            </w:r>
          </w:p>
        </w:tc>
        <w:tc>
          <w:tcPr>
            <w:tcW w:w="5103" w:type="dxa"/>
            <w:tcBorders>
              <w:top w:val="nil"/>
              <w:left w:val="nil"/>
              <w:bottom w:val="single" w:sz="4" w:space="0" w:color="auto"/>
              <w:right w:val="single" w:sz="4" w:space="0" w:color="auto"/>
            </w:tcBorders>
            <w:shd w:val="clear" w:color="auto" w:fill="auto"/>
            <w:noWrap/>
            <w:vAlign w:val="bottom"/>
            <w:hideMark/>
          </w:tcPr>
          <w:p w14:paraId="11D8032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CLARITROMICINA.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26FC9C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08AA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1B7858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BEB2F5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F5FA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54A7F74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100002133.00</w:t>
            </w:r>
          </w:p>
        </w:tc>
        <w:tc>
          <w:tcPr>
            <w:tcW w:w="5103" w:type="dxa"/>
            <w:tcBorders>
              <w:top w:val="nil"/>
              <w:left w:val="nil"/>
              <w:bottom w:val="single" w:sz="4" w:space="0" w:color="auto"/>
              <w:right w:val="single" w:sz="4" w:space="0" w:color="auto"/>
            </w:tcBorders>
            <w:shd w:val="clear" w:color="auto" w:fill="auto"/>
            <w:noWrap/>
            <w:vAlign w:val="bottom"/>
            <w:hideMark/>
          </w:tcPr>
          <w:p w14:paraId="4AC6BDA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CLINDAMICINA.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4565C1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CF4A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0A61FB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r>
      <w:tr w:rsidR="00C3270E" w:rsidRPr="00931D45" w14:paraId="0977815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8347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1F6B927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100002135.00</w:t>
            </w:r>
          </w:p>
        </w:tc>
        <w:tc>
          <w:tcPr>
            <w:tcW w:w="5103" w:type="dxa"/>
            <w:tcBorders>
              <w:top w:val="nil"/>
              <w:left w:val="nil"/>
              <w:bottom w:val="single" w:sz="4" w:space="0" w:color="auto"/>
              <w:right w:val="single" w:sz="4" w:space="0" w:color="auto"/>
            </w:tcBorders>
            <w:shd w:val="clear" w:color="auto" w:fill="auto"/>
            <w:noWrap/>
            <w:vAlign w:val="bottom"/>
            <w:hideMark/>
          </w:tcPr>
          <w:p w14:paraId="7CDD9AC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FLUCONAZOL. SOLUCION INYECTABLE. 100 MG/50 ML (2 MG/ML).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5C874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C9A5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EECB2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r>
      <w:tr w:rsidR="00C3270E" w:rsidRPr="00931D45" w14:paraId="0A395C4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AA31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4437641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100002141.00</w:t>
            </w:r>
          </w:p>
        </w:tc>
        <w:tc>
          <w:tcPr>
            <w:tcW w:w="5103" w:type="dxa"/>
            <w:tcBorders>
              <w:top w:val="nil"/>
              <w:left w:val="nil"/>
              <w:bottom w:val="single" w:sz="4" w:space="0" w:color="auto"/>
              <w:right w:val="single" w:sz="4" w:space="0" w:color="auto"/>
            </w:tcBorders>
            <w:shd w:val="clear" w:color="auto" w:fill="auto"/>
            <w:noWrap/>
            <w:vAlign w:val="bottom"/>
            <w:hideMark/>
          </w:tcPr>
          <w:p w14:paraId="1C06938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BETAMETASONA CADA AMPOLLETA O FRASCO ÁMPULA CONTIENE: FOSFATO SÓDICO DE BETAMETASONA 5.3 MG EQUIVALENTE A  4 MG DE BETAMETASONA. ENVASE CON UN FRASCO ÁMPULA O UNA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43557F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0CF2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5B4F5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1A8BFCD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6C4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181</w:t>
            </w:r>
          </w:p>
        </w:tc>
        <w:tc>
          <w:tcPr>
            <w:tcW w:w="1418" w:type="dxa"/>
            <w:tcBorders>
              <w:top w:val="nil"/>
              <w:left w:val="nil"/>
              <w:bottom w:val="single" w:sz="4" w:space="0" w:color="auto"/>
              <w:right w:val="single" w:sz="4" w:space="0" w:color="auto"/>
            </w:tcBorders>
            <w:shd w:val="clear" w:color="auto" w:fill="auto"/>
            <w:noWrap/>
            <w:vAlign w:val="center"/>
            <w:hideMark/>
          </w:tcPr>
          <w:p w14:paraId="1408A34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100002144.00</w:t>
            </w:r>
          </w:p>
        </w:tc>
        <w:tc>
          <w:tcPr>
            <w:tcW w:w="5103" w:type="dxa"/>
            <w:tcBorders>
              <w:top w:val="nil"/>
              <w:left w:val="nil"/>
              <w:bottom w:val="single" w:sz="4" w:space="0" w:color="auto"/>
              <w:right w:val="single" w:sz="4" w:space="0" w:color="auto"/>
            </w:tcBorders>
            <w:shd w:val="clear" w:color="auto" w:fill="auto"/>
            <w:noWrap/>
            <w:vAlign w:val="bottom"/>
            <w:hideMark/>
          </w:tcPr>
          <w:p w14:paraId="2A6B794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TABLETA O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7817BC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B4FC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73EAD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385CEC9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01D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733301F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100002145.00</w:t>
            </w:r>
          </w:p>
        </w:tc>
        <w:tc>
          <w:tcPr>
            <w:tcW w:w="5103" w:type="dxa"/>
            <w:tcBorders>
              <w:top w:val="nil"/>
              <w:left w:val="nil"/>
              <w:bottom w:val="single" w:sz="4" w:space="0" w:color="auto"/>
              <w:right w:val="single" w:sz="4" w:space="0" w:color="auto"/>
            </w:tcBorders>
            <w:shd w:val="clear" w:color="auto" w:fill="auto"/>
            <w:noWrap/>
            <w:vAlign w:val="bottom"/>
            <w:hideMark/>
          </w:tcPr>
          <w:p w14:paraId="06DEE35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JARABE. 5 MG /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2FC4DB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1EB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BEB2E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8B49C2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ED06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231CEFA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100002146.00</w:t>
            </w:r>
          </w:p>
        </w:tc>
        <w:tc>
          <w:tcPr>
            <w:tcW w:w="5103" w:type="dxa"/>
            <w:tcBorders>
              <w:top w:val="nil"/>
              <w:left w:val="nil"/>
              <w:bottom w:val="single" w:sz="4" w:space="0" w:color="auto"/>
              <w:right w:val="single" w:sz="4" w:space="0" w:color="auto"/>
            </w:tcBorders>
            <w:shd w:val="clear" w:color="auto" w:fill="auto"/>
            <w:noWrap/>
            <w:vAlign w:val="bottom"/>
            <w:hideMark/>
          </w:tcPr>
          <w:p w14:paraId="2821870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BUTILHIOSCINA-METAMIZOL. SOLUCIÓN INYECTABLE CADA AMPOLLETA CONTIENE: N BUTILBROMURO DE HIOSCINA 20 MG METAMIZOL 2.5 G, AMPOLLETAS DE 5 ML.                                                                                                                                                                                                                                                                                                                                                                                                                                                                                                                                                                                                                                                                                                                                                                                                                                                                                                                                                                                                                                                                                                                                                                                                                                                                                                                                                                                                                                                                                                                                                                                                                                                                                                                                                                                                                                                                                                                                       </w:t>
            </w:r>
          </w:p>
        </w:tc>
        <w:tc>
          <w:tcPr>
            <w:tcW w:w="1520" w:type="dxa"/>
            <w:tcBorders>
              <w:top w:val="nil"/>
              <w:left w:val="nil"/>
              <w:bottom w:val="single" w:sz="4" w:space="0" w:color="auto"/>
              <w:right w:val="single" w:sz="4" w:space="0" w:color="auto"/>
            </w:tcBorders>
            <w:shd w:val="clear" w:color="auto" w:fill="auto"/>
            <w:noWrap/>
            <w:vAlign w:val="center"/>
            <w:hideMark/>
          </w:tcPr>
          <w:p w14:paraId="29469A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A1CA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DDE00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0FAC02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D795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3090449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100002154.00</w:t>
            </w:r>
          </w:p>
        </w:tc>
        <w:tc>
          <w:tcPr>
            <w:tcW w:w="5103" w:type="dxa"/>
            <w:tcBorders>
              <w:top w:val="nil"/>
              <w:left w:val="nil"/>
              <w:bottom w:val="single" w:sz="4" w:space="0" w:color="auto"/>
              <w:right w:val="single" w:sz="4" w:space="0" w:color="auto"/>
            </w:tcBorders>
            <w:shd w:val="clear" w:color="auto" w:fill="auto"/>
            <w:noWrap/>
            <w:vAlign w:val="bottom"/>
            <w:hideMark/>
          </w:tcPr>
          <w:p w14:paraId="29A3578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ENOXAPARINA SODICA. SOLUCION INYECTABLE. 40 MG/ 0.4 ML. JERINGAS DE 0.4 ML                                                                                                                                                                                                                                                                                                                                                                                                                                                                                                                                                                                                                                                                                                                                                                                                                                                                                                                                                                                                                                                                                                                                                                                                                                                                                                                                                                                                                                                                                                                                                                                                                                                                                                                                                                                                                                                                                                                                                                                                        </w:t>
            </w:r>
          </w:p>
        </w:tc>
        <w:tc>
          <w:tcPr>
            <w:tcW w:w="1520" w:type="dxa"/>
            <w:tcBorders>
              <w:top w:val="nil"/>
              <w:left w:val="nil"/>
              <w:bottom w:val="single" w:sz="4" w:space="0" w:color="auto"/>
              <w:right w:val="single" w:sz="4" w:space="0" w:color="auto"/>
            </w:tcBorders>
            <w:shd w:val="clear" w:color="auto" w:fill="auto"/>
            <w:noWrap/>
            <w:vAlign w:val="center"/>
            <w:hideMark/>
          </w:tcPr>
          <w:p w14:paraId="7A60A7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10AA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3F6F6E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573</w:t>
            </w:r>
          </w:p>
        </w:tc>
      </w:tr>
      <w:tr w:rsidR="00C3270E" w:rsidRPr="00931D45" w14:paraId="1A7897E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A9B6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6FC6CC3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100002156.00</w:t>
            </w:r>
          </w:p>
        </w:tc>
        <w:tc>
          <w:tcPr>
            <w:tcW w:w="5103" w:type="dxa"/>
            <w:tcBorders>
              <w:top w:val="nil"/>
              <w:left w:val="nil"/>
              <w:bottom w:val="single" w:sz="4" w:space="0" w:color="auto"/>
              <w:right w:val="single" w:sz="4" w:space="0" w:color="auto"/>
            </w:tcBorders>
            <w:shd w:val="clear" w:color="auto" w:fill="auto"/>
            <w:noWrap/>
            <w:vAlign w:val="bottom"/>
            <w:hideMark/>
          </w:tcPr>
          <w:p w14:paraId="3895CC3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TABLETA. 100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5C889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627C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244F5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7CD78AC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795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63DEB4D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100002162.00</w:t>
            </w:r>
          </w:p>
        </w:tc>
        <w:tc>
          <w:tcPr>
            <w:tcW w:w="5103" w:type="dxa"/>
            <w:tcBorders>
              <w:top w:val="nil"/>
              <w:left w:val="nil"/>
              <w:bottom w:val="single" w:sz="4" w:space="0" w:color="auto"/>
              <w:right w:val="single" w:sz="4" w:space="0" w:color="auto"/>
            </w:tcBorders>
            <w:shd w:val="clear" w:color="auto" w:fill="auto"/>
            <w:noWrap/>
            <w:vAlign w:val="bottom"/>
            <w:hideMark/>
          </w:tcPr>
          <w:p w14:paraId="71CBE96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SUSPENSION EN AEROSOL. 0.286 MG/G. ENVASE 15 ML                                                                                                                                                                                                                                                                                                                                                                                                                                                                                                                                                                                                                                                                                                                                                                                                                                                                                                                                                                                                                                                                                                                                                                                                                                                                                                                                                                                                                                                                                                                                                                                                                                                                                                                                                                                                                                                                                                                                                                                                            </w:t>
            </w:r>
          </w:p>
        </w:tc>
        <w:tc>
          <w:tcPr>
            <w:tcW w:w="1520" w:type="dxa"/>
            <w:tcBorders>
              <w:top w:val="nil"/>
              <w:left w:val="nil"/>
              <w:bottom w:val="single" w:sz="4" w:space="0" w:color="auto"/>
              <w:right w:val="single" w:sz="4" w:space="0" w:color="auto"/>
            </w:tcBorders>
            <w:shd w:val="clear" w:color="auto" w:fill="auto"/>
            <w:noWrap/>
            <w:vAlign w:val="center"/>
            <w:hideMark/>
          </w:tcPr>
          <w:p w14:paraId="36C509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FED7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E909C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0C593E7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F531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208AB9D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100002187.00</w:t>
            </w:r>
          </w:p>
        </w:tc>
        <w:tc>
          <w:tcPr>
            <w:tcW w:w="5103" w:type="dxa"/>
            <w:tcBorders>
              <w:top w:val="nil"/>
              <w:left w:val="nil"/>
              <w:bottom w:val="single" w:sz="4" w:space="0" w:color="auto"/>
              <w:right w:val="single" w:sz="4" w:space="0" w:color="auto"/>
            </w:tcBorders>
            <w:shd w:val="clear" w:color="auto" w:fill="auto"/>
            <w:noWrap/>
            <w:vAlign w:val="bottom"/>
            <w:hideMark/>
          </w:tcPr>
          <w:p w14:paraId="0508DA6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SOLUCION. 0.25 MG/ ML. FRASCO AMPULA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3FAF85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90F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E23D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7A130A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BDB2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4685C5D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100002188.00</w:t>
            </w:r>
          </w:p>
        </w:tc>
        <w:tc>
          <w:tcPr>
            <w:tcW w:w="5103" w:type="dxa"/>
            <w:tcBorders>
              <w:top w:val="nil"/>
              <w:left w:val="nil"/>
              <w:bottom w:val="single" w:sz="4" w:space="0" w:color="auto"/>
              <w:right w:val="single" w:sz="4" w:space="0" w:color="auto"/>
            </w:tcBorders>
            <w:shd w:val="clear" w:color="auto" w:fill="auto"/>
            <w:noWrap/>
            <w:vAlign w:val="bottom"/>
            <w:hideMark/>
          </w:tcPr>
          <w:p w14:paraId="150405E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 SALBUTAMOL. SOLUCION. 0.50 MG/2.50 MG/2.5 ML. 10 AMPOLLETAS DE 2.5 ML                                                                                                                                                                                                                                                                                                                                                                                                                                                                                                                                                                                                                                                                                                                                                                                                                                                                                                                                                                                                                                                                                                                                                                                                                                                                                                                                                                                                                                                                                                                                                                                                                                                                                                                                                                                                                                                                                                                                                                                     </w:t>
            </w:r>
          </w:p>
        </w:tc>
        <w:tc>
          <w:tcPr>
            <w:tcW w:w="1520" w:type="dxa"/>
            <w:tcBorders>
              <w:top w:val="nil"/>
              <w:left w:val="nil"/>
              <w:bottom w:val="single" w:sz="4" w:space="0" w:color="auto"/>
              <w:right w:val="single" w:sz="4" w:space="0" w:color="auto"/>
            </w:tcBorders>
            <w:shd w:val="clear" w:color="auto" w:fill="auto"/>
            <w:noWrap/>
            <w:vAlign w:val="center"/>
            <w:hideMark/>
          </w:tcPr>
          <w:p w14:paraId="56642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E290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40CC56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r>
      <w:tr w:rsidR="00C3270E" w:rsidRPr="00931D45" w14:paraId="47E7555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8EC6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4B601DF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100002189.00</w:t>
            </w:r>
          </w:p>
        </w:tc>
        <w:tc>
          <w:tcPr>
            <w:tcW w:w="5103" w:type="dxa"/>
            <w:tcBorders>
              <w:top w:val="nil"/>
              <w:left w:val="nil"/>
              <w:bottom w:val="single" w:sz="4" w:space="0" w:color="auto"/>
              <w:right w:val="single" w:sz="4" w:space="0" w:color="auto"/>
            </w:tcBorders>
            <w:shd w:val="clear" w:color="auto" w:fill="auto"/>
            <w:noWrap/>
            <w:vAlign w:val="bottom"/>
            <w:hideMark/>
          </w:tcPr>
          <w:p w14:paraId="416B688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TOBRAMICINA 3.0 MG. SOLUCION OFTALMICA, 5 ML                                                                                                                                                                                                                                                                                                                                                                                                                                                                                                                                                                                                                                                                                                                                                                                                                                                                                                                                                                                                                                                                                                                                                                                                                                                                                                                                                                                                                                                                                                                                                                                                                                                                                                                                                                                                                                                                                                                                                                                                                           </w:t>
            </w:r>
          </w:p>
        </w:tc>
        <w:tc>
          <w:tcPr>
            <w:tcW w:w="1520" w:type="dxa"/>
            <w:tcBorders>
              <w:top w:val="nil"/>
              <w:left w:val="nil"/>
              <w:bottom w:val="single" w:sz="4" w:space="0" w:color="auto"/>
              <w:right w:val="single" w:sz="4" w:space="0" w:color="auto"/>
            </w:tcBorders>
            <w:shd w:val="clear" w:color="auto" w:fill="auto"/>
            <w:noWrap/>
            <w:vAlign w:val="center"/>
            <w:hideMark/>
          </w:tcPr>
          <w:p w14:paraId="5096A3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0905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13F6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1F2946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1F9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7C81C00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100002190.00</w:t>
            </w:r>
          </w:p>
        </w:tc>
        <w:tc>
          <w:tcPr>
            <w:tcW w:w="5103" w:type="dxa"/>
            <w:tcBorders>
              <w:top w:val="nil"/>
              <w:left w:val="nil"/>
              <w:bottom w:val="single" w:sz="4" w:space="0" w:color="auto"/>
              <w:right w:val="single" w:sz="4" w:space="0" w:color="auto"/>
            </w:tcBorders>
            <w:shd w:val="clear" w:color="auto" w:fill="auto"/>
            <w:noWrap/>
            <w:vAlign w:val="bottom"/>
            <w:hideMark/>
          </w:tcPr>
          <w:p w14:paraId="18B1276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MONOHIDRATADO 0.286 MG, SULFATO DE SALBUTAMOL 1.423 MG. SUSPENSION EN AEROSOL, FRASCO PRESURIZADO CON 14 G. SIN ESPACIADOR                                                                                                                                                                                                                                                                                                                                                                                                                                                                                                                                                                                                                                                                                                                                                                                                                                                                                                                                                                                                                                                                                                                                                                                                                                                                                                                                                                                                                                                                                                                                                                                                                                                                                                                                                                                                                                                                                                                                  </w:t>
            </w:r>
          </w:p>
        </w:tc>
        <w:tc>
          <w:tcPr>
            <w:tcW w:w="1520" w:type="dxa"/>
            <w:tcBorders>
              <w:top w:val="nil"/>
              <w:left w:val="nil"/>
              <w:bottom w:val="single" w:sz="4" w:space="0" w:color="auto"/>
              <w:right w:val="single" w:sz="4" w:space="0" w:color="auto"/>
            </w:tcBorders>
            <w:shd w:val="clear" w:color="auto" w:fill="auto"/>
            <w:noWrap/>
            <w:vAlign w:val="center"/>
            <w:hideMark/>
          </w:tcPr>
          <w:p w14:paraId="5F41B0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22B1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BFCF2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615F2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33B9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456E1E9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100002190.01</w:t>
            </w:r>
          </w:p>
        </w:tc>
        <w:tc>
          <w:tcPr>
            <w:tcW w:w="5103" w:type="dxa"/>
            <w:tcBorders>
              <w:top w:val="nil"/>
              <w:left w:val="nil"/>
              <w:bottom w:val="single" w:sz="4" w:space="0" w:color="auto"/>
              <w:right w:val="single" w:sz="4" w:space="0" w:color="auto"/>
            </w:tcBorders>
            <w:shd w:val="clear" w:color="auto" w:fill="auto"/>
            <w:noWrap/>
            <w:vAlign w:val="bottom"/>
            <w:hideMark/>
          </w:tcPr>
          <w:p w14:paraId="2C984F76" w14:textId="554087C3"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IPRATROPIO - SALBUTAMOL  SOLUCION PARA INHALACION  20 µG  100 µG/ DISPARO ENVASE CON 120 DISPAROS (120 DOSIS)                                                                                                                                                                                                                                                                                                                                                                                                                                                                                                                                                                                                                                                                                                                                                                                                                                                                                                                                                                                                                                                                                                                                                                                                                                                                                                                                                                                                                                                                                                                                                                                                                                                                                                                                                                                                                                                                                                                                                                   </w:t>
            </w:r>
          </w:p>
        </w:tc>
        <w:tc>
          <w:tcPr>
            <w:tcW w:w="1520" w:type="dxa"/>
            <w:tcBorders>
              <w:top w:val="nil"/>
              <w:left w:val="nil"/>
              <w:bottom w:val="single" w:sz="4" w:space="0" w:color="auto"/>
              <w:right w:val="single" w:sz="4" w:space="0" w:color="auto"/>
            </w:tcBorders>
            <w:shd w:val="clear" w:color="auto" w:fill="auto"/>
            <w:noWrap/>
            <w:vAlign w:val="center"/>
            <w:hideMark/>
          </w:tcPr>
          <w:p w14:paraId="6A2D3C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66BF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4D820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6389A6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8C15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551A761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100002191.00</w:t>
            </w:r>
          </w:p>
        </w:tc>
        <w:tc>
          <w:tcPr>
            <w:tcW w:w="5103" w:type="dxa"/>
            <w:tcBorders>
              <w:top w:val="nil"/>
              <w:left w:val="nil"/>
              <w:bottom w:val="single" w:sz="4" w:space="0" w:color="auto"/>
              <w:right w:val="single" w:sz="4" w:space="0" w:color="auto"/>
            </w:tcBorders>
            <w:shd w:val="clear" w:color="auto" w:fill="auto"/>
            <w:noWrap/>
            <w:vAlign w:val="bottom"/>
            <w:hideMark/>
          </w:tcPr>
          <w:p w14:paraId="7331C4B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 A. CAPSULA. 50 000 UI.                                                                                                                                                                                                                                                                                                                                                                                                                                                                                                                                                                                                                                                                                                                                                                                                                                                                                                                                                                                                                                                                                                                                                                                                                                                                                                                                                                                                                                                                                                                                                                                                                                                                                                                                                                                                                                                                                                                                                                                                                                                   </w:t>
            </w:r>
          </w:p>
        </w:tc>
        <w:tc>
          <w:tcPr>
            <w:tcW w:w="1520" w:type="dxa"/>
            <w:tcBorders>
              <w:top w:val="nil"/>
              <w:left w:val="nil"/>
              <w:bottom w:val="single" w:sz="4" w:space="0" w:color="auto"/>
              <w:right w:val="single" w:sz="4" w:space="0" w:color="auto"/>
            </w:tcBorders>
            <w:shd w:val="clear" w:color="auto" w:fill="auto"/>
            <w:noWrap/>
            <w:vAlign w:val="center"/>
            <w:hideMark/>
          </w:tcPr>
          <w:p w14:paraId="5753C7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0C82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2EFE20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AF1FB3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7A6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0306859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100002208.00</w:t>
            </w:r>
          </w:p>
        </w:tc>
        <w:tc>
          <w:tcPr>
            <w:tcW w:w="5103" w:type="dxa"/>
            <w:tcBorders>
              <w:top w:val="nil"/>
              <w:left w:val="nil"/>
              <w:bottom w:val="single" w:sz="4" w:space="0" w:color="auto"/>
              <w:right w:val="single" w:sz="4" w:space="0" w:color="auto"/>
            </w:tcBorders>
            <w:shd w:val="clear" w:color="auto" w:fill="auto"/>
            <w:noWrap/>
            <w:vAlign w:val="bottom"/>
            <w:hideMark/>
          </w:tcPr>
          <w:p w14:paraId="2C40E8F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(MICRONIZADO). POLVO. 52 MG. ENVASE CON UN DISPOSITIVO.                                                                                                                                                                                                                                                                                                                                                                                                                                                                                                                                                                                                                                                                                                                                                                                                                                                                                                                                                                                                                                                                                                                                                                                                                                                                                                                                                                                                                                                                                                                                                                                                                                                                                                                                                                                                                                                                                                                                                                                                            </w:t>
            </w:r>
          </w:p>
        </w:tc>
        <w:tc>
          <w:tcPr>
            <w:tcW w:w="1520" w:type="dxa"/>
            <w:tcBorders>
              <w:top w:val="nil"/>
              <w:left w:val="nil"/>
              <w:bottom w:val="single" w:sz="4" w:space="0" w:color="auto"/>
              <w:right w:val="single" w:sz="4" w:space="0" w:color="auto"/>
            </w:tcBorders>
            <w:shd w:val="clear" w:color="auto" w:fill="auto"/>
            <w:noWrap/>
            <w:vAlign w:val="center"/>
            <w:hideMark/>
          </w:tcPr>
          <w:p w14:paraId="513570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3CB2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59472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C056E3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3F67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4B805EE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100002210.00</w:t>
            </w:r>
          </w:p>
        </w:tc>
        <w:tc>
          <w:tcPr>
            <w:tcW w:w="5103" w:type="dxa"/>
            <w:tcBorders>
              <w:top w:val="nil"/>
              <w:left w:val="nil"/>
              <w:bottom w:val="single" w:sz="4" w:space="0" w:color="auto"/>
              <w:right w:val="single" w:sz="4" w:space="0" w:color="auto"/>
            </w:tcBorders>
            <w:shd w:val="clear" w:color="auto" w:fill="auto"/>
            <w:noWrap/>
            <w:vAlign w:val="bottom"/>
            <w:hideMark/>
          </w:tcPr>
          <w:p w14:paraId="16C69B9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COMPRIMIDO O TABLETA. 0.750 MG.                                                                                                                                                                                                                                                                                                                                                                                                                                                                                                                                                                                                                                                                                                                                                                                                                                                                                                                                                                                                                                                                                                                                                                                                                                                                                                                                                                                                                                                                                                                                                                                                                                                                                                                                                                                                                                                                                                                                                                                                                                   </w:t>
            </w:r>
          </w:p>
        </w:tc>
        <w:tc>
          <w:tcPr>
            <w:tcW w:w="1520" w:type="dxa"/>
            <w:tcBorders>
              <w:top w:val="nil"/>
              <w:left w:val="nil"/>
              <w:bottom w:val="single" w:sz="4" w:space="0" w:color="auto"/>
              <w:right w:val="single" w:sz="4" w:space="0" w:color="auto"/>
            </w:tcBorders>
            <w:shd w:val="clear" w:color="auto" w:fill="auto"/>
            <w:noWrap/>
            <w:vAlign w:val="center"/>
            <w:hideMark/>
          </w:tcPr>
          <w:p w14:paraId="5C4CB6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1509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70244F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72BD5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62F0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69B8FB5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100002230.00</w:t>
            </w:r>
          </w:p>
        </w:tc>
        <w:tc>
          <w:tcPr>
            <w:tcW w:w="5103" w:type="dxa"/>
            <w:tcBorders>
              <w:top w:val="nil"/>
              <w:left w:val="nil"/>
              <w:bottom w:val="single" w:sz="4" w:space="0" w:color="auto"/>
              <w:right w:val="single" w:sz="4" w:space="0" w:color="auto"/>
            </w:tcBorders>
            <w:shd w:val="clear" w:color="auto" w:fill="auto"/>
            <w:noWrap/>
            <w:vAlign w:val="bottom"/>
            <w:hideMark/>
          </w:tcPr>
          <w:p w14:paraId="788FEDA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ACIDO CLAVULANICO 125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449E36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A47E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359459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4516C22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878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652EB95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100002247.00</w:t>
            </w:r>
          </w:p>
        </w:tc>
        <w:tc>
          <w:tcPr>
            <w:tcW w:w="5103" w:type="dxa"/>
            <w:tcBorders>
              <w:top w:val="nil"/>
              <w:left w:val="nil"/>
              <w:bottom w:val="single" w:sz="4" w:space="0" w:color="auto"/>
              <w:right w:val="single" w:sz="4" w:space="0" w:color="auto"/>
            </w:tcBorders>
            <w:shd w:val="clear" w:color="auto" w:fill="auto"/>
            <w:noWrap/>
            <w:vAlign w:val="bottom"/>
            <w:hideMark/>
          </w:tcPr>
          <w:p w14:paraId="4C8853C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BITARTRATO DE CINITAPRIDA. COMPRIMIDO. 1 MG.                                                                                                                                                                                                                                                                                                                                                                                                                                                                                                                                                                                                                                                                                                                                                                                                                                                                                                                                                                                                                                                                                                                                                                                                                                                                                                                                                                                                                                                                                                                                                                                                                                                                                                                                                                                                                                                                                                                                                                                                                                      </w:t>
            </w:r>
          </w:p>
        </w:tc>
        <w:tc>
          <w:tcPr>
            <w:tcW w:w="1520" w:type="dxa"/>
            <w:tcBorders>
              <w:top w:val="nil"/>
              <w:left w:val="nil"/>
              <w:bottom w:val="single" w:sz="4" w:space="0" w:color="auto"/>
              <w:right w:val="single" w:sz="4" w:space="0" w:color="auto"/>
            </w:tcBorders>
            <w:shd w:val="clear" w:color="auto" w:fill="auto"/>
            <w:noWrap/>
            <w:vAlign w:val="center"/>
            <w:hideMark/>
          </w:tcPr>
          <w:p w14:paraId="250212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8F1D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1C6761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59E99FF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341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0486B5E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100002248.00</w:t>
            </w:r>
          </w:p>
        </w:tc>
        <w:tc>
          <w:tcPr>
            <w:tcW w:w="5103" w:type="dxa"/>
            <w:tcBorders>
              <w:top w:val="nil"/>
              <w:left w:val="nil"/>
              <w:bottom w:val="single" w:sz="4" w:space="0" w:color="auto"/>
              <w:right w:val="single" w:sz="4" w:space="0" w:color="auto"/>
            </w:tcBorders>
            <w:shd w:val="clear" w:color="auto" w:fill="auto"/>
            <w:noWrap/>
            <w:vAlign w:val="bottom"/>
            <w:hideMark/>
          </w:tcPr>
          <w:p w14:paraId="3EFE399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CINITAPRIDA. GRANULADO. 1 MG.                                                                                                                                                                                                                                                                                                                                                                                                                                                                                                                                                                                                                                                                                                                                                                                                                                                                                                                                                                                                                                                                                                                                                                                                                                                                                                                                                                                                                                                                                                                                                                                                                                                                                                                                                                                                                                                                                                                                                                                                                                                     </w:t>
            </w:r>
          </w:p>
        </w:tc>
        <w:tc>
          <w:tcPr>
            <w:tcW w:w="1520" w:type="dxa"/>
            <w:tcBorders>
              <w:top w:val="nil"/>
              <w:left w:val="nil"/>
              <w:bottom w:val="single" w:sz="4" w:space="0" w:color="auto"/>
              <w:right w:val="single" w:sz="4" w:space="0" w:color="auto"/>
            </w:tcBorders>
            <w:shd w:val="clear" w:color="auto" w:fill="auto"/>
            <w:noWrap/>
            <w:vAlign w:val="center"/>
            <w:hideMark/>
          </w:tcPr>
          <w:p w14:paraId="39F500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072D48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F3EDE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3E69FE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BE3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4755248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100002262.00</w:t>
            </w:r>
          </w:p>
        </w:tc>
        <w:tc>
          <w:tcPr>
            <w:tcW w:w="5103" w:type="dxa"/>
            <w:tcBorders>
              <w:top w:val="nil"/>
              <w:left w:val="nil"/>
              <w:bottom w:val="single" w:sz="4" w:space="0" w:color="auto"/>
              <w:right w:val="single" w:sz="4" w:space="0" w:color="auto"/>
            </w:tcBorders>
            <w:shd w:val="clear" w:color="auto" w:fill="auto"/>
            <w:noWrap/>
            <w:vAlign w:val="bottom"/>
            <w:hideMark/>
          </w:tcPr>
          <w:p w14:paraId="2867A9C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MCG.CAPSULAS Y DISPOSITIVO INHALADOR                                                                                                                                                                                                                                                                                                                                                                                                                                                                                                                                                                                                                                                                                                                                                                                                                                                                                                                                                                                                                                                                                                                                                                                                                                                                                                                                                                                                                                                                                                                                                                                                                                                                                                                                                                                                                                                                                                                                                                                                 </w:t>
            </w:r>
          </w:p>
        </w:tc>
        <w:tc>
          <w:tcPr>
            <w:tcW w:w="1520" w:type="dxa"/>
            <w:tcBorders>
              <w:top w:val="nil"/>
              <w:left w:val="nil"/>
              <w:bottom w:val="single" w:sz="4" w:space="0" w:color="auto"/>
              <w:right w:val="single" w:sz="4" w:space="0" w:color="auto"/>
            </w:tcBorders>
            <w:shd w:val="clear" w:color="auto" w:fill="auto"/>
            <w:noWrap/>
            <w:vAlign w:val="center"/>
            <w:hideMark/>
          </w:tcPr>
          <w:p w14:paraId="2BE859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B7F4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2274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3F1259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904D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37F2AFF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100002263.00</w:t>
            </w:r>
          </w:p>
        </w:tc>
        <w:tc>
          <w:tcPr>
            <w:tcW w:w="5103" w:type="dxa"/>
            <w:tcBorders>
              <w:top w:val="nil"/>
              <w:left w:val="nil"/>
              <w:bottom w:val="single" w:sz="4" w:space="0" w:color="auto"/>
              <w:right w:val="single" w:sz="4" w:space="0" w:color="auto"/>
            </w:tcBorders>
            <w:shd w:val="clear" w:color="auto" w:fill="auto"/>
            <w:noWrap/>
            <w:vAlign w:val="bottom"/>
            <w:hideMark/>
          </w:tcPr>
          <w:p w14:paraId="745619A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                                                                                                                                                                                                                                                                                                                                                                                                                                                                                                                                                                                                                                                                                                                                                                                                                                                                                                                                                                                                                                                                                                                                                                                                                                                                                                                                                                                                                                                                                                                                                                                                                                                                                                                                                                                                                                                                                                                                                                                                                                </w:t>
            </w:r>
          </w:p>
        </w:tc>
        <w:tc>
          <w:tcPr>
            <w:tcW w:w="1520" w:type="dxa"/>
            <w:tcBorders>
              <w:top w:val="nil"/>
              <w:left w:val="nil"/>
              <w:bottom w:val="single" w:sz="4" w:space="0" w:color="auto"/>
              <w:right w:val="single" w:sz="4" w:space="0" w:color="auto"/>
            </w:tcBorders>
            <w:shd w:val="clear" w:color="auto" w:fill="auto"/>
            <w:noWrap/>
            <w:vAlign w:val="center"/>
            <w:hideMark/>
          </w:tcPr>
          <w:p w14:paraId="26241E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BF4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FF277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17D2D2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3C94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700E9A7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100002301.00</w:t>
            </w:r>
          </w:p>
        </w:tc>
        <w:tc>
          <w:tcPr>
            <w:tcW w:w="5103" w:type="dxa"/>
            <w:tcBorders>
              <w:top w:val="nil"/>
              <w:left w:val="nil"/>
              <w:bottom w:val="single" w:sz="4" w:space="0" w:color="auto"/>
              <w:right w:val="single" w:sz="4" w:space="0" w:color="auto"/>
            </w:tcBorders>
            <w:shd w:val="clear" w:color="auto" w:fill="auto"/>
            <w:noWrap/>
            <w:vAlign w:val="bottom"/>
            <w:hideMark/>
          </w:tcPr>
          <w:p w14:paraId="7B4949B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HIDROCLOROTIAZIDA.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459E7E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5E25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2D95D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FD3771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E057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72960F8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100002302.00</w:t>
            </w:r>
          </w:p>
        </w:tc>
        <w:tc>
          <w:tcPr>
            <w:tcW w:w="5103" w:type="dxa"/>
            <w:tcBorders>
              <w:top w:val="nil"/>
              <w:left w:val="nil"/>
              <w:bottom w:val="single" w:sz="4" w:space="0" w:color="auto"/>
              <w:right w:val="single" w:sz="4" w:space="0" w:color="auto"/>
            </w:tcBorders>
            <w:shd w:val="clear" w:color="auto" w:fill="auto"/>
            <w:noWrap/>
            <w:vAlign w:val="bottom"/>
            <w:hideMark/>
          </w:tcPr>
          <w:p w14:paraId="01DE414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ACETAZOLAMIDA.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467BF4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6652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C6BD4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EAE511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8D5B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2FEF4CF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100002304.00</w:t>
            </w:r>
          </w:p>
        </w:tc>
        <w:tc>
          <w:tcPr>
            <w:tcW w:w="5103" w:type="dxa"/>
            <w:tcBorders>
              <w:top w:val="nil"/>
              <w:left w:val="nil"/>
              <w:bottom w:val="single" w:sz="4" w:space="0" w:color="auto"/>
              <w:right w:val="single" w:sz="4" w:space="0" w:color="auto"/>
            </w:tcBorders>
            <w:shd w:val="clear" w:color="auto" w:fill="auto"/>
            <w:noWrap/>
            <w:vAlign w:val="bottom"/>
            <w:hideMark/>
          </w:tcPr>
          <w:p w14:paraId="0A68C9D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25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1133D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FCB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0CB34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5D11611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69A1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7F77786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100002304.01</w:t>
            </w:r>
          </w:p>
        </w:tc>
        <w:tc>
          <w:tcPr>
            <w:tcW w:w="5103" w:type="dxa"/>
            <w:tcBorders>
              <w:top w:val="nil"/>
              <w:left w:val="nil"/>
              <w:bottom w:val="single" w:sz="4" w:space="0" w:color="auto"/>
              <w:right w:val="single" w:sz="4" w:space="0" w:color="auto"/>
            </w:tcBorders>
            <w:shd w:val="clear" w:color="auto" w:fill="auto"/>
            <w:noWrap/>
            <w:vAlign w:val="bottom"/>
            <w:hideMark/>
          </w:tcPr>
          <w:p w14:paraId="2553E12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TABLETA 25 MG ENVASE CON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DF0D9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C774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DBBEA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0DFDEE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C72B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39D67CF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100002306.00</w:t>
            </w:r>
          </w:p>
        </w:tc>
        <w:tc>
          <w:tcPr>
            <w:tcW w:w="5103" w:type="dxa"/>
            <w:tcBorders>
              <w:top w:val="nil"/>
              <w:left w:val="nil"/>
              <w:bottom w:val="single" w:sz="4" w:space="0" w:color="auto"/>
              <w:right w:val="single" w:sz="4" w:space="0" w:color="auto"/>
            </w:tcBorders>
            <w:shd w:val="clear" w:color="auto" w:fill="auto"/>
            <w:noWrap/>
            <w:vAlign w:val="bottom"/>
            <w:hideMark/>
          </w:tcPr>
          <w:p w14:paraId="74854AA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MANITOL. SOLUCION INYECTABLE 50 G/ 250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388EB0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06CC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0F1A1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27796C2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6C0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61BCF9E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100002307.00</w:t>
            </w:r>
          </w:p>
        </w:tc>
        <w:tc>
          <w:tcPr>
            <w:tcW w:w="5103" w:type="dxa"/>
            <w:tcBorders>
              <w:top w:val="nil"/>
              <w:left w:val="nil"/>
              <w:bottom w:val="single" w:sz="4" w:space="0" w:color="auto"/>
              <w:right w:val="single" w:sz="4" w:space="0" w:color="auto"/>
            </w:tcBorders>
            <w:shd w:val="clear" w:color="auto" w:fill="auto"/>
            <w:noWrap/>
            <w:vAlign w:val="bottom"/>
            <w:hideMark/>
          </w:tcPr>
          <w:p w14:paraId="29CB22C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7100F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EF81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859C8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r>
      <w:tr w:rsidR="00C3270E" w:rsidRPr="00931D45" w14:paraId="00DA869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366A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5AA976F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100002308.00</w:t>
            </w:r>
          </w:p>
        </w:tc>
        <w:tc>
          <w:tcPr>
            <w:tcW w:w="5103" w:type="dxa"/>
            <w:tcBorders>
              <w:top w:val="nil"/>
              <w:left w:val="nil"/>
              <w:bottom w:val="single" w:sz="4" w:space="0" w:color="auto"/>
              <w:right w:val="single" w:sz="4" w:space="0" w:color="auto"/>
            </w:tcBorders>
            <w:shd w:val="clear" w:color="auto" w:fill="auto"/>
            <w:noWrap/>
            <w:vAlign w:val="bottom"/>
            <w:hideMark/>
          </w:tcPr>
          <w:p w14:paraId="3246362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SOLUCION INYECTABLE. 20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A984E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FA51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11A81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821</w:t>
            </w:r>
          </w:p>
        </w:tc>
      </w:tr>
      <w:tr w:rsidR="00C3270E" w:rsidRPr="00931D45" w14:paraId="1A5DE7E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6966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187EF63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100002348.00</w:t>
            </w:r>
          </w:p>
        </w:tc>
        <w:tc>
          <w:tcPr>
            <w:tcW w:w="5103" w:type="dxa"/>
            <w:tcBorders>
              <w:top w:val="nil"/>
              <w:left w:val="nil"/>
              <w:bottom w:val="single" w:sz="4" w:space="0" w:color="auto"/>
              <w:right w:val="single" w:sz="4" w:space="0" w:color="auto"/>
            </w:tcBorders>
            <w:shd w:val="clear" w:color="auto" w:fill="auto"/>
            <w:noWrap/>
            <w:vAlign w:val="bottom"/>
            <w:hideMark/>
          </w:tcPr>
          <w:p w14:paraId="59B7C00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520" w:type="dxa"/>
            <w:tcBorders>
              <w:top w:val="nil"/>
              <w:left w:val="nil"/>
              <w:bottom w:val="single" w:sz="4" w:space="0" w:color="auto"/>
              <w:right w:val="single" w:sz="4" w:space="0" w:color="auto"/>
            </w:tcBorders>
            <w:shd w:val="clear" w:color="auto" w:fill="auto"/>
            <w:noWrap/>
            <w:vAlign w:val="center"/>
            <w:hideMark/>
          </w:tcPr>
          <w:p w14:paraId="794F44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0B9E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5B98C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1042C7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967F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6B98ED2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100002349.00</w:t>
            </w:r>
          </w:p>
        </w:tc>
        <w:tc>
          <w:tcPr>
            <w:tcW w:w="5103" w:type="dxa"/>
            <w:tcBorders>
              <w:top w:val="nil"/>
              <w:left w:val="nil"/>
              <w:bottom w:val="single" w:sz="4" w:space="0" w:color="auto"/>
              <w:right w:val="single" w:sz="4" w:space="0" w:color="auto"/>
            </w:tcBorders>
            <w:shd w:val="clear" w:color="auto" w:fill="auto"/>
            <w:noWrap/>
            <w:vAlign w:val="bottom"/>
            <w:hideMark/>
          </w:tcPr>
          <w:p w14:paraId="64CE15C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PARA DIALISIS PERITONEAL CON SISTEMA DE DOBLE BOLSA. SOLUCION PARA DIALISIS PERITONEAL AL 4.25%. CADA 100 ML CONTIENE GLUCOSA 4.25 G. MILIEQUIVALENTES POR LITRO NA+ 132 MEQ, CA++ 3.5 </w:t>
            </w:r>
            <w:r w:rsidRPr="00931D45">
              <w:rPr>
                <w:rFonts w:ascii="Calibri" w:hAnsi="Calibri"/>
                <w:color w:val="000000"/>
                <w:sz w:val="16"/>
                <w:szCs w:val="16"/>
                <w:lang w:val="es-MX" w:eastAsia="es-MX"/>
              </w:rPr>
              <w:lastRenderedPageBreak/>
              <w:t xml:space="preserve">MEQ, MG++ 1.5 MEQ, CL-102 MEQ, LACTATO 35 MEQ MILIOSMOLES POR LITRO 486. BOLSA CON 2 000 ML, CON SISTEMA DE DOBLE BOLSA                                                                                                                                                                                                                                                                                                                                                                                                                                                                                                                                                                                                                                                                                                                                                                                                                                                                                                                                                                                                                                                                                                                                                                                                                                                                                                                                                                                                                                                                                                                                                                                                                                                                                                                                                           </w:t>
            </w:r>
          </w:p>
        </w:tc>
        <w:tc>
          <w:tcPr>
            <w:tcW w:w="1520" w:type="dxa"/>
            <w:tcBorders>
              <w:top w:val="nil"/>
              <w:left w:val="nil"/>
              <w:bottom w:val="single" w:sz="4" w:space="0" w:color="auto"/>
              <w:right w:val="single" w:sz="4" w:space="0" w:color="auto"/>
            </w:tcBorders>
            <w:shd w:val="clear" w:color="auto" w:fill="auto"/>
            <w:noWrap/>
            <w:vAlign w:val="center"/>
            <w:hideMark/>
          </w:tcPr>
          <w:p w14:paraId="512576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35D5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D5CE8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5950708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527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13ECC5D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100002352.00</w:t>
            </w:r>
          </w:p>
        </w:tc>
        <w:tc>
          <w:tcPr>
            <w:tcW w:w="5103" w:type="dxa"/>
            <w:tcBorders>
              <w:top w:val="nil"/>
              <w:left w:val="nil"/>
              <w:bottom w:val="single" w:sz="4" w:space="0" w:color="auto"/>
              <w:right w:val="single" w:sz="4" w:space="0" w:color="auto"/>
            </w:tcBorders>
            <w:shd w:val="clear" w:color="auto" w:fill="auto"/>
            <w:noWrap/>
            <w:vAlign w:val="bottom"/>
            <w:hideMark/>
          </w:tcPr>
          <w:p w14:paraId="7D6D75B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520" w:type="dxa"/>
            <w:tcBorders>
              <w:top w:val="nil"/>
              <w:left w:val="nil"/>
              <w:bottom w:val="single" w:sz="4" w:space="0" w:color="auto"/>
              <w:right w:val="single" w:sz="4" w:space="0" w:color="auto"/>
            </w:tcBorders>
            <w:shd w:val="clear" w:color="auto" w:fill="auto"/>
            <w:noWrap/>
            <w:vAlign w:val="center"/>
            <w:hideMark/>
          </w:tcPr>
          <w:p w14:paraId="6B4A77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D656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3C3CB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3D6BC5A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FAED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c>
          <w:tcPr>
            <w:tcW w:w="1418" w:type="dxa"/>
            <w:tcBorders>
              <w:top w:val="nil"/>
              <w:left w:val="nil"/>
              <w:bottom w:val="single" w:sz="4" w:space="0" w:color="auto"/>
              <w:right w:val="single" w:sz="4" w:space="0" w:color="auto"/>
            </w:tcBorders>
            <w:shd w:val="clear" w:color="auto" w:fill="auto"/>
            <w:noWrap/>
            <w:vAlign w:val="center"/>
            <w:hideMark/>
          </w:tcPr>
          <w:p w14:paraId="1E7423E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100002403.00</w:t>
            </w:r>
          </w:p>
        </w:tc>
        <w:tc>
          <w:tcPr>
            <w:tcW w:w="5103" w:type="dxa"/>
            <w:tcBorders>
              <w:top w:val="nil"/>
              <w:left w:val="nil"/>
              <w:bottom w:val="single" w:sz="4" w:space="0" w:color="auto"/>
              <w:right w:val="single" w:sz="4" w:space="0" w:color="auto"/>
            </w:tcBorders>
            <w:shd w:val="clear" w:color="auto" w:fill="auto"/>
            <w:noWrap/>
            <w:vAlign w:val="bottom"/>
            <w:hideMark/>
          </w:tcPr>
          <w:p w14:paraId="6892279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ESTREPTOMICINA. SOLUCION INYECTABLE. 1 G.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A04A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6C7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AD7A1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0A1D1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8A9F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631C0A3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100002405.00</w:t>
            </w:r>
          </w:p>
        </w:tc>
        <w:tc>
          <w:tcPr>
            <w:tcW w:w="5103" w:type="dxa"/>
            <w:tcBorders>
              <w:top w:val="nil"/>
              <w:left w:val="nil"/>
              <w:bottom w:val="single" w:sz="4" w:space="0" w:color="auto"/>
              <w:right w:val="single" w:sz="4" w:space="0" w:color="auto"/>
            </w:tcBorders>
            <w:shd w:val="clear" w:color="auto" w:fill="auto"/>
            <w:noWrap/>
            <w:vAlign w:val="bottom"/>
            <w:hideMark/>
          </w:tcPr>
          <w:p w14:paraId="45C1729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ETAMBUTOL.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295600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4C83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94F80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F1B0C3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AB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129CCAA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100002431.00</w:t>
            </w:r>
          </w:p>
        </w:tc>
        <w:tc>
          <w:tcPr>
            <w:tcW w:w="5103" w:type="dxa"/>
            <w:tcBorders>
              <w:top w:val="nil"/>
              <w:left w:val="nil"/>
              <w:bottom w:val="single" w:sz="4" w:space="0" w:color="auto"/>
              <w:right w:val="single" w:sz="4" w:space="0" w:color="auto"/>
            </w:tcBorders>
            <w:shd w:val="clear" w:color="auto" w:fill="auto"/>
            <w:noWrap/>
            <w:vAlign w:val="bottom"/>
            <w:hideMark/>
          </w:tcPr>
          <w:p w14:paraId="2416F60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DEXTROMETORFANO. JARABE. 300 MG. ENVASE CON 60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1FE876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14A8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799B7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8011E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B04B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453AE77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100002433.00</w:t>
            </w:r>
          </w:p>
        </w:tc>
        <w:tc>
          <w:tcPr>
            <w:tcW w:w="5103" w:type="dxa"/>
            <w:tcBorders>
              <w:top w:val="nil"/>
              <w:left w:val="nil"/>
              <w:bottom w:val="single" w:sz="4" w:space="0" w:color="auto"/>
              <w:right w:val="single" w:sz="4" w:space="0" w:color="auto"/>
            </w:tcBorders>
            <w:shd w:val="clear" w:color="auto" w:fill="auto"/>
            <w:noWrap/>
            <w:vAlign w:val="bottom"/>
            <w:hideMark/>
          </w:tcPr>
          <w:p w14:paraId="7FCF9D1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BENZONATATO. PERLA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5ACA97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14BF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BF43A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A1BD7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3B9F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0160615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100002462.00</w:t>
            </w:r>
          </w:p>
        </w:tc>
        <w:tc>
          <w:tcPr>
            <w:tcW w:w="5103" w:type="dxa"/>
            <w:tcBorders>
              <w:top w:val="nil"/>
              <w:left w:val="nil"/>
              <w:bottom w:val="single" w:sz="4" w:space="0" w:color="auto"/>
              <w:right w:val="single" w:sz="4" w:space="0" w:color="auto"/>
            </w:tcBorders>
            <w:shd w:val="clear" w:color="auto" w:fill="auto"/>
            <w:noWrap/>
            <w:vAlign w:val="bottom"/>
            <w:hideMark/>
          </w:tcPr>
          <w:p w14:paraId="6982C4F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COMPRIMIDO. 30 MG.                                                                                                                                                                                                                                                                                                                                                                                                                                                                                                                                                                                                                                                                                                                                                                                                                                                                                                                                                                                                                                                                                                                                                                                                                                                                                                                                                                                                                                                                                                                                                                                                                                                                                                                                                                                                                                                                                                                                                                                                                                       </w:t>
            </w:r>
          </w:p>
        </w:tc>
        <w:tc>
          <w:tcPr>
            <w:tcW w:w="1520" w:type="dxa"/>
            <w:tcBorders>
              <w:top w:val="nil"/>
              <w:left w:val="nil"/>
              <w:bottom w:val="single" w:sz="4" w:space="0" w:color="auto"/>
              <w:right w:val="single" w:sz="4" w:space="0" w:color="auto"/>
            </w:tcBorders>
            <w:shd w:val="clear" w:color="auto" w:fill="auto"/>
            <w:noWrap/>
            <w:vAlign w:val="center"/>
            <w:hideMark/>
          </w:tcPr>
          <w:p w14:paraId="58CAC4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F42F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3C932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4C4BCDB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EF88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23600E3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100002463.00</w:t>
            </w:r>
          </w:p>
        </w:tc>
        <w:tc>
          <w:tcPr>
            <w:tcW w:w="5103" w:type="dxa"/>
            <w:tcBorders>
              <w:top w:val="nil"/>
              <w:left w:val="nil"/>
              <w:bottom w:val="single" w:sz="4" w:space="0" w:color="auto"/>
              <w:right w:val="single" w:sz="4" w:space="0" w:color="auto"/>
            </w:tcBorders>
            <w:shd w:val="clear" w:color="auto" w:fill="auto"/>
            <w:noWrap/>
            <w:vAlign w:val="bottom"/>
            <w:hideMark/>
          </w:tcPr>
          <w:p w14:paraId="370F3E6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SOLUCION. 300 MG/ 100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5EDA0C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1D5E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7D1F2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6CF81AE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1F25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2CFC875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100002471.00</w:t>
            </w:r>
          </w:p>
        </w:tc>
        <w:tc>
          <w:tcPr>
            <w:tcW w:w="5103" w:type="dxa"/>
            <w:tcBorders>
              <w:top w:val="nil"/>
              <w:left w:val="nil"/>
              <w:bottom w:val="single" w:sz="4" w:space="0" w:color="auto"/>
              <w:right w:val="single" w:sz="4" w:space="0" w:color="auto"/>
            </w:tcBorders>
            <w:shd w:val="clear" w:color="auto" w:fill="auto"/>
            <w:noWrap/>
            <w:vAlign w:val="bottom"/>
            <w:hideMark/>
          </w:tcPr>
          <w:p w14:paraId="6EE02E2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CLORFENAMINA COMPUESTA. TABLETA. PARACETAMOL 500 MG, CAFEINA 25 MG, FENILEFRINA 5 MG, CLORFENAMINA 4 MG.                                                                                                                                                                                                                                                                                                                                                                                                                                                                                                                                                                                                                                                                                                                                                                                                                                                                                                                                                                                                                                                                                                                                                                                                                                                                                                                                                                                                                                                                                                                                                                                                                                                                                                                                                                                                                                                                                                                                                                          </w:t>
            </w:r>
          </w:p>
        </w:tc>
        <w:tc>
          <w:tcPr>
            <w:tcW w:w="1520" w:type="dxa"/>
            <w:tcBorders>
              <w:top w:val="nil"/>
              <w:left w:val="nil"/>
              <w:bottom w:val="single" w:sz="4" w:space="0" w:color="auto"/>
              <w:right w:val="single" w:sz="4" w:space="0" w:color="auto"/>
            </w:tcBorders>
            <w:shd w:val="clear" w:color="auto" w:fill="auto"/>
            <w:noWrap/>
            <w:vAlign w:val="center"/>
            <w:hideMark/>
          </w:tcPr>
          <w:p w14:paraId="295868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BE8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BE50B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77557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2DCA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48C2E50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100002501.00</w:t>
            </w:r>
          </w:p>
        </w:tc>
        <w:tc>
          <w:tcPr>
            <w:tcW w:w="5103" w:type="dxa"/>
            <w:tcBorders>
              <w:top w:val="nil"/>
              <w:left w:val="nil"/>
              <w:bottom w:val="single" w:sz="4" w:space="0" w:color="auto"/>
              <w:right w:val="single" w:sz="4" w:space="0" w:color="auto"/>
            </w:tcBorders>
            <w:shd w:val="clear" w:color="auto" w:fill="auto"/>
            <w:noWrap/>
            <w:vAlign w:val="bottom"/>
            <w:hideMark/>
          </w:tcPr>
          <w:p w14:paraId="77D9A21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ENALAPRIL 10 MG. O LISINOPRIL 10 MG. O RAMIPRIL 10 MG. TABLETAS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732B8C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C8E6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4007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FDB2D9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710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79E6765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100002503.00</w:t>
            </w:r>
          </w:p>
        </w:tc>
        <w:tc>
          <w:tcPr>
            <w:tcW w:w="5103" w:type="dxa"/>
            <w:tcBorders>
              <w:top w:val="nil"/>
              <w:left w:val="nil"/>
              <w:bottom w:val="single" w:sz="4" w:space="0" w:color="auto"/>
              <w:right w:val="single" w:sz="4" w:space="0" w:color="auto"/>
            </w:tcBorders>
            <w:shd w:val="clear" w:color="auto" w:fill="auto"/>
            <w:noWrap/>
            <w:vAlign w:val="bottom"/>
            <w:hideMark/>
          </w:tcPr>
          <w:p w14:paraId="1957A15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100 MG .                                                                                                                                                                                                                                                                                                                                                                                                                                                                                                                                                                                                                                                                                                                                                                                                                                                                                                                                                                                                                                                                                                                                                                                                                                                                                                                                                                                                                                                                                                                                                                                                                                                                                                                                                                                                                                                                                                                                                                                                                                                     </w:t>
            </w:r>
          </w:p>
        </w:tc>
        <w:tc>
          <w:tcPr>
            <w:tcW w:w="1520" w:type="dxa"/>
            <w:tcBorders>
              <w:top w:val="nil"/>
              <w:left w:val="nil"/>
              <w:bottom w:val="single" w:sz="4" w:space="0" w:color="auto"/>
              <w:right w:val="single" w:sz="4" w:space="0" w:color="auto"/>
            </w:tcBorders>
            <w:shd w:val="clear" w:color="auto" w:fill="auto"/>
            <w:noWrap/>
            <w:vAlign w:val="center"/>
            <w:hideMark/>
          </w:tcPr>
          <w:p w14:paraId="51D501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B06A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1F49A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EC44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7167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479206B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100002503.01</w:t>
            </w:r>
          </w:p>
        </w:tc>
        <w:tc>
          <w:tcPr>
            <w:tcW w:w="5103" w:type="dxa"/>
            <w:tcBorders>
              <w:top w:val="nil"/>
              <w:left w:val="nil"/>
              <w:bottom w:val="single" w:sz="4" w:space="0" w:color="auto"/>
              <w:right w:val="single" w:sz="4" w:space="0" w:color="auto"/>
            </w:tcBorders>
            <w:shd w:val="clear" w:color="auto" w:fill="auto"/>
            <w:noWrap/>
            <w:vAlign w:val="bottom"/>
            <w:hideMark/>
          </w:tcPr>
          <w:p w14:paraId="4817A05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100 MG .                                                                                                                                                                                                                                                                                                                                                                                                                                                                                                                                                                                                                                                                                                                                                                                                                                                                                                                                                                                                                                                                                                                                                                                                                                                                                                                                                                                                                                                                                                                                                                                                                                                                                                                                                                                                                                                                                                                                                                                                                                                     </w:t>
            </w:r>
          </w:p>
        </w:tc>
        <w:tc>
          <w:tcPr>
            <w:tcW w:w="1520" w:type="dxa"/>
            <w:tcBorders>
              <w:top w:val="nil"/>
              <w:left w:val="nil"/>
              <w:bottom w:val="single" w:sz="4" w:space="0" w:color="auto"/>
              <w:right w:val="single" w:sz="4" w:space="0" w:color="auto"/>
            </w:tcBorders>
            <w:shd w:val="clear" w:color="auto" w:fill="auto"/>
            <w:noWrap/>
            <w:vAlign w:val="center"/>
            <w:hideMark/>
          </w:tcPr>
          <w:p w14:paraId="4D6F4D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F63E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ECB43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D51BD4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67E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37038F5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100002504.00</w:t>
            </w:r>
          </w:p>
        </w:tc>
        <w:tc>
          <w:tcPr>
            <w:tcW w:w="5103" w:type="dxa"/>
            <w:tcBorders>
              <w:top w:val="nil"/>
              <w:left w:val="nil"/>
              <w:bottom w:val="single" w:sz="4" w:space="0" w:color="auto"/>
              <w:right w:val="single" w:sz="4" w:space="0" w:color="auto"/>
            </w:tcBorders>
            <w:shd w:val="clear" w:color="auto" w:fill="auto"/>
            <w:noWrap/>
            <w:vAlign w:val="bottom"/>
            <w:hideMark/>
          </w:tcPr>
          <w:p w14:paraId="1E9FF68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KETOPROFENO.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79C213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7F83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27F717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r>
      <w:tr w:rsidR="00C3270E" w:rsidRPr="00931D45" w14:paraId="4CC88C5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7EF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1E0F4BA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100002508.00</w:t>
            </w:r>
          </w:p>
        </w:tc>
        <w:tc>
          <w:tcPr>
            <w:tcW w:w="5103" w:type="dxa"/>
            <w:tcBorders>
              <w:top w:val="nil"/>
              <w:left w:val="nil"/>
              <w:bottom w:val="single" w:sz="4" w:space="0" w:color="auto"/>
              <w:right w:val="single" w:sz="4" w:space="0" w:color="auto"/>
            </w:tcBorders>
            <w:shd w:val="clear" w:color="auto" w:fill="auto"/>
            <w:noWrap/>
            <w:vAlign w:val="bottom"/>
            <w:hideMark/>
          </w:tcPr>
          <w:p w14:paraId="4BD6DAD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0C95CC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D65A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F5EA4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FEF046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BBFA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7A843E1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100002520.00</w:t>
            </w:r>
          </w:p>
        </w:tc>
        <w:tc>
          <w:tcPr>
            <w:tcW w:w="5103" w:type="dxa"/>
            <w:tcBorders>
              <w:top w:val="nil"/>
              <w:left w:val="nil"/>
              <w:bottom w:val="single" w:sz="4" w:space="0" w:color="auto"/>
              <w:right w:val="single" w:sz="4" w:space="0" w:color="auto"/>
            </w:tcBorders>
            <w:shd w:val="clear" w:color="auto" w:fill="auto"/>
            <w:noWrap/>
            <w:vAlign w:val="bottom"/>
            <w:hideMark/>
          </w:tcPr>
          <w:p w14:paraId="3E4E94D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LOSARTAN. GRAGEA O COMPRIMIDO RECUBIERTO. 50 MG.                                                                                                                                                                                                                                                                                                                                                                                                                                                                                                                                                                                                                                                                                                                                                                                                                                                                                                                                                                                                                                                                                                                                                                                                                                                                                                                                                                                                                                                                                                                                                                                                                                                                                                                                                                                                                                                                                                                                                                                                                                  </w:t>
            </w:r>
          </w:p>
        </w:tc>
        <w:tc>
          <w:tcPr>
            <w:tcW w:w="1520" w:type="dxa"/>
            <w:tcBorders>
              <w:top w:val="nil"/>
              <w:left w:val="nil"/>
              <w:bottom w:val="single" w:sz="4" w:space="0" w:color="auto"/>
              <w:right w:val="single" w:sz="4" w:space="0" w:color="auto"/>
            </w:tcBorders>
            <w:shd w:val="clear" w:color="auto" w:fill="auto"/>
            <w:noWrap/>
            <w:vAlign w:val="center"/>
            <w:hideMark/>
          </w:tcPr>
          <w:p w14:paraId="67B063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EFBB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FFD0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r>
      <w:tr w:rsidR="00C3270E" w:rsidRPr="00931D45" w14:paraId="70C28D1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8818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032BDA8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100002540.00</w:t>
            </w:r>
          </w:p>
        </w:tc>
        <w:tc>
          <w:tcPr>
            <w:tcW w:w="5103" w:type="dxa"/>
            <w:tcBorders>
              <w:top w:val="nil"/>
              <w:left w:val="nil"/>
              <w:bottom w:val="single" w:sz="4" w:space="0" w:color="auto"/>
              <w:right w:val="single" w:sz="4" w:space="0" w:color="auto"/>
            </w:tcBorders>
            <w:shd w:val="clear" w:color="auto" w:fill="auto"/>
            <w:noWrap/>
            <w:vAlign w:val="bottom"/>
            <w:hideMark/>
          </w:tcPr>
          <w:p w14:paraId="446AF1B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55C6D0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45D7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D6E6F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r>
      <w:tr w:rsidR="00C3270E" w:rsidRPr="00931D45" w14:paraId="0D195B9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B91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3B076AF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100002542.00</w:t>
            </w:r>
          </w:p>
        </w:tc>
        <w:tc>
          <w:tcPr>
            <w:tcW w:w="5103" w:type="dxa"/>
            <w:tcBorders>
              <w:top w:val="nil"/>
              <w:left w:val="nil"/>
              <w:bottom w:val="single" w:sz="4" w:space="0" w:color="auto"/>
              <w:right w:val="single" w:sz="4" w:space="0" w:color="auto"/>
            </w:tcBorders>
            <w:shd w:val="clear" w:color="auto" w:fill="auto"/>
            <w:noWrap/>
            <w:vAlign w:val="bottom"/>
            <w:hideMark/>
          </w:tcPr>
          <w:p w14:paraId="269FF2B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 HIDROCLOROTIAZIDA. TABLETA. 80.0 MG/12.5 MG.                                                                                                                                                                                                                                                                                                                                                                                                                                                                                                                                                                                                                                                                                                                                                                                                                                                                                                                                                                                                                                                                                                                                                                                                                                                                                                                                                                                                                                                                                                                                                                                                                                                                                                                                                                                                                                                                                                                                                                                                                        </w:t>
            </w:r>
          </w:p>
        </w:tc>
        <w:tc>
          <w:tcPr>
            <w:tcW w:w="1520" w:type="dxa"/>
            <w:tcBorders>
              <w:top w:val="nil"/>
              <w:left w:val="nil"/>
              <w:bottom w:val="single" w:sz="4" w:space="0" w:color="auto"/>
              <w:right w:val="single" w:sz="4" w:space="0" w:color="auto"/>
            </w:tcBorders>
            <w:shd w:val="clear" w:color="auto" w:fill="auto"/>
            <w:noWrap/>
            <w:vAlign w:val="center"/>
            <w:hideMark/>
          </w:tcPr>
          <w:p w14:paraId="612FB7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A7C1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4C177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05FD401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DBF3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31162CD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100002610.00</w:t>
            </w:r>
          </w:p>
        </w:tc>
        <w:tc>
          <w:tcPr>
            <w:tcW w:w="5103" w:type="dxa"/>
            <w:tcBorders>
              <w:top w:val="nil"/>
              <w:left w:val="nil"/>
              <w:bottom w:val="single" w:sz="4" w:space="0" w:color="auto"/>
              <w:right w:val="single" w:sz="4" w:space="0" w:color="auto"/>
            </w:tcBorders>
            <w:shd w:val="clear" w:color="auto" w:fill="auto"/>
            <w:noWrap/>
            <w:vAlign w:val="bottom"/>
            <w:hideMark/>
          </w:tcPr>
          <w:p w14:paraId="3AC3B75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 TABLETA. 30 MG.                                                                                                                                                                                                                                                                                                                                                                                                                                                                                                                                                                                                                                                                                                                                                                                                                                                                                                                                                                                                                                                                                                                                                                                                                                                                                                                                                                                                                                                                                                                                                                                                                                                                                                                                                                                                                                                                                                                                                                                                                                                 </w:t>
            </w:r>
          </w:p>
        </w:tc>
        <w:tc>
          <w:tcPr>
            <w:tcW w:w="1520" w:type="dxa"/>
            <w:tcBorders>
              <w:top w:val="nil"/>
              <w:left w:val="nil"/>
              <w:bottom w:val="single" w:sz="4" w:space="0" w:color="auto"/>
              <w:right w:val="single" w:sz="4" w:space="0" w:color="auto"/>
            </w:tcBorders>
            <w:shd w:val="clear" w:color="auto" w:fill="auto"/>
            <w:noWrap/>
            <w:vAlign w:val="center"/>
            <w:hideMark/>
          </w:tcPr>
          <w:p w14:paraId="015E0A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B964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657EB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5A064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8FBD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286A306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100002611.00</w:t>
            </w:r>
          </w:p>
        </w:tc>
        <w:tc>
          <w:tcPr>
            <w:tcW w:w="5103" w:type="dxa"/>
            <w:tcBorders>
              <w:top w:val="nil"/>
              <w:left w:val="nil"/>
              <w:bottom w:val="single" w:sz="4" w:space="0" w:color="auto"/>
              <w:right w:val="single" w:sz="4" w:space="0" w:color="auto"/>
            </w:tcBorders>
            <w:shd w:val="clear" w:color="auto" w:fill="auto"/>
            <w:noWrap/>
            <w:vAlign w:val="bottom"/>
            <w:hideMark/>
          </w:tcPr>
          <w:p w14:paraId="0CCF259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SUSPENSION ORAL. 37.5 MG/ 5 ML. ENVASE CON 120 ML Y DOSIFICADOR DE 5 ML                                                                                                                                                                                                                                                                                                                                                                                                                                                                                                                                                                                                                                                                                                                                                                                                                                                                                                                                                                                                                                                                                                                                                                                                                                                                                                                                                                                                                                                                                                                                                                                                                                                                                                                                                                                                                                                                                                                                                                                                </w:t>
            </w:r>
          </w:p>
        </w:tc>
        <w:tc>
          <w:tcPr>
            <w:tcW w:w="1520" w:type="dxa"/>
            <w:tcBorders>
              <w:top w:val="nil"/>
              <w:left w:val="nil"/>
              <w:bottom w:val="single" w:sz="4" w:space="0" w:color="auto"/>
              <w:right w:val="single" w:sz="4" w:space="0" w:color="auto"/>
            </w:tcBorders>
            <w:shd w:val="clear" w:color="auto" w:fill="auto"/>
            <w:noWrap/>
            <w:vAlign w:val="center"/>
            <w:hideMark/>
          </w:tcPr>
          <w:p w14:paraId="01E149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F75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3CFEA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76EAF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B046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27994BB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100002616.00</w:t>
            </w:r>
          </w:p>
        </w:tc>
        <w:tc>
          <w:tcPr>
            <w:tcW w:w="5103" w:type="dxa"/>
            <w:tcBorders>
              <w:top w:val="nil"/>
              <w:left w:val="nil"/>
              <w:bottom w:val="single" w:sz="4" w:space="0" w:color="auto"/>
              <w:right w:val="single" w:sz="4" w:space="0" w:color="auto"/>
            </w:tcBorders>
            <w:shd w:val="clear" w:color="auto" w:fill="auto"/>
            <w:noWrap/>
            <w:vAlign w:val="bottom"/>
            <w:hideMark/>
          </w:tcPr>
          <w:p w14:paraId="3EF98CA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LEVETIRACETAM . SOLUCION ORAL 10 G. ENVASE CON 300 ML (100 MG / ML)                                                                                                                                                                                                                                                                                                                                                                                                                                                                                                                                                                                                                                                                                                                                                                                                                                                                                                                                                                                                                                                                                                                                                                                                                                                                                                                                                                                                                                                                                                                                                                                                                                                                                                                                                                                                                                                                                                                                                                                                              </w:t>
            </w:r>
          </w:p>
        </w:tc>
        <w:tc>
          <w:tcPr>
            <w:tcW w:w="1520" w:type="dxa"/>
            <w:tcBorders>
              <w:top w:val="nil"/>
              <w:left w:val="nil"/>
              <w:bottom w:val="single" w:sz="4" w:space="0" w:color="auto"/>
              <w:right w:val="single" w:sz="4" w:space="0" w:color="auto"/>
            </w:tcBorders>
            <w:shd w:val="clear" w:color="auto" w:fill="auto"/>
            <w:noWrap/>
            <w:vAlign w:val="center"/>
            <w:hideMark/>
          </w:tcPr>
          <w:p w14:paraId="0694F9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3BE9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16C15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57B8CB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02B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402F6C9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100002620.00</w:t>
            </w:r>
          </w:p>
        </w:tc>
        <w:tc>
          <w:tcPr>
            <w:tcW w:w="5103" w:type="dxa"/>
            <w:tcBorders>
              <w:top w:val="nil"/>
              <w:left w:val="nil"/>
              <w:bottom w:val="single" w:sz="4" w:space="0" w:color="auto"/>
              <w:right w:val="single" w:sz="4" w:space="0" w:color="auto"/>
            </w:tcBorders>
            <w:shd w:val="clear" w:color="auto" w:fill="auto"/>
            <w:noWrap/>
            <w:vAlign w:val="bottom"/>
            <w:hideMark/>
          </w:tcPr>
          <w:p w14:paraId="76667F8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VALPROICO.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553641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84F3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0883C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3EF80BA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D1DD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3129CC5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100002622.00</w:t>
            </w:r>
          </w:p>
        </w:tc>
        <w:tc>
          <w:tcPr>
            <w:tcW w:w="5103" w:type="dxa"/>
            <w:tcBorders>
              <w:top w:val="nil"/>
              <w:left w:val="nil"/>
              <w:bottom w:val="single" w:sz="4" w:space="0" w:color="auto"/>
              <w:right w:val="single" w:sz="4" w:space="0" w:color="auto"/>
            </w:tcBorders>
            <w:shd w:val="clear" w:color="auto" w:fill="auto"/>
            <w:noWrap/>
            <w:vAlign w:val="bottom"/>
            <w:hideMark/>
          </w:tcPr>
          <w:p w14:paraId="2B8FE7D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CON CUBIERTA ENTERICA. 185.6 MG.                                                                                                                                                                                                                                                                                                                                                                                                                                                                                                                                                                                                                                                                                                                                                                                                                                                                                                                                                                                                                                                                                                                                                                                                                                                                                                                                                                                                                                                                                                                                                                                                                                                                                                                                                                                                                                                                                                                                                                                                                   </w:t>
            </w:r>
          </w:p>
        </w:tc>
        <w:tc>
          <w:tcPr>
            <w:tcW w:w="1520" w:type="dxa"/>
            <w:tcBorders>
              <w:top w:val="nil"/>
              <w:left w:val="nil"/>
              <w:bottom w:val="single" w:sz="4" w:space="0" w:color="auto"/>
              <w:right w:val="single" w:sz="4" w:space="0" w:color="auto"/>
            </w:tcBorders>
            <w:shd w:val="clear" w:color="auto" w:fill="auto"/>
            <w:noWrap/>
            <w:vAlign w:val="center"/>
            <w:hideMark/>
          </w:tcPr>
          <w:p w14:paraId="4ABCEC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297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460814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6E770BC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E4CA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004159F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100002623.00</w:t>
            </w:r>
          </w:p>
        </w:tc>
        <w:tc>
          <w:tcPr>
            <w:tcW w:w="5103" w:type="dxa"/>
            <w:tcBorders>
              <w:top w:val="nil"/>
              <w:left w:val="nil"/>
              <w:bottom w:val="single" w:sz="4" w:space="0" w:color="auto"/>
              <w:right w:val="single" w:sz="4" w:space="0" w:color="auto"/>
            </w:tcBorders>
            <w:shd w:val="clear" w:color="auto" w:fill="auto"/>
            <w:noWrap/>
            <w:vAlign w:val="bottom"/>
            <w:hideMark/>
          </w:tcPr>
          <w:p w14:paraId="66246AB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SOLUCION. 186 MG/ ML. ENVASE CON 40 ML                                                                                                                                                                                                                                                                                                                                                                                                                                                                                                                                                                                                                                                                                                                                                                                                                                                                                                                                                                                                                                                                                                                                                                                                                                                                                                                                                                                                                                                                                                                                                                                                                                                                                                                                                                                                                                                                                                                                                                                                                     </w:t>
            </w:r>
          </w:p>
        </w:tc>
        <w:tc>
          <w:tcPr>
            <w:tcW w:w="1520" w:type="dxa"/>
            <w:tcBorders>
              <w:top w:val="nil"/>
              <w:left w:val="nil"/>
              <w:bottom w:val="single" w:sz="4" w:space="0" w:color="auto"/>
              <w:right w:val="single" w:sz="4" w:space="0" w:color="auto"/>
            </w:tcBorders>
            <w:shd w:val="clear" w:color="auto" w:fill="auto"/>
            <w:noWrap/>
            <w:vAlign w:val="center"/>
            <w:hideMark/>
          </w:tcPr>
          <w:p w14:paraId="1E1F95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BBEF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0DFA2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3CED8D8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0C1D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33D9437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100002624.00</w:t>
            </w:r>
          </w:p>
        </w:tc>
        <w:tc>
          <w:tcPr>
            <w:tcW w:w="5103" w:type="dxa"/>
            <w:tcBorders>
              <w:top w:val="nil"/>
              <w:left w:val="nil"/>
              <w:bottom w:val="single" w:sz="4" w:space="0" w:color="auto"/>
              <w:right w:val="single" w:sz="4" w:space="0" w:color="auto"/>
            </w:tcBorders>
            <w:shd w:val="clear" w:color="auto" w:fill="auto"/>
            <w:noWrap/>
            <w:vAlign w:val="bottom"/>
            <w:hideMark/>
          </w:tcPr>
          <w:p w14:paraId="30FEED6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 SOLUCION INYECTABLE. 250 MG/5 ML. UNA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3EE54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477F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DF28B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191</w:t>
            </w:r>
          </w:p>
        </w:tc>
      </w:tr>
      <w:tr w:rsidR="00C3270E" w:rsidRPr="00931D45" w14:paraId="0ADF104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C77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7669C6B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100002630.00</w:t>
            </w:r>
          </w:p>
        </w:tc>
        <w:tc>
          <w:tcPr>
            <w:tcW w:w="5103" w:type="dxa"/>
            <w:tcBorders>
              <w:top w:val="nil"/>
              <w:left w:val="nil"/>
              <w:bottom w:val="single" w:sz="4" w:space="0" w:color="auto"/>
              <w:right w:val="single" w:sz="4" w:space="0" w:color="auto"/>
            </w:tcBorders>
            <w:shd w:val="clear" w:color="auto" w:fill="auto"/>
            <w:noWrap/>
            <w:vAlign w:val="bottom"/>
            <w:hideMark/>
          </w:tcPr>
          <w:p w14:paraId="52F8C0B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SEMISODICO. TABLETA DE LIBERACION PROLONGADA. 500 MG.                                                                                                                                                                                                                                                                                                                                                                                                                                                                                                                                                                                                                                                                                                                                                                                                                                                                                                                                                                                                                                                                                                                                                                                                                                                                                                                                                                                                                                                                                                                                                                                                                                                                                                                                                                                                                                                                                                                                                                                                                   </w:t>
            </w:r>
          </w:p>
        </w:tc>
        <w:tc>
          <w:tcPr>
            <w:tcW w:w="1520" w:type="dxa"/>
            <w:tcBorders>
              <w:top w:val="nil"/>
              <w:left w:val="nil"/>
              <w:bottom w:val="single" w:sz="4" w:space="0" w:color="auto"/>
              <w:right w:val="single" w:sz="4" w:space="0" w:color="auto"/>
            </w:tcBorders>
            <w:shd w:val="clear" w:color="auto" w:fill="auto"/>
            <w:noWrap/>
            <w:vAlign w:val="center"/>
            <w:hideMark/>
          </w:tcPr>
          <w:p w14:paraId="2C05B5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720CD5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15953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r>
      <w:tr w:rsidR="00C3270E" w:rsidRPr="00931D45" w14:paraId="675386C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80BF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282F0DB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100002707.00</w:t>
            </w:r>
          </w:p>
        </w:tc>
        <w:tc>
          <w:tcPr>
            <w:tcW w:w="5103" w:type="dxa"/>
            <w:tcBorders>
              <w:top w:val="nil"/>
              <w:left w:val="nil"/>
              <w:bottom w:val="single" w:sz="4" w:space="0" w:color="auto"/>
              <w:right w:val="single" w:sz="4" w:space="0" w:color="auto"/>
            </w:tcBorders>
            <w:shd w:val="clear" w:color="auto" w:fill="auto"/>
            <w:noWrap/>
            <w:vAlign w:val="bottom"/>
            <w:hideMark/>
          </w:tcPr>
          <w:p w14:paraId="302E598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ASCORBICO.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7D2DA2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C992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20A7C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31444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66A1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1E41B86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100002714.00</w:t>
            </w:r>
          </w:p>
        </w:tc>
        <w:tc>
          <w:tcPr>
            <w:tcW w:w="5103" w:type="dxa"/>
            <w:tcBorders>
              <w:top w:val="nil"/>
              <w:left w:val="nil"/>
              <w:bottom w:val="single" w:sz="4" w:space="0" w:color="auto"/>
              <w:right w:val="single" w:sz="4" w:space="0" w:color="auto"/>
            </w:tcBorders>
            <w:shd w:val="clear" w:color="auto" w:fill="auto"/>
            <w:noWrap/>
            <w:vAlign w:val="bottom"/>
            <w:hideMark/>
          </w:tcPr>
          <w:p w14:paraId="5A4D043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MONONITRATO O CLORHIDRATO DETIAMINA 100 MG., CLORHIDRATO DE PIRIDOXINA 5 MG., CIANOCOBALAMINA 50 MCG. TAB. O CAPS. O COMPRIMIDO                                                                                                                                                                                                                                                                                                                                                                                                                                                                                                                                                                                                                                                                                                                                                                                                                                                                                                                                                                                                                                                                                                                                                                                                                                                                                                                                                                                                                                                                                                                                                                                                                                                                                                                                                                                                                                                                                                                                                   </w:t>
            </w:r>
          </w:p>
        </w:tc>
        <w:tc>
          <w:tcPr>
            <w:tcW w:w="1520" w:type="dxa"/>
            <w:tcBorders>
              <w:top w:val="nil"/>
              <w:left w:val="nil"/>
              <w:bottom w:val="single" w:sz="4" w:space="0" w:color="auto"/>
              <w:right w:val="single" w:sz="4" w:space="0" w:color="auto"/>
            </w:tcBorders>
            <w:shd w:val="clear" w:color="auto" w:fill="auto"/>
            <w:noWrap/>
            <w:vAlign w:val="center"/>
            <w:hideMark/>
          </w:tcPr>
          <w:p w14:paraId="57A78A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894A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AFC68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265BCDE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14DA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04177B8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100002804.00</w:t>
            </w:r>
          </w:p>
        </w:tc>
        <w:tc>
          <w:tcPr>
            <w:tcW w:w="5103" w:type="dxa"/>
            <w:tcBorders>
              <w:top w:val="nil"/>
              <w:left w:val="nil"/>
              <w:bottom w:val="single" w:sz="4" w:space="0" w:color="auto"/>
              <w:right w:val="single" w:sz="4" w:space="0" w:color="auto"/>
            </w:tcBorders>
            <w:shd w:val="clear" w:color="auto" w:fill="auto"/>
            <w:noWrap/>
            <w:vAlign w:val="bottom"/>
            <w:hideMark/>
          </w:tcPr>
          <w:p w14:paraId="13EB4DE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NAFAZOLINA. SOLUCION OFTALMICA. 1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451858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0A1D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92AB4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18638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F6AE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236</w:t>
            </w:r>
          </w:p>
        </w:tc>
        <w:tc>
          <w:tcPr>
            <w:tcW w:w="1418" w:type="dxa"/>
            <w:tcBorders>
              <w:top w:val="nil"/>
              <w:left w:val="nil"/>
              <w:bottom w:val="single" w:sz="4" w:space="0" w:color="auto"/>
              <w:right w:val="single" w:sz="4" w:space="0" w:color="auto"/>
            </w:tcBorders>
            <w:shd w:val="clear" w:color="auto" w:fill="auto"/>
            <w:noWrap/>
            <w:vAlign w:val="center"/>
            <w:hideMark/>
          </w:tcPr>
          <w:p w14:paraId="54A065D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100002821.00</w:t>
            </w:r>
          </w:p>
        </w:tc>
        <w:tc>
          <w:tcPr>
            <w:tcW w:w="5103" w:type="dxa"/>
            <w:tcBorders>
              <w:top w:val="nil"/>
              <w:left w:val="nil"/>
              <w:bottom w:val="single" w:sz="4" w:space="0" w:color="auto"/>
              <w:right w:val="single" w:sz="4" w:space="0" w:color="auto"/>
            </w:tcBorders>
            <w:shd w:val="clear" w:color="auto" w:fill="auto"/>
            <w:noWrap/>
            <w:vAlign w:val="bottom"/>
            <w:hideMark/>
          </w:tcPr>
          <w:p w14:paraId="286F394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SOLUCION OFTALMICA. 5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4DF61D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C96D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B8395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08587F2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DEB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473B400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100002822.00</w:t>
            </w:r>
          </w:p>
        </w:tc>
        <w:tc>
          <w:tcPr>
            <w:tcW w:w="5103" w:type="dxa"/>
            <w:tcBorders>
              <w:top w:val="nil"/>
              <w:left w:val="nil"/>
              <w:bottom w:val="single" w:sz="4" w:space="0" w:color="auto"/>
              <w:right w:val="single" w:sz="4" w:space="0" w:color="auto"/>
            </w:tcBorders>
            <w:shd w:val="clear" w:color="auto" w:fill="auto"/>
            <w:noWrap/>
            <w:vAlign w:val="bottom"/>
            <w:hideMark/>
          </w:tcPr>
          <w:p w14:paraId="47144DB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UNGÜENTO OFTALMICO. 5 MG/G. ENVASE CON 5 G                                                                                                                                                                                                                                                                                                                                                                                                                                                                                                                                                                                                                                                                                                                                                                                                                                                                                                                                                                                                                                                                                                                                                                                                                                                                                                                                                                                                                                                                                                                                                                                                                                                                                                                                                                                                                                                                                                                                                                                                               </w:t>
            </w:r>
          </w:p>
        </w:tc>
        <w:tc>
          <w:tcPr>
            <w:tcW w:w="1520" w:type="dxa"/>
            <w:tcBorders>
              <w:top w:val="nil"/>
              <w:left w:val="nil"/>
              <w:bottom w:val="single" w:sz="4" w:space="0" w:color="auto"/>
              <w:right w:val="single" w:sz="4" w:space="0" w:color="auto"/>
            </w:tcBorders>
            <w:shd w:val="clear" w:color="auto" w:fill="auto"/>
            <w:noWrap/>
            <w:vAlign w:val="center"/>
            <w:hideMark/>
          </w:tcPr>
          <w:p w14:paraId="70F66B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8232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5D506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A8E253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137F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238</w:t>
            </w:r>
          </w:p>
        </w:tc>
        <w:tc>
          <w:tcPr>
            <w:tcW w:w="1418" w:type="dxa"/>
            <w:tcBorders>
              <w:top w:val="nil"/>
              <w:left w:val="nil"/>
              <w:bottom w:val="single" w:sz="4" w:space="0" w:color="auto"/>
              <w:right w:val="single" w:sz="4" w:space="0" w:color="auto"/>
            </w:tcBorders>
            <w:shd w:val="clear" w:color="auto" w:fill="auto"/>
            <w:noWrap/>
            <w:vAlign w:val="center"/>
            <w:hideMark/>
          </w:tcPr>
          <w:p w14:paraId="7510D90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100002823.00</w:t>
            </w:r>
          </w:p>
        </w:tc>
        <w:tc>
          <w:tcPr>
            <w:tcW w:w="5103" w:type="dxa"/>
            <w:tcBorders>
              <w:top w:val="nil"/>
              <w:left w:val="nil"/>
              <w:bottom w:val="single" w:sz="4" w:space="0" w:color="auto"/>
              <w:right w:val="single" w:sz="4" w:space="0" w:color="auto"/>
            </w:tcBorders>
            <w:shd w:val="clear" w:color="auto" w:fill="auto"/>
            <w:noWrap/>
            <w:vAlign w:val="bottom"/>
            <w:hideMark/>
          </w:tcPr>
          <w:p w14:paraId="2263B49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NEOMICINA, POLIMIXINA B Y GRAMICIDINA. SOLUCION OFTALMICA. NEOMICINA 1.75 MG/ML, POLIMIXINA B 5 000 U/ ML, GRAMICIDINA 25 MCG/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661402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A5A7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05E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A18E51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581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11A5793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100002824.00</w:t>
            </w:r>
          </w:p>
        </w:tc>
        <w:tc>
          <w:tcPr>
            <w:tcW w:w="5103" w:type="dxa"/>
            <w:tcBorders>
              <w:top w:val="nil"/>
              <w:left w:val="nil"/>
              <w:bottom w:val="single" w:sz="4" w:space="0" w:color="auto"/>
              <w:right w:val="single" w:sz="4" w:space="0" w:color="auto"/>
            </w:tcBorders>
            <w:shd w:val="clear" w:color="auto" w:fill="auto"/>
            <w:noWrap/>
            <w:vAlign w:val="bottom"/>
            <w:hideMark/>
          </w:tcPr>
          <w:p w14:paraId="142704A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NEOMICINA, POLIMIXINA B Y BACITRACINA. UNGÜENTO OFTALMICO. NEOMICINA 3.5 MG/G, POLIMIXINA B 5000 U/G, BACITRACINA 40 U/ G. ENVASE CON 3.5 G                                                                                                                                                                                                                                                                                                                                                                                                                                                                                                                                                                                                                                                                                                                                                                                                                                                                                                                                                                                                                                                                                                                                                                                                                                                                                                                                                                                                                                                                                                                                                                                                                                                                                                                                                                                                                                                                                                                                       </w:t>
            </w:r>
          </w:p>
        </w:tc>
        <w:tc>
          <w:tcPr>
            <w:tcW w:w="1520" w:type="dxa"/>
            <w:tcBorders>
              <w:top w:val="nil"/>
              <w:left w:val="nil"/>
              <w:bottom w:val="single" w:sz="4" w:space="0" w:color="auto"/>
              <w:right w:val="single" w:sz="4" w:space="0" w:color="auto"/>
            </w:tcBorders>
            <w:shd w:val="clear" w:color="auto" w:fill="auto"/>
            <w:noWrap/>
            <w:vAlign w:val="center"/>
            <w:hideMark/>
          </w:tcPr>
          <w:p w14:paraId="37E92D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952D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0F6E0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6E9C93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1883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6F7253A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100002829.00</w:t>
            </w:r>
          </w:p>
        </w:tc>
        <w:tc>
          <w:tcPr>
            <w:tcW w:w="5103" w:type="dxa"/>
            <w:tcBorders>
              <w:top w:val="nil"/>
              <w:left w:val="nil"/>
              <w:bottom w:val="single" w:sz="4" w:space="0" w:color="auto"/>
              <w:right w:val="single" w:sz="4" w:space="0" w:color="auto"/>
            </w:tcBorders>
            <w:shd w:val="clear" w:color="auto" w:fill="auto"/>
            <w:noWrap/>
            <w:vAlign w:val="bottom"/>
            <w:hideMark/>
          </w:tcPr>
          <w:p w14:paraId="0FFF85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SULFACETAMIDA SODICA. SOLUCION OFTALMICA. 0.1 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58C2D7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D7FE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 ML.</w:t>
            </w:r>
          </w:p>
        </w:tc>
        <w:tc>
          <w:tcPr>
            <w:tcW w:w="916" w:type="dxa"/>
            <w:tcBorders>
              <w:top w:val="nil"/>
              <w:left w:val="nil"/>
              <w:bottom w:val="single" w:sz="4" w:space="0" w:color="auto"/>
              <w:right w:val="single" w:sz="4" w:space="0" w:color="auto"/>
            </w:tcBorders>
            <w:shd w:val="clear" w:color="auto" w:fill="auto"/>
            <w:noWrap/>
            <w:vAlign w:val="center"/>
            <w:hideMark/>
          </w:tcPr>
          <w:p w14:paraId="0A5416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EAAB9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DA2D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0A1E1EB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100002830.00</w:t>
            </w:r>
          </w:p>
        </w:tc>
        <w:tc>
          <w:tcPr>
            <w:tcW w:w="5103" w:type="dxa"/>
            <w:tcBorders>
              <w:top w:val="nil"/>
              <w:left w:val="nil"/>
              <w:bottom w:val="single" w:sz="4" w:space="0" w:color="auto"/>
              <w:right w:val="single" w:sz="4" w:space="0" w:color="auto"/>
            </w:tcBorders>
            <w:shd w:val="clear" w:color="auto" w:fill="auto"/>
            <w:noWrap/>
            <w:vAlign w:val="bottom"/>
            <w:hideMark/>
          </w:tcPr>
          <w:p w14:paraId="408C815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UNGÜENTO OFTALMICO. 3 G/ 100 G. ENVASE CON 4.5 G.                                                                                                                                                                                                                                                                                                                                                                                                                                                                                                                                                                                                                                                                                                                                                                                                                                                                                                                                                                                                                                                                                                                                                                                                                                                                                                                                                                                                                                                                                                                                                                                                                                                                                                                                                                                                                                                                                                                                                                                                                      </w:t>
            </w:r>
          </w:p>
        </w:tc>
        <w:tc>
          <w:tcPr>
            <w:tcW w:w="1520" w:type="dxa"/>
            <w:tcBorders>
              <w:top w:val="nil"/>
              <w:left w:val="nil"/>
              <w:bottom w:val="single" w:sz="4" w:space="0" w:color="auto"/>
              <w:right w:val="single" w:sz="4" w:space="0" w:color="auto"/>
            </w:tcBorders>
            <w:shd w:val="clear" w:color="auto" w:fill="auto"/>
            <w:noWrap/>
            <w:vAlign w:val="center"/>
            <w:hideMark/>
          </w:tcPr>
          <w:p w14:paraId="694A7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E6F8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CE23A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959D33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5CC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65401BC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100002841.00</w:t>
            </w:r>
          </w:p>
        </w:tc>
        <w:tc>
          <w:tcPr>
            <w:tcW w:w="5103" w:type="dxa"/>
            <w:tcBorders>
              <w:top w:val="nil"/>
              <w:left w:val="nil"/>
              <w:bottom w:val="single" w:sz="4" w:space="0" w:color="auto"/>
              <w:right w:val="single" w:sz="4" w:space="0" w:color="auto"/>
            </w:tcBorders>
            <w:shd w:val="clear" w:color="auto" w:fill="auto"/>
            <w:noWrap/>
            <w:vAlign w:val="bottom"/>
            <w:hideMark/>
          </w:tcPr>
          <w:p w14:paraId="6776AB9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SODICO DE PREDNISOLONA. SOLUCION OFTALMICA. 5 MG/M.L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EA265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16F3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94E6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AD296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0803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2C8C528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100002851.00</w:t>
            </w:r>
          </w:p>
        </w:tc>
        <w:tc>
          <w:tcPr>
            <w:tcW w:w="5103" w:type="dxa"/>
            <w:tcBorders>
              <w:top w:val="nil"/>
              <w:left w:val="nil"/>
              <w:bottom w:val="single" w:sz="4" w:space="0" w:color="auto"/>
              <w:right w:val="single" w:sz="4" w:space="0" w:color="auto"/>
            </w:tcBorders>
            <w:shd w:val="clear" w:color="auto" w:fill="auto"/>
            <w:noWrap/>
            <w:vAlign w:val="bottom"/>
            <w:hideMark/>
          </w:tcPr>
          <w:p w14:paraId="1E45CE7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PILOCARPINA. SOLUCION OFTALMICA AL 2%. 20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770DAC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8C6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0130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7709F2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A66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79D38AE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100002858.00</w:t>
            </w:r>
          </w:p>
        </w:tc>
        <w:tc>
          <w:tcPr>
            <w:tcW w:w="5103" w:type="dxa"/>
            <w:tcBorders>
              <w:top w:val="nil"/>
              <w:left w:val="nil"/>
              <w:bottom w:val="single" w:sz="4" w:space="0" w:color="auto"/>
              <w:right w:val="single" w:sz="4" w:space="0" w:color="auto"/>
            </w:tcBorders>
            <w:shd w:val="clear" w:color="auto" w:fill="auto"/>
            <w:noWrap/>
            <w:vAlign w:val="bottom"/>
            <w:hideMark/>
          </w:tcPr>
          <w:p w14:paraId="4384FF0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TIMOLOL. SOLUCION OFTALMICA. 5 MG/ 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6039CA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159C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C17C8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DB1207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96F6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c>
          <w:tcPr>
            <w:tcW w:w="1418" w:type="dxa"/>
            <w:tcBorders>
              <w:top w:val="nil"/>
              <w:left w:val="nil"/>
              <w:bottom w:val="single" w:sz="4" w:space="0" w:color="auto"/>
              <w:right w:val="single" w:sz="4" w:space="0" w:color="auto"/>
            </w:tcBorders>
            <w:shd w:val="clear" w:color="auto" w:fill="auto"/>
            <w:noWrap/>
            <w:vAlign w:val="center"/>
            <w:hideMark/>
          </w:tcPr>
          <w:p w14:paraId="487ABFE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100002871.00</w:t>
            </w:r>
          </w:p>
        </w:tc>
        <w:tc>
          <w:tcPr>
            <w:tcW w:w="5103" w:type="dxa"/>
            <w:tcBorders>
              <w:top w:val="nil"/>
              <w:left w:val="nil"/>
              <w:bottom w:val="single" w:sz="4" w:space="0" w:color="auto"/>
              <w:right w:val="single" w:sz="4" w:space="0" w:color="auto"/>
            </w:tcBorders>
            <w:shd w:val="clear" w:color="auto" w:fill="auto"/>
            <w:noWrap/>
            <w:vAlign w:val="bottom"/>
            <w:hideMark/>
          </w:tcPr>
          <w:p w14:paraId="2821A88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FENILEFRINA. SOLUCION OFTALMICA. 100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2E4A73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2B60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 ML.</w:t>
            </w:r>
          </w:p>
        </w:tc>
        <w:tc>
          <w:tcPr>
            <w:tcW w:w="916" w:type="dxa"/>
            <w:tcBorders>
              <w:top w:val="nil"/>
              <w:left w:val="nil"/>
              <w:bottom w:val="single" w:sz="4" w:space="0" w:color="auto"/>
              <w:right w:val="single" w:sz="4" w:space="0" w:color="auto"/>
            </w:tcBorders>
            <w:shd w:val="clear" w:color="auto" w:fill="auto"/>
            <w:noWrap/>
            <w:vAlign w:val="center"/>
            <w:hideMark/>
          </w:tcPr>
          <w:p w14:paraId="10335E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C76D2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385F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20B2011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100002872.00</w:t>
            </w:r>
          </w:p>
        </w:tc>
        <w:tc>
          <w:tcPr>
            <w:tcW w:w="5103" w:type="dxa"/>
            <w:tcBorders>
              <w:top w:val="nil"/>
              <w:left w:val="nil"/>
              <w:bottom w:val="single" w:sz="4" w:space="0" w:color="auto"/>
              <w:right w:val="single" w:sz="4" w:space="0" w:color="auto"/>
            </w:tcBorders>
            <w:shd w:val="clear" w:color="auto" w:fill="auto"/>
            <w:noWrap/>
            <w:vAlign w:val="bottom"/>
            <w:hideMark/>
          </w:tcPr>
          <w:p w14:paraId="67E17C9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ATROPINA. SOLUCION OFTALMICA. 10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5074A8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5E2C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5E565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B45319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497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247</w:t>
            </w:r>
          </w:p>
        </w:tc>
        <w:tc>
          <w:tcPr>
            <w:tcW w:w="1418" w:type="dxa"/>
            <w:tcBorders>
              <w:top w:val="nil"/>
              <w:left w:val="nil"/>
              <w:bottom w:val="single" w:sz="4" w:space="0" w:color="auto"/>
              <w:right w:val="single" w:sz="4" w:space="0" w:color="auto"/>
            </w:tcBorders>
            <w:shd w:val="clear" w:color="auto" w:fill="auto"/>
            <w:noWrap/>
            <w:vAlign w:val="center"/>
            <w:hideMark/>
          </w:tcPr>
          <w:p w14:paraId="64DFA1D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100002893.00</w:t>
            </w:r>
          </w:p>
        </w:tc>
        <w:tc>
          <w:tcPr>
            <w:tcW w:w="5103" w:type="dxa"/>
            <w:tcBorders>
              <w:top w:val="nil"/>
              <w:left w:val="nil"/>
              <w:bottom w:val="single" w:sz="4" w:space="0" w:color="auto"/>
              <w:right w:val="single" w:sz="4" w:space="0" w:color="auto"/>
            </w:tcBorders>
            <w:shd w:val="clear" w:color="auto" w:fill="auto"/>
            <w:noWrap/>
            <w:vAlign w:val="bottom"/>
            <w:hideMark/>
          </w:tcPr>
          <w:p w14:paraId="7251049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HIPROMELOSA. SOLUCION OFTALMICA 2%. 20 MG/ ML. GOTERO INTEGRAL 15 ML                                                                                                                                                                                                                                                                                                                                                                                                                                                                                                                                                                                                                                                                                                                                                                                                                                                                                                                                                                                                                                                                                                                                                                                                                                                                                                                                                                                                                                                                                                                                                                                                                                                                                                                                                                                                                                                                                                                                                                                                              </w:t>
            </w:r>
          </w:p>
        </w:tc>
        <w:tc>
          <w:tcPr>
            <w:tcW w:w="1520" w:type="dxa"/>
            <w:tcBorders>
              <w:top w:val="nil"/>
              <w:left w:val="nil"/>
              <w:bottom w:val="single" w:sz="4" w:space="0" w:color="auto"/>
              <w:right w:val="single" w:sz="4" w:space="0" w:color="auto"/>
            </w:tcBorders>
            <w:shd w:val="clear" w:color="auto" w:fill="auto"/>
            <w:noWrap/>
            <w:vAlign w:val="center"/>
            <w:hideMark/>
          </w:tcPr>
          <w:p w14:paraId="2929A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00DB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4E6F4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865DC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8C56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3AD2106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100003044.00</w:t>
            </w:r>
          </w:p>
        </w:tc>
        <w:tc>
          <w:tcPr>
            <w:tcW w:w="5103" w:type="dxa"/>
            <w:tcBorders>
              <w:top w:val="nil"/>
              <w:left w:val="nil"/>
              <w:bottom w:val="single" w:sz="4" w:space="0" w:color="auto"/>
              <w:right w:val="single" w:sz="4" w:space="0" w:color="auto"/>
            </w:tcBorders>
            <w:shd w:val="clear" w:color="auto" w:fill="auto"/>
            <w:noWrap/>
            <w:vAlign w:val="bottom"/>
            <w:hideMark/>
          </w:tcPr>
          <w:p w14:paraId="27CB169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MEDROXIPROGESTERONA. TABLETAS. 10 MG.                                                                                                                                                                                                                                                                                                                                                                                                                                                                                                                                                                                                                                                                                                                                                                                                                                                                                                                                                                                                                                                                                                                                                                                                                                                                                                                                                                                                                                                                                                                                                                                                                                                                                                                                                                                                                                                                                                                                                                                                                                  </w:t>
            </w:r>
          </w:p>
        </w:tc>
        <w:tc>
          <w:tcPr>
            <w:tcW w:w="1520" w:type="dxa"/>
            <w:tcBorders>
              <w:top w:val="nil"/>
              <w:left w:val="nil"/>
              <w:bottom w:val="single" w:sz="4" w:space="0" w:color="auto"/>
              <w:right w:val="single" w:sz="4" w:space="0" w:color="auto"/>
            </w:tcBorders>
            <w:shd w:val="clear" w:color="auto" w:fill="auto"/>
            <w:noWrap/>
            <w:vAlign w:val="center"/>
            <w:hideMark/>
          </w:tcPr>
          <w:p w14:paraId="352F09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C3D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0141C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0CE109A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C99E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6EC215F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100003111.00</w:t>
            </w:r>
          </w:p>
        </w:tc>
        <w:tc>
          <w:tcPr>
            <w:tcW w:w="5103" w:type="dxa"/>
            <w:tcBorders>
              <w:top w:val="nil"/>
              <w:left w:val="nil"/>
              <w:bottom w:val="single" w:sz="4" w:space="0" w:color="auto"/>
              <w:right w:val="single" w:sz="4" w:space="0" w:color="auto"/>
            </w:tcBorders>
            <w:shd w:val="clear" w:color="auto" w:fill="auto"/>
            <w:noWrap/>
            <w:vAlign w:val="bottom"/>
            <w:hideMark/>
          </w:tcPr>
          <w:p w14:paraId="26D1A77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5412F2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E16F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4863D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2EDB338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3BC4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7FE785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100003112.00</w:t>
            </w:r>
          </w:p>
        </w:tc>
        <w:tc>
          <w:tcPr>
            <w:tcW w:w="5103" w:type="dxa"/>
            <w:tcBorders>
              <w:top w:val="nil"/>
              <w:left w:val="nil"/>
              <w:bottom w:val="single" w:sz="4" w:space="0" w:color="auto"/>
              <w:right w:val="single" w:sz="4" w:space="0" w:color="auto"/>
            </w:tcBorders>
            <w:shd w:val="clear" w:color="auto" w:fill="auto"/>
            <w:noWrap/>
            <w:vAlign w:val="bottom"/>
            <w:hideMark/>
          </w:tcPr>
          <w:p w14:paraId="6FFE7DC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SOLUCION INYECTABLE. 40 MG/ 2 ML. 2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12B30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E316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2DC0C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r>
      <w:tr w:rsidR="00C3270E" w:rsidRPr="00931D45" w14:paraId="48DC857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5396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63AEA2C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100003307.00</w:t>
            </w:r>
          </w:p>
        </w:tc>
        <w:tc>
          <w:tcPr>
            <w:tcW w:w="5103" w:type="dxa"/>
            <w:tcBorders>
              <w:top w:val="nil"/>
              <w:left w:val="nil"/>
              <w:bottom w:val="single" w:sz="4" w:space="0" w:color="auto"/>
              <w:right w:val="single" w:sz="4" w:space="0" w:color="auto"/>
            </w:tcBorders>
            <w:shd w:val="clear" w:color="auto" w:fill="auto"/>
            <w:noWrap/>
            <w:vAlign w:val="bottom"/>
            <w:hideMark/>
          </w:tcPr>
          <w:p w14:paraId="3DA723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10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5007E2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8335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9AACF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B9AB91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F9E6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6414362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100003308.00</w:t>
            </w:r>
          </w:p>
        </w:tc>
        <w:tc>
          <w:tcPr>
            <w:tcW w:w="5103" w:type="dxa"/>
            <w:tcBorders>
              <w:top w:val="nil"/>
              <w:left w:val="nil"/>
              <w:bottom w:val="single" w:sz="4" w:space="0" w:color="auto"/>
              <w:right w:val="single" w:sz="4" w:space="0" w:color="auto"/>
            </w:tcBorders>
            <w:shd w:val="clear" w:color="auto" w:fill="auto"/>
            <w:noWrap/>
            <w:vAlign w:val="bottom"/>
            <w:hideMark/>
          </w:tcPr>
          <w:p w14:paraId="766E107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40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777A9C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C215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1B86F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E0D0BA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BAE8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253</w:t>
            </w:r>
          </w:p>
        </w:tc>
        <w:tc>
          <w:tcPr>
            <w:tcW w:w="1418" w:type="dxa"/>
            <w:tcBorders>
              <w:top w:val="nil"/>
              <w:left w:val="nil"/>
              <w:bottom w:val="single" w:sz="4" w:space="0" w:color="auto"/>
              <w:right w:val="single" w:sz="4" w:space="0" w:color="auto"/>
            </w:tcBorders>
            <w:shd w:val="clear" w:color="auto" w:fill="auto"/>
            <w:noWrap/>
            <w:vAlign w:val="center"/>
            <w:hideMark/>
          </w:tcPr>
          <w:p w14:paraId="627BB42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100003309.00</w:t>
            </w:r>
          </w:p>
        </w:tc>
        <w:tc>
          <w:tcPr>
            <w:tcW w:w="5103" w:type="dxa"/>
            <w:tcBorders>
              <w:top w:val="nil"/>
              <w:left w:val="nil"/>
              <w:bottom w:val="single" w:sz="4" w:space="0" w:color="auto"/>
              <w:right w:val="single" w:sz="4" w:space="0" w:color="auto"/>
            </w:tcBorders>
            <w:shd w:val="clear" w:color="auto" w:fill="auto"/>
            <w:noWrap/>
            <w:vAlign w:val="bottom"/>
            <w:hideMark/>
          </w:tcPr>
          <w:p w14:paraId="3EBABDB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ATOMOXETINA. CAPSULA. 60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1D0DF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730B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7832A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34F84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4ED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7787987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100003407.00</w:t>
            </w:r>
          </w:p>
        </w:tc>
        <w:tc>
          <w:tcPr>
            <w:tcW w:w="5103" w:type="dxa"/>
            <w:tcBorders>
              <w:top w:val="nil"/>
              <w:left w:val="nil"/>
              <w:bottom w:val="single" w:sz="4" w:space="0" w:color="auto"/>
              <w:right w:val="single" w:sz="4" w:space="0" w:color="auto"/>
            </w:tcBorders>
            <w:shd w:val="clear" w:color="auto" w:fill="auto"/>
            <w:noWrap/>
            <w:vAlign w:val="bottom"/>
            <w:hideMark/>
          </w:tcPr>
          <w:p w14:paraId="27F1E22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057DDD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BA1B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6B87A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r>
      <w:tr w:rsidR="00C3270E" w:rsidRPr="00931D45" w14:paraId="55354F2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692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5FDE046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100003409.00</w:t>
            </w:r>
          </w:p>
        </w:tc>
        <w:tc>
          <w:tcPr>
            <w:tcW w:w="5103" w:type="dxa"/>
            <w:tcBorders>
              <w:top w:val="nil"/>
              <w:left w:val="nil"/>
              <w:bottom w:val="single" w:sz="4" w:space="0" w:color="auto"/>
              <w:right w:val="single" w:sz="4" w:space="0" w:color="auto"/>
            </w:tcBorders>
            <w:shd w:val="clear" w:color="auto" w:fill="auto"/>
            <w:noWrap/>
            <w:vAlign w:val="bottom"/>
            <w:hideMark/>
          </w:tcPr>
          <w:p w14:paraId="635BB98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COLCHICINA.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50E8A5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1331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351D3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33696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2991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4ACA9BF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100003412.00</w:t>
            </w:r>
          </w:p>
        </w:tc>
        <w:tc>
          <w:tcPr>
            <w:tcW w:w="5103" w:type="dxa"/>
            <w:tcBorders>
              <w:top w:val="nil"/>
              <w:left w:val="nil"/>
              <w:bottom w:val="single" w:sz="4" w:space="0" w:color="auto"/>
              <w:right w:val="single" w:sz="4" w:space="0" w:color="auto"/>
            </w:tcBorders>
            <w:shd w:val="clear" w:color="auto" w:fill="auto"/>
            <w:noWrap/>
            <w:vAlign w:val="bottom"/>
            <w:hideMark/>
          </w:tcPr>
          <w:p w14:paraId="59CE4BB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SUPOSITORIO. 100 MG. ENVASE CON 6 SUPOSITORIOS.                                                                                                                                                                                                                                                                                                                                                                                                                                                                                                                                                                                                                                                                                                                                                                                                                                                                                                                                                                                                                                                                                                                                                                                                                                                                                                                                                                                                                                                                                                                                                                                                                                                                                                                                                                                                                                                                                                                                                                                                                     </w:t>
            </w:r>
          </w:p>
        </w:tc>
        <w:tc>
          <w:tcPr>
            <w:tcW w:w="1520" w:type="dxa"/>
            <w:tcBorders>
              <w:top w:val="nil"/>
              <w:left w:val="nil"/>
              <w:bottom w:val="single" w:sz="4" w:space="0" w:color="auto"/>
              <w:right w:val="single" w:sz="4" w:space="0" w:color="auto"/>
            </w:tcBorders>
            <w:shd w:val="clear" w:color="auto" w:fill="auto"/>
            <w:noWrap/>
            <w:vAlign w:val="center"/>
            <w:hideMark/>
          </w:tcPr>
          <w:p w14:paraId="5A3C78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F768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A5E7E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90AFE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5F29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76BE42C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100003412.01</w:t>
            </w:r>
          </w:p>
        </w:tc>
        <w:tc>
          <w:tcPr>
            <w:tcW w:w="5103" w:type="dxa"/>
            <w:tcBorders>
              <w:top w:val="nil"/>
              <w:left w:val="nil"/>
              <w:bottom w:val="single" w:sz="4" w:space="0" w:color="auto"/>
              <w:right w:val="single" w:sz="4" w:space="0" w:color="auto"/>
            </w:tcBorders>
            <w:shd w:val="clear" w:color="auto" w:fill="auto"/>
            <w:noWrap/>
            <w:vAlign w:val="bottom"/>
            <w:hideMark/>
          </w:tcPr>
          <w:p w14:paraId="7C13E37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100 MG. SUPOSITORIOS                                                                                                                                                                                                                                                                                                                                                                                                                                                                                                                                                                                                                                                                                                                                                                                                                                                                                                                                                                                                                                                                                                                                                                                                                                                                                                                                                                                                                                                                                                                                                                                                                                                                                                                                                                                                                                                                                                                                                                                                                                                </w:t>
            </w:r>
          </w:p>
        </w:tc>
        <w:tc>
          <w:tcPr>
            <w:tcW w:w="1520" w:type="dxa"/>
            <w:tcBorders>
              <w:top w:val="nil"/>
              <w:left w:val="nil"/>
              <w:bottom w:val="single" w:sz="4" w:space="0" w:color="auto"/>
              <w:right w:val="single" w:sz="4" w:space="0" w:color="auto"/>
            </w:tcBorders>
            <w:shd w:val="clear" w:color="auto" w:fill="auto"/>
            <w:noWrap/>
            <w:vAlign w:val="center"/>
            <w:hideMark/>
          </w:tcPr>
          <w:p w14:paraId="220A48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7C57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03865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9E933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B8E3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32EDEAB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100003413.00</w:t>
            </w:r>
          </w:p>
        </w:tc>
        <w:tc>
          <w:tcPr>
            <w:tcW w:w="5103" w:type="dxa"/>
            <w:tcBorders>
              <w:top w:val="nil"/>
              <w:left w:val="nil"/>
              <w:bottom w:val="single" w:sz="4" w:space="0" w:color="auto"/>
              <w:right w:val="single" w:sz="4" w:space="0" w:color="auto"/>
            </w:tcBorders>
            <w:shd w:val="clear" w:color="auto" w:fill="auto"/>
            <w:noWrap/>
            <w:vAlign w:val="bottom"/>
            <w:hideMark/>
          </w:tcPr>
          <w:p w14:paraId="6C5228C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CAPSULA. 25 MG.                                                                                                                                                                                                                                                                                                                                                                                                                                                                                                                                                                                                                                                                                                                                                                                                                                                                                                                                                                                                                                                                                                                                                                                                                                                                                                                                                                                                                                                                                                                                                                                                                                                                                                                                                                                                                                                                                                                                                                                                                                                     </w:t>
            </w:r>
          </w:p>
        </w:tc>
        <w:tc>
          <w:tcPr>
            <w:tcW w:w="1520" w:type="dxa"/>
            <w:tcBorders>
              <w:top w:val="nil"/>
              <w:left w:val="nil"/>
              <w:bottom w:val="single" w:sz="4" w:space="0" w:color="auto"/>
              <w:right w:val="single" w:sz="4" w:space="0" w:color="auto"/>
            </w:tcBorders>
            <w:shd w:val="clear" w:color="auto" w:fill="auto"/>
            <w:noWrap/>
            <w:vAlign w:val="center"/>
            <w:hideMark/>
          </w:tcPr>
          <w:p w14:paraId="26F319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35BB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361AF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5BC65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169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22B98E9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100003415.00</w:t>
            </w:r>
          </w:p>
        </w:tc>
        <w:tc>
          <w:tcPr>
            <w:tcW w:w="5103" w:type="dxa"/>
            <w:tcBorders>
              <w:top w:val="nil"/>
              <w:left w:val="nil"/>
              <w:bottom w:val="single" w:sz="4" w:space="0" w:color="auto"/>
              <w:right w:val="single" w:sz="4" w:space="0" w:color="auto"/>
            </w:tcBorders>
            <w:shd w:val="clear" w:color="auto" w:fill="auto"/>
            <w:noWrap/>
            <w:vAlign w:val="bottom"/>
            <w:hideMark/>
          </w:tcPr>
          <w:p w14:paraId="43A04C7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PIROXICAM.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77A327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212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7F0A0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09B340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D51B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260</w:t>
            </w:r>
          </w:p>
        </w:tc>
        <w:tc>
          <w:tcPr>
            <w:tcW w:w="1418" w:type="dxa"/>
            <w:tcBorders>
              <w:top w:val="nil"/>
              <w:left w:val="nil"/>
              <w:bottom w:val="single" w:sz="4" w:space="0" w:color="auto"/>
              <w:right w:val="single" w:sz="4" w:space="0" w:color="auto"/>
            </w:tcBorders>
            <w:shd w:val="clear" w:color="auto" w:fill="auto"/>
            <w:noWrap/>
            <w:vAlign w:val="center"/>
            <w:hideMark/>
          </w:tcPr>
          <w:p w14:paraId="067A951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100003417.00</w:t>
            </w:r>
          </w:p>
        </w:tc>
        <w:tc>
          <w:tcPr>
            <w:tcW w:w="5103" w:type="dxa"/>
            <w:tcBorders>
              <w:top w:val="nil"/>
              <w:left w:val="nil"/>
              <w:bottom w:val="single" w:sz="4" w:space="0" w:color="auto"/>
              <w:right w:val="single" w:sz="4" w:space="0" w:color="auto"/>
            </w:tcBorders>
            <w:shd w:val="clear" w:color="auto" w:fill="auto"/>
            <w:noWrap/>
            <w:vAlign w:val="bottom"/>
            <w:hideMark/>
          </w:tcPr>
          <w:p w14:paraId="27B65A0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CAPSULA O GRAGEA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19A809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924F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DF239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499C2A1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28DC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43962A9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100003419.00</w:t>
            </w:r>
          </w:p>
        </w:tc>
        <w:tc>
          <w:tcPr>
            <w:tcW w:w="5103" w:type="dxa"/>
            <w:tcBorders>
              <w:top w:val="nil"/>
              <w:left w:val="nil"/>
              <w:bottom w:val="single" w:sz="4" w:space="0" w:color="auto"/>
              <w:right w:val="single" w:sz="4" w:space="0" w:color="auto"/>
            </w:tcBorders>
            <w:shd w:val="clear" w:color="auto" w:fill="auto"/>
            <w:noWrap/>
            <w:vAlign w:val="bottom"/>
            <w:hideMark/>
          </w:tcPr>
          <w:p w14:paraId="72ECA43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SUSPENSION ORAL. 125 MG/ 5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7B63D4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E0DC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07668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2C92C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08A1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7127CAB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100003422.00</w:t>
            </w:r>
          </w:p>
        </w:tc>
        <w:tc>
          <w:tcPr>
            <w:tcW w:w="5103" w:type="dxa"/>
            <w:tcBorders>
              <w:top w:val="nil"/>
              <w:left w:val="nil"/>
              <w:bottom w:val="single" w:sz="4" w:space="0" w:color="auto"/>
              <w:right w:val="single" w:sz="4" w:space="0" w:color="auto"/>
            </w:tcBorders>
            <w:shd w:val="clear" w:color="auto" w:fill="auto"/>
            <w:noWrap/>
            <w:vAlign w:val="bottom"/>
            <w:hideMark/>
          </w:tcPr>
          <w:p w14:paraId="1E97CE6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KETOROLACO TROMETAMINA. SOLUCION INYECTABLE. 30 MG. 3FRASCOS AMPULA O AMPOLLETA  1 ML                                                                                                                                                                                                                                                                                                                                                                                                                                                                                                                                                                                                                                                                                                                                                                                                                                                                                                                                                                                                                                                                                                                                                                                                                                                                                                                                                                                                                                                                                                                                                                                                                                                                                                                                                                                                                                                                                                                                                                                             </w:t>
            </w:r>
          </w:p>
        </w:tc>
        <w:tc>
          <w:tcPr>
            <w:tcW w:w="1520" w:type="dxa"/>
            <w:tcBorders>
              <w:top w:val="nil"/>
              <w:left w:val="nil"/>
              <w:bottom w:val="single" w:sz="4" w:space="0" w:color="auto"/>
              <w:right w:val="single" w:sz="4" w:space="0" w:color="auto"/>
            </w:tcBorders>
            <w:shd w:val="clear" w:color="auto" w:fill="auto"/>
            <w:noWrap/>
            <w:vAlign w:val="center"/>
            <w:hideMark/>
          </w:tcPr>
          <w:p w14:paraId="40D71B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4B45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DA5F1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1161</w:t>
            </w:r>
          </w:p>
        </w:tc>
      </w:tr>
      <w:tr w:rsidR="00C3270E" w:rsidRPr="00931D45" w14:paraId="2CDF9F7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8D4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263</w:t>
            </w:r>
          </w:p>
        </w:tc>
        <w:tc>
          <w:tcPr>
            <w:tcW w:w="1418" w:type="dxa"/>
            <w:tcBorders>
              <w:top w:val="nil"/>
              <w:left w:val="nil"/>
              <w:bottom w:val="single" w:sz="4" w:space="0" w:color="auto"/>
              <w:right w:val="single" w:sz="4" w:space="0" w:color="auto"/>
            </w:tcBorders>
            <w:shd w:val="clear" w:color="auto" w:fill="auto"/>
            <w:noWrap/>
            <w:vAlign w:val="center"/>
            <w:hideMark/>
          </w:tcPr>
          <w:p w14:paraId="24C79A0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100003432.00</w:t>
            </w:r>
          </w:p>
        </w:tc>
        <w:tc>
          <w:tcPr>
            <w:tcW w:w="5103" w:type="dxa"/>
            <w:tcBorders>
              <w:top w:val="nil"/>
              <w:left w:val="nil"/>
              <w:bottom w:val="single" w:sz="4" w:space="0" w:color="auto"/>
              <w:right w:val="single" w:sz="4" w:space="0" w:color="auto"/>
            </w:tcBorders>
            <w:shd w:val="clear" w:color="auto" w:fill="auto"/>
            <w:noWrap/>
            <w:vAlign w:val="bottom"/>
            <w:hideMark/>
          </w:tcPr>
          <w:p w14:paraId="186BBDE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0.5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86120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3564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84AE9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0E4D94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55C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74E453B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100003451.00</w:t>
            </w:r>
          </w:p>
        </w:tc>
        <w:tc>
          <w:tcPr>
            <w:tcW w:w="5103" w:type="dxa"/>
            <w:tcBorders>
              <w:top w:val="nil"/>
              <w:left w:val="nil"/>
              <w:bottom w:val="single" w:sz="4" w:space="0" w:color="auto"/>
              <w:right w:val="single" w:sz="4" w:space="0" w:color="auto"/>
            </w:tcBorders>
            <w:shd w:val="clear" w:color="auto" w:fill="auto"/>
            <w:noWrap/>
            <w:vAlign w:val="bottom"/>
            <w:hideMark/>
          </w:tcPr>
          <w:p w14:paraId="766C72B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3979AB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AA94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094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AD29A8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15A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c>
          <w:tcPr>
            <w:tcW w:w="1418" w:type="dxa"/>
            <w:tcBorders>
              <w:top w:val="nil"/>
              <w:left w:val="nil"/>
              <w:bottom w:val="single" w:sz="4" w:space="0" w:color="auto"/>
              <w:right w:val="single" w:sz="4" w:space="0" w:color="auto"/>
            </w:tcBorders>
            <w:shd w:val="clear" w:color="auto" w:fill="auto"/>
            <w:noWrap/>
            <w:vAlign w:val="center"/>
            <w:hideMark/>
          </w:tcPr>
          <w:p w14:paraId="65B37AA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100003461.00</w:t>
            </w:r>
          </w:p>
        </w:tc>
        <w:tc>
          <w:tcPr>
            <w:tcW w:w="5103" w:type="dxa"/>
            <w:tcBorders>
              <w:top w:val="nil"/>
              <w:left w:val="nil"/>
              <w:bottom w:val="single" w:sz="4" w:space="0" w:color="auto"/>
              <w:right w:val="single" w:sz="4" w:space="0" w:color="auto"/>
            </w:tcBorders>
            <w:shd w:val="clear" w:color="auto" w:fill="auto"/>
            <w:noWrap/>
            <w:vAlign w:val="bottom"/>
            <w:hideMark/>
          </w:tcPr>
          <w:p w14:paraId="317518A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AZATIOPRINA.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743FC3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C7A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43AB2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7D4E9F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F04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266</w:t>
            </w:r>
          </w:p>
        </w:tc>
        <w:tc>
          <w:tcPr>
            <w:tcW w:w="1418" w:type="dxa"/>
            <w:tcBorders>
              <w:top w:val="nil"/>
              <w:left w:val="nil"/>
              <w:bottom w:val="single" w:sz="4" w:space="0" w:color="auto"/>
              <w:right w:val="single" w:sz="4" w:space="0" w:color="auto"/>
            </w:tcBorders>
            <w:shd w:val="clear" w:color="auto" w:fill="auto"/>
            <w:noWrap/>
            <w:vAlign w:val="center"/>
            <w:hideMark/>
          </w:tcPr>
          <w:p w14:paraId="2FE1A1B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100003503.00</w:t>
            </w:r>
          </w:p>
        </w:tc>
        <w:tc>
          <w:tcPr>
            <w:tcW w:w="5103" w:type="dxa"/>
            <w:tcBorders>
              <w:top w:val="nil"/>
              <w:left w:val="nil"/>
              <w:bottom w:val="single" w:sz="4" w:space="0" w:color="auto"/>
              <w:right w:val="single" w:sz="4" w:space="0" w:color="auto"/>
            </w:tcBorders>
            <w:shd w:val="clear" w:color="auto" w:fill="auto"/>
            <w:noWrap/>
            <w:vAlign w:val="bottom"/>
            <w:hideMark/>
          </w:tcPr>
          <w:p w14:paraId="7E06458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ENANTATO DE NORETISTERONA. SOLUCION INYECTABLE. 200 MG/ ML.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51A6D1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C758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5909C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ADA959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03B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w:t>
            </w:r>
          </w:p>
        </w:tc>
        <w:tc>
          <w:tcPr>
            <w:tcW w:w="1418" w:type="dxa"/>
            <w:tcBorders>
              <w:top w:val="nil"/>
              <w:left w:val="nil"/>
              <w:bottom w:val="single" w:sz="4" w:space="0" w:color="auto"/>
              <w:right w:val="single" w:sz="4" w:space="0" w:color="auto"/>
            </w:tcBorders>
            <w:shd w:val="clear" w:color="auto" w:fill="auto"/>
            <w:noWrap/>
            <w:vAlign w:val="center"/>
            <w:hideMark/>
          </w:tcPr>
          <w:p w14:paraId="159047B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100003506.00</w:t>
            </w:r>
          </w:p>
        </w:tc>
        <w:tc>
          <w:tcPr>
            <w:tcW w:w="5103" w:type="dxa"/>
            <w:tcBorders>
              <w:top w:val="nil"/>
              <w:left w:val="nil"/>
              <w:bottom w:val="single" w:sz="4" w:space="0" w:color="auto"/>
              <w:right w:val="single" w:sz="4" w:space="0" w:color="auto"/>
            </w:tcBorders>
            <w:shd w:val="clear" w:color="auto" w:fill="auto"/>
            <w:noWrap/>
            <w:vAlign w:val="bottom"/>
            <w:hideMark/>
          </w:tcPr>
          <w:p w14:paraId="5B1B7D7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NORETISTERONA Y ETINILESTRADIOL. TABLETA O GRAGEA. NORESTISTERONA 0.400 MG, ETINILESTRADIOL 0.035 MG. 28 TABLETAS O GRAGEAS (21 CON HORMONALES Y 7 SIN HORMONALES)                                                                                                                                                                                                                                                                                                                                                                                                                                                                                                                                                                                                                                                                                                                                                                                                                                                                                                                                                                                                                                                                                                                                                                                                                                                                                                                                                                                                                                                                                                                                                                                                                                                                                                                                                                                                                                                                                                                </w:t>
            </w:r>
          </w:p>
        </w:tc>
        <w:tc>
          <w:tcPr>
            <w:tcW w:w="1520" w:type="dxa"/>
            <w:tcBorders>
              <w:top w:val="nil"/>
              <w:left w:val="nil"/>
              <w:bottom w:val="single" w:sz="4" w:space="0" w:color="auto"/>
              <w:right w:val="single" w:sz="4" w:space="0" w:color="auto"/>
            </w:tcBorders>
            <w:shd w:val="clear" w:color="auto" w:fill="auto"/>
            <w:noWrap/>
            <w:vAlign w:val="center"/>
            <w:hideMark/>
          </w:tcPr>
          <w:p w14:paraId="48A9E7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2795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EB182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20533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A8F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268</w:t>
            </w:r>
          </w:p>
        </w:tc>
        <w:tc>
          <w:tcPr>
            <w:tcW w:w="1418" w:type="dxa"/>
            <w:tcBorders>
              <w:top w:val="nil"/>
              <w:left w:val="nil"/>
              <w:bottom w:val="single" w:sz="4" w:space="0" w:color="auto"/>
              <w:right w:val="single" w:sz="4" w:space="0" w:color="auto"/>
            </w:tcBorders>
            <w:shd w:val="clear" w:color="auto" w:fill="auto"/>
            <w:noWrap/>
            <w:vAlign w:val="center"/>
            <w:hideMark/>
          </w:tcPr>
          <w:p w14:paraId="2050688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100003507.00</w:t>
            </w:r>
          </w:p>
        </w:tc>
        <w:tc>
          <w:tcPr>
            <w:tcW w:w="5103" w:type="dxa"/>
            <w:tcBorders>
              <w:top w:val="nil"/>
              <w:left w:val="nil"/>
              <w:bottom w:val="single" w:sz="4" w:space="0" w:color="auto"/>
              <w:right w:val="single" w:sz="4" w:space="0" w:color="auto"/>
            </w:tcBorders>
            <w:shd w:val="clear" w:color="auto" w:fill="auto"/>
            <w:noWrap/>
            <w:vAlign w:val="bottom"/>
            <w:hideMark/>
          </w:tcPr>
          <w:p w14:paraId="47C62DD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Y ETINILESTRADIOL. GRAGEA. LEVONORGESTREL 0.15 MG, ETINILESTRADIOL 0.03 MG. 28 GRAGEAS (21 CON HORMONALES Y 7 SIN HORMONALES)                                                                                                                                                                                                                                                                                                                                                                                                                                                                                                                                                                                                                                                                                                                                                                                                                                                                                                                                                                                                                                                                                                                                                                                                                                                                                                                                                                                                                                                                                                                                                                                                                                                                                                                                                                                                                                                                                                                                      </w:t>
            </w:r>
          </w:p>
        </w:tc>
        <w:tc>
          <w:tcPr>
            <w:tcW w:w="1520" w:type="dxa"/>
            <w:tcBorders>
              <w:top w:val="nil"/>
              <w:left w:val="nil"/>
              <w:bottom w:val="single" w:sz="4" w:space="0" w:color="auto"/>
              <w:right w:val="single" w:sz="4" w:space="0" w:color="auto"/>
            </w:tcBorders>
            <w:shd w:val="clear" w:color="auto" w:fill="auto"/>
            <w:noWrap/>
            <w:vAlign w:val="center"/>
            <w:hideMark/>
          </w:tcPr>
          <w:p w14:paraId="18D9C9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2293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278A4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68A871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5E4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269</w:t>
            </w:r>
          </w:p>
        </w:tc>
        <w:tc>
          <w:tcPr>
            <w:tcW w:w="1418" w:type="dxa"/>
            <w:tcBorders>
              <w:top w:val="nil"/>
              <w:left w:val="nil"/>
              <w:bottom w:val="single" w:sz="4" w:space="0" w:color="auto"/>
              <w:right w:val="single" w:sz="4" w:space="0" w:color="auto"/>
            </w:tcBorders>
            <w:shd w:val="clear" w:color="auto" w:fill="auto"/>
            <w:noWrap/>
            <w:vAlign w:val="center"/>
            <w:hideMark/>
          </w:tcPr>
          <w:p w14:paraId="7DC6D1A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100003510.00</w:t>
            </w:r>
          </w:p>
        </w:tc>
        <w:tc>
          <w:tcPr>
            <w:tcW w:w="5103" w:type="dxa"/>
            <w:tcBorders>
              <w:top w:val="nil"/>
              <w:left w:val="nil"/>
              <w:bottom w:val="single" w:sz="4" w:space="0" w:color="auto"/>
              <w:right w:val="single" w:sz="4" w:space="0" w:color="auto"/>
            </w:tcBorders>
            <w:shd w:val="clear" w:color="auto" w:fill="auto"/>
            <w:noWrap/>
            <w:vAlign w:val="bottom"/>
            <w:hideMark/>
          </w:tcPr>
          <w:p w14:paraId="4F65DD5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ETONOGESTREL. IMPLANTE. ETONOGESTREL 68.0 MG. IMPLANTE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11E84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88E8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A50BD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274818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6D8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032EA05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100003601.00</w:t>
            </w:r>
          </w:p>
        </w:tc>
        <w:tc>
          <w:tcPr>
            <w:tcW w:w="5103" w:type="dxa"/>
            <w:tcBorders>
              <w:top w:val="nil"/>
              <w:left w:val="nil"/>
              <w:bottom w:val="single" w:sz="4" w:space="0" w:color="auto"/>
              <w:right w:val="single" w:sz="4" w:space="0" w:color="auto"/>
            </w:tcBorders>
            <w:shd w:val="clear" w:color="auto" w:fill="auto"/>
            <w:noWrap/>
            <w:vAlign w:val="bottom"/>
            <w:hideMark/>
          </w:tcPr>
          <w:p w14:paraId="2ECA2E2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 5 G/100ML,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1D5974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D248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D2368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r>
      <w:tr w:rsidR="00C3270E" w:rsidRPr="00931D45" w14:paraId="5D4A3B0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A04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271</w:t>
            </w:r>
          </w:p>
        </w:tc>
        <w:tc>
          <w:tcPr>
            <w:tcW w:w="1418" w:type="dxa"/>
            <w:tcBorders>
              <w:top w:val="nil"/>
              <w:left w:val="nil"/>
              <w:bottom w:val="single" w:sz="4" w:space="0" w:color="auto"/>
              <w:right w:val="single" w:sz="4" w:space="0" w:color="auto"/>
            </w:tcBorders>
            <w:shd w:val="clear" w:color="auto" w:fill="auto"/>
            <w:noWrap/>
            <w:vAlign w:val="center"/>
            <w:hideMark/>
          </w:tcPr>
          <w:p w14:paraId="01AA1CC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100003603.00</w:t>
            </w:r>
          </w:p>
        </w:tc>
        <w:tc>
          <w:tcPr>
            <w:tcW w:w="5103" w:type="dxa"/>
            <w:tcBorders>
              <w:top w:val="nil"/>
              <w:left w:val="nil"/>
              <w:bottom w:val="single" w:sz="4" w:space="0" w:color="auto"/>
              <w:right w:val="single" w:sz="4" w:space="0" w:color="auto"/>
            </w:tcBorders>
            <w:shd w:val="clear" w:color="auto" w:fill="auto"/>
            <w:noWrap/>
            <w:vAlign w:val="bottom"/>
            <w:hideMark/>
          </w:tcPr>
          <w:p w14:paraId="761EC62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5G/100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15A481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F81F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3D77F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r>
      <w:tr w:rsidR="00C3270E" w:rsidRPr="00931D45" w14:paraId="449D3B5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C88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3F692D5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100003604.00</w:t>
            </w:r>
          </w:p>
        </w:tc>
        <w:tc>
          <w:tcPr>
            <w:tcW w:w="5103" w:type="dxa"/>
            <w:tcBorders>
              <w:top w:val="nil"/>
              <w:left w:val="nil"/>
              <w:bottom w:val="single" w:sz="4" w:space="0" w:color="auto"/>
              <w:right w:val="single" w:sz="4" w:space="0" w:color="auto"/>
            </w:tcBorders>
            <w:shd w:val="clear" w:color="auto" w:fill="auto"/>
            <w:noWrap/>
            <w:vAlign w:val="bottom"/>
            <w:hideMark/>
          </w:tcPr>
          <w:p w14:paraId="40FC883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10 %,  GLUCOSA ANHIDRA 10G/100ML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33038A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D661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6102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w:t>
            </w:r>
          </w:p>
        </w:tc>
      </w:tr>
      <w:tr w:rsidR="00C3270E" w:rsidRPr="00931D45" w14:paraId="6187B5C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FA14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273</w:t>
            </w:r>
          </w:p>
        </w:tc>
        <w:tc>
          <w:tcPr>
            <w:tcW w:w="1418" w:type="dxa"/>
            <w:tcBorders>
              <w:top w:val="nil"/>
              <w:left w:val="nil"/>
              <w:bottom w:val="single" w:sz="4" w:space="0" w:color="auto"/>
              <w:right w:val="single" w:sz="4" w:space="0" w:color="auto"/>
            </w:tcBorders>
            <w:shd w:val="clear" w:color="auto" w:fill="auto"/>
            <w:noWrap/>
            <w:vAlign w:val="center"/>
            <w:hideMark/>
          </w:tcPr>
          <w:p w14:paraId="3AF35BE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100003605.00</w:t>
            </w:r>
          </w:p>
        </w:tc>
        <w:tc>
          <w:tcPr>
            <w:tcW w:w="5103" w:type="dxa"/>
            <w:tcBorders>
              <w:top w:val="nil"/>
              <w:left w:val="nil"/>
              <w:bottom w:val="single" w:sz="4" w:space="0" w:color="auto"/>
              <w:right w:val="single" w:sz="4" w:space="0" w:color="auto"/>
            </w:tcBorders>
            <w:shd w:val="clear" w:color="auto" w:fill="auto"/>
            <w:noWrap/>
            <w:vAlign w:val="bottom"/>
            <w:hideMark/>
          </w:tcPr>
          <w:p w14:paraId="2519C8B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10 %, GLUCOSA ANHIDRA 10G/100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693520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694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12E1F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r>
      <w:tr w:rsidR="00C3270E" w:rsidRPr="00931D45" w14:paraId="2665174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562C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274</w:t>
            </w:r>
          </w:p>
        </w:tc>
        <w:tc>
          <w:tcPr>
            <w:tcW w:w="1418" w:type="dxa"/>
            <w:tcBorders>
              <w:top w:val="nil"/>
              <w:left w:val="nil"/>
              <w:bottom w:val="single" w:sz="4" w:space="0" w:color="auto"/>
              <w:right w:val="single" w:sz="4" w:space="0" w:color="auto"/>
            </w:tcBorders>
            <w:shd w:val="clear" w:color="auto" w:fill="auto"/>
            <w:noWrap/>
            <w:vAlign w:val="center"/>
            <w:hideMark/>
          </w:tcPr>
          <w:p w14:paraId="3AED649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100003606.00</w:t>
            </w:r>
          </w:p>
        </w:tc>
        <w:tc>
          <w:tcPr>
            <w:tcW w:w="5103" w:type="dxa"/>
            <w:tcBorders>
              <w:top w:val="nil"/>
              <w:left w:val="nil"/>
              <w:bottom w:val="single" w:sz="4" w:space="0" w:color="auto"/>
              <w:right w:val="single" w:sz="4" w:space="0" w:color="auto"/>
            </w:tcBorders>
            <w:shd w:val="clear" w:color="auto" w:fill="auto"/>
            <w:noWrap/>
            <w:vAlign w:val="bottom"/>
            <w:hideMark/>
          </w:tcPr>
          <w:p w14:paraId="403851D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50%. GLUCOSA ANHIDRA 50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4BA96B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9922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6D863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F5169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3A9D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275</w:t>
            </w:r>
          </w:p>
        </w:tc>
        <w:tc>
          <w:tcPr>
            <w:tcW w:w="1418" w:type="dxa"/>
            <w:tcBorders>
              <w:top w:val="nil"/>
              <w:left w:val="nil"/>
              <w:bottom w:val="single" w:sz="4" w:space="0" w:color="auto"/>
              <w:right w:val="single" w:sz="4" w:space="0" w:color="auto"/>
            </w:tcBorders>
            <w:shd w:val="clear" w:color="auto" w:fill="auto"/>
            <w:noWrap/>
            <w:vAlign w:val="center"/>
            <w:hideMark/>
          </w:tcPr>
          <w:p w14:paraId="56BF564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100003607.00</w:t>
            </w:r>
          </w:p>
        </w:tc>
        <w:tc>
          <w:tcPr>
            <w:tcW w:w="5103" w:type="dxa"/>
            <w:tcBorders>
              <w:top w:val="nil"/>
              <w:left w:val="nil"/>
              <w:bottom w:val="single" w:sz="4" w:space="0" w:color="auto"/>
              <w:right w:val="single" w:sz="4" w:space="0" w:color="auto"/>
            </w:tcBorders>
            <w:shd w:val="clear" w:color="auto" w:fill="auto"/>
            <w:noWrap/>
            <w:vAlign w:val="bottom"/>
            <w:hideMark/>
          </w:tcPr>
          <w:p w14:paraId="055EB61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50%, 50G/100ML,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1D7D77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5241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A9CB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854</w:t>
            </w:r>
          </w:p>
        </w:tc>
      </w:tr>
      <w:tr w:rsidR="00C3270E" w:rsidRPr="00931D45" w14:paraId="5961C85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036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276</w:t>
            </w:r>
          </w:p>
        </w:tc>
        <w:tc>
          <w:tcPr>
            <w:tcW w:w="1418" w:type="dxa"/>
            <w:tcBorders>
              <w:top w:val="nil"/>
              <w:left w:val="nil"/>
              <w:bottom w:val="single" w:sz="4" w:space="0" w:color="auto"/>
              <w:right w:val="single" w:sz="4" w:space="0" w:color="auto"/>
            </w:tcBorders>
            <w:shd w:val="clear" w:color="auto" w:fill="auto"/>
            <w:noWrap/>
            <w:vAlign w:val="center"/>
            <w:hideMark/>
          </w:tcPr>
          <w:p w14:paraId="1FDA892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100003608.00</w:t>
            </w:r>
          </w:p>
        </w:tc>
        <w:tc>
          <w:tcPr>
            <w:tcW w:w="5103" w:type="dxa"/>
            <w:tcBorders>
              <w:top w:val="nil"/>
              <w:left w:val="nil"/>
              <w:bottom w:val="single" w:sz="4" w:space="0" w:color="auto"/>
              <w:right w:val="single" w:sz="4" w:space="0" w:color="auto"/>
            </w:tcBorders>
            <w:shd w:val="clear" w:color="auto" w:fill="auto"/>
            <w:noWrap/>
            <w:vAlign w:val="bottom"/>
            <w:hideMark/>
          </w:tcPr>
          <w:p w14:paraId="1DCD6BB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6CAA73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0B66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A6254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1898</w:t>
            </w:r>
          </w:p>
        </w:tc>
      </w:tr>
      <w:tr w:rsidR="00C3270E" w:rsidRPr="00931D45" w14:paraId="19E5E0A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4F98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277</w:t>
            </w:r>
          </w:p>
        </w:tc>
        <w:tc>
          <w:tcPr>
            <w:tcW w:w="1418" w:type="dxa"/>
            <w:tcBorders>
              <w:top w:val="nil"/>
              <w:left w:val="nil"/>
              <w:bottom w:val="single" w:sz="4" w:space="0" w:color="auto"/>
              <w:right w:val="single" w:sz="4" w:space="0" w:color="auto"/>
            </w:tcBorders>
            <w:shd w:val="clear" w:color="auto" w:fill="auto"/>
            <w:noWrap/>
            <w:vAlign w:val="center"/>
            <w:hideMark/>
          </w:tcPr>
          <w:p w14:paraId="638E101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100003609.00</w:t>
            </w:r>
          </w:p>
        </w:tc>
        <w:tc>
          <w:tcPr>
            <w:tcW w:w="5103" w:type="dxa"/>
            <w:tcBorders>
              <w:top w:val="nil"/>
              <w:left w:val="nil"/>
              <w:bottom w:val="single" w:sz="4" w:space="0" w:color="auto"/>
              <w:right w:val="single" w:sz="4" w:space="0" w:color="auto"/>
            </w:tcBorders>
            <w:shd w:val="clear" w:color="auto" w:fill="auto"/>
            <w:noWrap/>
            <w:vAlign w:val="bottom"/>
            <w:hideMark/>
          </w:tcPr>
          <w:p w14:paraId="5C0C84C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674F47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6F09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9CC33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959</w:t>
            </w:r>
          </w:p>
        </w:tc>
      </w:tr>
      <w:tr w:rsidR="00C3270E" w:rsidRPr="00931D45" w14:paraId="608FEB7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E7A0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2B0C40C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100003610.00</w:t>
            </w:r>
          </w:p>
        </w:tc>
        <w:tc>
          <w:tcPr>
            <w:tcW w:w="5103" w:type="dxa"/>
            <w:tcBorders>
              <w:top w:val="nil"/>
              <w:left w:val="nil"/>
              <w:bottom w:val="single" w:sz="4" w:space="0" w:color="auto"/>
              <w:right w:val="single" w:sz="4" w:space="0" w:color="auto"/>
            </w:tcBorders>
            <w:shd w:val="clear" w:color="auto" w:fill="auto"/>
            <w:noWrap/>
            <w:vAlign w:val="bottom"/>
            <w:hideMark/>
          </w:tcPr>
          <w:p w14:paraId="101CE42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3F69CD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02D0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C0FAD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1476</w:t>
            </w:r>
          </w:p>
        </w:tc>
      </w:tr>
      <w:tr w:rsidR="00C3270E" w:rsidRPr="00931D45" w14:paraId="6C0F898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49C9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279</w:t>
            </w:r>
          </w:p>
        </w:tc>
        <w:tc>
          <w:tcPr>
            <w:tcW w:w="1418" w:type="dxa"/>
            <w:tcBorders>
              <w:top w:val="nil"/>
              <w:left w:val="nil"/>
              <w:bottom w:val="single" w:sz="4" w:space="0" w:color="auto"/>
              <w:right w:val="single" w:sz="4" w:space="0" w:color="auto"/>
            </w:tcBorders>
            <w:shd w:val="clear" w:color="auto" w:fill="auto"/>
            <w:noWrap/>
            <w:vAlign w:val="center"/>
            <w:hideMark/>
          </w:tcPr>
          <w:p w14:paraId="05B4576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100003612.00</w:t>
            </w:r>
          </w:p>
        </w:tc>
        <w:tc>
          <w:tcPr>
            <w:tcW w:w="5103" w:type="dxa"/>
            <w:tcBorders>
              <w:top w:val="nil"/>
              <w:left w:val="nil"/>
              <w:bottom w:val="single" w:sz="4" w:space="0" w:color="auto"/>
              <w:right w:val="single" w:sz="4" w:space="0" w:color="auto"/>
            </w:tcBorders>
            <w:shd w:val="clear" w:color="auto" w:fill="auto"/>
            <w:noWrap/>
            <w:vAlign w:val="bottom"/>
            <w:hideMark/>
          </w:tcPr>
          <w:p w14:paraId="728A521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0.9 G/5G/100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3F7C8C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15E2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A9B8A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r>
      <w:tr w:rsidR="00C3270E" w:rsidRPr="00931D45" w14:paraId="79CBC20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1BE2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280</w:t>
            </w:r>
          </w:p>
        </w:tc>
        <w:tc>
          <w:tcPr>
            <w:tcW w:w="1418" w:type="dxa"/>
            <w:tcBorders>
              <w:top w:val="nil"/>
              <w:left w:val="nil"/>
              <w:bottom w:val="single" w:sz="4" w:space="0" w:color="auto"/>
              <w:right w:val="single" w:sz="4" w:space="0" w:color="auto"/>
            </w:tcBorders>
            <w:shd w:val="clear" w:color="auto" w:fill="auto"/>
            <w:noWrap/>
            <w:vAlign w:val="center"/>
            <w:hideMark/>
          </w:tcPr>
          <w:p w14:paraId="67DE551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100003613.00</w:t>
            </w:r>
          </w:p>
        </w:tc>
        <w:tc>
          <w:tcPr>
            <w:tcW w:w="5103" w:type="dxa"/>
            <w:tcBorders>
              <w:top w:val="nil"/>
              <w:left w:val="nil"/>
              <w:bottom w:val="single" w:sz="4" w:space="0" w:color="auto"/>
              <w:right w:val="single" w:sz="4" w:space="0" w:color="auto"/>
            </w:tcBorders>
            <w:shd w:val="clear" w:color="auto" w:fill="auto"/>
            <w:noWrap/>
            <w:vAlign w:val="bottom"/>
            <w:hideMark/>
          </w:tcPr>
          <w:p w14:paraId="5774861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CLORURO DE SODIO 0.9 G/100 ML. GLUCOSA ANHIDRA 5G/100ML,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2C48F5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00E9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C1842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r>
      <w:tr w:rsidR="00C3270E" w:rsidRPr="00931D45" w14:paraId="57DF942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E86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281</w:t>
            </w:r>
          </w:p>
        </w:tc>
        <w:tc>
          <w:tcPr>
            <w:tcW w:w="1418" w:type="dxa"/>
            <w:tcBorders>
              <w:top w:val="nil"/>
              <w:left w:val="nil"/>
              <w:bottom w:val="single" w:sz="4" w:space="0" w:color="auto"/>
              <w:right w:val="single" w:sz="4" w:space="0" w:color="auto"/>
            </w:tcBorders>
            <w:shd w:val="clear" w:color="auto" w:fill="auto"/>
            <w:noWrap/>
            <w:vAlign w:val="center"/>
            <w:hideMark/>
          </w:tcPr>
          <w:p w14:paraId="2BE5D8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100003614.00</w:t>
            </w:r>
          </w:p>
        </w:tc>
        <w:tc>
          <w:tcPr>
            <w:tcW w:w="5103" w:type="dxa"/>
            <w:tcBorders>
              <w:top w:val="nil"/>
              <w:left w:val="nil"/>
              <w:bottom w:val="single" w:sz="4" w:space="0" w:color="auto"/>
              <w:right w:val="single" w:sz="4" w:space="0" w:color="auto"/>
            </w:tcBorders>
            <w:shd w:val="clear" w:color="auto" w:fill="auto"/>
            <w:noWrap/>
            <w:vAlign w:val="bottom"/>
            <w:hideMark/>
          </w:tcPr>
          <w:p w14:paraId="2BBF413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63354A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7AA5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2606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w:t>
            </w:r>
          </w:p>
        </w:tc>
      </w:tr>
      <w:tr w:rsidR="00C3270E" w:rsidRPr="00931D45" w14:paraId="6092C84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447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592BFA1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100003615.00</w:t>
            </w:r>
          </w:p>
        </w:tc>
        <w:tc>
          <w:tcPr>
            <w:tcW w:w="5103" w:type="dxa"/>
            <w:tcBorders>
              <w:top w:val="nil"/>
              <w:left w:val="nil"/>
              <w:bottom w:val="single" w:sz="4" w:space="0" w:color="auto"/>
              <w:right w:val="single" w:sz="4" w:space="0" w:color="auto"/>
            </w:tcBorders>
            <w:shd w:val="clear" w:color="auto" w:fill="auto"/>
            <w:noWrap/>
            <w:vAlign w:val="bottom"/>
            <w:hideMark/>
          </w:tcPr>
          <w:p w14:paraId="0725F5B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5650FB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D3CF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7BFB5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2469</w:t>
            </w:r>
          </w:p>
        </w:tc>
      </w:tr>
      <w:tr w:rsidR="00C3270E" w:rsidRPr="00931D45" w14:paraId="085E16A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197F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3F4947B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100003616.00</w:t>
            </w:r>
          </w:p>
        </w:tc>
        <w:tc>
          <w:tcPr>
            <w:tcW w:w="5103" w:type="dxa"/>
            <w:tcBorders>
              <w:top w:val="nil"/>
              <w:left w:val="nil"/>
              <w:bottom w:val="single" w:sz="4" w:space="0" w:color="auto"/>
              <w:right w:val="single" w:sz="4" w:space="0" w:color="auto"/>
            </w:tcBorders>
            <w:shd w:val="clear" w:color="auto" w:fill="auto"/>
            <w:noWrap/>
            <w:vAlign w:val="bottom"/>
            <w:hideMark/>
          </w:tcPr>
          <w:p w14:paraId="7951531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3FEE16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F1DC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89BB4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4380</w:t>
            </w:r>
          </w:p>
        </w:tc>
      </w:tr>
      <w:tr w:rsidR="00C3270E" w:rsidRPr="00931D45" w14:paraId="09F442B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96AD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284</w:t>
            </w:r>
          </w:p>
        </w:tc>
        <w:tc>
          <w:tcPr>
            <w:tcW w:w="1418" w:type="dxa"/>
            <w:tcBorders>
              <w:top w:val="nil"/>
              <w:left w:val="nil"/>
              <w:bottom w:val="single" w:sz="4" w:space="0" w:color="auto"/>
              <w:right w:val="single" w:sz="4" w:space="0" w:color="auto"/>
            </w:tcBorders>
            <w:shd w:val="clear" w:color="auto" w:fill="auto"/>
            <w:noWrap/>
            <w:vAlign w:val="center"/>
            <w:hideMark/>
          </w:tcPr>
          <w:p w14:paraId="5B9840B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100003617.00</w:t>
            </w:r>
          </w:p>
        </w:tc>
        <w:tc>
          <w:tcPr>
            <w:tcW w:w="5103" w:type="dxa"/>
            <w:tcBorders>
              <w:top w:val="nil"/>
              <w:left w:val="nil"/>
              <w:bottom w:val="single" w:sz="4" w:space="0" w:color="auto"/>
              <w:right w:val="single" w:sz="4" w:space="0" w:color="auto"/>
            </w:tcBorders>
            <w:shd w:val="clear" w:color="auto" w:fill="auto"/>
            <w:noWrap/>
            <w:vAlign w:val="bottom"/>
            <w:hideMark/>
          </w:tcPr>
          <w:p w14:paraId="7AF8638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POTASIO. SOLUCION INYECTABLE. POTASIO DIBASICO 1.550 G/10 ML, POTASIO MONOFASICO 0.300 G/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60E4B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7A9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38B81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6624541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AFAB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w:t>
            </w:r>
          </w:p>
        </w:tc>
        <w:tc>
          <w:tcPr>
            <w:tcW w:w="1418" w:type="dxa"/>
            <w:tcBorders>
              <w:top w:val="nil"/>
              <w:left w:val="nil"/>
              <w:bottom w:val="single" w:sz="4" w:space="0" w:color="auto"/>
              <w:right w:val="single" w:sz="4" w:space="0" w:color="auto"/>
            </w:tcBorders>
            <w:shd w:val="clear" w:color="auto" w:fill="auto"/>
            <w:noWrap/>
            <w:vAlign w:val="center"/>
            <w:hideMark/>
          </w:tcPr>
          <w:p w14:paraId="40453CF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100003619.00</w:t>
            </w:r>
          </w:p>
        </w:tc>
        <w:tc>
          <w:tcPr>
            <w:tcW w:w="5103" w:type="dxa"/>
            <w:tcBorders>
              <w:top w:val="nil"/>
              <w:left w:val="nil"/>
              <w:bottom w:val="single" w:sz="4" w:space="0" w:color="auto"/>
              <w:right w:val="single" w:sz="4" w:space="0" w:color="auto"/>
            </w:tcBorders>
            <w:shd w:val="clear" w:color="auto" w:fill="auto"/>
            <w:noWrap/>
            <w:vAlign w:val="bottom"/>
            <w:hideMark/>
          </w:tcPr>
          <w:p w14:paraId="3B400B0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BICARBONATO DE SODIO. SOLUCION INYECTABLE AL 7.5%. 0.75 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2F3A9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B539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B79AE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r>
      <w:tr w:rsidR="00C3270E" w:rsidRPr="00931D45" w14:paraId="4DEEFF1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BB23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183FF0A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100003620.00</w:t>
            </w:r>
          </w:p>
        </w:tc>
        <w:tc>
          <w:tcPr>
            <w:tcW w:w="5103" w:type="dxa"/>
            <w:tcBorders>
              <w:top w:val="nil"/>
              <w:left w:val="nil"/>
              <w:bottom w:val="single" w:sz="4" w:space="0" w:color="auto"/>
              <w:right w:val="single" w:sz="4" w:space="0" w:color="auto"/>
            </w:tcBorders>
            <w:shd w:val="clear" w:color="auto" w:fill="auto"/>
            <w:noWrap/>
            <w:vAlign w:val="bottom"/>
            <w:hideMark/>
          </w:tcPr>
          <w:p w14:paraId="6800D31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GLUCONATO DE CALCIO SOLUCION INYECTABLE AL 10%, 1G/10 ML, AMPOLLETA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02AF2D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5FB3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362BC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6598083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DE9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287</w:t>
            </w:r>
          </w:p>
        </w:tc>
        <w:tc>
          <w:tcPr>
            <w:tcW w:w="1418" w:type="dxa"/>
            <w:tcBorders>
              <w:top w:val="nil"/>
              <w:left w:val="nil"/>
              <w:bottom w:val="single" w:sz="4" w:space="0" w:color="auto"/>
              <w:right w:val="single" w:sz="4" w:space="0" w:color="auto"/>
            </w:tcBorders>
            <w:shd w:val="clear" w:color="auto" w:fill="auto"/>
            <w:noWrap/>
            <w:vAlign w:val="center"/>
            <w:hideMark/>
          </w:tcPr>
          <w:p w14:paraId="64BA927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100003623.00</w:t>
            </w:r>
          </w:p>
        </w:tc>
        <w:tc>
          <w:tcPr>
            <w:tcW w:w="5103" w:type="dxa"/>
            <w:tcBorders>
              <w:top w:val="nil"/>
              <w:left w:val="nil"/>
              <w:bottom w:val="single" w:sz="4" w:space="0" w:color="auto"/>
              <w:right w:val="single" w:sz="4" w:space="0" w:color="auto"/>
            </w:tcBorders>
            <w:shd w:val="clear" w:color="auto" w:fill="auto"/>
            <w:noWrap/>
            <w:vAlign w:val="bottom"/>
            <w:hideMark/>
          </w:tcPr>
          <w:p w14:paraId="64930D9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ELECTROLITOS ORALES. POLVO PARA SOLUCION. GLUCOSA 20 G, KCL 1.5 G, NACL 3.5 G, CITRATO TRISODICO 2.9 G. ENVASE CON 27.9 G                                                                                                                                                                                                                                                                                                                                                                                                                                                                                                                                                                                                                                                                                                                                                                                                                                                                                                                                                                                                                                                                                                                                                                                                                                                                                                                                                                                                                                                                                                                                                                                                                                                                                                                                                                                                                                                                                                                                                         </w:t>
            </w:r>
          </w:p>
        </w:tc>
        <w:tc>
          <w:tcPr>
            <w:tcW w:w="1520" w:type="dxa"/>
            <w:tcBorders>
              <w:top w:val="nil"/>
              <w:left w:val="nil"/>
              <w:bottom w:val="single" w:sz="4" w:space="0" w:color="auto"/>
              <w:right w:val="single" w:sz="4" w:space="0" w:color="auto"/>
            </w:tcBorders>
            <w:shd w:val="clear" w:color="auto" w:fill="auto"/>
            <w:noWrap/>
            <w:vAlign w:val="center"/>
            <w:hideMark/>
          </w:tcPr>
          <w:p w14:paraId="787E4D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6D1F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54DD2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A4878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8030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288</w:t>
            </w:r>
          </w:p>
        </w:tc>
        <w:tc>
          <w:tcPr>
            <w:tcW w:w="1418" w:type="dxa"/>
            <w:tcBorders>
              <w:top w:val="nil"/>
              <w:left w:val="nil"/>
              <w:bottom w:val="single" w:sz="4" w:space="0" w:color="auto"/>
              <w:right w:val="single" w:sz="4" w:space="0" w:color="auto"/>
            </w:tcBorders>
            <w:shd w:val="clear" w:color="auto" w:fill="auto"/>
            <w:noWrap/>
            <w:vAlign w:val="center"/>
            <w:hideMark/>
          </w:tcPr>
          <w:p w14:paraId="14C6D96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100003625.00</w:t>
            </w:r>
          </w:p>
        </w:tc>
        <w:tc>
          <w:tcPr>
            <w:tcW w:w="5103" w:type="dxa"/>
            <w:tcBorders>
              <w:top w:val="nil"/>
              <w:left w:val="nil"/>
              <w:bottom w:val="single" w:sz="4" w:space="0" w:color="auto"/>
              <w:right w:val="single" w:sz="4" w:space="0" w:color="auto"/>
            </w:tcBorders>
            <w:shd w:val="clear" w:color="auto" w:fill="auto"/>
            <w:noWrap/>
            <w:vAlign w:val="bottom"/>
            <w:hideMark/>
          </w:tcPr>
          <w:p w14:paraId="2B8FA82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GLUCOSA ANHIDRA 5 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4131AD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E11F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82D7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862</w:t>
            </w:r>
          </w:p>
        </w:tc>
      </w:tr>
      <w:tr w:rsidR="00C3270E" w:rsidRPr="00931D45" w14:paraId="39CFB6F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F053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2AD1B8E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100003626.00</w:t>
            </w:r>
          </w:p>
        </w:tc>
        <w:tc>
          <w:tcPr>
            <w:tcW w:w="5103" w:type="dxa"/>
            <w:tcBorders>
              <w:top w:val="nil"/>
              <w:left w:val="nil"/>
              <w:bottom w:val="single" w:sz="4" w:space="0" w:color="auto"/>
              <w:right w:val="single" w:sz="4" w:space="0" w:color="auto"/>
            </w:tcBorders>
            <w:shd w:val="clear" w:color="auto" w:fill="auto"/>
            <w:noWrap/>
            <w:vAlign w:val="bottom"/>
            <w:hideMark/>
          </w:tcPr>
          <w:p w14:paraId="4AAF005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0.9 G/ 100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36ACA0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8BF2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ED343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C8D5AF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AA3A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290</w:t>
            </w:r>
          </w:p>
        </w:tc>
        <w:tc>
          <w:tcPr>
            <w:tcW w:w="1418" w:type="dxa"/>
            <w:tcBorders>
              <w:top w:val="nil"/>
              <w:left w:val="nil"/>
              <w:bottom w:val="single" w:sz="4" w:space="0" w:color="auto"/>
              <w:right w:val="single" w:sz="4" w:space="0" w:color="auto"/>
            </w:tcBorders>
            <w:shd w:val="clear" w:color="auto" w:fill="auto"/>
            <w:noWrap/>
            <w:vAlign w:val="center"/>
            <w:hideMark/>
          </w:tcPr>
          <w:p w14:paraId="4DA0AE5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100003627.00</w:t>
            </w:r>
          </w:p>
        </w:tc>
        <w:tc>
          <w:tcPr>
            <w:tcW w:w="5103" w:type="dxa"/>
            <w:tcBorders>
              <w:top w:val="nil"/>
              <w:left w:val="nil"/>
              <w:bottom w:val="single" w:sz="4" w:space="0" w:color="auto"/>
              <w:right w:val="single" w:sz="4" w:space="0" w:color="auto"/>
            </w:tcBorders>
            <w:shd w:val="clear" w:color="auto" w:fill="auto"/>
            <w:noWrap/>
            <w:vAlign w:val="bottom"/>
            <w:hideMark/>
          </w:tcPr>
          <w:p w14:paraId="284CFDD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2CB42B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FC79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ED280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14774</w:t>
            </w:r>
          </w:p>
        </w:tc>
      </w:tr>
      <w:tr w:rsidR="00C3270E" w:rsidRPr="00931D45" w14:paraId="3D95149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E80E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291</w:t>
            </w:r>
          </w:p>
        </w:tc>
        <w:tc>
          <w:tcPr>
            <w:tcW w:w="1418" w:type="dxa"/>
            <w:tcBorders>
              <w:top w:val="nil"/>
              <w:left w:val="nil"/>
              <w:bottom w:val="single" w:sz="4" w:space="0" w:color="auto"/>
              <w:right w:val="single" w:sz="4" w:space="0" w:color="auto"/>
            </w:tcBorders>
            <w:shd w:val="clear" w:color="auto" w:fill="auto"/>
            <w:noWrap/>
            <w:vAlign w:val="center"/>
            <w:hideMark/>
          </w:tcPr>
          <w:p w14:paraId="626FCB6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100003629.00</w:t>
            </w:r>
          </w:p>
        </w:tc>
        <w:tc>
          <w:tcPr>
            <w:tcW w:w="5103" w:type="dxa"/>
            <w:tcBorders>
              <w:top w:val="nil"/>
              <w:left w:val="nil"/>
              <w:bottom w:val="single" w:sz="4" w:space="0" w:color="auto"/>
              <w:right w:val="single" w:sz="4" w:space="0" w:color="auto"/>
            </w:tcBorders>
            <w:shd w:val="clear" w:color="auto" w:fill="auto"/>
            <w:noWrap/>
            <w:vAlign w:val="bottom"/>
            <w:hideMark/>
          </w:tcPr>
          <w:p w14:paraId="75DB481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MAGNESIO. SOLUCION INYECTABLE. 1 G/10 ML.AMPOLLETAS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869AF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7D2D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224EA1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149BEBF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44C8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38D3F93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100003630.00</w:t>
            </w:r>
          </w:p>
        </w:tc>
        <w:tc>
          <w:tcPr>
            <w:tcW w:w="5103" w:type="dxa"/>
            <w:tcBorders>
              <w:top w:val="nil"/>
              <w:left w:val="nil"/>
              <w:bottom w:val="single" w:sz="4" w:space="0" w:color="auto"/>
              <w:right w:val="single" w:sz="4" w:space="0" w:color="auto"/>
            </w:tcBorders>
            <w:shd w:val="clear" w:color="auto" w:fill="auto"/>
            <w:noWrap/>
            <w:vAlign w:val="bottom"/>
            <w:hideMark/>
          </w:tcPr>
          <w:p w14:paraId="370D187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5 G/100 ML, ENVAE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0C7134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072B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42E05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r>
      <w:tr w:rsidR="00C3270E" w:rsidRPr="00931D45" w14:paraId="5D457AD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B7B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c>
          <w:tcPr>
            <w:tcW w:w="1418" w:type="dxa"/>
            <w:tcBorders>
              <w:top w:val="nil"/>
              <w:left w:val="nil"/>
              <w:bottom w:val="single" w:sz="4" w:space="0" w:color="auto"/>
              <w:right w:val="single" w:sz="4" w:space="0" w:color="auto"/>
            </w:tcBorders>
            <w:shd w:val="clear" w:color="auto" w:fill="auto"/>
            <w:noWrap/>
            <w:vAlign w:val="center"/>
            <w:hideMark/>
          </w:tcPr>
          <w:p w14:paraId="6EA888A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100003661.00</w:t>
            </w:r>
          </w:p>
        </w:tc>
        <w:tc>
          <w:tcPr>
            <w:tcW w:w="5103" w:type="dxa"/>
            <w:tcBorders>
              <w:top w:val="nil"/>
              <w:left w:val="nil"/>
              <w:bottom w:val="single" w:sz="4" w:space="0" w:color="auto"/>
              <w:right w:val="single" w:sz="4" w:space="0" w:color="auto"/>
            </w:tcBorders>
            <w:shd w:val="clear" w:color="auto" w:fill="auto"/>
            <w:noWrap/>
            <w:vAlign w:val="bottom"/>
            <w:hideMark/>
          </w:tcPr>
          <w:p w14:paraId="528FA1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POLIGELINA SOLUCION INYECTABLE POLIGELINA 3.5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6B2BBB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CA9D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30476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21ADEED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615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c>
          <w:tcPr>
            <w:tcW w:w="1418" w:type="dxa"/>
            <w:tcBorders>
              <w:top w:val="nil"/>
              <w:left w:val="nil"/>
              <w:bottom w:val="single" w:sz="4" w:space="0" w:color="auto"/>
              <w:right w:val="single" w:sz="4" w:space="0" w:color="auto"/>
            </w:tcBorders>
            <w:shd w:val="clear" w:color="auto" w:fill="auto"/>
            <w:noWrap/>
            <w:vAlign w:val="center"/>
            <w:hideMark/>
          </w:tcPr>
          <w:p w14:paraId="2BEAEB6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100003662.00</w:t>
            </w:r>
          </w:p>
        </w:tc>
        <w:tc>
          <w:tcPr>
            <w:tcW w:w="5103" w:type="dxa"/>
            <w:tcBorders>
              <w:top w:val="nil"/>
              <w:left w:val="nil"/>
              <w:bottom w:val="single" w:sz="4" w:space="0" w:color="auto"/>
              <w:right w:val="single" w:sz="4" w:space="0" w:color="auto"/>
            </w:tcBorders>
            <w:shd w:val="clear" w:color="auto" w:fill="auto"/>
            <w:noWrap/>
            <w:vAlign w:val="bottom"/>
            <w:hideMark/>
          </w:tcPr>
          <w:p w14:paraId="6E54D6F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SEROALBUMINA HUMANA O ALBUMINA HUMANA. SOLUCION INYECTABLE. 12.5 G/50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47C846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531A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41EEE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r>
      <w:tr w:rsidR="00C3270E" w:rsidRPr="00931D45" w14:paraId="333E483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18C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c>
          <w:tcPr>
            <w:tcW w:w="1418" w:type="dxa"/>
            <w:tcBorders>
              <w:top w:val="nil"/>
              <w:left w:val="nil"/>
              <w:bottom w:val="single" w:sz="4" w:space="0" w:color="auto"/>
              <w:right w:val="single" w:sz="4" w:space="0" w:color="auto"/>
            </w:tcBorders>
            <w:shd w:val="clear" w:color="auto" w:fill="auto"/>
            <w:noWrap/>
            <w:vAlign w:val="center"/>
            <w:hideMark/>
          </w:tcPr>
          <w:p w14:paraId="3E6C7EA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100003663.00</w:t>
            </w:r>
          </w:p>
        </w:tc>
        <w:tc>
          <w:tcPr>
            <w:tcW w:w="5103" w:type="dxa"/>
            <w:tcBorders>
              <w:top w:val="nil"/>
              <w:left w:val="nil"/>
              <w:bottom w:val="single" w:sz="4" w:space="0" w:color="auto"/>
              <w:right w:val="single" w:sz="4" w:space="0" w:color="auto"/>
            </w:tcBorders>
            <w:shd w:val="clear" w:color="auto" w:fill="auto"/>
            <w:noWrap/>
            <w:vAlign w:val="bottom"/>
            <w:hideMark/>
          </w:tcPr>
          <w:p w14:paraId="6343FD7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10% 10 G/100 ML 250 ML                                                                                                                                                                                                                                                                                                                                                                                                                                                                                                                                                                                                                                                                                                                                                                                                                                                                                                                                                                                                                                                                                                                                                                                                                                                                                                                                                                                                                                                                                                                                                                                                                                                                                                                                                                                                                                                                                                                                                                                                                             </w:t>
            </w:r>
          </w:p>
        </w:tc>
        <w:tc>
          <w:tcPr>
            <w:tcW w:w="1520" w:type="dxa"/>
            <w:tcBorders>
              <w:top w:val="nil"/>
              <w:left w:val="nil"/>
              <w:bottom w:val="single" w:sz="4" w:space="0" w:color="auto"/>
              <w:right w:val="single" w:sz="4" w:space="0" w:color="auto"/>
            </w:tcBorders>
            <w:shd w:val="clear" w:color="auto" w:fill="auto"/>
            <w:noWrap/>
            <w:vAlign w:val="center"/>
            <w:hideMark/>
          </w:tcPr>
          <w:p w14:paraId="4260E4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347E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AD2C7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BB3223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601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296</w:t>
            </w:r>
          </w:p>
        </w:tc>
        <w:tc>
          <w:tcPr>
            <w:tcW w:w="1418" w:type="dxa"/>
            <w:tcBorders>
              <w:top w:val="nil"/>
              <w:left w:val="nil"/>
              <w:bottom w:val="single" w:sz="4" w:space="0" w:color="auto"/>
              <w:right w:val="single" w:sz="4" w:space="0" w:color="auto"/>
            </w:tcBorders>
            <w:shd w:val="clear" w:color="auto" w:fill="auto"/>
            <w:noWrap/>
            <w:vAlign w:val="center"/>
            <w:hideMark/>
          </w:tcPr>
          <w:p w14:paraId="1F5D5E4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100003666.01</w:t>
            </w:r>
          </w:p>
        </w:tc>
        <w:tc>
          <w:tcPr>
            <w:tcW w:w="5103" w:type="dxa"/>
            <w:tcBorders>
              <w:top w:val="nil"/>
              <w:left w:val="nil"/>
              <w:bottom w:val="single" w:sz="4" w:space="0" w:color="auto"/>
              <w:right w:val="single" w:sz="4" w:space="0" w:color="auto"/>
            </w:tcBorders>
            <w:shd w:val="clear" w:color="auto" w:fill="auto"/>
            <w:noWrap/>
            <w:vAlign w:val="bottom"/>
            <w:hideMark/>
          </w:tcPr>
          <w:p w14:paraId="5BF62FF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6% 6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0E9A17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78F9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41744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792773B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34E2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297</w:t>
            </w:r>
          </w:p>
        </w:tc>
        <w:tc>
          <w:tcPr>
            <w:tcW w:w="1418" w:type="dxa"/>
            <w:tcBorders>
              <w:top w:val="nil"/>
              <w:left w:val="nil"/>
              <w:bottom w:val="single" w:sz="4" w:space="0" w:color="auto"/>
              <w:right w:val="single" w:sz="4" w:space="0" w:color="auto"/>
            </w:tcBorders>
            <w:shd w:val="clear" w:color="auto" w:fill="auto"/>
            <w:noWrap/>
            <w:vAlign w:val="center"/>
            <w:hideMark/>
          </w:tcPr>
          <w:p w14:paraId="51DFB4B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100003674.00</w:t>
            </w:r>
          </w:p>
        </w:tc>
        <w:tc>
          <w:tcPr>
            <w:tcW w:w="5103" w:type="dxa"/>
            <w:tcBorders>
              <w:top w:val="nil"/>
              <w:left w:val="nil"/>
              <w:bottom w:val="single" w:sz="4" w:space="0" w:color="auto"/>
              <w:right w:val="single" w:sz="4" w:space="0" w:color="auto"/>
            </w:tcBorders>
            <w:shd w:val="clear" w:color="auto" w:fill="auto"/>
            <w:noWrap/>
            <w:vAlign w:val="bottom"/>
            <w:hideMark/>
          </w:tcPr>
          <w:p w14:paraId="0E25662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BCD39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19CD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7E00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r>
      <w:tr w:rsidR="00C3270E" w:rsidRPr="00931D45" w14:paraId="6DDC65E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8F1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298</w:t>
            </w:r>
          </w:p>
        </w:tc>
        <w:tc>
          <w:tcPr>
            <w:tcW w:w="1418" w:type="dxa"/>
            <w:tcBorders>
              <w:top w:val="nil"/>
              <w:left w:val="nil"/>
              <w:bottom w:val="single" w:sz="4" w:space="0" w:color="auto"/>
              <w:right w:val="single" w:sz="4" w:space="0" w:color="auto"/>
            </w:tcBorders>
            <w:shd w:val="clear" w:color="auto" w:fill="auto"/>
            <w:noWrap/>
            <w:vAlign w:val="center"/>
            <w:hideMark/>
          </w:tcPr>
          <w:p w14:paraId="009A0D8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100003675.00</w:t>
            </w:r>
          </w:p>
        </w:tc>
        <w:tc>
          <w:tcPr>
            <w:tcW w:w="5103" w:type="dxa"/>
            <w:tcBorders>
              <w:top w:val="nil"/>
              <w:left w:val="nil"/>
              <w:bottom w:val="single" w:sz="4" w:space="0" w:color="auto"/>
              <w:right w:val="single" w:sz="4" w:space="0" w:color="auto"/>
            </w:tcBorders>
            <w:shd w:val="clear" w:color="auto" w:fill="auto"/>
            <w:noWrap/>
            <w:vAlign w:val="bottom"/>
            <w:hideMark/>
          </w:tcPr>
          <w:p w14:paraId="3106C24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500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6B58C2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3A60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58802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3392</w:t>
            </w:r>
          </w:p>
        </w:tc>
      </w:tr>
      <w:tr w:rsidR="00C3270E" w:rsidRPr="00931D45" w14:paraId="565D9A8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3DC6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4BE1D6A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100004028.00</w:t>
            </w:r>
          </w:p>
        </w:tc>
        <w:tc>
          <w:tcPr>
            <w:tcW w:w="5103" w:type="dxa"/>
            <w:tcBorders>
              <w:top w:val="nil"/>
              <w:left w:val="nil"/>
              <w:bottom w:val="single" w:sz="4" w:space="0" w:color="auto"/>
              <w:right w:val="single" w:sz="4" w:space="0" w:color="auto"/>
            </w:tcBorders>
            <w:shd w:val="clear" w:color="auto" w:fill="auto"/>
            <w:noWrap/>
            <w:vAlign w:val="bottom"/>
            <w:hideMark/>
          </w:tcPr>
          <w:p w14:paraId="31F57B2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CLONIXINATO DE LISINA.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318316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F122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9D689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r>
      <w:tr w:rsidR="00C3270E" w:rsidRPr="00931D45" w14:paraId="6C6C71D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FDDA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28C0A9D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100004055.00</w:t>
            </w:r>
          </w:p>
        </w:tc>
        <w:tc>
          <w:tcPr>
            <w:tcW w:w="5103" w:type="dxa"/>
            <w:tcBorders>
              <w:top w:val="nil"/>
              <w:left w:val="nil"/>
              <w:bottom w:val="single" w:sz="4" w:space="0" w:color="auto"/>
              <w:right w:val="single" w:sz="4" w:space="0" w:color="auto"/>
            </w:tcBorders>
            <w:shd w:val="clear" w:color="auto" w:fill="auto"/>
            <w:noWrap/>
            <w:vAlign w:val="bottom"/>
            <w:hideMark/>
          </w:tcPr>
          <w:p w14:paraId="023F969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BUPIVACAINA SOLUCION INYECTABLE CADA AMPOLLETA CONTIENE: CLORHIDRATO DE BUPIVACAÍNA 15 MG. DEXTROSA ANHÍDRA O GLUCOSA ANHÍDRA 240 MG. Ó GLUCOSA MONOHIDRATADA EQUIVALENTE A 240 MG DE GLUCOSA ANHÍDRA. ENVASE CON 5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5C81B6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4E2E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D50B6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1F9E934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5929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301</w:t>
            </w:r>
          </w:p>
        </w:tc>
        <w:tc>
          <w:tcPr>
            <w:tcW w:w="1418" w:type="dxa"/>
            <w:tcBorders>
              <w:top w:val="nil"/>
              <w:left w:val="nil"/>
              <w:bottom w:val="single" w:sz="4" w:space="0" w:color="auto"/>
              <w:right w:val="single" w:sz="4" w:space="0" w:color="auto"/>
            </w:tcBorders>
            <w:shd w:val="clear" w:color="auto" w:fill="auto"/>
            <w:noWrap/>
            <w:vAlign w:val="center"/>
            <w:hideMark/>
          </w:tcPr>
          <w:p w14:paraId="52988F9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100004059.00</w:t>
            </w:r>
          </w:p>
        </w:tc>
        <w:tc>
          <w:tcPr>
            <w:tcW w:w="5103" w:type="dxa"/>
            <w:tcBorders>
              <w:top w:val="nil"/>
              <w:left w:val="nil"/>
              <w:bottom w:val="single" w:sz="4" w:space="0" w:color="auto"/>
              <w:right w:val="single" w:sz="4" w:space="0" w:color="auto"/>
            </w:tcBorders>
            <w:shd w:val="clear" w:color="auto" w:fill="auto"/>
            <w:noWrap/>
            <w:vAlign w:val="bottom"/>
            <w:hideMark/>
          </w:tcPr>
          <w:p w14:paraId="41C8CFF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ROCURONIO, BROMURO DE. SOLUCION INYECTABLE. 50 MG/5 ML. AMPOLLETAS O FRASCO AMPULA 5 ML                                                                                                                                                                                                                                                                                                                                                                                                                                                                                                                                                                                                                                                                                                                                                                                                                                                                                                                                                                                                                                                                                                                                                                                                                                                                                                                                                                                                                                                                                                                                                                                                                                                                                                                                                                                                                                                                                                                                                                                           </w:t>
            </w:r>
          </w:p>
        </w:tc>
        <w:tc>
          <w:tcPr>
            <w:tcW w:w="1520" w:type="dxa"/>
            <w:tcBorders>
              <w:top w:val="nil"/>
              <w:left w:val="nil"/>
              <w:bottom w:val="single" w:sz="4" w:space="0" w:color="auto"/>
              <w:right w:val="single" w:sz="4" w:space="0" w:color="auto"/>
            </w:tcBorders>
            <w:shd w:val="clear" w:color="auto" w:fill="auto"/>
            <w:noWrap/>
            <w:vAlign w:val="center"/>
            <w:hideMark/>
          </w:tcPr>
          <w:p w14:paraId="4FDF47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C963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005F5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C4DF3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514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0979598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100004061.00</w:t>
            </w:r>
          </w:p>
        </w:tc>
        <w:tc>
          <w:tcPr>
            <w:tcW w:w="5103" w:type="dxa"/>
            <w:tcBorders>
              <w:top w:val="nil"/>
              <w:left w:val="nil"/>
              <w:bottom w:val="single" w:sz="4" w:space="0" w:color="auto"/>
              <w:right w:val="single" w:sz="4" w:space="0" w:color="auto"/>
            </w:tcBorders>
            <w:shd w:val="clear" w:color="auto" w:fill="auto"/>
            <w:noWrap/>
            <w:vAlign w:val="bottom"/>
            <w:hideMark/>
          </w:tcPr>
          <w:p w14:paraId="0F6B37E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CISATRACURIO, BESILATO DE. SOLUCION INYECTABLE. 10 MG/5 ML (2 MG/ML). AMPOLLETA CON 5 ML (10 MG/5 ML)                                                                                                                                                                                                                                                                                                                                                                                                                                                                                                                                                                                                                                                                                                                                                                                                                                                                                                                                                                                                                                                                                                                                                                                                                                                                                                                                                                                                                                                                                                                                                                                                                                                                                                                                                                                                                                                                                                                                                                             </w:t>
            </w:r>
          </w:p>
        </w:tc>
        <w:tc>
          <w:tcPr>
            <w:tcW w:w="1520" w:type="dxa"/>
            <w:tcBorders>
              <w:top w:val="nil"/>
              <w:left w:val="nil"/>
              <w:bottom w:val="single" w:sz="4" w:space="0" w:color="auto"/>
              <w:right w:val="single" w:sz="4" w:space="0" w:color="auto"/>
            </w:tcBorders>
            <w:shd w:val="clear" w:color="auto" w:fill="auto"/>
            <w:noWrap/>
            <w:vAlign w:val="center"/>
            <w:hideMark/>
          </w:tcPr>
          <w:p w14:paraId="1F4B64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6C3F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5DA60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694</w:t>
            </w:r>
          </w:p>
        </w:tc>
      </w:tr>
      <w:tr w:rsidR="00C3270E" w:rsidRPr="00931D45" w14:paraId="3CA2091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495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303</w:t>
            </w:r>
          </w:p>
        </w:tc>
        <w:tc>
          <w:tcPr>
            <w:tcW w:w="1418" w:type="dxa"/>
            <w:tcBorders>
              <w:top w:val="nil"/>
              <w:left w:val="nil"/>
              <w:bottom w:val="single" w:sz="4" w:space="0" w:color="auto"/>
              <w:right w:val="single" w:sz="4" w:space="0" w:color="auto"/>
            </w:tcBorders>
            <w:shd w:val="clear" w:color="auto" w:fill="auto"/>
            <w:noWrap/>
            <w:vAlign w:val="center"/>
            <w:hideMark/>
          </w:tcPr>
          <w:p w14:paraId="56D188A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100004095.00</w:t>
            </w:r>
          </w:p>
        </w:tc>
        <w:tc>
          <w:tcPr>
            <w:tcW w:w="5103" w:type="dxa"/>
            <w:tcBorders>
              <w:top w:val="nil"/>
              <w:left w:val="nil"/>
              <w:bottom w:val="single" w:sz="4" w:space="0" w:color="auto"/>
              <w:right w:val="single" w:sz="4" w:space="0" w:color="auto"/>
            </w:tcBorders>
            <w:shd w:val="clear" w:color="auto" w:fill="auto"/>
            <w:noWrap/>
            <w:vAlign w:val="bottom"/>
            <w:hideMark/>
          </w:tcPr>
          <w:p w14:paraId="3F74B0B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150 MG.                                                                                                                                                                                                                                                                                                                                                                                                                                                                                                                                                                                                                                                                                                                                                                                                                                                                                                                                                                                                                                                                                                                                                                                                                                                                                                                                                                                                                                                                                                                                                                                                                                                                                                                                                                                                                                                                                                                                                                                                                                                      </w:t>
            </w:r>
          </w:p>
        </w:tc>
        <w:tc>
          <w:tcPr>
            <w:tcW w:w="1520" w:type="dxa"/>
            <w:tcBorders>
              <w:top w:val="nil"/>
              <w:left w:val="nil"/>
              <w:bottom w:val="single" w:sz="4" w:space="0" w:color="auto"/>
              <w:right w:val="single" w:sz="4" w:space="0" w:color="auto"/>
            </w:tcBorders>
            <w:shd w:val="clear" w:color="auto" w:fill="auto"/>
            <w:noWrap/>
            <w:vAlign w:val="center"/>
            <w:hideMark/>
          </w:tcPr>
          <w:p w14:paraId="7AACE1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40D2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2E600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66F6C7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418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c>
          <w:tcPr>
            <w:tcW w:w="1418" w:type="dxa"/>
            <w:tcBorders>
              <w:top w:val="nil"/>
              <w:left w:val="nil"/>
              <w:bottom w:val="single" w:sz="4" w:space="0" w:color="auto"/>
              <w:right w:val="single" w:sz="4" w:space="0" w:color="auto"/>
            </w:tcBorders>
            <w:shd w:val="clear" w:color="auto" w:fill="auto"/>
            <w:noWrap/>
            <w:vAlign w:val="center"/>
            <w:hideMark/>
          </w:tcPr>
          <w:p w14:paraId="6261D3C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100004096.00</w:t>
            </w:r>
          </w:p>
        </w:tc>
        <w:tc>
          <w:tcPr>
            <w:tcW w:w="5103" w:type="dxa"/>
            <w:tcBorders>
              <w:top w:val="nil"/>
              <w:left w:val="nil"/>
              <w:bottom w:val="single" w:sz="4" w:space="0" w:color="auto"/>
              <w:right w:val="single" w:sz="4" w:space="0" w:color="auto"/>
            </w:tcBorders>
            <w:shd w:val="clear" w:color="auto" w:fill="auto"/>
            <w:noWrap/>
            <w:vAlign w:val="bottom"/>
            <w:hideMark/>
          </w:tcPr>
          <w:p w14:paraId="5E06D61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4750AE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54F5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F590D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BE67BD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0BB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3056D48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100004107.00</w:t>
            </w:r>
          </w:p>
        </w:tc>
        <w:tc>
          <w:tcPr>
            <w:tcW w:w="5103" w:type="dxa"/>
            <w:tcBorders>
              <w:top w:val="nil"/>
              <w:left w:val="nil"/>
              <w:bottom w:val="single" w:sz="4" w:space="0" w:color="auto"/>
              <w:right w:val="single" w:sz="4" w:space="0" w:color="auto"/>
            </w:tcBorders>
            <w:shd w:val="clear" w:color="auto" w:fill="auto"/>
            <w:noWrap/>
            <w:vAlign w:val="bottom"/>
            <w:hideMark/>
          </w:tcPr>
          <w:p w14:paraId="0E253AC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AMIODARONA. SOLUCION INYECTABLE. 150 MG.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454CD3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574B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2F068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5E0007A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2A23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306</w:t>
            </w:r>
          </w:p>
        </w:tc>
        <w:tc>
          <w:tcPr>
            <w:tcW w:w="1418" w:type="dxa"/>
            <w:tcBorders>
              <w:top w:val="nil"/>
              <w:left w:val="nil"/>
              <w:bottom w:val="single" w:sz="4" w:space="0" w:color="auto"/>
              <w:right w:val="single" w:sz="4" w:space="0" w:color="auto"/>
            </w:tcBorders>
            <w:shd w:val="clear" w:color="auto" w:fill="auto"/>
            <w:noWrap/>
            <w:vAlign w:val="center"/>
            <w:hideMark/>
          </w:tcPr>
          <w:p w14:paraId="0F972B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100004110.00</w:t>
            </w:r>
          </w:p>
        </w:tc>
        <w:tc>
          <w:tcPr>
            <w:tcW w:w="5103" w:type="dxa"/>
            <w:tcBorders>
              <w:top w:val="nil"/>
              <w:left w:val="nil"/>
              <w:bottom w:val="single" w:sz="4" w:space="0" w:color="auto"/>
              <w:right w:val="single" w:sz="4" w:space="0" w:color="auto"/>
            </w:tcBorders>
            <w:shd w:val="clear" w:color="auto" w:fill="auto"/>
            <w:noWrap/>
            <w:vAlign w:val="bottom"/>
            <w:hideMark/>
          </w:tcPr>
          <w:p w14:paraId="357C659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AMIODARONA.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0051DA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28CA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AE0D2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7D53E6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3257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307</w:t>
            </w:r>
          </w:p>
        </w:tc>
        <w:tc>
          <w:tcPr>
            <w:tcW w:w="1418" w:type="dxa"/>
            <w:tcBorders>
              <w:top w:val="nil"/>
              <w:left w:val="nil"/>
              <w:bottom w:val="single" w:sz="4" w:space="0" w:color="auto"/>
              <w:right w:val="single" w:sz="4" w:space="0" w:color="auto"/>
            </w:tcBorders>
            <w:shd w:val="clear" w:color="auto" w:fill="auto"/>
            <w:noWrap/>
            <w:vAlign w:val="center"/>
            <w:hideMark/>
          </w:tcPr>
          <w:p w14:paraId="204DEEB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100004111.00</w:t>
            </w:r>
          </w:p>
        </w:tc>
        <w:tc>
          <w:tcPr>
            <w:tcW w:w="5103" w:type="dxa"/>
            <w:tcBorders>
              <w:top w:val="nil"/>
              <w:left w:val="nil"/>
              <w:bottom w:val="single" w:sz="4" w:space="0" w:color="auto"/>
              <w:right w:val="single" w:sz="4" w:space="0" w:color="auto"/>
            </w:tcBorders>
            <w:shd w:val="clear" w:color="auto" w:fill="auto"/>
            <w:noWrap/>
            <w:vAlign w:val="bottom"/>
            <w:hideMark/>
          </w:tcPr>
          <w:p w14:paraId="68CAAB5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TRINITRATO DE GLICERILO. PARCHE. 5 MG/DIA.                                                                                                                                                                                                                                                                                                                                                                                                                                                                                                                                                                                                                                                                                                                                                                                                                                                                                                                                                                                                                                                                                                                                                                                                                                                                                                                                                                                                                                                                                                                                                                                                                                                                                                                                                                                                                                                                                                                                                                                                                                        </w:t>
            </w:r>
          </w:p>
        </w:tc>
        <w:tc>
          <w:tcPr>
            <w:tcW w:w="1520" w:type="dxa"/>
            <w:tcBorders>
              <w:top w:val="nil"/>
              <w:left w:val="nil"/>
              <w:bottom w:val="single" w:sz="4" w:space="0" w:color="auto"/>
              <w:right w:val="single" w:sz="4" w:space="0" w:color="auto"/>
            </w:tcBorders>
            <w:shd w:val="clear" w:color="auto" w:fill="auto"/>
            <w:noWrap/>
            <w:vAlign w:val="center"/>
            <w:hideMark/>
          </w:tcPr>
          <w:p w14:paraId="421C9E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D13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2DE4A6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2025F24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C768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308</w:t>
            </w:r>
          </w:p>
        </w:tc>
        <w:tc>
          <w:tcPr>
            <w:tcW w:w="1418" w:type="dxa"/>
            <w:tcBorders>
              <w:top w:val="nil"/>
              <w:left w:val="nil"/>
              <w:bottom w:val="single" w:sz="4" w:space="0" w:color="auto"/>
              <w:right w:val="single" w:sz="4" w:space="0" w:color="auto"/>
            </w:tcBorders>
            <w:shd w:val="clear" w:color="auto" w:fill="auto"/>
            <w:noWrap/>
            <w:vAlign w:val="center"/>
            <w:hideMark/>
          </w:tcPr>
          <w:p w14:paraId="1F0A999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100004117.00</w:t>
            </w:r>
          </w:p>
        </w:tc>
        <w:tc>
          <w:tcPr>
            <w:tcW w:w="5103" w:type="dxa"/>
            <w:tcBorders>
              <w:top w:val="nil"/>
              <w:left w:val="nil"/>
              <w:bottom w:val="single" w:sz="4" w:space="0" w:color="auto"/>
              <w:right w:val="single" w:sz="4" w:space="0" w:color="auto"/>
            </w:tcBorders>
            <w:shd w:val="clear" w:color="auto" w:fill="auto"/>
            <w:noWrap/>
            <w:vAlign w:val="bottom"/>
            <w:hideMark/>
          </w:tcPr>
          <w:p w14:paraId="74B2274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PENTOXIFILINA. TABLETA O GRAGEA DE LIBERACION PROLONGADA. 400 MG.                                                                                                                                                                                                                                                                                                                                                                                                                                                                                                                                                                                                                                                                                                                                                                                                                                                                                                                                                                                                                                                                                                                                                                                                                                                                                                                                                                                                                                                                                                                                                                                                                                                                                                                                                                                                                                                                                                                                                                                                                 </w:t>
            </w:r>
          </w:p>
        </w:tc>
        <w:tc>
          <w:tcPr>
            <w:tcW w:w="1520" w:type="dxa"/>
            <w:tcBorders>
              <w:top w:val="nil"/>
              <w:left w:val="nil"/>
              <w:bottom w:val="single" w:sz="4" w:space="0" w:color="auto"/>
              <w:right w:val="single" w:sz="4" w:space="0" w:color="auto"/>
            </w:tcBorders>
            <w:shd w:val="clear" w:color="auto" w:fill="auto"/>
            <w:noWrap/>
            <w:vAlign w:val="center"/>
            <w:hideMark/>
          </w:tcPr>
          <w:p w14:paraId="719942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9930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2F1C5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FE81D9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BE6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2B6621B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100004118.00</w:t>
            </w:r>
          </w:p>
        </w:tc>
        <w:tc>
          <w:tcPr>
            <w:tcW w:w="5103" w:type="dxa"/>
            <w:tcBorders>
              <w:top w:val="nil"/>
              <w:left w:val="nil"/>
              <w:bottom w:val="single" w:sz="4" w:space="0" w:color="auto"/>
              <w:right w:val="single" w:sz="4" w:space="0" w:color="auto"/>
            </w:tcBorders>
            <w:shd w:val="clear" w:color="auto" w:fill="auto"/>
            <w:noWrap/>
            <w:vAlign w:val="bottom"/>
            <w:hideMark/>
          </w:tcPr>
          <w:p w14:paraId="0827E4E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DINITRATO DE. SOLUCION INYECTABLE. 1 MG/ ML. FRASCO AMPULA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7D8595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C1C4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C89DC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6F02E3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C39B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310</w:t>
            </w:r>
          </w:p>
        </w:tc>
        <w:tc>
          <w:tcPr>
            <w:tcW w:w="1418" w:type="dxa"/>
            <w:tcBorders>
              <w:top w:val="nil"/>
              <w:left w:val="nil"/>
              <w:bottom w:val="single" w:sz="4" w:space="0" w:color="auto"/>
              <w:right w:val="single" w:sz="4" w:space="0" w:color="auto"/>
            </w:tcBorders>
            <w:shd w:val="clear" w:color="auto" w:fill="auto"/>
            <w:noWrap/>
            <w:vAlign w:val="center"/>
            <w:hideMark/>
          </w:tcPr>
          <w:p w14:paraId="3938C8D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100004124.01</w:t>
            </w:r>
          </w:p>
        </w:tc>
        <w:tc>
          <w:tcPr>
            <w:tcW w:w="5103" w:type="dxa"/>
            <w:tcBorders>
              <w:top w:val="nil"/>
              <w:left w:val="nil"/>
              <w:bottom w:val="single" w:sz="4" w:space="0" w:color="auto"/>
              <w:right w:val="single" w:sz="4" w:space="0" w:color="auto"/>
            </w:tcBorders>
            <w:shd w:val="clear" w:color="auto" w:fill="auto"/>
            <w:noWrap/>
            <w:vAlign w:val="bottom"/>
            <w:hideMark/>
          </w:tcPr>
          <w:p w14:paraId="527DBD6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SIMVASTATINA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3CD78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083C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E1356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181465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AD7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311</w:t>
            </w:r>
          </w:p>
        </w:tc>
        <w:tc>
          <w:tcPr>
            <w:tcW w:w="1418" w:type="dxa"/>
            <w:tcBorders>
              <w:top w:val="nil"/>
              <w:left w:val="nil"/>
              <w:bottom w:val="single" w:sz="4" w:space="0" w:color="auto"/>
              <w:right w:val="single" w:sz="4" w:space="0" w:color="auto"/>
            </w:tcBorders>
            <w:shd w:val="clear" w:color="auto" w:fill="auto"/>
            <w:noWrap/>
            <w:vAlign w:val="center"/>
            <w:hideMark/>
          </w:tcPr>
          <w:p w14:paraId="71A357F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100004126.00</w:t>
            </w:r>
          </w:p>
        </w:tc>
        <w:tc>
          <w:tcPr>
            <w:tcW w:w="5103" w:type="dxa"/>
            <w:tcBorders>
              <w:top w:val="nil"/>
              <w:left w:val="nil"/>
              <w:bottom w:val="single" w:sz="4" w:space="0" w:color="auto"/>
              <w:right w:val="single" w:sz="4" w:space="0" w:color="auto"/>
            </w:tcBorders>
            <w:shd w:val="clear" w:color="auto" w:fill="auto"/>
            <w:noWrap/>
            <w:vAlign w:val="bottom"/>
            <w:hideMark/>
          </w:tcPr>
          <w:p w14:paraId="22732EB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SULFADIAZINA DE PLATA. CREMA. 1 G / 100 G. ENVASE CON 375 G                                                                                                                                                                                                                                                                                                                                                                                                                                                                                                                                                                                                                                                                                                                                                                                                                                                                                                                                                                                                                                                                                                                                                                                                                                                                                                                                                                                                                                                                                                                                                                                                                                                                                                                                                                                                                                                                                                                                                                                                                       </w:t>
            </w:r>
          </w:p>
        </w:tc>
        <w:tc>
          <w:tcPr>
            <w:tcW w:w="1520" w:type="dxa"/>
            <w:tcBorders>
              <w:top w:val="nil"/>
              <w:left w:val="nil"/>
              <w:bottom w:val="single" w:sz="4" w:space="0" w:color="auto"/>
              <w:right w:val="single" w:sz="4" w:space="0" w:color="auto"/>
            </w:tcBorders>
            <w:shd w:val="clear" w:color="auto" w:fill="auto"/>
            <w:noWrap/>
            <w:vAlign w:val="center"/>
            <w:hideMark/>
          </w:tcPr>
          <w:p w14:paraId="37D430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544D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2C17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7D619AB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73D4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312</w:t>
            </w:r>
          </w:p>
        </w:tc>
        <w:tc>
          <w:tcPr>
            <w:tcW w:w="1418" w:type="dxa"/>
            <w:tcBorders>
              <w:top w:val="nil"/>
              <w:left w:val="nil"/>
              <w:bottom w:val="single" w:sz="4" w:space="0" w:color="auto"/>
              <w:right w:val="single" w:sz="4" w:space="0" w:color="auto"/>
            </w:tcBorders>
            <w:shd w:val="clear" w:color="auto" w:fill="auto"/>
            <w:noWrap/>
            <w:vAlign w:val="center"/>
            <w:hideMark/>
          </w:tcPr>
          <w:p w14:paraId="61AAABC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100004136.00</w:t>
            </w:r>
          </w:p>
        </w:tc>
        <w:tc>
          <w:tcPr>
            <w:tcW w:w="5103" w:type="dxa"/>
            <w:tcBorders>
              <w:top w:val="nil"/>
              <w:left w:val="nil"/>
              <w:bottom w:val="single" w:sz="4" w:space="0" w:color="auto"/>
              <w:right w:val="single" w:sz="4" w:space="0" w:color="auto"/>
            </w:tcBorders>
            <w:shd w:val="clear" w:color="auto" w:fill="auto"/>
            <w:noWrap/>
            <w:vAlign w:val="bottom"/>
            <w:hideMark/>
          </w:tcPr>
          <w:p w14:paraId="6B8DB7C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CLINDAMICINA GEL 1 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36CF50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467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30B23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018353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A5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313</w:t>
            </w:r>
          </w:p>
        </w:tc>
        <w:tc>
          <w:tcPr>
            <w:tcW w:w="1418" w:type="dxa"/>
            <w:tcBorders>
              <w:top w:val="nil"/>
              <w:left w:val="nil"/>
              <w:bottom w:val="single" w:sz="4" w:space="0" w:color="auto"/>
              <w:right w:val="single" w:sz="4" w:space="0" w:color="auto"/>
            </w:tcBorders>
            <w:shd w:val="clear" w:color="auto" w:fill="auto"/>
            <w:noWrap/>
            <w:vAlign w:val="center"/>
            <w:hideMark/>
          </w:tcPr>
          <w:p w14:paraId="0442E65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100004148.00</w:t>
            </w:r>
          </w:p>
        </w:tc>
        <w:tc>
          <w:tcPr>
            <w:tcW w:w="5103" w:type="dxa"/>
            <w:tcBorders>
              <w:top w:val="nil"/>
              <w:left w:val="nil"/>
              <w:bottom w:val="single" w:sz="4" w:space="0" w:color="auto"/>
              <w:right w:val="single" w:sz="4" w:space="0" w:color="auto"/>
            </w:tcBorders>
            <w:shd w:val="clear" w:color="auto" w:fill="auto"/>
            <w:noWrap/>
            <w:vAlign w:val="bottom"/>
            <w:hideMark/>
          </w:tcPr>
          <w:p w14:paraId="158B805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LISPRO LISPRO PROTAMINA SUSPENSION INYECTABLE 100 UI 2 CARTUCHOS CON 3 ML O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3C7FA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DC19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BCFDB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190358B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BDB5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314</w:t>
            </w:r>
          </w:p>
        </w:tc>
        <w:tc>
          <w:tcPr>
            <w:tcW w:w="1418" w:type="dxa"/>
            <w:tcBorders>
              <w:top w:val="nil"/>
              <w:left w:val="nil"/>
              <w:bottom w:val="single" w:sz="4" w:space="0" w:color="auto"/>
              <w:right w:val="single" w:sz="4" w:space="0" w:color="auto"/>
            </w:tcBorders>
            <w:shd w:val="clear" w:color="auto" w:fill="auto"/>
            <w:noWrap/>
            <w:vAlign w:val="center"/>
            <w:hideMark/>
          </w:tcPr>
          <w:p w14:paraId="07F91B1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100004154.00</w:t>
            </w:r>
          </w:p>
        </w:tc>
        <w:tc>
          <w:tcPr>
            <w:tcW w:w="5103" w:type="dxa"/>
            <w:tcBorders>
              <w:top w:val="nil"/>
              <w:left w:val="nil"/>
              <w:bottom w:val="single" w:sz="4" w:space="0" w:color="auto"/>
              <w:right w:val="single" w:sz="4" w:space="0" w:color="auto"/>
            </w:tcBorders>
            <w:shd w:val="clear" w:color="auto" w:fill="auto"/>
            <w:noWrap/>
            <w:vAlign w:val="bottom"/>
            <w:hideMark/>
          </w:tcPr>
          <w:p w14:paraId="7A9215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VASOPRESINA. SOLUCION INYECTABLE. 20 UI.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514DEE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D25C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223F8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r>
      <w:tr w:rsidR="00C3270E" w:rsidRPr="00931D45" w14:paraId="2104E03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7066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14:paraId="630E02C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100004158.00</w:t>
            </w:r>
          </w:p>
        </w:tc>
        <w:tc>
          <w:tcPr>
            <w:tcW w:w="5103" w:type="dxa"/>
            <w:tcBorders>
              <w:top w:val="nil"/>
              <w:left w:val="nil"/>
              <w:bottom w:val="single" w:sz="4" w:space="0" w:color="auto"/>
              <w:right w:val="single" w:sz="4" w:space="0" w:color="auto"/>
            </w:tcBorders>
            <w:shd w:val="clear" w:color="auto" w:fill="auto"/>
            <w:noWrap/>
            <w:vAlign w:val="bottom"/>
            <w:hideMark/>
          </w:tcPr>
          <w:p w14:paraId="2B8C777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INYECTABLE CADA ML DE SOLUCIÓN CONTIENE: INSULINA GLARGINA      3.64 MG EQUIVALENTE A         100 UI DE INSULINA HUMANA ENVASE CON UN FRASCO ÁMPULA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6D0B3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9369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54EF4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r>
      <w:tr w:rsidR="00C3270E" w:rsidRPr="00931D45" w14:paraId="222408C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A11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w:t>
            </w:r>
          </w:p>
        </w:tc>
        <w:tc>
          <w:tcPr>
            <w:tcW w:w="1418" w:type="dxa"/>
            <w:tcBorders>
              <w:top w:val="nil"/>
              <w:left w:val="nil"/>
              <w:bottom w:val="single" w:sz="4" w:space="0" w:color="auto"/>
              <w:right w:val="single" w:sz="4" w:space="0" w:color="auto"/>
            </w:tcBorders>
            <w:shd w:val="clear" w:color="auto" w:fill="auto"/>
            <w:noWrap/>
            <w:vAlign w:val="center"/>
            <w:hideMark/>
          </w:tcPr>
          <w:p w14:paraId="2A1CF59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100004161.00</w:t>
            </w:r>
          </w:p>
        </w:tc>
        <w:tc>
          <w:tcPr>
            <w:tcW w:w="5103" w:type="dxa"/>
            <w:tcBorders>
              <w:top w:val="nil"/>
              <w:left w:val="nil"/>
              <w:bottom w:val="single" w:sz="4" w:space="0" w:color="auto"/>
              <w:right w:val="single" w:sz="4" w:space="0" w:color="auto"/>
            </w:tcBorders>
            <w:shd w:val="clear" w:color="auto" w:fill="auto"/>
            <w:noWrap/>
            <w:vAlign w:val="bottom"/>
            <w:hideMark/>
          </w:tcPr>
          <w:p w14:paraId="3407A41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242FAD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286D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DEE18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8B653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711A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c>
          <w:tcPr>
            <w:tcW w:w="1418" w:type="dxa"/>
            <w:tcBorders>
              <w:top w:val="nil"/>
              <w:left w:val="nil"/>
              <w:bottom w:val="single" w:sz="4" w:space="0" w:color="auto"/>
              <w:right w:val="single" w:sz="4" w:space="0" w:color="auto"/>
            </w:tcBorders>
            <w:shd w:val="clear" w:color="auto" w:fill="auto"/>
            <w:noWrap/>
            <w:vAlign w:val="center"/>
            <w:hideMark/>
          </w:tcPr>
          <w:p w14:paraId="1D191FA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100004162.00</w:t>
            </w:r>
          </w:p>
        </w:tc>
        <w:tc>
          <w:tcPr>
            <w:tcW w:w="5103" w:type="dxa"/>
            <w:tcBorders>
              <w:top w:val="nil"/>
              <w:left w:val="nil"/>
              <w:bottom w:val="single" w:sz="4" w:space="0" w:color="auto"/>
              <w:right w:val="single" w:sz="4" w:space="0" w:color="auto"/>
            </w:tcBorders>
            <w:shd w:val="clear" w:color="auto" w:fill="auto"/>
            <w:noWrap/>
            <w:vAlign w:val="bottom"/>
            <w:hideMark/>
          </w:tcPr>
          <w:p w14:paraId="67E074C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LISPRO. SOLUCION INYECTABLE. 100 UI/ML.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8EDD7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7433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FE169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BF606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B5DD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1F0C878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100004163.00</w:t>
            </w:r>
          </w:p>
        </w:tc>
        <w:tc>
          <w:tcPr>
            <w:tcW w:w="5103" w:type="dxa"/>
            <w:tcBorders>
              <w:top w:val="nil"/>
              <w:left w:val="nil"/>
              <w:bottom w:val="single" w:sz="4" w:space="0" w:color="auto"/>
              <w:right w:val="single" w:sz="4" w:space="0" w:color="auto"/>
            </w:tcBorders>
            <w:shd w:val="clear" w:color="auto" w:fill="auto"/>
            <w:noWrap/>
            <w:vAlign w:val="bottom"/>
            <w:hideMark/>
          </w:tcPr>
          <w:p w14:paraId="3EB81AA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RALOXIFENO 60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7E2BB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4C7A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1167C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4BC2B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E125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319</w:t>
            </w:r>
          </w:p>
        </w:tc>
        <w:tc>
          <w:tcPr>
            <w:tcW w:w="1418" w:type="dxa"/>
            <w:tcBorders>
              <w:top w:val="nil"/>
              <w:left w:val="nil"/>
              <w:bottom w:val="single" w:sz="4" w:space="0" w:color="auto"/>
              <w:right w:val="single" w:sz="4" w:space="0" w:color="auto"/>
            </w:tcBorders>
            <w:shd w:val="clear" w:color="auto" w:fill="auto"/>
            <w:noWrap/>
            <w:vAlign w:val="center"/>
            <w:hideMark/>
          </w:tcPr>
          <w:p w14:paraId="66733A8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100004164.00</w:t>
            </w:r>
          </w:p>
        </w:tc>
        <w:tc>
          <w:tcPr>
            <w:tcW w:w="5103" w:type="dxa"/>
            <w:tcBorders>
              <w:top w:val="nil"/>
              <w:left w:val="nil"/>
              <w:bottom w:val="single" w:sz="4" w:space="0" w:color="auto"/>
              <w:right w:val="single" w:sz="4" w:space="0" w:color="auto"/>
            </w:tcBorders>
            <w:shd w:val="clear" w:color="auto" w:fill="auto"/>
            <w:noWrap/>
            <w:vAlign w:val="bottom"/>
            <w:hideMark/>
          </w:tcPr>
          <w:p w14:paraId="6D98405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70 MG.                                                                                                                                                                                                                                                                                                                                                                                                                                                                                                                                                                                                                                                                                                                                                                                                                                                                                                                                                                                                                                                                                                                                                                                                                                                                                                                                                                                                                                                                                                                                                                                                                                                                                                                                                                                                                                                                                                                                                                                                                                   </w:t>
            </w:r>
          </w:p>
        </w:tc>
        <w:tc>
          <w:tcPr>
            <w:tcW w:w="1520" w:type="dxa"/>
            <w:tcBorders>
              <w:top w:val="nil"/>
              <w:left w:val="nil"/>
              <w:bottom w:val="single" w:sz="4" w:space="0" w:color="auto"/>
              <w:right w:val="single" w:sz="4" w:space="0" w:color="auto"/>
            </w:tcBorders>
            <w:shd w:val="clear" w:color="auto" w:fill="auto"/>
            <w:noWrap/>
            <w:vAlign w:val="center"/>
            <w:hideMark/>
          </w:tcPr>
          <w:p w14:paraId="04E8AB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102C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20946D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8BAC51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790D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w:t>
            </w:r>
          </w:p>
        </w:tc>
        <w:tc>
          <w:tcPr>
            <w:tcW w:w="1418" w:type="dxa"/>
            <w:tcBorders>
              <w:top w:val="nil"/>
              <w:left w:val="nil"/>
              <w:bottom w:val="single" w:sz="4" w:space="0" w:color="auto"/>
              <w:right w:val="single" w:sz="4" w:space="0" w:color="auto"/>
            </w:tcBorders>
            <w:shd w:val="clear" w:color="auto" w:fill="auto"/>
            <w:noWrap/>
            <w:vAlign w:val="center"/>
            <w:hideMark/>
          </w:tcPr>
          <w:p w14:paraId="4100B09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100004165.01</w:t>
            </w:r>
          </w:p>
        </w:tc>
        <w:tc>
          <w:tcPr>
            <w:tcW w:w="5103" w:type="dxa"/>
            <w:tcBorders>
              <w:top w:val="nil"/>
              <w:left w:val="nil"/>
              <w:bottom w:val="single" w:sz="4" w:space="0" w:color="auto"/>
              <w:right w:val="single" w:sz="4" w:space="0" w:color="auto"/>
            </w:tcBorders>
            <w:shd w:val="clear" w:color="auto" w:fill="auto"/>
            <w:noWrap/>
            <w:vAlign w:val="bottom"/>
            <w:hideMark/>
          </w:tcPr>
          <w:p w14:paraId="5282AA3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DETEMIR SOLUCION INYECTABLE CADA ML CONTIENE INSULINA DETERMIR (ADN RECOMBINANTE) 100 U EQUIVALENTE A 14.20 MG ENVASE CON PLUMAS PRELLENADAS CON 3 ML (100 U/ML)                                                                                                                                                                                                                                                                                                                                                                                                                                                                                                                                                                                                                                                                                                                                                                                                                                                                                                                                                                                                                                                                                                                                                                                                                                                                                                                                                                                                                                                                                                                                                                                                                                                                                                                                                                                                                                                                                                         </w:t>
            </w:r>
          </w:p>
        </w:tc>
        <w:tc>
          <w:tcPr>
            <w:tcW w:w="1520" w:type="dxa"/>
            <w:tcBorders>
              <w:top w:val="nil"/>
              <w:left w:val="nil"/>
              <w:bottom w:val="single" w:sz="4" w:space="0" w:color="auto"/>
              <w:right w:val="single" w:sz="4" w:space="0" w:color="auto"/>
            </w:tcBorders>
            <w:shd w:val="clear" w:color="auto" w:fill="auto"/>
            <w:noWrap/>
            <w:vAlign w:val="center"/>
            <w:hideMark/>
          </w:tcPr>
          <w:p w14:paraId="79C86C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FA1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4DFE88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7060D0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709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321</w:t>
            </w:r>
          </w:p>
        </w:tc>
        <w:tc>
          <w:tcPr>
            <w:tcW w:w="1418" w:type="dxa"/>
            <w:tcBorders>
              <w:top w:val="nil"/>
              <w:left w:val="nil"/>
              <w:bottom w:val="single" w:sz="4" w:space="0" w:color="auto"/>
              <w:right w:val="single" w:sz="4" w:space="0" w:color="auto"/>
            </w:tcBorders>
            <w:shd w:val="clear" w:color="auto" w:fill="auto"/>
            <w:noWrap/>
            <w:vAlign w:val="center"/>
            <w:hideMark/>
          </w:tcPr>
          <w:p w14:paraId="2496C6D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100004184.00</w:t>
            </w:r>
          </w:p>
        </w:tc>
        <w:tc>
          <w:tcPr>
            <w:tcW w:w="5103" w:type="dxa"/>
            <w:tcBorders>
              <w:top w:val="nil"/>
              <w:left w:val="nil"/>
              <w:bottom w:val="single" w:sz="4" w:space="0" w:color="auto"/>
              <w:right w:val="single" w:sz="4" w:space="0" w:color="auto"/>
            </w:tcBorders>
            <w:shd w:val="clear" w:color="auto" w:fill="auto"/>
            <w:noWrap/>
            <w:vAlign w:val="bottom"/>
            <w:hideMark/>
          </w:tcPr>
          <w:p w14:paraId="47568C8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LOPERAMIDA. COMPRIMIDO, TABLETA O GRAGEA. 2 MG.                                                                                                                                                                                                                                                                                                                                                                                                                                                                                                                                                                                                                                                                                                                                                                                                                                                                                                                                                                                                                                                                                                                                                                                                                                                                                                                                                                                                                                                                                                                                                                                                                                                                                                                                                                                                                                                                                                                                                                                                                    </w:t>
            </w:r>
          </w:p>
        </w:tc>
        <w:tc>
          <w:tcPr>
            <w:tcW w:w="1520" w:type="dxa"/>
            <w:tcBorders>
              <w:top w:val="nil"/>
              <w:left w:val="nil"/>
              <w:bottom w:val="single" w:sz="4" w:space="0" w:color="auto"/>
              <w:right w:val="single" w:sz="4" w:space="0" w:color="auto"/>
            </w:tcBorders>
            <w:shd w:val="clear" w:color="auto" w:fill="auto"/>
            <w:noWrap/>
            <w:vAlign w:val="center"/>
            <w:hideMark/>
          </w:tcPr>
          <w:p w14:paraId="5E5AFF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122C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838D3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11793A7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2E24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3B2CB90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100004185.00</w:t>
            </w:r>
          </w:p>
        </w:tc>
        <w:tc>
          <w:tcPr>
            <w:tcW w:w="5103" w:type="dxa"/>
            <w:tcBorders>
              <w:top w:val="nil"/>
              <w:left w:val="nil"/>
              <w:bottom w:val="single" w:sz="4" w:space="0" w:color="auto"/>
              <w:right w:val="single" w:sz="4" w:space="0" w:color="auto"/>
            </w:tcBorders>
            <w:shd w:val="clear" w:color="auto" w:fill="auto"/>
            <w:noWrap/>
            <w:vAlign w:val="bottom"/>
            <w:hideMark/>
          </w:tcPr>
          <w:p w14:paraId="3DC29CA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URSODEOXICOLICO.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6E018A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3CF1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9118D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151B67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C527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323</w:t>
            </w:r>
          </w:p>
        </w:tc>
        <w:tc>
          <w:tcPr>
            <w:tcW w:w="1418" w:type="dxa"/>
            <w:tcBorders>
              <w:top w:val="nil"/>
              <w:left w:val="nil"/>
              <w:bottom w:val="single" w:sz="4" w:space="0" w:color="auto"/>
              <w:right w:val="single" w:sz="4" w:space="0" w:color="auto"/>
            </w:tcBorders>
            <w:shd w:val="clear" w:color="auto" w:fill="auto"/>
            <w:noWrap/>
            <w:vAlign w:val="center"/>
            <w:hideMark/>
          </w:tcPr>
          <w:p w14:paraId="1091B00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100004201.00</w:t>
            </w:r>
          </w:p>
        </w:tc>
        <w:tc>
          <w:tcPr>
            <w:tcW w:w="5103" w:type="dxa"/>
            <w:tcBorders>
              <w:top w:val="nil"/>
              <w:left w:val="nil"/>
              <w:bottom w:val="single" w:sz="4" w:space="0" w:color="auto"/>
              <w:right w:val="single" w:sz="4" w:space="0" w:color="auto"/>
            </w:tcBorders>
            <w:shd w:val="clear" w:color="auto" w:fill="auto"/>
            <w:noWrap/>
            <w:vAlign w:val="bottom"/>
            <w:hideMark/>
          </w:tcPr>
          <w:p w14:paraId="401B1C3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SOLUCION INYECTABLE. 20 MG.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6B1646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A4BB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AC9F8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5F04E70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264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w:t>
            </w:r>
          </w:p>
        </w:tc>
        <w:tc>
          <w:tcPr>
            <w:tcW w:w="1418" w:type="dxa"/>
            <w:tcBorders>
              <w:top w:val="nil"/>
              <w:left w:val="nil"/>
              <w:bottom w:val="single" w:sz="4" w:space="0" w:color="auto"/>
              <w:right w:val="single" w:sz="4" w:space="0" w:color="auto"/>
            </w:tcBorders>
            <w:shd w:val="clear" w:color="auto" w:fill="auto"/>
            <w:noWrap/>
            <w:vAlign w:val="center"/>
            <w:hideMark/>
          </w:tcPr>
          <w:p w14:paraId="506377F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100004217.00</w:t>
            </w:r>
          </w:p>
        </w:tc>
        <w:tc>
          <w:tcPr>
            <w:tcW w:w="5103" w:type="dxa"/>
            <w:tcBorders>
              <w:top w:val="nil"/>
              <w:left w:val="nil"/>
              <w:bottom w:val="single" w:sz="4" w:space="0" w:color="auto"/>
              <w:right w:val="single" w:sz="4" w:space="0" w:color="auto"/>
            </w:tcBorders>
            <w:shd w:val="clear" w:color="auto" w:fill="auto"/>
            <w:noWrap/>
            <w:vAlign w:val="bottom"/>
            <w:hideMark/>
          </w:tcPr>
          <w:p w14:paraId="12FE652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PROGESTERONA PERLA 200 MG                                                                                                                                                                                                                                                                                                                                                                                                                                                                                                                                                                                                                                                                                                                                                                                                                                                                                                                                                                                                                                                                                                                                                                                                                                                                                                                                                                                                                                                                                                                                                                                                                                                                                                                                                                                                                                                                                                                                                                                                                                                         </w:t>
            </w:r>
          </w:p>
        </w:tc>
        <w:tc>
          <w:tcPr>
            <w:tcW w:w="1520" w:type="dxa"/>
            <w:tcBorders>
              <w:top w:val="nil"/>
              <w:left w:val="nil"/>
              <w:bottom w:val="single" w:sz="4" w:space="0" w:color="auto"/>
              <w:right w:val="single" w:sz="4" w:space="0" w:color="auto"/>
            </w:tcBorders>
            <w:shd w:val="clear" w:color="auto" w:fill="auto"/>
            <w:noWrap/>
            <w:vAlign w:val="center"/>
            <w:hideMark/>
          </w:tcPr>
          <w:p w14:paraId="447B26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825D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B53F5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4ED492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1F06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325</w:t>
            </w:r>
          </w:p>
        </w:tc>
        <w:tc>
          <w:tcPr>
            <w:tcW w:w="1418" w:type="dxa"/>
            <w:tcBorders>
              <w:top w:val="nil"/>
              <w:left w:val="nil"/>
              <w:bottom w:val="single" w:sz="4" w:space="0" w:color="auto"/>
              <w:right w:val="single" w:sz="4" w:space="0" w:color="auto"/>
            </w:tcBorders>
            <w:shd w:val="clear" w:color="auto" w:fill="auto"/>
            <w:noWrap/>
            <w:vAlign w:val="center"/>
            <w:hideMark/>
          </w:tcPr>
          <w:p w14:paraId="734E0C3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100004224.00</w:t>
            </w:r>
          </w:p>
        </w:tc>
        <w:tc>
          <w:tcPr>
            <w:tcW w:w="5103" w:type="dxa"/>
            <w:tcBorders>
              <w:top w:val="nil"/>
              <w:left w:val="nil"/>
              <w:bottom w:val="single" w:sz="4" w:space="0" w:color="auto"/>
              <w:right w:val="single" w:sz="4" w:space="0" w:color="auto"/>
            </w:tcBorders>
            <w:shd w:val="clear" w:color="auto" w:fill="auto"/>
            <w:noWrap/>
            <w:vAlign w:val="bottom"/>
            <w:hideMark/>
          </w:tcPr>
          <w:p w14:paraId="143800B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ENOXAPARINA. SOLUCION INYECTABLE. 60 MG/0.6 ML. 2 JERINGAS CON 0.6 ML                                                                                                                                                                                                                                                                                                                                                                                                                                                                                                                                                                                                                                                                                                                                                                                                                                                                                                                                                                                                                                                                                                                                                                                                                                                                                                                                                                                                                                                                                                                                                                                                                                                                                                                                                                                                                                                                                                                                                                                                             </w:t>
            </w:r>
          </w:p>
        </w:tc>
        <w:tc>
          <w:tcPr>
            <w:tcW w:w="1520" w:type="dxa"/>
            <w:tcBorders>
              <w:top w:val="nil"/>
              <w:left w:val="nil"/>
              <w:bottom w:val="single" w:sz="4" w:space="0" w:color="auto"/>
              <w:right w:val="single" w:sz="4" w:space="0" w:color="auto"/>
            </w:tcBorders>
            <w:shd w:val="clear" w:color="auto" w:fill="auto"/>
            <w:noWrap/>
            <w:vAlign w:val="center"/>
            <w:hideMark/>
          </w:tcPr>
          <w:p w14:paraId="437F1D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AB09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0287F5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r>
      <w:tr w:rsidR="00C3270E" w:rsidRPr="00931D45" w14:paraId="05E675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B75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4E81DDE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100004229.00</w:t>
            </w:r>
          </w:p>
        </w:tc>
        <w:tc>
          <w:tcPr>
            <w:tcW w:w="5103" w:type="dxa"/>
            <w:tcBorders>
              <w:top w:val="nil"/>
              <w:left w:val="nil"/>
              <w:bottom w:val="single" w:sz="4" w:space="0" w:color="auto"/>
              <w:right w:val="single" w:sz="4" w:space="0" w:color="auto"/>
            </w:tcBorders>
            <w:shd w:val="clear" w:color="auto" w:fill="auto"/>
            <w:noWrap/>
            <w:vAlign w:val="bottom"/>
            <w:hideMark/>
          </w:tcPr>
          <w:p w14:paraId="672BEBB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L-ASPARAGINASA. SOLUCION INYECTABLE.  10 000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1AFEE0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E986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FEA98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7C6B4A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1AD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327</w:t>
            </w:r>
          </w:p>
        </w:tc>
        <w:tc>
          <w:tcPr>
            <w:tcW w:w="1418" w:type="dxa"/>
            <w:tcBorders>
              <w:top w:val="nil"/>
              <w:left w:val="nil"/>
              <w:bottom w:val="single" w:sz="4" w:space="0" w:color="auto"/>
              <w:right w:val="single" w:sz="4" w:space="0" w:color="auto"/>
            </w:tcBorders>
            <w:shd w:val="clear" w:color="auto" w:fill="auto"/>
            <w:noWrap/>
            <w:vAlign w:val="center"/>
            <w:hideMark/>
          </w:tcPr>
          <w:p w14:paraId="0DD2637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100004241.00</w:t>
            </w:r>
          </w:p>
        </w:tc>
        <w:tc>
          <w:tcPr>
            <w:tcW w:w="5103" w:type="dxa"/>
            <w:tcBorders>
              <w:top w:val="nil"/>
              <w:left w:val="nil"/>
              <w:bottom w:val="single" w:sz="4" w:space="0" w:color="auto"/>
              <w:right w:val="single" w:sz="4" w:space="0" w:color="auto"/>
            </w:tcBorders>
            <w:shd w:val="clear" w:color="auto" w:fill="auto"/>
            <w:noWrap/>
            <w:vAlign w:val="bottom"/>
            <w:hideMark/>
          </w:tcPr>
          <w:p w14:paraId="5B3F069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SOLUCION INYECTABLE 8 MG/ 2 ML FRASCO AMPULA O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BEC2B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52FE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0EE0F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247</w:t>
            </w:r>
          </w:p>
        </w:tc>
      </w:tr>
      <w:tr w:rsidR="00C3270E" w:rsidRPr="00931D45" w14:paraId="4AC22A9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0D8B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5BA0A6F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100004246.00</w:t>
            </w:r>
          </w:p>
        </w:tc>
        <w:tc>
          <w:tcPr>
            <w:tcW w:w="5103" w:type="dxa"/>
            <w:tcBorders>
              <w:top w:val="nil"/>
              <w:left w:val="nil"/>
              <w:bottom w:val="single" w:sz="4" w:space="0" w:color="auto"/>
              <w:right w:val="single" w:sz="4" w:space="0" w:color="auto"/>
            </w:tcBorders>
            <w:shd w:val="clear" w:color="auto" w:fill="auto"/>
            <w:noWrap/>
            <w:vAlign w:val="bottom"/>
            <w:hideMark/>
          </w:tcPr>
          <w:p w14:paraId="3D315FD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BISULFATO DE CLOPIDOGREL 75 MG. GRAGEAS O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A3691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72DF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4004E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7767C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8E4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329</w:t>
            </w:r>
          </w:p>
        </w:tc>
        <w:tc>
          <w:tcPr>
            <w:tcW w:w="1418" w:type="dxa"/>
            <w:tcBorders>
              <w:top w:val="nil"/>
              <w:left w:val="nil"/>
              <w:bottom w:val="single" w:sz="4" w:space="0" w:color="auto"/>
              <w:right w:val="single" w:sz="4" w:space="0" w:color="auto"/>
            </w:tcBorders>
            <w:shd w:val="clear" w:color="auto" w:fill="auto"/>
            <w:noWrap/>
            <w:vAlign w:val="center"/>
            <w:hideMark/>
          </w:tcPr>
          <w:p w14:paraId="2295058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100004246.01</w:t>
            </w:r>
          </w:p>
        </w:tc>
        <w:tc>
          <w:tcPr>
            <w:tcW w:w="5103" w:type="dxa"/>
            <w:tcBorders>
              <w:top w:val="nil"/>
              <w:left w:val="nil"/>
              <w:bottom w:val="single" w:sz="4" w:space="0" w:color="auto"/>
              <w:right w:val="single" w:sz="4" w:space="0" w:color="auto"/>
            </w:tcBorders>
            <w:shd w:val="clear" w:color="auto" w:fill="auto"/>
            <w:noWrap/>
            <w:vAlign w:val="bottom"/>
            <w:hideMark/>
          </w:tcPr>
          <w:p w14:paraId="4A022C7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BISULFATO DE CLOPIDOGREL. GRAGEAS O TABLETAS  75 MG                                                                                                                                                                                                                                                                                                                                                                                                                                                                                                                                                                                                                                                                                                                                                                                                                                                                                                                                                                                                                                                                                                                                                                                                                                                                                                                                                                                                                                                                                                                                                                                                                                                                                                                                                                                                                                                                                                                                                                                                                               </w:t>
            </w:r>
          </w:p>
        </w:tc>
        <w:tc>
          <w:tcPr>
            <w:tcW w:w="1520" w:type="dxa"/>
            <w:tcBorders>
              <w:top w:val="nil"/>
              <w:left w:val="nil"/>
              <w:bottom w:val="single" w:sz="4" w:space="0" w:color="auto"/>
              <w:right w:val="single" w:sz="4" w:space="0" w:color="auto"/>
            </w:tcBorders>
            <w:shd w:val="clear" w:color="auto" w:fill="auto"/>
            <w:noWrap/>
            <w:vAlign w:val="center"/>
            <w:hideMark/>
          </w:tcPr>
          <w:p w14:paraId="5070A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C18A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7E468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4CF82C0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5F1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5D920CA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100004249.00</w:t>
            </w:r>
          </w:p>
        </w:tc>
        <w:tc>
          <w:tcPr>
            <w:tcW w:w="5103" w:type="dxa"/>
            <w:tcBorders>
              <w:top w:val="nil"/>
              <w:left w:val="nil"/>
              <w:bottom w:val="single" w:sz="4" w:space="0" w:color="auto"/>
              <w:right w:val="single" w:sz="4" w:space="0" w:color="auto"/>
            </w:tcBorders>
            <w:shd w:val="clear" w:color="auto" w:fill="auto"/>
            <w:noWrap/>
            <w:vAlign w:val="bottom"/>
            <w:hideMark/>
          </w:tcPr>
          <w:p w14:paraId="46FD7E6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SOLUCION INYECTABLE. 500 MG/100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05E6ED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2B0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827E1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297</w:t>
            </w:r>
          </w:p>
        </w:tc>
      </w:tr>
      <w:tr w:rsidR="00C3270E" w:rsidRPr="00931D45" w14:paraId="7B37B31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BE37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c>
          <w:tcPr>
            <w:tcW w:w="1418" w:type="dxa"/>
            <w:tcBorders>
              <w:top w:val="nil"/>
              <w:left w:val="nil"/>
              <w:bottom w:val="single" w:sz="4" w:space="0" w:color="auto"/>
              <w:right w:val="single" w:sz="4" w:space="0" w:color="auto"/>
            </w:tcBorders>
            <w:shd w:val="clear" w:color="auto" w:fill="auto"/>
            <w:noWrap/>
            <w:vAlign w:val="center"/>
            <w:hideMark/>
          </w:tcPr>
          <w:p w14:paraId="0761287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100004251.00</w:t>
            </w:r>
          </w:p>
        </w:tc>
        <w:tc>
          <w:tcPr>
            <w:tcW w:w="5103" w:type="dxa"/>
            <w:tcBorders>
              <w:top w:val="nil"/>
              <w:left w:val="nil"/>
              <w:bottom w:val="single" w:sz="4" w:space="0" w:color="auto"/>
              <w:right w:val="single" w:sz="4" w:space="0" w:color="auto"/>
            </w:tcBorders>
            <w:shd w:val="clear" w:color="auto" w:fill="auto"/>
            <w:noWrap/>
            <w:vAlign w:val="bottom"/>
            <w:hideMark/>
          </w:tcPr>
          <w:p w14:paraId="355B1FB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VANCOMICINA. SOLUCION INYECTABLE.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3DCCD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CA6A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86524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187</w:t>
            </w:r>
          </w:p>
        </w:tc>
      </w:tr>
      <w:tr w:rsidR="00C3270E" w:rsidRPr="00931D45" w14:paraId="650C6C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DFA9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332</w:t>
            </w:r>
          </w:p>
        </w:tc>
        <w:tc>
          <w:tcPr>
            <w:tcW w:w="1418" w:type="dxa"/>
            <w:tcBorders>
              <w:top w:val="nil"/>
              <w:left w:val="nil"/>
              <w:bottom w:val="single" w:sz="4" w:space="0" w:color="auto"/>
              <w:right w:val="single" w:sz="4" w:space="0" w:color="auto"/>
            </w:tcBorders>
            <w:shd w:val="clear" w:color="auto" w:fill="auto"/>
            <w:noWrap/>
            <w:vAlign w:val="center"/>
            <w:hideMark/>
          </w:tcPr>
          <w:p w14:paraId="7969A8A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100004254.00</w:t>
            </w:r>
          </w:p>
        </w:tc>
        <w:tc>
          <w:tcPr>
            <w:tcW w:w="5103" w:type="dxa"/>
            <w:tcBorders>
              <w:top w:val="nil"/>
              <w:left w:val="nil"/>
              <w:bottom w:val="single" w:sz="4" w:space="0" w:color="auto"/>
              <w:right w:val="single" w:sz="4" w:space="0" w:color="auto"/>
            </w:tcBorders>
            <w:shd w:val="clear" w:color="auto" w:fill="auto"/>
            <w:noWrap/>
            <w:vAlign w:val="bottom"/>
            <w:hideMark/>
          </w:tcPr>
          <w:p w14:paraId="65787DF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CEFTAZIDIMA PENTAHIDRATADA. SOLUCION INYECTABLE. 1 G/3 ML. FRASCO AMPULA Y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A8633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6108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A922E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311</w:t>
            </w:r>
          </w:p>
        </w:tc>
      </w:tr>
      <w:tr w:rsidR="00C3270E" w:rsidRPr="00931D45" w14:paraId="0901F9F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6C2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207E56E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100004255.00</w:t>
            </w:r>
          </w:p>
        </w:tc>
        <w:tc>
          <w:tcPr>
            <w:tcW w:w="5103" w:type="dxa"/>
            <w:tcBorders>
              <w:top w:val="nil"/>
              <w:left w:val="nil"/>
              <w:bottom w:val="single" w:sz="4" w:space="0" w:color="auto"/>
              <w:right w:val="single" w:sz="4" w:space="0" w:color="auto"/>
            </w:tcBorders>
            <w:shd w:val="clear" w:color="auto" w:fill="auto"/>
            <w:noWrap/>
            <w:vAlign w:val="bottom"/>
            <w:hideMark/>
          </w:tcPr>
          <w:p w14:paraId="29D873F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CIPROFLOXACINO. CAPSULA 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6FE5D6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6A50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0C9346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5B46EB2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FA3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334</w:t>
            </w:r>
          </w:p>
        </w:tc>
        <w:tc>
          <w:tcPr>
            <w:tcW w:w="1418" w:type="dxa"/>
            <w:tcBorders>
              <w:top w:val="nil"/>
              <w:left w:val="nil"/>
              <w:bottom w:val="single" w:sz="4" w:space="0" w:color="auto"/>
              <w:right w:val="single" w:sz="4" w:space="0" w:color="auto"/>
            </w:tcBorders>
            <w:shd w:val="clear" w:color="auto" w:fill="auto"/>
            <w:noWrap/>
            <w:vAlign w:val="center"/>
            <w:hideMark/>
          </w:tcPr>
          <w:p w14:paraId="3D95B0C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100004259.00</w:t>
            </w:r>
          </w:p>
        </w:tc>
        <w:tc>
          <w:tcPr>
            <w:tcW w:w="5103" w:type="dxa"/>
            <w:tcBorders>
              <w:top w:val="nil"/>
              <w:left w:val="nil"/>
              <w:bottom w:val="single" w:sz="4" w:space="0" w:color="auto"/>
              <w:right w:val="single" w:sz="4" w:space="0" w:color="auto"/>
            </w:tcBorders>
            <w:shd w:val="clear" w:color="auto" w:fill="auto"/>
            <w:noWrap/>
            <w:vAlign w:val="bottom"/>
            <w:hideMark/>
          </w:tcPr>
          <w:p w14:paraId="32ABB93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CIPROFLOXACINO SOLUCION INYECTABLE CADA 100 ML CONTIENE: LACTATO O CLORHIDRATO DE CIPROFLOXACINO EQUIVALENTE A 200 MG DE CIPROFLOXACINO.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00ECE3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EDBB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D3166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w:t>
            </w:r>
          </w:p>
        </w:tc>
      </w:tr>
      <w:tr w:rsidR="00C3270E" w:rsidRPr="00931D45" w14:paraId="3FD6D1B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71C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335</w:t>
            </w:r>
          </w:p>
        </w:tc>
        <w:tc>
          <w:tcPr>
            <w:tcW w:w="1418" w:type="dxa"/>
            <w:tcBorders>
              <w:top w:val="nil"/>
              <w:left w:val="nil"/>
              <w:bottom w:val="single" w:sz="4" w:space="0" w:color="auto"/>
              <w:right w:val="single" w:sz="4" w:space="0" w:color="auto"/>
            </w:tcBorders>
            <w:shd w:val="clear" w:color="auto" w:fill="auto"/>
            <w:noWrap/>
            <w:vAlign w:val="center"/>
            <w:hideMark/>
          </w:tcPr>
          <w:p w14:paraId="6DC6A1A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100004260.00</w:t>
            </w:r>
          </w:p>
        </w:tc>
        <w:tc>
          <w:tcPr>
            <w:tcW w:w="5103" w:type="dxa"/>
            <w:tcBorders>
              <w:top w:val="nil"/>
              <w:left w:val="nil"/>
              <w:bottom w:val="single" w:sz="4" w:space="0" w:color="auto"/>
              <w:right w:val="single" w:sz="4" w:space="0" w:color="auto"/>
            </w:tcBorders>
            <w:shd w:val="clear" w:color="auto" w:fill="auto"/>
            <w:noWrap/>
            <w:vAlign w:val="bottom"/>
            <w:hideMark/>
          </w:tcPr>
          <w:p w14:paraId="7835378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SUSPENSION ORAL. 100,000 UI/ML. ENVASE PARA 24 ML                                                                                                                                                                                                                                                                                                                                                                                                                                                                                                                                                                                                                                                                                                                                                                                                                                                                                                                                                                                                                                                                                                                                                                                                                                                                                                                                                                                                                                                                                                                                                                                                                                                                                                                                                                                                                                                                                                                                                                                                                      </w:t>
            </w:r>
          </w:p>
        </w:tc>
        <w:tc>
          <w:tcPr>
            <w:tcW w:w="1520" w:type="dxa"/>
            <w:tcBorders>
              <w:top w:val="nil"/>
              <w:left w:val="nil"/>
              <w:bottom w:val="single" w:sz="4" w:space="0" w:color="auto"/>
              <w:right w:val="single" w:sz="4" w:space="0" w:color="auto"/>
            </w:tcBorders>
            <w:shd w:val="clear" w:color="auto" w:fill="auto"/>
            <w:noWrap/>
            <w:vAlign w:val="center"/>
            <w:hideMark/>
          </w:tcPr>
          <w:p w14:paraId="2CA0DD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637F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E2796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47845C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37AF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336</w:t>
            </w:r>
          </w:p>
        </w:tc>
        <w:tc>
          <w:tcPr>
            <w:tcW w:w="1418" w:type="dxa"/>
            <w:tcBorders>
              <w:top w:val="nil"/>
              <w:left w:val="nil"/>
              <w:bottom w:val="single" w:sz="4" w:space="0" w:color="auto"/>
              <w:right w:val="single" w:sz="4" w:space="0" w:color="auto"/>
            </w:tcBorders>
            <w:shd w:val="clear" w:color="auto" w:fill="auto"/>
            <w:noWrap/>
            <w:vAlign w:val="center"/>
            <w:hideMark/>
          </w:tcPr>
          <w:p w14:paraId="065B25B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100004261.00</w:t>
            </w:r>
          </w:p>
        </w:tc>
        <w:tc>
          <w:tcPr>
            <w:tcW w:w="5103" w:type="dxa"/>
            <w:tcBorders>
              <w:top w:val="nil"/>
              <w:left w:val="nil"/>
              <w:bottom w:val="single" w:sz="4" w:space="0" w:color="auto"/>
              <w:right w:val="single" w:sz="4" w:space="0" w:color="auto"/>
            </w:tcBorders>
            <w:shd w:val="clear" w:color="auto" w:fill="auto"/>
            <w:noWrap/>
            <w:vAlign w:val="bottom"/>
            <w:hideMark/>
          </w:tcPr>
          <w:p w14:paraId="71C1A05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OFLOXACINA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2C31D7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360F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7F95D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64BC7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192F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337</w:t>
            </w:r>
          </w:p>
        </w:tc>
        <w:tc>
          <w:tcPr>
            <w:tcW w:w="1418" w:type="dxa"/>
            <w:tcBorders>
              <w:top w:val="nil"/>
              <w:left w:val="nil"/>
              <w:bottom w:val="single" w:sz="4" w:space="0" w:color="auto"/>
              <w:right w:val="single" w:sz="4" w:space="0" w:color="auto"/>
            </w:tcBorders>
            <w:shd w:val="clear" w:color="auto" w:fill="auto"/>
            <w:noWrap/>
            <w:vAlign w:val="center"/>
            <w:hideMark/>
          </w:tcPr>
          <w:p w14:paraId="223DE79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100004263.00</w:t>
            </w:r>
          </w:p>
        </w:tc>
        <w:tc>
          <w:tcPr>
            <w:tcW w:w="5103" w:type="dxa"/>
            <w:tcBorders>
              <w:top w:val="nil"/>
              <w:left w:val="nil"/>
              <w:bottom w:val="single" w:sz="4" w:space="0" w:color="auto"/>
              <w:right w:val="single" w:sz="4" w:space="0" w:color="auto"/>
            </w:tcBorders>
            <w:shd w:val="clear" w:color="auto" w:fill="auto"/>
            <w:noWrap/>
            <w:vAlign w:val="bottom"/>
            <w:hideMark/>
          </w:tcPr>
          <w:p w14:paraId="3BE9F75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19C20D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986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50D0CD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7AD5BAA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9FD9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338</w:t>
            </w:r>
          </w:p>
        </w:tc>
        <w:tc>
          <w:tcPr>
            <w:tcW w:w="1418" w:type="dxa"/>
            <w:tcBorders>
              <w:top w:val="nil"/>
              <w:left w:val="nil"/>
              <w:bottom w:val="single" w:sz="4" w:space="0" w:color="auto"/>
              <w:right w:val="single" w:sz="4" w:space="0" w:color="auto"/>
            </w:tcBorders>
            <w:shd w:val="clear" w:color="auto" w:fill="auto"/>
            <w:noWrap/>
            <w:vAlign w:val="center"/>
            <w:hideMark/>
          </w:tcPr>
          <w:p w14:paraId="736BF32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100004264.00</w:t>
            </w:r>
          </w:p>
        </w:tc>
        <w:tc>
          <w:tcPr>
            <w:tcW w:w="5103" w:type="dxa"/>
            <w:tcBorders>
              <w:top w:val="nil"/>
              <w:left w:val="nil"/>
              <w:bottom w:val="single" w:sz="4" w:space="0" w:color="auto"/>
              <w:right w:val="single" w:sz="4" w:space="0" w:color="auto"/>
            </w:tcBorders>
            <w:shd w:val="clear" w:color="auto" w:fill="auto"/>
            <w:noWrap/>
            <w:vAlign w:val="bottom"/>
            <w:hideMark/>
          </w:tcPr>
          <w:p w14:paraId="0F5D572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SODICO. SOLUCION INYECTABLE. 250 MG. FRASCOS AMPULA                                                                                                                                                                                                                                                                                                                                                                                                                                                                                                                                                                                                                                                                                                                                                                                                                                                                                                                                                                                                                                                                                                                                                                                                                                                                                                                                                                                                                                                                                                                                                                                                                                                                                                                                                                                                                                                                                                                                                                                                                     </w:t>
            </w:r>
          </w:p>
        </w:tc>
        <w:tc>
          <w:tcPr>
            <w:tcW w:w="1520" w:type="dxa"/>
            <w:tcBorders>
              <w:top w:val="nil"/>
              <w:left w:val="nil"/>
              <w:bottom w:val="single" w:sz="4" w:space="0" w:color="auto"/>
              <w:right w:val="single" w:sz="4" w:space="0" w:color="auto"/>
            </w:tcBorders>
            <w:shd w:val="clear" w:color="auto" w:fill="auto"/>
            <w:noWrap/>
            <w:vAlign w:val="center"/>
            <w:hideMark/>
          </w:tcPr>
          <w:p w14:paraId="0AE517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B274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62CAC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0F22604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664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11F18B4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100004290.00</w:t>
            </w:r>
          </w:p>
        </w:tc>
        <w:tc>
          <w:tcPr>
            <w:tcW w:w="5103" w:type="dxa"/>
            <w:tcBorders>
              <w:top w:val="nil"/>
              <w:left w:val="nil"/>
              <w:bottom w:val="single" w:sz="4" w:space="0" w:color="auto"/>
              <w:right w:val="single" w:sz="4" w:space="0" w:color="auto"/>
            </w:tcBorders>
            <w:shd w:val="clear" w:color="auto" w:fill="auto"/>
            <w:noWrap/>
            <w:vAlign w:val="bottom"/>
            <w:hideMark/>
          </w:tcPr>
          <w:p w14:paraId="7A799E2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LINEZOLID TABLETA 600 MG                                                                                                                                                                                                                                                                                                                                                                                                                                                                                                                                                                                                                                                                                                                                                                                                                                                                                                                                                                                                                                                                                                                                                                                                                                                                                                                                                                                                                                                                                                                                                                                                                                                                                                                                                                                                                                                                                                                                                                                                                                                          </w:t>
            </w:r>
          </w:p>
        </w:tc>
        <w:tc>
          <w:tcPr>
            <w:tcW w:w="1520" w:type="dxa"/>
            <w:tcBorders>
              <w:top w:val="nil"/>
              <w:left w:val="nil"/>
              <w:bottom w:val="single" w:sz="4" w:space="0" w:color="auto"/>
              <w:right w:val="single" w:sz="4" w:space="0" w:color="auto"/>
            </w:tcBorders>
            <w:shd w:val="clear" w:color="auto" w:fill="auto"/>
            <w:noWrap/>
            <w:vAlign w:val="center"/>
            <w:hideMark/>
          </w:tcPr>
          <w:p w14:paraId="26B60D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384E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827EF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4CADB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D4E9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340</w:t>
            </w:r>
          </w:p>
        </w:tc>
        <w:tc>
          <w:tcPr>
            <w:tcW w:w="1418" w:type="dxa"/>
            <w:tcBorders>
              <w:top w:val="nil"/>
              <w:left w:val="nil"/>
              <w:bottom w:val="single" w:sz="4" w:space="0" w:color="auto"/>
              <w:right w:val="single" w:sz="4" w:space="0" w:color="auto"/>
            </w:tcBorders>
            <w:shd w:val="clear" w:color="auto" w:fill="auto"/>
            <w:noWrap/>
            <w:vAlign w:val="center"/>
            <w:hideMark/>
          </w:tcPr>
          <w:p w14:paraId="67154FD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100004291.00</w:t>
            </w:r>
          </w:p>
        </w:tc>
        <w:tc>
          <w:tcPr>
            <w:tcW w:w="5103" w:type="dxa"/>
            <w:tcBorders>
              <w:top w:val="nil"/>
              <w:left w:val="nil"/>
              <w:bottom w:val="single" w:sz="4" w:space="0" w:color="auto"/>
              <w:right w:val="single" w:sz="4" w:space="0" w:color="auto"/>
            </w:tcBorders>
            <w:shd w:val="clear" w:color="auto" w:fill="auto"/>
            <w:noWrap/>
            <w:vAlign w:val="bottom"/>
            <w:hideMark/>
          </w:tcPr>
          <w:p w14:paraId="37A3C0B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LINEZOLID. SOLUCION INYECTABLE. 200 MG/300 ML. BOLSA CON 300 ML                                                                                                                                                                                                                                                                                                                                                                                                                                                                                                                                                                                                                                                                                                                                                                                                                                                                                                                                                                                                                                                                                                                                                                                                                                                                                                                                                                                                                                                                                                                                                                                                                                                                                                                                                                                                                                                                                                                                                                                                                   </w:t>
            </w:r>
          </w:p>
        </w:tc>
        <w:tc>
          <w:tcPr>
            <w:tcW w:w="1520" w:type="dxa"/>
            <w:tcBorders>
              <w:top w:val="nil"/>
              <w:left w:val="nil"/>
              <w:bottom w:val="single" w:sz="4" w:space="0" w:color="auto"/>
              <w:right w:val="single" w:sz="4" w:space="0" w:color="auto"/>
            </w:tcBorders>
            <w:shd w:val="clear" w:color="auto" w:fill="auto"/>
            <w:noWrap/>
            <w:vAlign w:val="center"/>
            <w:hideMark/>
          </w:tcPr>
          <w:p w14:paraId="20252A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E54A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36C14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7AFDB17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252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w:t>
            </w:r>
          </w:p>
        </w:tc>
        <w:tc>
          <w:tcPr>
            <w:tcW w:w="1418" w:type="dxa"/>
            <w:tcBorders>
              <w:top w:val="nil"/>
              <w:left w:val="nil"/>
              <w:bottom w:val="single" w:sz="4" w:space="0" w:color="auto"/>
              <w:right w:val="single" w:sz="4" w:space="0" w:color="auto"/>
            </w:tcBorders>
            <w:shd w:val="clear" w:color="auto" w:fill="auto"/>
            <w:noWrap/>
            <w:vAlign w:val="center"/>
            <w:hideMark/>
          </w:tcPr>
          <w:p w14:paraId="60260B7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100004299.00</w:t>
            </w:r>
          </w:p>
        </w:tc>
        <w:tc>
          <w:tcPr>
            <w:tcW w:w="5103" w:type="dxa"/>
            <w:tcBorders>
              <w:top w:val="nil"/>
              <w:left w:val="nil"/>
              <w:bottom w:val="single" w:sz="4" w:space="0" w:color="auto"/>
              <w:right w:val="single" w:sz="4" w:space="0" w:color="auto"/>
            </w:tcBorders>
            <w:shd w:val="clear" w:color="auto" w:fill="auto"/>
            <w:noWrap/>
            <w:vAlign w:val="bottom"/>
            <w:hideMark/>
          </w:tcPr>
          <w:p w14:paraId="2E92115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CADA TABLETA CONTIENE: LEVOFLOXACINO HEMIHIDRATADO EQUIVALENTE A 500 MG DE LEVOFLOXACINO. ENVASE CON 7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4AF48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872F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343F49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3899BF2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D93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342</w:t>
            </w:r>
          </w:p>
        </w:tc>
        <w:tc>
          <w:tcPr>
            <w:tcW w:w="1418" w:type="dxa"/>
            <w:tcBorders>
              <w:top w:val="nil"/>
              <w:left w:val="nil"/>
              <w:bottom w:val="single" w:sz="4" w:space="0" w:color="auto"/>
              <w:right w:val="single" w:sz="4" w:space="0" w:color="auto"/>
            </w:tcBorders>
            <w:shd w:val="clear" w:color="auto" w:fill="auto"/>
            <w:noWrap/>
            <w:vAlign w:val="center"/>
            <w:hideMark/>
          </w:tcPr>
          <w:p w14:paraId="5F5C650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100004300.00</w:t>
            </w:r>
          </w:p>
        </w:tc>
        <w:tc>
          <w:tcPr>
            <w:tcW w:w="5103" w:type="dxa"/>
            <w:tcBorders>
              <w:top w:val="nil"/>
              <w:left w:val="nil"/>
              <w:bottom w:val="single" w:sz="4" w:space="0" w:color="auto"/>
              <w:right w:val="single" w:sz="4" w:space="0" w:color="auto"/>
            </w:tcBorders>
            <w:shd w:val="clear" w:color="auto" w:fill="auto"/>
            <w:noWrap/>
            <w:vAlign w:val="bottom"/>
            <w:hideMark/>
          </w:tcPr>
          <w:p w14:paraId="769CA79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HEMIHIDRATADO. TABLETA. 750 MG.                                                                                                                                                                                                                                                                                                                                                                                                                                                                                                                                                                                                                                                                                                                                                                                                                                                                                                                                                                                                                                                                                                                                                                                                                                                                                                                                                                                                                                                                                                                                                                                                                                                                                                                                                                                                                                                                                                                                                                                                                                     </w:t>
            </w:r>
          </w:p>
        </w:tc>
        <w:tc>
          <w:tcPr>
            <w:tcW w:w="1520" w:type="dxa"/>
            <w:tcBorders>
              <w:top w:val="nil"/>
              <w:left w:val="nil"/>
              <w:bottom w:val="single" w:sz="4" w:space="0" w:color="auto"/>
              <w:right w:val="single" w:sz="4" w:space="0" w:color="auto"/>
            </w:tcBorders>
            <w:shd w:val="clear" w:color="auto" w:fill="auto"/>
            <w:noWrap/>
            <w:vAlign w:val="center"/>
            <w:hideMark/>
          </w:tcPr>
          <w:p w14:paraId="72D540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121B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23B02C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r>
      <w:tr w:rsidR="00C3270E" w:rsidRPr="00931D45" w14:paraId="54C15A0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4670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w:t>
            </w:r>
          </w:p>
        </w:tc>
        <w:tc>
          <w:tcPr>
            <w:tcW w:w="1418" w:type="dxa"/>
            <w:tcBorders>
              <w:top w:val="nil"/>
              <w:left w:val="nil"/>
              <w:bottom w:val="single" w:sz="4" w:space="0" w:color="auto"/>
              <w:right w:val="single" w:sz="4" w:space="0" w:color="auto"/>
            </w:tcBorders>
            <w:shd w:val="clear" w:color="auto" w:fill="auto"/>
            <w:noWrap/>
            <w:vAlign w:val="center"/>
            <w:hideMark/>
          </w:tcPr>
          <w:p w14:paraId="125DFB0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100004301.00</w:t>
            </w:r>
          </w:p>
        </w:tc>
        <w:tc>
          <w:tcPr>
            <w:tcW w:w="5103" w:type="dxa"/>
            <w:tcBorders>
              <w:top w:val="nil"/>
              <w:left w:val="nil"/>
              <w:bottom w:val="single" w:sz="4" w:space="0" w:color="auto"/>
              <w:right w:val="single" w:sz="4" w:space="0" w:color="auto"/>
            </w:tcBorders>
            <w:shd w:val="clear" w:color="auto" w:fill="auto"/>
            <w:noWrap/>
            <w:vAlign w:val="bottom"/>
            <w:hideMark/>
          </w:tcPr>
          <w:p w14:paraId="3A736B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ERTAPENEM. SOLUCION INYECTABLE. 1 G. FRASCO AMPULA CON LIOFILIZADO                                                                                                                                                                                                                                                                                                                                                                                                                                                                                                                                                                                                                                                                                                                                                                                                                                                                                                                                                                                                                                                                                                                                                                                                                                                                                                                                                                                                                                                                                                                                                                                                                                                                                                                                                                                                                                                                                                                                                                                                                </w:t>
            </w:r>
          </w:p>
        </w:tc>
        <w:tc>
          <w:tcPr>
            <w:tcW w:w="1520" w:type="dxa"/>
            <w:tcBorders>
              <w:top w:val="nil"/>
              <w:left w:val="nil"/>
              <w:bottom w:val="single" w:sz="4" w:space="0" w:color="auto"/>
              <w:right w:val="single" w:sz="4" w:space="0" w:color="auto"/>
            </w:tcBorders>
            <w:shd w:val="clear" w:color="auto" w:fill="auto"/>
            <w:noWrap/>
            <w:vAlign w:val="center"/>
            <w:hideMark/>
          </w:tcPr>
          <w:p w14:paraId="78E807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7881BD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43D0A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2764150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A7BC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344</w:t>
            </w:r>
          </w:p>
        </w:tc>
        <w:tc>
          <w:tcPr>
            <w:tcW w:w="1418" w:type="dxa"/>
            <w:tcBorders>
              <w:top w:val="nil"/>
              <w:left w:val="nil"/>
              <w:bottom w:val="single" w:sz="4" w:space="0" w:color="auto"/>
              <w:right w:val="single" w:sz="4" w:space="0" w:color="auto"/>
            </w:tcBorders>
            <w:shd w:val="clear" w:color="auto" w:fill="auto"/>
            <w:noWrap/>
            <w:vAlign w:val="center"/>
            <w:hideMark/>
          </w:tcPr>
          <w:p w14:paraId="76059A4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100004302.00</w:t>
            </w:r>
          </w:p>
        </w:tc>
        <w:tc>
          <w:tcPr>
            <w:tcW w:w="5103" w:type="dxa"/>
            <w:tcBorders>
              <w:top w:val="nil"/>
              <w:left w:val="nil"/>
              <w:bottom w:val="single" w:sz="4" w:space="0" w:color="auto"/>
              <w:right w:val="single" w:sz="4" w:space="0" w:color="auto"/>
            </w:tcBorders>
            <w:shd w:val="clear" w:color="auto" w:fill="auto"/>
            <w:noWrap/>
            <w:vAlign w:val="bottom"/>
            <w:hideMark/>
          </w:tcPr>
          <w:p w14:paraId="4FFCFC9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FINASTERIDA. GRAGEA O TABLETA RECUBIERTA. 5 MG. 30 GRAGEAS O TABLETAS RECUBIERTAS                                                                                                                                                                                                                                                                                                                                                                                                                                                                                                                                                                                                                                                                                                                                                                                                                                                                                                                                                                                                                                                                                                                                                                                                                                                                                                                                                                                                                                                                                                                                                                                                                                                                                                                                                                                                                                                                                                                                                                                                 </w:t>
            </w:r>
          </w:p>
        </w:tc>
        <w:tc>
          <w:tcPr>
            <w:tcW w:w="1520" w:type="dxa"/>
            <w:tcBorders>
              <w:top w:val="nil"/>
              <w:left w:val="nil"/>
              <w:bottom w:val="single" w:sz="4" w:space="0" w:color="auto"/>
              <w:right w:val="single" w:sz="4" w:space="0" w:color="auto"/>
            </w:tcBorders>
            <w:shd w:val="clear" w:color="auto" w:fill="auto"/>
            <w:noWrap/>
            <w:vAlign w:val="center"/>
            <w:hideMark/>
          </w:tcPr>
          <w:p w14:paraId="377258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B0D9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39147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06EA998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7E0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345</w:t>
            </w:r>
          </w:p>
        </w:tc>
        <w:tc>
          <w:tcPr>
            <w:tcW w:w="1418" w:type="dxa"/>
            <w:tcBorders>
              <w:top w:val="nil"/>
              <w:left w:val="nil"/>
              <w:bottom w:val="single" w:sz="4" w:space="0" w:color="auto"/>
              <w:right w:val="single" w:sz="4" w:space="0" w:color="auto"/>
            </w:tcBorders>
            <w:shd w:val="clear" w:color="auto" w:fill="auto"/>
            <w:noWrap/>
            <w:vAlign w:val="center"/>
            <w:hideMark/>
          </w:tcPr>
          <w:p w14:paraId="08CF719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100004330.00</w:t>
            </w:r>
          </w:p>
        </w:tc>
        <w:tc>
          <w:tcPr>
            <w:tcW w:w="5103" w:type="dxa"/>
            <w:tcBorders>
              <w:top w:val="nil"/>
              <w:left w:val="nil"/>
              <w:bottom w:val="single" w:sz="4" w:space="0" w:color="auto"/>
              <w:right w:val="single" w:sz="4" w:space="0" w:color="auto"/>
            </w:tcBorders>
            <w:shd w:val="clear" w:color="auto" w:fill="auto"/>
            <w:noWrap/>
            <w:vAlign w:val="bottom"/>
            <w:hideMark/>
          </w:tcPr>
          <w:p w14:paraId="1945E80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MONTELUKAST SODICO. COMPRIMIDO RECUBIERTO. 10 MG.                                                                                                                                                                                                                                                                                                                                                                                                                                                                                                                                                                                                                                                                                                                                                                                                                                                                                                                                                                                                                                                                                                                                                                                                                                                                                                                                                                                                                                                                                                                                                                                                                                                                                                                                                                                                                                                                                                                                                                                                                                 </w:t>
            </w:r>
          </w:p>
        </w:tc>
        <w:tc>
          <w:tcPr>
            <w:tcW w:w="1520" w:type="dxa"/>
            <w:tcBorders>
              <w:top w:val="nil"/>
              <w:left w:val="nil"/>
              <w:bottom w:val="single" w:sz="4" w:space="0" w:color="auto"/>
              <w:right w:val="single" w:sz="4" w:space="0" w:color="auto"/>
            </w:tcBorders>
            <w:shd w:val="clear" w:color="auto" w:fill="auto"/>
            <w:noWrap/>
            <w:vAlign w:val="center"/>
            <w:hideMark/>
          </w:tcPr>
          <w:p w14:paraId="29E423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2071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79CD6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448B5B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1166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346</w:t>
            </w:r>
          </w:p>
        </w:tc>
        <w:tc>
          <w:tcPr>
            <w:tcW w:w="1418" w:type="dxa"/>
            <w:tcBorders>
              <w:top w:val="nil"/>
              <w:left w:val="nil"/>
              <w:bottom w:val="single" w:sz="4" w:space="0" w:color="auto"/>
              <w:right w:val="single" w:sz="4" w:space="0" w:color="auto"/>
            </w:tcBorders>
            <w:shd w:val="clear" w:color="auto" w:fill="auto"/>
            <w:noWrap/>
            <w:vAlign w:val="center"/>
            <w:hideMark/>
          </w:tcPr>
          <w:p w14:paraId="43952F4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100004332.00</w:t>
            </w:r>
          </w:p>
        </w:tc>
        <w:tc>
          <w:tcPr>
            <w:tcW w:w="5103" w:type="dxa"/>
            <w:tcBorders>
              <w:top w:val="nil"/>
              <w:left w:val="nil"/>
              <w:bottom w:val="single" w:sz="4" w:space="0" w:color="auto"/>
              <w:right w:val="single" w:sz="4" w:space="0" w:color="auto"/>
            </w:tcBorders>
            <w:shd w:val="clear" w:color="auto" w:fill="auto"/>
            <w:noWrap/>
            <w:vAlign w:val="bottom"/>
            <w:hideMark/>
          </w:tcPr>
          <w:p w14:paraId="4D42E83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0.250 MG. SUSPENSION PARA NEBULIZADOR, ENVASE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AD28B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34DB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8E356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r>
      <w:tr w:rsidR="00C3270E" w:rsidRPr="00931D45" w14:paraId="13055B3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404D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347</w:t>
            </w:r>
          </w:p>
        </w:tc>
        <w:tc>
          <w:tcPr>
            <w:tcW w:w="1418" w:type="dxa"/>
            <w:tcBorders>
              <w:top w:val="nil"/>
              <w:left w:val="nil"/>
              <w:bottom w:val="single" w:sz="4" w:space="0" w:color="auto"/>
              <w:right w:val="single" w:sz="4" w:space="0" w:color="auto"/>
            </w:tcBorders>
            <w:shd w:val="clear" w:color="auto" w:fill="auto"/>
            <w:noWrap/>
            <w:vAlign w:val="center"/>
            <w:hideMark/>
          </w:tcPr>
          <w:p w14:paraId="0AE54CB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100004333.00</w:t>
            </w:r>
          </w:p>
        </w:tc>
        <w:tc>
          <w:tcPr>
            <w:tcW w:w="5103" w:type="dxa"/>
            <w:tcBorders>
              <w:top w:val="nil"/>
              <w:left w:val="nil"/>
              <w:bottom w:val="single" w:sz="4" w:space="0" w:color="auto"/>
              <w:right w:val="single" w:sz="4" w:space="0" w:color="auto"/>
            </w:tcBorders>
            <w:shd w:val="clear" w:color="auto" w:fill="auto"/>
            <w:noWrap/>
            <w:vAlign w:val="bottom"/>
            <w:hideMark/>
          </w:tcPr>
          <w:p w14:paraId="19BCF7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0.500 MG. SUSP. PARA NEBULIZAR ENVASE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16DD0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F76E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B5410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53A92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8A12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w:t>
            </w:r>
          </w:p>
        </w:tc>
        <w:tc>
          <w:tcPr>
            <w:tcW w:w="1418" w:type="dxa"/>
            <w:tcBorders>
              <w:top w:val="nil"/>
              <w:left w:val="nil"/>
              <w:bottom w:val="single" w:sz="4" w:space="0" w:color="auto"/>
              <w:right w:val="single" w:sz="4" w:space="0" w:color="auto"/>
            </w:tcBorders>
            <w:shd w:val="clear" w:color="auto" w:fill="auto"/>
            <w:noWrap/>
            <w:vAlign w:val="center"/>
            <w:hideMark/>
          </w:tcPr>
          <w:p w14:paraId="7EFC00D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100004352.00</w:t>
            </w:r>
          </w:p>
        </w:tc>
        <w:tc>
          <w:tcPr>
            <w:tcW w:w="5103" w:type="dxa"/>
            <w:tcBorders>
              <w:top w:val="nil"/>
              <w:left w:val="nil"/>
              <w:bottom w:val="single" w:sz="4" w:space="0" w:color="auto"/>
              <w:right w:val="single" w:sz="4" w:space="0" w:color="auto"/>
            </w:tcBorders>
            <w:shd w:val="clear" w:color="auto" w:fill="auto"/>
            <w:noWrap/>
            <w:vAlign w:val="bottom"/>
            <w:hideMark/>
          </w:tcPr>
          <w:p w14:paraId="24B93191" w14:textId="10CFBDEC"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TOXINA BOTULINICA TIPO A SOLUCION INYECTABLE 12.5 NG (500 U) ENVASE CON UN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6FAF4C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06BB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45844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DB7E05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E6B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349</w:t>
            </w:r>
          </w:p>
        </w:tc>
        <w:tc>
          <w:tcPr>
            <w:tcW w:w="1418" w:type="dxa"/>
            <w:tcBorders>
              <w:top w:val="nil"/>
              <w:left w:val="nil"/>
              <w:bottom w:val="single" w:sz="4" w:space="0" w:color="auto"/>
              <w:right w:val="single" w:sz="4" w:space="0" w:color="auto"/>
            </w:tcBorders>
            <w:shd w:val="clear" w:color="auto" w:fill="auto"/>
            <w:noWrap/>
            <w:vAlign w:val="center"/>
            <w:hideMark/>
          </w:tcPr>
          <w:p w14:paraId="77CF6CF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100004356.00</w:t>
            </w:r>
          </w:p>
        </w:tc>
        <w:tc>
          <w:tcPr>
            <w:tcW w:w="5103" w:type="dxa"/>
            <w:tcBorders>
              <w:top w:val="nil"/>
              <w:left w:val="nil"/>
              <w:bottom w:val="single" w:sz="4" w:space="0" w:color="auto"/>
              <w:right w:val="single" w:sz="4" w:space="0" w:color="auto"/>
            </w:tcBorders>
            <w:shd w:val="clear" w:color="auto" w:fill="auto"/>
            <w:noWrap/>
            <w:vAlign w:val="bottom"/>
            <w:hideMark/>
          </w:tcPr>
          <w:p w14:paraId="6B9421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2CE7B9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BC9E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F0E2B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22C6B4A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2546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350</w:t>
            </w:r>
          </w:p>
        </w:tc>
        <w:tc>
          <w:tcPr>
            <w:tcW w:w="1418" w:type="dxa"/>
            <w:tcBorders>
              <w:top w:val="nil"/>
              <w:left w:val="nil"/>
              <w:bottom w:val="single" w:sz="4" w:space="0" w:color="auto"/>
              <w:right w:val="single" w:sz="4" w:space="0" w:color="auto"/>
            </w:tcBorders>
            <w:shd w:val="clear" w:color="auto" w:fill="auto"/>
            <w:noWrap/>
            <w:vAlign w:val="center"/>
            <w:hideMark/>
          </w:tcPr>
          <w:p w14:paraId="4B0832F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100004356.01</w:t>
            </w:r>
          </w:p>
        </w:tc>
        <w:tc>
          <w:tcPr>
            <w:tcW w:w="5103" w:type="dxa"/>
            <w:tcBorders>
              <w:top w:val="nil"/>
              <w:left w:val="nil"/>
              <w:bottom w:val="single" w:sz="4" w:space="0" w:color="auto"/>
              <w:right w:val="single" w:sz="4" w:space="0" w:color="auto"/>
            </w:tcBorders>
            <w:shd w:val="clear" w:color="auto" w:fill="auto"/>
            <w:noWrap/>
            <w:vAlign w:val="bottom"/>
            <w:hideMark/>
          </w:tcPr>
          <w:p w14:paraId="149768B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28 CAPSULAS                                                                                                                                                                                                                                                                                                                                                                                                                                                                                                                                                                                                                                                                                                                                                                                                                                                                                                                                                                                                                                                                                                                                                                                                                                                                                                                                                                                                                                                                                                                                                                                                                                                                                                                                                                                                                                                                                                                                                                                                                                              </w:t>
            </w:r>
          </w:p>
        </w:tc>
        <w:tc>
          <w:tcPr>
            <w:tcW w:w="1520" w:type="dxa"/>
            <w:tcBorders>
              <w:top w:val="nil"/>
              <w:left w:val="nil"/>
              <w:bottom w:val="single" w:sz="4" w:space="0" w:color="auto"/>
              <w:right w:val="single" w:sz="4" w:space="0" w:color="auto"/>
            </w:tcBorders>
            <w:shd w:val="clear" w:color="auto" w:fill="auto"/>
            <w:noWrap/>
            <w:vAlign w:val="center"/>
            <w:hideMark/>
          </w:tcPr>
          <w:p w14:paraId="0F994F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9A60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86D4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r>
      <w:tr w:rsidR="00C3270E" w:rsidRPr="00931D45" w14:paraId="263338D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0C1D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351</w:t>
            </w:r>
          </w:p>
        </w:tc>
        <w:tc>
          <w:tcPr>
            <w:tcW w:w="1418" w:type="dxa"/>
            <w:tcBorders>
              <w:top w:val="nil"/>
              <w:left w:val="nil"/>
              <w:bottom w:val="single" w:sz="4" w:space="0" w:color="auto"/>
              <w:right w:val="single" w:sz="4" w:space="0" w:color="auto"/>
            </w:tcBorders>
            <w:shd w:val="clear" w:color="auto" w:fill="auto"/>
            <w:noWrap/>
            <w:vAlign w:val="center"/>
            <w:hideMark/>
          </w:tcPr>
          <w:p w14:paraId="37D51E0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100004359.00</w:t>
            </w:r>
          </w:p>
        </w:tc>
        <w:tc>
          <w:tcPr>
            <w:tcW w:w="5103" w:type="dxa"/>
            <w:tcBorders>
              <w:top w:val="nil"/>
              <w:left w:val="nil"/>
              <w:bottom w:val="single" w:sz="4" w:space="0" w:color="auto"/>
              <w:right w:val="single" w:sz="4" w:space="0" w:color="auto"/>
            </w:tcBorders>
            <w:shd w:val="clear" w:color="auto" w:fill="auto"/>
            <w:noWrap/>
            <w:vAlign w:val="bottom"/>
            <w:hideMark/>
          </w:tcPr>
          <w:p w14:paraId="05EED56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GABAPENTINA.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367DB3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696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59A4E6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5DA746B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188B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c>
          <w:tcPr>
            <w:tcW w:w="1418" w:type="dxa"/>
            <w:tcBorders>
              <w:top w:val="nil"/>
              <w:left w:val="nil"/>
              <w:bottom w:val="single" w:sz="4" w:space="0" w:color="auto"/>
              <w:right w:val="single" w:sz="4" w:space="0" w:color="auto"/>
            </w:tcBorders>
            <w:shd w:val="clear" w:color="auto" w:fill="auto"/>
            <w:noWrap/>
            <w:vAlign w:val="center"/>
            <w:hideMark/>
          </w:tcPr>
          <w:p w14:paraId="46B8802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100004376.00</w:t>
            </w:r>
          </w:p>
        </w:tc>
        <w:tc>
          <w:tcPr>
            <w:tcW w:w="5103" w:type="dxa"/>
            <w:tcBorders>
              <w:top w:val="nil"/>
              <w:left w:val="nil"/>
              <w:bottom w:val="single" w:sz="4" w:space="0" w:color="auto"/>
              <w:right w:val="single" w:sz="4" w:space="0" w:color="auto"/>
            </w:tcBorders>
            <w:shd w:val="clear" w:color="auto" w:fill="auto"/>
            <w:noWrap/>
            <w:vAlign w:val="bottom"/>
            <w:hideMark/>
          </w:tcPr>
          <w:p w14:paraId="2F185C7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1520" w:type="dxa"/>
            <w:tcBorders>
              <w:top w:val="nil"/>
              <w:left w:val="nil"/>
              <w:bottom w:val="single" w:sz="4" w:space="0" w:color="auto"/>
              <w:right w:val="single" w:sz="4" w:space="0" w:color="auto"/>
            </w:tcBorders>
            <w:shd w:val="clear" w:color="auto" w:fill="auto"/>
            <w:noWrap/>
            <w:vAlign w:val="center"/>
            <w:hideMark/>
          </w:tcPr>
          <w:p w14:paraId="549FF8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F6E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8CDE3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70E20C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4FDD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13F1523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100004407.00</w:t>
            </w:r>
          </w:p>
        </w:tc>
        <w:tc>
          <w:tcPr>
            <w:tcW w:w="5103" w:type="dxa"/>
            <w:tcBorders>
              <w:top w:val="nil"/>
              <w:left w:val="nil"/>
              <w:bottom w:val="single" w:sz="4" w:space="0" w:color="auto"/>
              <w:right w:val="single" w:sz="4" w:space="0" w:color="auto"/>
            </w:tcBorders>
            <w:shd w:val="clear" w:color="auto" w:fill="auto"/>
            <w:noWrap/>
            <w:vAlign w:val="bottom"/>
            <w:hideMark/>
          </w:tcPr>
          <w:p w14:paraId="2BECC6C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TETRACAINA. SOLUCION OFTALMICA. 5 MG/ ML. GOTERO INTEGRAL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35937B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5FEF6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4820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32A64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0CEE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w:t>
            </w:r>
          </w:p>
        </w:tc>
        <w:tc>
          <w:tcPr>
            <w:tcW w:w="1418" w:type="dxa"/>
            <w:tcBorders>
              <w:top w:val="nil"/>
              <w:left w:val="nil"/>
              <w:bottom w:val="single" w:sz="4" w:space="0" w:color="auto"/>
              <w:right w:val="single" w:sz="4" w:space="0" w:color="auto"/>
            </w:tcBorders>
            <w:shd w:val="clear" w:color="auto" w:fill="auto"/>
            <w:noWrap/>
            <w:vAlign w:val="center"/>
            <w:hideMark/>
          </w:tcPr>
          <w:p w14:paraId="0F268DC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100004418.00</w:t>
            </w:r>
          </w:p>
        </w:tc>
        <w:tc>
          <w:tcPr>
            <w:tcW w:w="5103" w:type="dxa"/>
            <w:tcBorders>
              <w:top w:val="nil"/>
              <w:left w:val="nil"/>
              <w:bottom w:val="single" w:sz="4" w:space="0" w:color="auto"/>
              <w:right w:val="single" w:sz="4" w:space="0" w:color="auto"/>
            </w:tcBorders>
            <w:shd w:val="clear" w:color="auto" w:fill="auto"/>
            <w:noWrap/>
            <w:vAlign w:val="bottom"/>
            <w:hideMark/>
          </w:tcPr>
          <w:p w14:paraId="5519C6A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TRAVAPROST SOLUCIÒN OFTALMICA 0.004% MG/ML. FCO GOTEROCON 2.5 ML                                                                                                                                                                                                                                                                                                                                                                                                                                                                                                                                                                                                                                                                                                                                                                                                                                                                                                                                                                                                                                                                                                                                                                                                                                                                                                                                                                                                                                                                                                                                                                                                                                                                                                                                                                                                                                                                                                                                                                                                                  </w:t>
            </w:r>
          </w:p>
        </w:tc>
        <w:tc>
          <w:tcPr>
            <w:tcW w:w="1520" w:type="dxa"/>
            <w:tcBorders>
              <w:top w:val="nil"/>
              <w:left w:val="nil"/>
              <w:bottom w:val="single" w:sz="4" w:space="0" w:color="auto"/>
              <w:right w:val="single" w:sz="4" w:space="0" w:color="auto"/>
            </w:tcBorders>
            <w:shd w:val="clear" w:color="auto" w:fill="auto"/>
            <w:noWrap/>
            <w:vAlign w:val="center"/>
            <w:hideMark/>
          </w:tcPr>
          <w:p w14:paraId="58E62F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1BF35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F63C2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521EB7F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1AE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w:t>
            </w:r>
          </w:p>
        </w:tc>
        <w:tc>
          <w:tcPr>
            <w:tcW w:w="1418" w:type="dxa"/>
            <w:tcBorders>
              <w:top w:val="nil"/>
              <w:left w:val="nil"/>
              <w:bottom w:val="single" w:sz="4" w:space="0" w:color="auto"/>
              <w:right w:val="single" w:sz="4" w:space="0" w:color="auto"/>
            </w:tcBorders>
            <w:shd w:val="clear" w:color="auto" w:fill="auto"/>
            <w:noWrap/>
            <w:vAlign w:val="center"/>
            <w:hideMark/>
          </w:tcPr>
          <w:p w14:paraId="7A3289B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100004420.00</w:t>
            </w:r>
          </w:p>
        </w:tc>
        <w:tc>
          <w:tcPr>
            <w:tcW w:w="5103" w:type="dxa"/>
            <w:tcBorders>
              <w:top w:val="nil"/>
              <w:left w:val="nil"/>
              <w:bottom w:val="single" w:sz="4" w:space="0" w:color="auto"/>
              <w:right w:val="single" w:sz="4" w:space="0" w:color="auto"/>
            </w:tcBorders>
            <w:shd w:val="clear" w:color="auto" w:fill="auto"/>
            <w:noWrap/>
            <w:vAlign w:val="bottom"/>
            <w:hideMark/>
          </w:tcPr>
          <w:p w14:paraId="7FD98BA3" w14:textId="31372C7E"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BRIMONIDINA - TIMOLOL SOLUCION OFTALMICA 2.00 MG / 6.80 MG ENVASE CON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7CEF6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E304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530F4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4205246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476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356</w:t>
            </w:r>
          </w:p>
        </w:tc>
        <w:tc>
          <w:tcPr>
            <w:tcW w:w="1418" w:type="dxa"/>
            <w:tcBorders>
              <w:top w:val="nil"/>
              <w:left w:val="nil"/>
              <w:bottom w:val="single" w:sz="4" w:space="0" w:color="auto"/>
              <w:right w:val="single" w:sz="4" w:space="0" w:color="auto"/>
            </w:tcBorders>
            <w:shd w:val="clear" w:color="auto" w:fill="auto"/>
            <w:noWrap/>
            <w:vAlign w:val="center"/>
            <w:hideMark/>
          </w:tcPr>
          <w:p w14:paraId="17D2D65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100004483.00</w:t>
            </w:r>
          </w:p>
        </w:tc>
        <w:tc>
          <w:tcPr>
            <w:tcW w:w="5103" w:type="dxa"/>
            <w:tcBorders>
              <w:top w:val="nil"/>
              <w:left w:val="nil"/>
              <w:bottom w:val="single" w:sz="4" w:space="0" w:color="auto"/>
              <w:right w:val="single" w:sz="4" w:space="0" w:color="auto"/>
            </w:tcBorders>
            <w:shd w:val="clear" w:color="auto" w:fill="auto"/>
            <w:noWrap/>
            <w:vAlign w:val="bottom"/>
            <w:hideMark/>
          </w:tcPr>
          <w:p w14:paraId="0E75674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FLUOXETINA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4908C8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FE7E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E3D55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2017C0C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354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357</w:t>
            </w:r>
          </w:p>
        </w:tc>
        <w:tc>
          <w:tcPr>
            <w:tcW w:w="1418" w:type="dxa"/>
            <w:tcBorders>
              <w:top w:val="nil"/>
              <w:left w:val="nil"/>
              <w:bottom w:val="single" w:sz="4" w:space="0" w:color="auto"/>
              <w:right w:val="single" w:sz="4" w:space="0" w:color="auto"/>
            </w:tcBorders>
            <w:shd w:val="clear" w:color="auto" w:fill="auto"/>
            <w:noWrap/>
            <w:vAlign w:val="center"/>
            <w:hideMark/>
          </w:tcPr>
          <w:p w14:paraId="49D2D46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100004488.00</w:t>
            </w:r>
          </w:p>
        </w:tc>
        <w:tc>
          <w:tcPr>
            <w:tcW w:w="5103" w:type="dxa"/>
            <w:tcBorders>
              <w:top w:val="nil"/>
              <w:left w:val="nil"/>
              <w:bottom w:val="single" w:sz="4" w:space="0" w:color="auto"/>
              <w:right w:val="single" w:sz="4" w:space="0" w:color="auto"/>
            </w:tcBorders>
            <w:shd w:val="clear" w:color="auto" w:fill="auto"/>
            <w:noWrap/>
            <w:vAlign w:val="bottom"/>
            <w:hideMark/>
          </w:tcPr>
          <w:p w14:paraId="382AD75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VENLAFAXINA. CAPSULA O GRAGEA DE LIBERACION PROLONGADA. 75 MG                                                                                                                                                                                                                                                                                                                                                                                                                                                                                                                                                                                                                                                                                                                                                                                                                                                                                                                                                                                                                                                                                                                                                                                                                                                                                                                                                                                                                                                                                                                                                                                                                                                                                                                                                                                                                                                                                                                                                                                                      </w:t>
            </w:r>
          </w:p>
        </w:tc>
        <w:tc>
          <w:tcPr>
            <w:tcW w:w="1520" w:type="dxa"/>
            <w:tcBorders>
              <w:top w:val="nil"/>
              <w:left w:val="nil"/>
              <w:bottom w:val="single" w:sz="4" w:space="0" w:color="auto"/>
              <w:right w:val="single" w:sz="4" w:space="0" w:color="auto"/>
            </w:tcBorders>
            <w:shd w:val="clear" w:color="auto" w:fill="auto"/>
            <w:noWrap/>
            <w:vAlign w:val="center"/>
            <w:hideMark/>
          </w:tcPr>
          <w:p w14:paraId="5E933A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2CDF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1922E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2CAFC2C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B94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358</w:t>
            </w:r>
          </w:p>
        </w:tc>
        <w:tc>
          <w:tcPr>
            <w:tcW w:w="1418" w:type="dxa"/>
            <w:tcBorders>
              <w:top w:val="nil"/>
              <w:left w:val="nil"/>
              <w:bottom w:val="single" w:sz="4" w:space="0" w:color="auto"/>
              <w:right w:val="single" w:sz="4" w:space="0" w:color="auto"/>
            </w:tcBorders>
            <w:shd w:val="clear" w:color="auto" w:fill="auto"/>
            <w:noWrap/>
            <w:vAlign w:val="center"/>
            <w:hideMark/>
          </w:tcPr>
          <w:p w14:paraId="5087C09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100004490.00</w:t>
            </w:r>
          </w:p>
        </w:tc>
        <w:tc>
          <w:tcPr>
            <w:tcW w:w="5103" w:type="dxa"/>
            <w:tcBorders>
              <w:top w:val="nil"/>
              <w:left w:val="nil"/>
              <w:bottom w:val="single" w:sz="4" w:space="0" w:color="auto"/>
              <w:right w:val="single" w:sz="4" w:space="0" w:color="auto"/>
            </w:tcBorders>
            <w:shd w:val="clear" w:color="auto" w:fill="auto"/>
            <w:noWrap/>
            <w:vAlign w:val="bottom"/>
            <w:hideMark/>
          </w:tcPr>
          <w:p w14:paraId="02F3ACD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ARIPIPRAZOL. TABLETA. 15 MG.                                                                                                                                                                                                                                                                                                                                                                                                                                                                                                                                                                                                                                                                                                                                                                                                                                                                                                                                                                                                                                                                                                                                                                                                                                                                                                                                                                                                                                                                                                                                                                                                                                                                                                                                                                                                                                                                                                                                                                                                                                                      </w:t>
            </w:r>
          </w:p>
        </w:tc>
        <w:tc>
          <w:tcPr>
            <w:tcW w:w="1520" w:type="dxa"/>
            <w:tcBorders>
              <w:top w:val="nil"/>
              <w:left w:val="nil"/>
              <w:bottom w:val="single" w:sz="4" w:space="0" w:color="auto"/>
              <w:right w:val="single" w:sz="4" w:space="0" w:color="auto"/>
            </w:tcBorders>
            <w:shd w:val="clear" w:color="auto" w:fill="auto"/>
            <w:noWrap/>
            <w:vAlign w:val="center"/>
            <w:hideMark/>
          </w:tcPr>
          <w:p w14:paraId="593B25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0D09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83678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E322A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D142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359</w:t>
            </w:r>
          </w:p>
        </w:tc>
        <w:tc>
          <w:tcPr>
            <w:tcW w:w="1418" w:type="dxa"/>
            <w:tcBorders>
              <w:top w:val="nil"/>
              <w:left w:val="nil"/>
              <w:bottom w:val="single" w:sz="4" w:space="0" w:color="auto"/>
              <w:right w:val="single" w:sz="4" w:space="0" w:color="auto"/>
            </w:tcBorders>
            <w:shd w:val="clear" w:color="auto" w:fill="auto"/>
            <w:noWrap/>
            <w:vAlign w:val="center"/>
            <w:hideMark/>
          </w:tcPr>
          <w:p w14:paraId="0FEAAD7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100004492.00</w:t>
            </w:r>
          </w:p>
        </w:tc>
        <w:tc>
          <w:tcPr>
            <w:tcW w:w="5103" w:type="dxa"/>
            <w:tcBorders>
              <w:top w:val="nil"/>
              <w:left w:val="nil"/>
              <w:bottom w:val="single" w:sz="4" w:space="0" w:color="auto"/>
              <w:right w:val="single" w:sz="4" w:space="0" w:color="auto"/>
            </w:tcBorders>
            <w:shd w:val="clear" w:color="auto" w:fill="auto"/>
            <w:noWrap/>
            <w:vAlign w:val="bottom"/>
            <w:hideMark/>
          </w:tcPr>
          <w:p w14:paraId="390E82E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ARIPIPRAZOL. TABLETA. 30 MG.                                                                                                                                                                                                                                                                                                                                                                                                                                                                                                                                                                                                                                                                                                                                                                                                                                                                                                                                                                                                                                                                                                                                                                                                                                                                                                                                                                                                                                                                                                                                                                                                                                                                                                                                                                                                                                                                                                                                                                                                                                                      </w:t>
            </w:r>
          </w:p>
        </w:tc>
        <w:tc>
          <w:tcPr>
            <w:tcW w:w="1520" w:type="dxa"/>
            <w:tcBorders>
              <w:top w:val="nil"/>
              <w:left w:val="nil"/>
              <w:bottom w:val="single" w:sz="4" w:space="0" w:color="auto"/>
              <w:right w:val="single" w:sz="4" w:space="0" w:color="auto"/>
            </w:tcBorders>
            <w:shd w:val="clear" w:color="auto" w:fill="auto"/>
            <w:noWrap/>
            <w:vAlign w:val="center"/>
            <w:hideMark/>
          </w:tcPr>
          <w:p w14:paraId="7CC1BB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388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69DDA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A2712E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B592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c>
          <w:tcPr>
            <w:tcW w:w="1418" w:type="dxa"/>
            <w:tcBorders>
              <w:top w:val="nil"/>
              <w:left w:val="nil"/>
              <w:bottom w:val="single" w:sz="4" w:space="0" w:color="auto"/>
              <w:right w:val="single" w:sz="4" w:space="0" w:color="auto"/>
            </w:tcBorders>
            <w:shd w:val="clear" w:color="auto" w:fill="auto"/>
            <w:noWrap/>
            <w:vAlign w:val="center"/>
            <w:hideMark/>
          </w:tcPr>
          <w:p w14:paraId="74BB475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100004504.00</w:t>
            </w:r>
          </w:p>
        </w:tc>
        <w:tc>
          <w:tcPr>
            <w:tcW w:w="5103" w:type="dxa"/>
            <w:tcBorders>
              <w:top w:val="nil"/>
              <w:left w:val="nil"/>
              <w:bottom w:val="single" w:sz="4" w:space="0" w:color="auto"/>
              <w:right w:val="single" w:sz="4" w:space="0" w:color="auto"/>
            </w:tcBorders>
            <w:shd w:val="clear" w:color="auto" w:fill="auto"/>
            <w:noWrap/>
            <w:vAlign w:val="bottom"/>
            <w:hideMark/>
          </w:tcPr>
          <w:p w14:paraId="4FAC3EF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SULFASALAZINA. TABLETA CON CAPA ENTERICA. 500 MG.                                                                                                                                                                                                                                                                                                                                                                                                                                                                                                                                                                                                                                                                                                                                                                                                                                                                                                                                                                                                                                                                                                                                                                                                                                                                                                                                                                                                                                                                                                                                                                                                                                                                                                                                                                                                                                                                                                                                                                                                                                 </w:t>
            </w:r>
          </w:p>
        </w:tc>
        <w:tc>
          <w:tcPr>
            <w:tcW w:w="1520" w:type="dxa"/>
            <w:tcBorders>
              <w:top w:val="nil"/>
              <w:left w:val="nil"/>
              <w:bottom w:val="single" w:sz="4" w:space="0" w:color="auto"/>
              <w:right w:val="single" w:sz="4" w:space="0" w:color="auto"/>
            </w:tcBorders>
            <w:shd w:val="clear" w:color="auto" w:fill="auto"/>
            <w:noWrap/>
            <w:vAlign w:val="center"/>
            <w:hideMark/>
          </w:tcPr>
          <w:p w14:paraId="1DF7DD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FD10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2F7FF0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01610E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0D1F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361</w:t>
            </w:r>
          </w:p>
        </w:tc>
        <w:tc>
          <w:tcPr>
            <w:tcW w:w="1418" w:type="dxa"/>
            <w:tcBorders>
              <w:top w:val="nil"/>
              <w:left w:val="nil"/>
              <w:bottom w:val="single" w:sz="4" w:space="0" w:color="auto"/>
              <w:right w:val="single" w:sz="4" w:space="0" w:color="auto"/>
            </w:tcBorders>
            <w:shd w:val="clear" w:color="auto" w:fill="auto"/>
            <w:noWrap/>
            <w:vAlign w:val="center"/>
            <w:hideMark/>
          </w:tcPr>
          <w:p w14:paraId="1A700E7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100004526.00</w:t>
            </w:r>
          </w:p>
        </w:tc>
        <w:tc>
          <w:tcPr>
            <w:tcW w:w="5103" w:type="dxa"/>
            <w:tcBorders>
              <w:top w:val="nil"/>
              <w:left w:val="nil"/>
              <w:bottom w:val="single" w:sz="4" w:space="0" w:color="auto"/>
              <w:right w:val="single" w:sz="4" w:space="0" w:color="auto"/>
            </w:tcBorders>
            <w:shd w:val="clear" w:color="auto" w:fill="auto"/>
            <w:noWrap/>
            <w:vAlign w:val="bottom"/>
            <w:hideMark/>
          </w:tcPr>
          <w:p w14:paraId="57E74D5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GRAGEA. 0.03 MG                                                                                                                                                                                                                                                                                                                                                                                                                                                                                                                                                                                                                                                                                                                                                                                                                                                                                                                                                                                                                                                                                                                                                                                                                                                                                                                                                                                                                                                                                                                                                                                                                                                                                                                                                                                                                                                                                                                                                                                                                                                   </w:t>
            </w:r>
          </w:p>
        </w:tc>
        <w:tc>
          <w:tcPr>
            <w:tcW w:w="1520" w:type="dxa"/>
            <w:tcBorders>
              <w:top w:val="nil"/>
              <w:left w:val="nil"/>
              <w:bottom w:val="single" w:sz="4" w:space="0" w:color="auto"/>
              <w:right w:val="single" w:sz="4" w:space="0" w:color="auto"/>
            </w:tcBorders>
            <w:shd w:val="clear" w:color="auto" w:fill="auto"/>
            <w:noWrap/>
            <w:vAlign w:val="center"/>
            <w:hideMark/>
          </w:tcPr>
          <w:p w14:paraId="5F8EA3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3194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4F238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3250F9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92B9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5CF343F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100004582.00</w:t>
            </w:r>
          </w:p>
        </w:tc>
        <w:tc>
          <w:tcPr>
            <w:tcW w:w="5103" w:type="dxa"/>
            <w:tcBorders>
              <w:top w:val="nil"/>
              <w:left w:val="nil"/>
              <w:bottom w:val="single" w:sz="4" w:space="0" w:color="auto"/>
              <w:right w:val="single" w:sz="4" w:space="0" w:color="auto"/>
            </w:tcBorders>
            <w:shd w:val="clear" w:color="auto" w:fill="auto"/>
            <w:noWrap/>
            <w:vAlign w:val="bottom"/>
            <w:hideMark/>
          </w:tcPr>
          <w:p w14:paraId="7B831B2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OSELTAMIVIR. CAPSULA. 75.0 MG.                                                                                                                                                                                                                                                                                                                                                                                                                                                                                                                                                                                                                                                                                                                                                                                                                                                                                                                                                                                                                                                                                                                                                                                                                                                                                                                                                                                                                                                                                                                                                                                                                                                                                                                                                                                                                                                                                                                                                                                                                                                    </w:t>
            </w:r>
          </w:p>
        </w:tc>
        <w:tc>
          <w:tcPr>
            <w:tcW w:w="1520" w:type="dxa"/>
            <w:tcBorders>
              <w:top w:val="nil"/>
              <w:left w:val="nil"/>
              <w:bottom w:val="single" w:sz="4" w:space="0" w:color="auto"/>
              <w:right w:val="single" w:sz="4" w:space="0" w:color="auto"/>
            </w:tcBorders>
            <w:shd w:val="clear" w:color="auto" w:fill="auto"/>
            <w:noWrap/>
            <w:vAlign w:val="center"/>
            <w:hideMark/>
          </w:tcPr>
          <w:p w14:paraId="6FB622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5864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0F19FD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2E6B807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D2F8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363</w:t>
            </w:r>
          </w:p>
        </w:tc>
        <w:tc>
          <w:tcPr>
            <w:tcW w:w="1418" w:type="dxa"/>
            <w:tcBorders>
              <w:top w:val="nil"/>
              <w:left w:val="nil"/>
              <w:bottom w:val="single" w:sz="4" w:space="0" w:color="auto"/>
              <w:right w:val="single" w:sz="4" w:space="0" w:color="auto"/>
            </w:tcBorders>
            <w:shd w:val="clear" w:color="auto" w:fill="auto"/>
            <w:noWrap/>
            <w:vAlign w:val="center"/>
            <w:hideMark/>
          </w:tcPr>
          <w:p w14:paraId="0BA67DC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100004583.00</w:t>
            </w:r>
          </w:p>
        </w:tc>
        <w:tc>
          <w:tcPr>
            <w:tcW w:w="5103" w:type="dxa"/>
            <w:tcBorders>
              <w:top w:val="nil"/>
              <w:left w:val="nil"/>
              <w:bottom w:val="single" w:sz="4" w:space="0" w:color="auto"/>
              <w:right w:val="single" w:sz="4" w:space="0" w:color="auto"/>
            </w:tcBorders>
            <w:shd w:val="clear" w:color="auto" w:fill="auto"/>
            <w:noWrap/>
            <w:vAlign w:val="bottom"/>
            <w:hideMark/>
          </w:tcPr>
          <w:p w14:paraId="0D3488A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OSELTAMIVIR FOSFATO DE. CAPSULA. 45 MG. 10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336C03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D311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9654D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71F6DD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2B7F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364</w:t>
            </w:r>
          </w:p>
        </w:tc>
        <w:tc>
          <w:tcPr>
            <w:tcW w:w="1418" w:type="dxa"/>
            <w:tcBorders>
              <w:top w:val="nil"/>
              <w:left w:val="nil"/>
              <w:bottom w:val="single" w:sz="4" w:space="0" w:color="auto"/>
              <w:right w:val="single" w:sz="4" w:space="0" w:color="auto"/>
            </w:tcBorders>
            <w:shd w:val="clear" w:color="auto" w:fill="auto"/>
            <w:noWrap/>
            <w:vAlign w:val="center"/>
            <w:hideMark/>
          </w:tcPr>
          <w:p w14:paraId="38BC26B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100004590.00</w:t>
            </w:r>
          </w:p>
        </w:tc>
        <w:tc>
          <w:tcPr>
            <w:tcW w:w="5103" w:type="dxa"/>
            <w:tcBorders>
              <w:top w:val="nil"/>
              <w:left w:val="nil"/>
              <w:bottom w:val="single" w:sz="4" w:space="0" w:color="auto"/>
              <w:right w:val="single" w:sz="4" w:space="0" w:color="auto"/>
            </w:tcBorders>
            <w:shd w:val="clear" w:color="auto" w:fill="auto"/>
            <w:noWrap/>
            <w:vAlign w:val="bottom"/>
            <w:hideMark/>
          </w:tcPr>
          <w:p w14:paraId="2526FEB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TIGECICLINA. SOLUCION INYECTABLE. 50 MG. ENVASE CON UN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6405CA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46E5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3D5AB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124</w:t>
            </w:r>
          </w:p>
        </w:tc>
      </w:tr>
      <w:tr w:rsidR="00C3270E" w:rsidRPr="00931D45" w14:paraId="572528F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C680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w:t>
            </w:r>
          </w:p>
        </w:tc>
        <w:tc>
          <w:tcPr>
            <w:tcW w:w="1418" w:type="dxa"/>
            <w:tcBorders>
              <w:top w:val="nil"/>
              <w:left w:val="nil"/>
              <w:bottom w:val="single" w:sz="4" w:space="0" w:color="auto"/>
              <w:right w:val="single" w:sz="4" w:space="0" w:color="auto"/>
            </w:tcBorders>
            <w:shd w:val="clear" w:color="auto" w:fill="auto"/>
            <w:noWrap/>
            <w:vAlign w:val="center"/>
            <w:hideMark/>
          </w:tcPr>
          <w:p w14:paraId="0933876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100004592.00</w:t>
            </w:r>
          </w:p>
        </w:tc>
        <w:tc>
          <w:tcPr>
            <w:tcW w:w="5103" w:type="dxa"/>
            <w:tcBorders>
              <w:top w:val="nil"/>
              <w:left w:val="nil"/>
              <w:bottom w:val="single" w:sz="4" w:space="0" w:color="auto"/>
              <w:right w:val="single" w:sz="4" w:space="0" w:color="auto"/>
            </w:tcBorders>
            <w:shd w:val="clear" w:color="auto" w:fill="auto"/>
            <w:noWrap/>
            <w:vAlign w:val="bottom"/>
            <w:hideMark/>
          </w:tcPr>
          <w:p w14:paraId="18DE0DA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PIPERACILINA SODICA, TAZOBACTAM. SOLUCION INYECTABLE. 4 G /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19BF73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BDC9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BEF51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r>
      <w:tr w:rsidR="00C3270E" w:rsidRPr="00931D45" w14:paraId="34D2A21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23C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366</w:t>
            </w:r>
          </w:p>
        </w:tc>
        <w:tc>
          <w:tcPr>
            <w:tcW w:w="1418" w:type="dxa"/>
            <w:tcBorders>
              <w:top w:val="nil"/>
              <w:left w:val="nil"/>
              <w:bottom w:val="single" w:sz="4" w:space="0" w:color="auto"/>
              <w:right w:val="single" w:sz="4" w:space="0" w:color="auto"/>
            </w:tcBorders>
            <w:shd w:val="clear" w:color="auto" w:fill="auto"/>
            <w:noWrap/>
            <w:vAlign w:val="center"/>
            <w:hideMark/>
          </w:tcPr>
          <w:p w14:paraId="35F0B11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100005097.00</w:t>
            </w:r>
          </w:p>
        </w:tc>
        <w:tc>
          <w:tcPr>
            <w:tcW w:w="5103" w:type="dxa"/>
            <w:tcBorders>
              <w:top w:val="nil"/>
              <w:left w:val="nil"/>
              <w:bottom w:val="single" w:sz="4" w:space="0" w:color="auto"/>
              <w:right w:val="single" w:sz="4" w:space="0" w:color="auto"/>
            </w:tcBorders>
            <w:shd w:val="clear" w:color="auto" w:fill="auto"/>
            <w:noWrap/>
            <w:vAlign w:val="bottom"/>
            <w:hideMark/>
          </w:tcPr>
          <w:p w14:paraId="6DC5912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LEVOSIMENDAN SOLUCION INYECTABLE 2.5 MG FRASCO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F5E2C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E118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878FE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96DE1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A1DE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367</w:t>
            </w:r>
          </w:p>
        </w:tc>
        <w:tc>
          <w:tcPr>
            <w:tcW w:w="1418" w:type="dxa"/>
            <w:tcBorders>
              <w:top w:val="nil"/>
              <w:left w:val="nil"/>
              <w:bottom w:val="single" w:sz="4" w:space="0" w:color="auto"/>
              <w:right w:val="single" w:sz="4" w:space="0" w:color="auto"/>
            </w:tcBorders>
            <w:shd w:val="clear" w:color="auto" w:fill="auto"/>
            <w:noWrap/>
            <w:vAlign w:val="center"/>
            <w:hideMark/>
          </w:tcPr>
          <w:p w14:paraId="4FD4005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100005099.00</w:t>
            </w:r>
          </w:p>
        </w:tc>
        <w:tc>
          <w:tcPr>
            <w:tcW w:w="5103" w:type="dxa"/>
            <w:tcBorders>
              <w:top w:val="nil"/>
              <w:left w:val="nil"/>
              <w:bottom w:val="single" w:sz="4" w:space="0" w:color="auto"/>
              <w:right w:val="single" w:sz="4" w:space="0" w:color="auto"/>
            </w:tcBorders>
            <w:shd w:val="clear" w:color="auto" w:fill="auto"/>
            <w:noWrap/>
            <w:vAlign w:val="bottom"/>
            <w:hideMark/>
          </w:tcPr>
          <w:p w14:paraId="131DEDB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ADENOSINA. SOLUCION INYECTABLE. 6 MG. 6 FRASCOS AMPULA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7E352C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F3F6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240A8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10798E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1DF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397853F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100005100.01</w:t>
            </w:r>
          </w:p>
        </w:tc>
        <w:tc>
          <w:tcPr>
            <w:tcW w:w="5103" w:type="dxa"/>
            <w:tcBorders>
              <w:top w:val="nil"/>
              <w:left w:val="nil"/>
              <w:bottom w:val="single" w:sz="4" w:space="0" w:color="auto"/>
              <w:right w:val="single" w:sz="4" w:space="0" w:color="auto"/>
            </w:tcBorders>
            <w:shd w:val="clear" w:color="auto" w:fill="auto"/>
            <w:noWrap/>
            <w:vAlign w:val="bottom"/>
            <w:hideMark/>
          </w:tcPr>
          <w:p w14:paraId="58393C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MILRINONA SOLUCION INYECTABLE 10 MG ENVASE CON TRES AMPOLLETAS CON 10 ML CADA UNA (1 MG/1 ML).                                                                                                                                                                                                                                                                                                                                                                                                                                                                                                                                                                                                                                                                                                                                                                                                                                                                                                                                                                                                                                                                                                                                                                                                                                                                                                                                                                                                                                                                                                                                                                                                                                                                                                                                                                                                                                                                                                                                                                                    </w:t>
            </w:r>
          </w:p>
        </w:tc>
        <w:tc>
          <w:tcPr>
            <w:tcW w:w="1520" w:type="dxa"/>
            <w:tcBorders>
              <w:top w:val="nil"/>
              <w:left w:val="nil"/>
              <w:bottom w:val="single" w:sz="4" w:space="0" w:color="auto"/>
              <w:right w:val="single" w:sz="4" w:space="0" w:color="auto"/>
            </w:tcBorders>
            <w:shd w:val="clear" w:color="auto" w:fill="auto"/>
            <w:noWrap/>
            <w:vAlign w:val="center"/>
            <w:hideMark/>
          </w:tcPr>
          <w:p w14:paraId="26E47F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F200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2D14C6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C5FD49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129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369</w:t>
            </w:r>
          </w:p>
        </w:tc>
        <w:tc>
          <w:tcPr>
            <w:tcW w:w="1418" w:type="dxa"/>
            <w:tcBorders>
              <w:top w:val="nil"/>
              <w:left w:val="nil"/>
              <w:bottom w:val="single" w:sz="4" w:space="0" w:color="auto"/>
              <w:right w:val="single" w:sz="4" w:space="0" w:color="auto"/>
            </w:tcBorders>
            <w:shd w:val="clear" w:color="auto" w:fill="auto"/>
            <w:noWrap/>
            <w:vAlign w:val="center"/>
            <w:hideMark/>
          </w:tcPr>
          <w:p w14:paraId="551E7F0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100005106.00</w:t>
            </w:r>
          </w:p>
        </w:tc>
        <w:tc>
          <w:tcPr>
            <w:tcW w:w="5103" w:type="dxa"/>
            <w:tcBorders>
              <w:top w:val="nil"/>
              <w:left w:val="nil"/>
              <w:bottom w:val="single" w:sz="4" w:space="0" w:color="auto"/>
              <w:right w:val="single" w:sz="4" w:space="0" w:color="auto"/>
            </w:tcBorders>
            <w:shd w:val="clear" w:color="auto" w:fill="auto"/>
            <w:noWrap/>
            <w:vAlign w:val="bottom"/>
            <w:hideMark/>
          </w:tcPr>
          <w:p w14:paraId="0DFC205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ATORVASTATINA CALCICA TRIHIDRATADA.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C705E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EDD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486BD8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w:t>
            </w:r>
          </w:p>
        </w:tc>
      </w:tr>
      <w:tr w:rsidR="00C3270E" w:rsidRPr="00931D45" w14:paraId="0C00079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6C96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370</w:t>
            </w:r>
          </w:p>
        </w:tc>
        <w:tc>
          <w:tcPr>
            <w:tcW w:w="1418" w:type="dxa"/>
            <w:tcBorders>
              <w:top w:val="nil"/>
              <w:left w:val="nil"/>
              <w:bottom w:val="single" w:sz="4" w:space="0" w:color="auto"/>
              <w:right w:val="single" w:sz="4" w:space="0" w:color="auto"/>
            </w:tcBorders>
            <w:shd w:val="clear" w:color="auto" w:fill="auto"/>
            <w:noWrap/>
            <w:vAlign w:val="center"/>
            <w:hideMark/>
          </w:tcPr>
          <w:p w14:paraId="67C7421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100005107.00</w:t>
            </w:r>
          </w:p>
        </w:tc>
        <w:tc>
          <w:tcPr>
            <w:tcW w:w="5103" w:type="dxa"/>
            <w:tcBorders>
              <w:top w:val="nil"/>
              <w:left w:val="nil"/>
              <w:bottom w:val="single" w:sz="4" w:space="0" w:color="auto"/>
              <w:right w:val="single" w:sz="4" w:space="0" w:color="auto"/>
            </w:tcBorders>
            <w:shd w:val="clear" w:color="auto" w:fill="auto"/>
            <w:noWrap/>
            <w:vAlign w:val="bottom"/>
            <w:hideMark/>
          </w:tcPr>
          <w:p w14:paraId="623EE2E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ALTEPLASA. SOLUCION INYECTABLE. 50 MG. 2 FRASCOS AMPULA CON LIOFILIZADO, 2 FRASCOS AMPULA CON DISOLVENTE Y EQUIPO ESTERILIZADO PARA SU RECONSTITUCION                                                                                                                                                                                                                                                                                                                                                                                                                                                                                                                                                                                                                                                                                                                                                                                                                                                                                                                                                                                                                                                                                                                                                                                                                                                                                                                                                                                                                                                                                                                                                                                                                                                                                                                                                                                                                                                                                                                             </w:t>
            </w:r>
          </w:p>
        </w:tc>
        <w:tc>
          <w:tcPr>
            <w:tcW w:w="1520" w:type="dxa"/>
            <w:tcBorders>
              <w:top w:val="nil"/>
              <w:left w:val="nil"/>
              <w:bottom w:val="single" w:sz="4" w:space="0" w:color="auto"/>
              <w:right w:val="single" w:sz="4" w:space="0" w:color="auto"/>
            </w:tcBorders>
            <w:shd w:val="clear" w:color="auto" w:fill="auto"/>
            <w:noWrap/>
            <w:vAlign w:val="center"/>
            <w:hideMark/>
          </w:tcPr>
          <w:p w14:paraId="219409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3183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517B8D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7BF7D3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305E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371</w:t>
            </w:r>
          </w:p>
        </w:tc>
        <w:tc>
          <w:tcPr>
            <w:tcW w:w="1418" w:type="dxa"/>
            <w:tcBorders>
              <w:top w:val="nil"/>
              <w:left w:val="nil"/>
              <w:bottom w:val="single" w:sz="4" w:space="0" w:color="auto"/>
              <w:right w:val="single" w:sz="4" w:space="0" w:color="auto"/>
            </w:tcBorders>
            <w:shd w:val="clear" w:color="auto" w:fill="auto"/>
            <w:noWrap/>
            <w:vAlign w:val="center"/>
            <w:hideMark/>
          </w:tcPr>
          <w:p w14:paraId="729CF67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100005117.00</w:t>
            </w:r>
          </w:p>
        </w:tc>
        <w:tc>
          <w:tcPr>
            <w:tcW w:w="5103" w:type="dxa"/>
            <w:tcBorders>
              <w:top w:val="nil"/>
              <w:left w:val="nil"/>
              <w:bottom w:val="single" w:sz="4" w:space="0" w:color="auto"/>
              <w:right w:val="single" w:sz="4" w:space="0" w:color="auto"/>
            </w:tcBorders>
            <w:shd w:val="clear" w:color="auto" w:fill="auto"/>
            <w:noWrap/>
            <w:vAlign w:val="bottom"/>
            <w:hideMark/>
          </w:tcPr>
          <w:p w14:paraId="0AA85A6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TENECTEPLASA. SOLUCION INYECTABLE. 50.0 MG (10,000 U) . FRASCO AMPULA Y JERINGA                                                                                                                                                                                                                                                                                                                                                                                                                                                                                                                                                                                                                                                                                                                                                                                                                                                                                                                                                                                                                                                                                                                                                                                                                                                                                                                                                                                                                                                                                                                                                                                                                                                                                                                                                                                                                                                                                                                                                                                                   </w:t>
            </w:r>
          </w:p>
        </w:tc>
        <w:tc>
          <w:tcPr>
            <w:tcW w:w="1520" w:type="dxa"/>
            <w:tcBorders>
              <w:top w:val="nil"/>
              <w:left w:val="nil"/>
              <w:bottom w:val="single" w:sz="4" w:space="0" w:color="auto"/>
              <w:right w:val="single" w:sz="4" w:space="0" w:color="auto"/>
            </w:tcBorders>
            <w:shd w:val="clear" w:color="auto" w:fill="auto"/>
            <w:noWrap/>
            <w:vAlign w:val="center"/>
            <w:hideMark/>
          </w:tcPr>
          <w:p w14:paraId="77A0B7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B8D9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D6B48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449E8DF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3389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372</w:t>
            </w:r>
          </w:p>
        </w:tc>
        <w:tc>
          <w:tcPr>
            <w:tcW w:w="1418" w:type="dxa"/>
            <w:tcBorders>
              <w:top w:val="nil"/>
              <w:left w:val="nil"/>
              <w:bottom w:val="single" w:sz="4" w:space="0" w:color="auto"/>
              <w:right w:val="single" w:sz="4" w:space="0" w:color="auto"/>
            </w:tcBorders>
            <w:shd w:val="clear" w:color="auto" w:fill="auto"/>
            <w:noWrap/>
            <w:vAlign w:val="center"/>
            <w:hideMark/>
          </w:tcPr>
          <w:p w14:paraId="4C20DB9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100005165.00</w:t>
            </w:r>
          </w:p>
        </w:tc>
        <w:tc>
          <w:tcPr>
            <w:tcW w:w="5103" w:type="dxa"/>
            <w:tcBorders>
              <w:top w:val="nil"/>
              <w:left w:val="nil"/>
              <w:bottom w:val="single" w:sz="4" w:space="0" w:color="auto"/>
              <w:right w:val="single" w:sz="4" w:space="0" w:color="auto"/>
            </w:tcBorders>
            <w:shd w:val="clear" w:color="auto" w:fill="auto"/>
            <w:noWrap/>
            <w:vAlign w:val="bottom"/>
            <w:hideMark/>
          </w:tcPr>
          <w:p w14:paraId="2395A59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METFORMINA. TABLETA. 850 MG.                                                                                                                                                                                                                                                                                                                                                                                                                                                                                                                                                                                                                                                                                                                                                                                                                                                                                                                                                                                                                                                                                                                                                                                                                                                                                                                                                                                                                                                                                                                                                                                                                                                                                                                                                                                                                                                                                                                                                                                                                                       </w:t>
            </w:r>
          </w:p>
        </w:tc>
        <w:tc>
          <w:tcPr>
            <w:tcW w:w="1520" w:type="dxa"/>
            <w:tcBorders>
              <w:top w:val="nil"/>
              <w:left w:val="nil"/>
              <w:bottom w:val="single" w:sz="4" w:space="0" w:color="auto"/>
              <w:right w:val="single" w:sz="4" w:space="0" w:color="auto"/>
            </w:tcBorders>
            <w:shd w:val="clear" w:color="auto" w:fill="auto"/>
            <w:noWrap/>
            <w:vAlign w:val="center"/>
            <w:hideMark/>
          </w:tcPr>
          <w:p w14:paraId="3EFF96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325A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CB772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w:t>
            </w:r>
          </w:p>
        </w:tc>
      </w:tr>
      <w:tr w:rsidR="00C3270E" w:rsidRPr="00931D45" w14:paraId="3D10423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B966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373</w:t>
            </w:r>
          </w:p>
        </w:tc>
        <w:tc>
          <w:tcPr>
            <w:tcW w:w="1418" w:type="dxa"/>
            <w:tcBorders>
              <w:top w:val="nil"/>
              <w:left w:val="nil"/>
              <w:bottom w:val="single" w:sz="4" w:space="0" w:color="auto"/>
              <w:right w:val="single" w:sz="4" w:space="0" w:color="auto"/>
            </w:tcBorders>
            <w:shd w:val="clear" w:color="auto" w:fill="auto"/>
            <w:noWrap/>
            <w:vAlign w:val="center"/>
            <w:hideMark/>
          </w:tcPr>
          <w:p w14:paraId="10B005F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100005176.00</w:t>
            </w:r>
          </w:p>
        </w:tc>
        <w:tc>
          <w:tcPr>
            <w:tcW w:w="5103" w:type="dxa"/>
            <w:tcBorders>
              <w:top w:val="nil"/>
              <w:left w:val="nil"/>
              <w:bottom w:val="single" w:sz="4" w:space="0" w:color="auto"/>
              <w:right w:val="single" w:sz="4" w:space="0" w:color="auto"/>
            </w:tcBorders>
            <w:shd w:val="clear" w:color="auto" w:fill="auto"/>
            <w:noWrap/>
            <w:vAlign w:val="bottom"/>
            <w:hideMark/>
          </w:tcPr>
          <w:p w14:paraId="4BE0E43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SUCRALFATO. TABLETA. 1 G.                                                                                                                                                                                                                                                                                                                                                                                                                                                                                                                                                                                                                                                                                                                                                                                                                                                                                                                                                                                                                                                                                                                                                                                                                                                                                                                                                                                                                                                                                                                                                                                                                                                                                                                                                                                                                                                                                                                                                                                                                                                         </w:t>
            </w:r>
          </w:p>
        </w:tc>
        <w:tc>
          <w:tcPr>
            <w:tcW w:w="1520" w:type="dxa"/>
            <w:tcBorders>
              <w:top w:val="nil"/>
              <w:left w:val="nil"/>
              <w:bottom w:val="single" w:sz="4" w:space="0" w:color="auto"/>
              <w:right w:val="single" w:sz="4" w:space="0" w:color="auto"/>
            </w:tcBorders>
            <w:shd w:val="clear" w:color="auto" w:fill="auto"/>
            <w:noWrap/>
            <w:vAlign w:val="center"/>
            <w:hideMark/>
          </w:tcPr>
          <w:p w14:paraId="0D9EE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EB2C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102380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87F624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C9DF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374</w:t>
            </w:r>
          </w:p>
        </w:tc>
        <w:tc>
          <w:tcPr>
            <w:tcW w:w="1418" w:type="dxa"/>
            <w:tcBorders>
              <w:top w:val="nil"/>
              <w:left w:val="nil"/>
              <w:bottom w:val="single" w:sz="4" w:space="0" w:color="auto"/>
              <w:right w:val="single" w:sz="4" w:space="0" w:color="auto"/>
            </w:tcBorders>
            <w:shd w:val="clear" w:color="auto" w:fill="auto"/>
            <w:noWrap/>
            <w:vAlign w:val="center"/>
            <w:hideMark/>
          </w:tcPr>
          <w:p w14:paraId="629E535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100005181.00</w:t>
            </w:r>
          </w:p>
        </w:tc>
        <w:tc>
          <w:tcPr>
            <w:tcW w:w="5103" w:type="dxa"/>
            <w:tcBorders>
              <w:top w:val="nil"/>
              <w:left w:val="nil"/>
              <w:bottom w:val="single" w:sz="4" w:space="0" w:color="auto"/>
              <w:right w:val="single" w:sz="4" w:space="0" w:color="auto"/>
            </w:tcBorders>
            <w:shd w:val="clear" w:color="auto" w:fill="auto"/>
            <w:noWrap/>
            <w:vAlign w:val="bottom"/>
            <w:hideMark/>
          </w:tcPr>
          <w:p w14:paraId="6EEF141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OCTREOTIDA. SOLUCION INYECTABLE. 1 MG/5 ML. FRASCO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64E232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B0E2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DC24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133CA5D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EAA4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375</w:t>
            </w:r>
          </w:p>
        </w:tc>
        <w:tc>
          <w:tcPr>
            <w:tcW w:w="1418" w:type="dxa"/>
            <w:tcBorders>
              <w:top w:val="nil"/>
              <w:left w:val="nil"/>
              <w:bottom w:val="single" w:sz="4" w:space="0" w:color="auto"/>
              <w:right w:val="single" w:sz="4" w:space="0" w:color="auto"/>
            </w:tcBorders>
            <w:shd w:val="clear" w:color="auto" w:fill="auto"/>
            <w:noWrap/>
            <w:vAlign w:val="center"/>
            <w:hideMark/>
          </w:tcPr>
          <w:p w14:paraId="09B8604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100005186.00</w:t>
            </w:r>
          </w:p>
        </w:tc>
        <w:tc>
          <w:tcPr>
            <w:tcW w:w="5103" w:type="dxa"/>
            <w:tcBorders>
              <w:top w:val="nil"/>
              <w:left w:val="nil"/>
              <w:bottom w:val="single" w:sz="4" w:space="0" w:color="auto"/>
              <w:right w:val="single" w:sz="4" w:space="0" w:color="auto"/>
            </w:tcBorders>
            <w:shd w:val="clear" w:color="auto" w:fill="auto"/>
            <w:noWrap/>
            <w:vAlign w:val="bottom"/>
            <w:hideMark/>
          </w:tcPr>
          <w:p w14:paraId="0151C16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PANTOPRAZOL O RABEPRAZOL U OMEPRAZOL TABLETA O GRAGEA O CAPSULA PANTOPRAZOL 40 MG, O RABEPRAZOL 20 MG, U OMEPRAZOL 20 MG                                                                                                                                                                                                                                                                                                                                                                                                                                                                                                                                                                                                                                                                                                                                                                                                                                                                                                                                                                                                                                                                                                                                                                                                                                                                                                                                                                                                                                                                                                                                                                                                                                                                                                                                                                                                                                                                                                                                                          </w:t>
            </w:r>
          </w:p>
        </w:tc>
        <w:tc>
          <w:tcPr>
            <w:tcW w:w="1520" w:type="dxa"/>
            <w:tcBorders>
              <w:top w:val="nil"/>
              <w:left w:val="nil"/>
              <w:bottom w:val="single" w:sz="4" w:space="0" w:color="auto"/>
              <w:right w:val="single" w:sz="4" w:space="0" w:color="auto"/>
            </w:tcBorders>
            <w:shd w:val="clear" w:color="auto" w:fill="auto"/>
            <w:noWrap/>
            <w:vAlign w:val="center"/>
            <w:hideMark/>
          </w:tcPr>
          <w:p w14:paraId="38758F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023D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1DEC74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377</w:t>
            </w:r>
          </w:p>
        </w:tc>
      </w:tr>
      <w:tr w:rsidR="00C3270E" w:rsidRPr="00931D45" w14:paraId="05140E5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B1F9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w:t>
            </w:r>
          </w:p>
        </w:tc>
        <w:tc>
          <w:tcPr>
            <w:tcW w:w="1418" w:type="dxa"/>
            <w:tcBorders>
              <w:top w:val="nil"/>
              <w:left w:val="nil"/>
              <w:bottom w:val="single" w:sz="4" w:space="0" w:color="auto"/>
              <w:right w:val="single" w:sz="4" w:space="0" w:color="auto"/>
            </w:tcBorders>
            <w:shd w:val="clear" w:color="auto" w:fill="auto"/>
            <w:noWrap/>
            <w:vAlign w:val="center"/>
            <w:hideMark/>
          </w:tcPr>
          <w:p w14:paraId="7EB6BA0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100005187.00</w:t>
            </w:r>
          </w:p>
        </w:tc>
        <w:tc>
          <w:tcPr>
            <w:tcW w:w="5103" w:type="dxa"/>
            <w:tcBorders>
              <w:top w:val="nil"/>
              <w:left w:val="nil"/>
              <w:bottom w:val="single" w:sz="4" w:space="0" w:color="auto"/>
              <w:right w:val="single" w:sz="4" w:space="0" w:color="auto"/>
            </w:tcBorders>
            <w:shd w:val="clear" w:color="auto" w:fill="auto"/>
            <w:noWrap/>
            <w:vAlign w:val="bottom"/>
            <w:hideMark/>
          </w:tcPr>
          <w:p w14:paraId="430C307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OMEPRAZOL O PANTOPRAZOL SOLUCION INYECTABLE OMEPRAZOL 40 MG O PANTOPRAZOL 40 MG ENVASE CON UN FRASCO AMPULA CON LIOFILIZADO Y AMPOLLETA CON 10 ML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45ACB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A2B9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3A6E7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3162</w:t>
            </w:r>
          </w:p>
        </w:tc>
      </w:tr>
      <w:tr w:rsidR="00C3270E" w:rsidRPr="00931D45" w14:paraId="6DC612F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684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377</w:t>
            </w:r>
          </w:p>
        </w:tc>
        <w:tc>
          <w:tcPr>
            <w:tcW w:w="1418" w:type="dxa"/>
            <w:tcBorders>
              <w:top w:val="nil"/>
              <w:left w:val="nil"/>
              <w:bottom w:val="single" w:sz="4" w:space="0" w:color="auto"/>
              <w:right w:val="single" w:sz="4" w:space="0" w:color="auto"/>
            </w:tcBorders>
            <w:shd w:val="clear" w:color="auto" w:fill="auto"/>
            <w:noWrap/>
            <w:vAlign w:val="center"/>
            <w:hideMark/>
          </w:tcPr>
          <w:p w14:paraId="76D3A55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100005188.00</w:t>
            </w:r>
          </w:p>
        </w:tc>
        <w:tc>
          <w:tcPr>
            <w:tcW w:w="5103" w:type="dxa"/>
            <w:tcBorders>
              <w:top w:val="nil"/>
              <w:left w:val="nil"/>
              <w:bottom w:val="single" w:sz="4" w:space="0" w:color="auto"/>
              <w:right w:val="single" w:sz="4" w:space="0" w:color="auto"/>
            </w:tcBorders>
            <w:shd w:val="clear" w:color="auto" w:fill="auto"/>
            <w:noWrap/>
            <w:vAlign w:val="bottom"/>
            <w:hideMark/>
          </w:tcPr>
          <w:p w14:paraId="3079F3A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ESOMEPRAZOL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51856F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057C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87CFB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01789E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D322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378</w:t>
            </w:r>
          </w:p>
        </w:tc>
        <w:tc>
          <w:tcPr>
            <w:tcW w:w="1418" w:type="dxa"/>
            <w:tcBorders>
              <w:top w:val="nil"/>
              <w:left w:val="nil"/>
              <w:bottom w:val="single" w:sz="4" w:space="0" w:color="auto"/>
              <w:right w:val="single" w:sz="4" w:space="0" w:color="auto"/>
            </w:tcBorders>
            <w:shd w:val="clear" w:color="auto" w:fill="auto"/>
            <w:noWrap/>
            <w:vAlign w:val="center"/>
            <w:hideMark/>
          </w:tcPr>
          <w:p w14:paraId="58E2DAF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100005191.00</w:t>
            </w:r>
          </w:p>
        </w:tc>
        <w:tc>
          <w:tcPr>
            <w:tcW w:w="5103" w:type="dxa"/>
            <w:tcBorders>
              <w:top w:val="nil"/>
              <w:left w:val="nil"/>
              <w:bottom w:val="single" w:sz="4" w:space="0" w:color="auto"/>
              <w:right w:val="single" w:sz="4" w:space="0" w:color="auto"/>
            </w:tcBorders>
            <w:shd w:val="clear" w:color="auto" w:fill="auto"/>
            <w:noWrap/>
            <w:vAlign w:val="bottom"/>
            <w:hideMark/>
          </w:tcPr>
          <w:p w14:paraId="11F7F77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TERLIPRESINA. SOLUCION INYECTABLE. 1 MG FRASCO AMPULA CON LIOFILIZADO Y UNA AMPOLLETA CON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70DDB5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6C4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11E3D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w:t>
            </w:r>
          </w:p>
        </w:tc>
      </w:tr>
      <w:tr w:rsidR="00C3270E" w:rsidRPr="00931D45" w14:paraId="379AA66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137A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c>
          <w:tcPr>
            <w:tcW w:w="1418" w:type="dxa"/>
            <w:tcBorders>
              <w:top w:val="nil"/>
              <w:left w:val="nil"/>
              <w:bottom w:val="single" w:sz="4" w:space="0" w:color="auto"/>
              <w:right w:val="single" w:sz="4" w:space="0" w:color="auto"/>
            </w:tcBorders>
            <w:shd w:val="clear" w:color="auto" w:fill="auto"/>
            <w:noWrap/>
            <w:vAlign w:val="center"/>
            <w:hideMark/>
          </w:tcPr>
          <w:p w14:paraId="20534B8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100005229.00</w:t>
            </w:r>
          </w:p>
        </w:tc>
        <w:tc>
          <w:tcPr>
            <w:tcW w:w="5103" w:type="dxa"/>
            <w:tcBorders>
              <w:top w:val="nil"/>
              <w:left w:val="nil"/>
              <w:bottom w:val="single" w:sz="4" w:space="0" w:color="auto"/>
              <w:right w:val="single" w:sz="4" w:space="0" w:color="auto"/>
            </w:tcBorders>
            <w:shd w:val="clear" w:color="auto" w:fill="auto"/>
            <w:noWrap/>
            <w:vAlign w:val="bottom"/>
            <w:hideMark/>
          </w:tcPr>
          <w:p w14:paraId="36861F6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ASCORBICO. SOLUCION INYECTABLE. 1 G. AMPOLLETA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26EF7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1AB2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93955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D7BC9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E6B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380</w:t>
            </w:r>
          </w:p>
        </w:tc>
        <w:tc>
          <w:tcPr>
            <w:tcW w:w="1418" w:type="dxa"/>
            <w:tcBorders>
              <w:top w:val="nil"/>
              <w:left w:val="nil"/>
              <w:bottom w:val="single" w:sz="4" w:space="0" w:color="auto"/>
              <w:right w:val="single" w:sz="4" w:space="0" w:color="auto"/>
            </w:tcBorders>
            <w:shd w:val="clear" w:color="auto" w:fill="auto"/>
            <w:noWrap/>
            <w:vAlign w:val="center"/>
            <w:hideMark/>
          </w:tcPr>
          <w:p w14:paraId="4F907CD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100005232.00</w:t>
            </w:r>
          </w:p>
        </w:tc>
        <w:tc>
          <w:tcPr>
            <w:tcW w:w="5103" w:type="dxa"/>
            <w:tcBorders>
              <w:top w:val="nil"/>
              <w:left w:val="nil"/>
              <w:bottom w:val="single" w:sz="4" w:space="0" w:color="auto"/>
              <w:right w:val="single" w:sz="4" w:space="0" w:color="auto"/>
            </w:tcBorders>
            <w:shd w:val="clear" w:color="auto" w:fill="auto"/>
            <w:noWrap/>
            <w:vAlign w:val="bottom"/>
            <w:hideMark/>
          </w:tcPr>
          <w:p w14:paraId="7511681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PIRIDOXINA TABLETAS 300 MG 10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7D338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29D5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08E965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2FC81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6B68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381</w:t>
            </w:r>
          </w:p>
        </w:tc>
        <w:tc>
          <w:tcPr>
            <w:tcW w:w="1418" w:type="dxa"/>
            <w:tcBorders>
              <w:top w:val="nil"/>
              <w:left w:val="nil"/>
              <w:bottom w:val="single" w:sz="4" w:space="0" w:color="auto"/>
              <w:right w:val="single" w:sz="4" w:space="0" w:color="auto"/>
            </w:tcBorders>
            <w:shd w:val="clear" w:color="auto" w:fill="auto"/>
            <w:noWrap/>
            <w:vAlign w:val="center"/>
            <w:hideMark/>
          </w:tcPr>
          <w:p w14:paraId="628DB56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100005244.00</w:t>
            </w:r>
          </w:p>
        </w:tc>
        <w:tc>
          <w:tcPr>
            <w:tcW w:w="5103" w:type="dxa"/>
            <w:tcBorders>
              <w:top w:val="nil"/>
              <w:left w:val="nil"/>
              <w:bottom w:val="single" w:sz="4" w:space="0" w:color="auto"/>
              <w:right w:val="single" w:sz="4" w:space="0" w:color="auto"/>
            </w:tcBorders>
            <w:shd w:val="clear" w:color="auto" w:fill="auto"/>
            <w:noWrap/>
            <w:vAlign w:val="bottom"/>
            <w:hideMark/>
          </w:tcPr>
          <w:p w14:paraId="71742ED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INMUNOGLOBULINA G NO MODIFICADA SOLUCION INYECTABLE 5 G ENVASE CON UN FRASCO AMPULA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1136D2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2F34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106C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r>
      <w:tr w:rsidR="00C3270E" w:rsidRPr="00931D45" w14:paraId="01761D0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1C0E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382</w:t>
            </w:r>
          </w:p>
        </w:tc>
        <w:tc>
          <w:tcPr>
            <w:tcW w:w="1418" w:type="dxa"/>
            <w:tcBorders>
              <w:top w:val="nil"/>
              <w:left w:val="nil"/>
              <w:bottom w:val="single" w:sz="4" w:space="0" w:color="auto"/>
              <w:right w:val="single" w:sz="4" w:space="0" w:color="auto"/>
            </w:tcBorders>
            <w:shd w:val="clear" w:color="auto" w:fill="auto"/>
            <w:noWrap/>
            <w:vAlign w:val="center"/>
            <w:hideMark/>
          </w:tcPr>
          <w:p w14:paraId="7159671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100005255.00</w:t>
            </w:r>
          </w:p>
        </w:tc>
        <w:tc>
          <w:tcPr>
            <w:tcW w:w="5103" w:type="dxa"/>
            <w:tcBorders>
              <w:top w:val="nil"/>
              <w:left w:val="nil"/>
              <w:bottom w:val="single" w:sz="4" w:space="0" w:color="auto"/>
              <w:right w:val="single" w:sz="4" w:space="0" w:color="auto"/>
            </w:tcBorders>
            <w:shd w:val="clear" w:color="auto" w:fill="auto"/>
            <w:noWrap/>
            <w:vAlign w:val="bottom"/>
            <w:hideMark/>
          </w:tcPr>
          <w:p w14:paraId="0DD579F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SOLUCION INYECTABLE. 160 MG Y 800 MG. AMPOLLETA CON 3 ML                                                                                                                                                                                                                                                                                                                                                                                                                                                                                                                                                                                                                                                                                                                                                                                                                                                                                                                                                                                                                                                                                                                                                                                                                                                                                                                                                                                                                                                                                                                                                                                                                                                                                                                                                                                                                                                                                                                                                                                           </w:t>
            </w:r>
          </w:p>
        </w:tc>
        <w:tc>
          <w:tcPr>
            <w:tcW w:w="1520" w:type="dxa"/>
            <w:tcBorders>
              <w:top w:val="nil"/>
              <w:left w:val="nil"/>
              <w:bottom w:val="single" w:sz="4" w:space="0" w:color="auto"/>
              <w:right w:val="single" w:sz="4" w:space="0" w:color="auto"/>
            </w:tcBorders>
            <w:shd w:val="clear" w:color="auto" w:fill="auto"/>
            <w:noWrap/>
            <w:vAlign w:val="center"/>
            <w:hideMark/>
          </w:tcPr>
          <w:p w14:paraId="51B39A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4916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8F8F2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7FEDB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4416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383</w:t>
            </w:r>
          </w:p>
        </w:tc>
        <w:tc>
          <w:tcPr>
            <w:tcW w:w="1418" w:type="dxa"/>
            <w:tcBorders>
              <w:top w:val="nil"/>
              <w:left w:val="nil"/>
              <w:bottom w:val="single" w:sz="4" w:space="0" w:color="auto"/>
              <w:right w:val="single" w:sz="4" w:space="0" w:color="auto"/>
            </w:tcBorders>
            <w:shd w:val="clear" w:color="auto" w:fill="auto"/>
            <w:noWrap/>
            <w:vAlign w:val="center"/>
            <w:hideMark/>
          </w:tcPr>
          <w:p w14:paraId="6E2C2D2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100005256.00</w:t>
            </w:r>
          </w:p>
        </w:tc>
        <w:tc>
          <w:tcPr>
            <w:tcW w:w="5103" w:type="dxa"/>
            <w:tcBorders>
              <w:top w:val="nil"/>
              <w:left w:val="nil"/>
              <w:bottom w:val="single" w:sz="4" w:space="0" w:color="auto"/>
              <w:right w:val="single" w:sz="4" w:space="0" w:color="auto"/>
            </w:tcBorders>
            <w:shd w:val="clear" w:color="auto" w:fill="auto"/>
            <w:noWrap/>
            <w:vAlign w:val="bottom"/>
            <w:hideMark/>
          </w:tcPr>
          <w:p w14:paraId="2FCC7B8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CEFALOTINA SODICA . SOLUCION INYECTABLE. 1 G/5 MG. FRASCO AMPULA Y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2ACE5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DE13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BA1D5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1140</w:t>
            </w:r>
          </w:p>
        </w:tc>
      </w:tr>
      <w:tr w:rsidR="00C3270E" w:rsidRPr="00931D45" w14:paraId="3E70343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CE84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384</w:t>
            </w:r>
          </w:p>
        </w:tc>
        <w:tc>
          <w:tcPr>
            <w:tcW w:w="1418" w:type="dxa"/>
            <w:tcBorders>
              <w:top w:val="nil"/>
              <w:left w:val="nil"/>
              <w:bottom w:val="single" w:sz="4" w:space="0" w:color="auto"/>
              <w:right w:val="single" w:sz="4" w:space="0" w:color="auto"/>
            </w:tcBorders>
            <w:shd w:val="clear" w:color="auto" w:fill="auto"/>
            <w:noWrap/>
            <w:vAlign w:val="center"/>
            <w:hideMark/>
          </w:tcPr>
          <w:p w14:paraId="35BF181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100005264.00</w:t>
            </w:r>
          </w:p>
        </w:tc>
        <w:tc>
          <w:tcPr>
            <w:tcW w:w="5103" w:type="dxa"/>
            <w:tcBorders>
              <w:top w:val="nil"/>
              <w:left w:val="nil"/>
              <w:bottom w:val="single" w:sz="4" w:space="0" w:color="auto"/>
              <w:right w:val="single" w:sz="4" w:space="0" w:color="auto"/>
            </w:tcBorders>
            <w:shd w:val="clear" w:color="auto" w:fill="auto"/>
            <w:noWrap/>
            <w:vAlign w:val="bottom"/>
            <w:hideMark/>
          </w:tcPr>
          <w:p w14:paraId="7F0C1D8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CEFUROXIMA SOLUCION O SUSPENSION INYECTABLE 750 MG/3  ML ENVASE CON UN FRASCO AMPULA Y ENVASE CON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0ED558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A291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CA845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A32B92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90E5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385</w:t>
            </w:r>
          </w:p>
        </w:tc>
        <w:tc>
          <w:tcPr>
            <w:tcW w:w="1418" w:type="dxa"/>
            <w:tcBorders>
              <w:top w:val="nil"/>
              <w:left w:val="nil"/>
              <w:bottom w:val="single" w:sz="4" w:space="0" w:color="auto"/>
              <w:right w:val="single" w:sz="4" w:space="0" w:color="auto"/>
            </w:tcBorders>
            <w:shd w:val="clear" w:color="auto" w:fill="auto"/>
            <w:noWrap/>
            <w:vAlign w:val="center"/>
            <w:hideMark/>
          </w:tcPr>
          <w:p w14:paraId="5EC7C55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100005265.00</w:t>
            </w:r>
          </w:p>
        </w:tc>
        <w:tc>
          <w:tcPr>
            <w:tcW w:w="5103" w:type="dxa"/>
            <w:tcBorders>
              <w:top w:val="nil"/>
              <w:left w:val="nil"/>
              <w:bottom w:val="single" w:sz="4" w:space="0" w:color="auto"/>
              <w:right w:val="single" w:sz="4" w:space="0" w:color="auto"/>
            </w:tcBorders>
            <w:shd w:val="clear" w:color="auto" w:fill="auto"/>
            <w:noWrap/>
            <w:vAlign w:val="bottom"/>
            <w:hideMark/>
          </w:tcPr>
          <w:p w14:paraId="30EA439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IMIPENEM Y CILASTATINA SOLUCION INYECTABLE 500 MG/ 500 MG ENVASE CON UN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262FDF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9A73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1544D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492</w:t>
            </w:r>
          </w:p>
        </w:tc>
      </w:tr>
      <w:tr w:rsidR="00C3270E" w:rsidRPr="00931D45" w14:paraId="407D68C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713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386</w:t>
            </w:r>
          </w:p>
        </w:tc>
        <w:tc>
          <w:tcPr>
            <w:tcW w:w="1418" w:type="dxa"/>
            <w:tcBorders>
              <w:top w:val="nil"/>
              <w:left w:val="nil"/>
              <w:bottom w:val="single" w:sz="4" w:space="0" w:color="auto"/>
              <w:right w:val="single" w:sz="4" w:space="0" w:color="auto"/>
            </w:tcBorders>
            <w:shd w:val="clear" w:color="auto" w:fill="auto"/>
            <w:noWrap/>
            <w:vAlign w:val="center"/>
            <w:hideMark/>
          </w:tcPr>
          <w:p w14:paraId="4FB5A2D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100005267.00</w:t>
            </w:r>
          </w:p>
        </w:tc>
        <w:tc>
          <w:tcPr>
            <w:tcW w:w="5103" w:type="dxa"/>
            <w:tcBorders>
              <w:top w:val="nil"/>
              <w:left w:val="nil"/>
              <w:bottom w:val="single" w:sz="4" w:space="0" w:color="auto"/>
              <w:right w:val="single" w:sz="4" w:space="0" w:color="auto"/>
            </w:tcBorders>
            <w:shd w:val="clear" w:color="auto" w:fill="auto"/>
            <w:noWrap/>
            <w:vAlign w:val="bottom"/>
            <w:hideMark/>
          </w:tcPr>
          <w:p w14:paraId="06343E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FLUCONAZOL. CAPSULA O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1D53BF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EEBA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18042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042CC7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2999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387</w:t>
            </w:r>
          </w:p>
        </w:tc>
        <w:tc>
          <w:tcPr>
            <w:tcW w:w="1418" w:type="dxa"/>
            <w:tcBorders>
              <w:top w:val="nil"/>
              <w:left w:val="nil"/>
              <w:bottom w:val="single" w:sz="4" w:space="0" w:color="auto"/>
              <w:right w:val="single" w:sz="4" w:space="0" w:color="auto"/>
            </w:tcBorders>
            <w:shd w:val="clear" w:color="auto" w:fill="auto"/>
            <w:noWrap/>
            <w:vAlign w:val="center"/>
            <w:hideMark/>
          </w:tcPr>
          <w:p w14:paraId="24F08D9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100005268.00</w:t>
            </w:r>
          </w:p>
        </w:tc>
        <w:tc>
          <w:tcPr>
            <w:tcW w:w="5103" w:type="dxa"/>
            <w:tcBorders>
              <w:top w:val="nil"/>
              <w:left w:val="nil"/>
              <w:bottom w:val="single" w:sz="4" w:space="0" w:color="auto"/>
              <w:right w:val="single" w:sz="4" w:space="0" w:color="auto"/>
            </w:tcBorders>
            <w:shd w:val="clear" w:color="auto" w:fill="auto"/>
            <w:noWrap/>
            <w:vAlign w:val="bottom"/>
            <w:hideMark/>
          </w:tcPr>
          <w:p w14:paraId="3B75D31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GANCICLOVIR SOLUCION INYECTABLE 500 MG/10 ML FRASCO AMPULA Y 10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323115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08C2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B0F97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C11E50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AB95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388</w:t>
            </w:r>
          </w:p>
        </w:tc>
        <w:tc>
          <w:tcPr>
            <w:tcW w:w="1418" w:type="dxa"/>
            <w:tcBorders>
              <w:top w:val="nil"/>
              <w:left w:val="nil"/>
              <w:bottom w:val="single" w:sz="4" w:space="0" w:color="auto"/>
              <w:right w:val="single" w:sz="4" w:space="0" w:color="auto"/>
            </w:tcBorders>
            <w:shd w:val="clear" w:color="auto" w:fill="auto"/>
            <w:noWrap/>
            <w:vAlign w:val="center"/>
            <w:hideMark/>
          </w:tcPr>
          <w:p w14:paraId="4AA2854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100005291.00</w:t>
            </w:r>
          </w:p>
        </w:tc>
        <w:tc>
          <w:tcPr>
            <w:tcW w:w="5103" w:type="dxa"/>
            <w:tcBorders>
              <w:top w:val="nil"/>
              <w:left w:val="nil"/>
              <w:bottom w:val="single" w:sz="4" w:space="0" w:color="auto"/>
              <w:right w:val="single" w:sz="4" w:space="0" w:color="auto"/>
            </w:tcBorders>
            <w:shd w:val="clear" w:color="auto" w:fill="auto"/>
            <w:noWrap/>
            <w:vAlign w:val="bottom"/>
            <w:hideMark/>
          </w:tcPr>
          <w:p w14:paraId="57DFBDC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MEROPENEM SOLUCION INYECTABLE CADA FRASCO ÁMPULA CON POLVO CONTIENE: MEROPENEM TRIHIDRATADO EQUIVALENTE A 500 MG DE MEROPENEM. ENVASE CON 1 FRASCO ÁMPULA.                                                                                                                                                                                                                                                                                                                                                                                                                                                                                                                                                                                                                                                                                                                                                                                                                                                                                                                                                                                                                                                                                                                                                                                                                                                                                                                                                                                                                                                                                                                                                                                                                                                                                                                                                                                                                                                                                                                        </w:t>
            </w:r>
          </w:p>
        </w:tc>
        <w:tc>
          <w:tcPr>
            <w:tcW w:w="1520" w:type="dxa"/>
            <w:tcBorders>
              <w:top w:val="nil"/>
              <w:left w:val="nil"/>
              <w:bottom w:val="single" w:sz="4" w:space="0" w:color="auto"/>
              <w:right w:val="single" w:sz="4" w:space="0" w:color="auto"/>
            </w:tcBorders>
            <w:shd w:val="clear" w:color="auto" w:fill="auto"/>
            <w:noWrap/>
            <w:vAlign w:val="center"/>
            <w:hideMark/>
          </w:tcPr>
          <w:p w14:paraId="3D802B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1652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86E57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364C5AE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8B4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389</w:t>
            </w:r>
          </w:p>
        </w:tc>
        <w:tc>
          <w:tcPr>
            <w:tcW w:w="1418" w:type="dxa"/>
            <w:tcBorders>
              <w:top w:val="nil"/>
              <w:left w:val="nil"/>
              <w:bottom w:val="single" w:sz="4" w:space="0" w:color="auto"/>
              <w:right w:val="single" w:sz="4" w:space="0" w:color="auto"/>
            </w:tcBorders>
            <w:shd w:val="clear" w:color="auto" w:fill="auto"/>
            <w:noWrap/>
            <w:vAlign w:val="center"/>
            <w:hideMark/>
          </w:tcPr>
          <w:p w14:paraId="4BC55D5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100005292.00</w:t>
            </w:r>
          </w:p>
        </w:tc>
        <w:tc>
          <w:tcPr>
            <w:tcW w:w="5103" w:type="dxa"/>
            <w:tcBorders>
              <w:top w:val="nil"/>
              <w:left w:val="nil"/>
              <w:bottom w:val="single" w:sz="4" w:space="0" w:color="auto"/>
              <w:right w:val="single" w:sz="4" w:space="0" w:color="auto"/>
            </w:tcBorders>
            <w:shd w:val="clear" w:color="auto" w:fill="auto"/>
            <w:noWrap/>
            <w:vAlign w:val="bottom"/>
            <w:hideMark/>
          </w:tcPr>
          <w:p w14:paraId="6D9B32F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MEROPENEM SOLUCION INYECTABLE CADA FRASCO ÁMPULA CON POLVO CONTIENE: MEROPENEM TRIHIDRATADO EQUIVALENTE A  1 G DE MEROPENEM. ENVASE CON 1 FRASCO ÁMPULA.                                                                                                                                                                                                                                                                                                                                                                                                                                                                                                                                                                                                                                                                                                                                                                                                                                                                                                                                                                                                                                                                                                                                                                                                                                                                                                                                                                                                                                                                                                                                                                                                                                                                                                                                                                                                                                                                                                                          </w:t>
            </w:r>
          </w:p>
        </w:tc>
        <w:tc>
          <w:tcPr>
            <w:tcW w:w="1520" w:type="dxa"/>
            <w:tcBorders>
              <w:top w:val="nil"/>
              <w:left w:val="nil"/>
              <w:bottom w:val="single" w:sz="4" w:space="0" w:color="auto"/>
              <w:right w:val="single" w:sz="4" w:space="0" w:color="auto"/>
            </w:tcBorders>
            <w:shd w:val="clear" w:color="auto" w:fill="auto"/>
            <w:noWrap/>
            <w:vAlign w:val="center"/>
            <w:hideMark/>
          </w:tcPr>
          <w:p w14:paraId="75FE1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5C96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AFAE5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390</w:t>
            </w:r>
          </w:p>
        </w:tc>
      </w:tr>
      <w:tr w:rsidR="00C3270E" w:rsidRPr="00931D45" w14:paraId="5BE9B49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472D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390</w:t>
            </w:r>
          </w:p>
        </w:tc>
        <w:tc>
          <w:tcPr>
            <w:tcW w:w="1418" w:type="dxa"/>
            <w:tcBorders>
              <w:top w:val="nil"/>
              <w:left w:val="nil"/>
              <w:bottom w:val="single" w:sz="4" w:space="0" w:color="auto"/>
              <w:right w:val="single" w:sz="4" w:space="0" w:color="auto"/>
            </w:tcBorders>
            <w:shd w:val="clear" w:color="auto" w:fill="auto"/>
            <w:noWrap/>
            <w:vAlign w:val="center"/>
            <w:hideMark/>
          </w:tcPr>
          <w:p w14:paraId="07B0FC3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100005295.00</w:t>
            </w:r>
          </w:p>
        </w:tc>
        <w:tc>
          <w:tcPr>
            <w:tcW w:w="5103" w:type="dxa"/>
            <w:tcBorders>
              <w:top w:val="nil"/>
              <w:left w:val="nil"/>
              <w:bottom w:val="single" w:sz="4" w:space="0" w:color="auto"/>
              <w:right w:val="single" w:sz="4" w:space="0" w:color="auto"/>
            </w:tcBorders>
            <w:shd w:val="clear" w:color="auto" w:fill="auto"/>
            <w:noWrap/>
            <w:vAlign w:val="bottom"/>
            <w:hideMark/>
          </w:tcPr>
          <w:p w14:paraId="2BC8180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CEFEPIMA SOLUCION INYECTABLE 1 G/3 O 10 ML FRASCO AMPULA Y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364DB2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BD5E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4E9E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279</w:t>
            </w:r>
          </w:p>
        </w:tc>
      </w:tr>
      <w:tr w:rsidR="00C3270E" w:rsidRPr="00931D45" w14:paraId="5A64BCC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C227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391</w:t>
            </w:r>
          </w:p>
        </w:tc>
        <w:tc>
          <w:tcPr>
            <w:tcW w:w="1418" w:type="dxa"/>
            <w:tcBorders>
              <w:top w:val="nil"/>
              <w:left w:val="nil"/>
              <w:bottom w:val="single" w:sz="4" w:space="0" w:color="auto"/>
              <w:right w:val="single" w:sz="4" w:space="0" w:color="auto"/>
            </w:tcBorders>
            <w:shd w:val="clear" w:color="auto" w:fill="auto"/>
            <w:noWrap/>
            <w:vAlign w:val="center"/>
            <w:hideMark/>
          </w:tcPr>
          <w:p w14:paraId="465F078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100005302.00</w:t>
            </w:r>
          </w:p>
        </w:tc>
        <w:tc>
          <w:tcPr>
            <w:tcW w:w="5103" w:type="dxa"/>
            <w:tcBorders>
              <w:top w:val="nil"/>
              <w:left w:val="nil"/>
              <w:bottom w:val="single" w:sz="4" w:space="0" w:color="auto"/>
              <w:right w:val="single" w:sz="4" w:space="0" w:color="auto"/>
            </w:tcBorders>
            <w:shd w:val="clear" w:color="auto" w:fill="auto"/>
            <w:noWrap/>
            <w:vAlign w:val="bottom"/>
            <w:hideMark/>
          </w:tcPr>
          <w:p w14:paraId="46B0F91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SUSPENSION. 25 MG/ 5ML.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0E51F8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C093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BD80C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0F912F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A16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392</w:t>
            </w:r>
          </w:p>
        </w:tc>
        <w:tc>
          <w:tcPr>
            <w:tcW w:w="1418" w:type="dxa"/>
            <w:tcBorders>
              <w:top w:val="nil"/>
              <w:left w:val="nil"/>
              <w:bottom w:val="single" w:sz="4" w:space="0" w:color="auto"/>
              <w:right w:val="single" w:sz="4" w:space="0" w:color="auto"/>
            </w:tcBorders>
            <w:shd w:val="clear" w:color="auto" w:fill="auto"/>
            <w:noWrap/>
            <w:vAlign w:val="center"/>
            <w:hideMark/>
          </w:tcPr>
          <w:p w14:paraId="4937870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100005309.01</w:t>
            </w:r>
          </w:p>
        </w:tc>
        <w:tc>
          <w:tcPr>
            <w:tcW w:w="5103" w:type="dxa"/>
            <w:tcBorders>
              <w:top w:val="nil"/>
              <w:left w:val="nil"/>
              <w:bottom w:val="single" w:sz="4" w:space="0" w:color="auto"/>
              <w:right w:val="single" w:sz="4" w:space="0" w:color="auto"/>
            </w:tcBorders>
            <w:shd w:val="clear" w:color="auto" w:fill="auto"/>
            <w:noWrap/>
            <w:vAlign w:val="bottom"/>
            <w:hideMark/>
          </w:tcPr>
          <w:p w14:paraId="724442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3FB642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1BFA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2667D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85DE52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592D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393</w:t>
            </w:r>
          </w:p>
        </w:tc>
        <w:tc>
          <w:tcPr>
            <w:tcW w:w="1418" w:type="dxa"/>
            <w:tcBorders>
              <w:top w:val="nil"/>
              <w:left w:val="nil"/>
              <w:bottom w:val="single" w:sz="4" w:space="0" w:color="auto"/>
              <w:right w:val="single" w:sz="4" w:space="0" w:color="auto"/>
            </w:tcBorders>
            <w:shd w:val="clear" w:color="auto" w:fill="auto"/>
            <w:noWrap/>
            <w:vAlign w:val="center"/>
            <w:hideMark/>
          </w:tcPr>
          <w:p w14:paraId="3E3361F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100005309.02</w:t>
            </w:r>
          </w:p>
        </w:tc>
        <w:tc>
          <w:tcPr>
            <w:tcW w:w="5103" w:type="dxa"/>
            <w:tcBorders>
              <w:top w:val="nil"/>
              <w:left w:val="nil"/>
              <w:bottom w:val="single" w:sz="4" w:space="0" w:color="auto"/>
              <w:right w:val="single" w:sz="4" w:space="0" w:color="auto"/>
            </w:tcBorders>
            <w:shd w:val="clear" w:color="auto" w:fill="auto"/>
            <w:noWrap/>
            <w:vAlign w:val="bottom"/>
            <w:hideMark/>
          </w:tcPr>
          <w:p w14:paraId="5441175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CAPSULA DE LIBERACION PROLONGADA 0.4 MG                                                                                                                                                                                                                                                                                                                                                                                                                                                                                                                                                                                                                                                                                                                                                                                                                                                                                                                                                                                                                                                                                                                                                                                                                                                                                                                                                                                                                                                                                                                                                                                                                                                                                                                                                                                                                                                                                                                                                                                                                             </w:t>
            </w:r>
          </w:p>
        </w:tc>
        <w:tc>
          <w:tcPr>
            <w:tcW w:w="1520" w:type="dxa"/>
            <w:tcBorders>
              <w:top w:val="nil"/>
              <w:left w:val="nil"/>
              <w:bottom w:val="single" w:sz="4" w:space="0" w:color="auto"/>
              <w:right w:val="single" w:sz="4" w:space="0" w:color="auto"/>
            </w:tcBorders>
            <w:shd w:val="clear" w:color="auto" w:fill="auto"/>
            <w:noWrap/>
            <w:vAlign w:val="center"/>
            <w:hideMark/>
          </w:tcPr>
          <w:p w14:paraId="602864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9805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B23D2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r>
      <w:tr w:rsidR="00C3270E" w:rsidRPr="00931D45" w14:paraId="763C52C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2D7D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394</w:t>
            </w:r>
          </w:p>
        </w:tc>
        <w:tc>
          <w:tcPr>
            <w:tcW w:w="1418" w:type="dxa"/>
            <w:tcBorders>
              <w:top w:val="nil"/>
              <w:left w:val="nil"/>
              <w:bottom w:val="single" w:sz="4" w:space="0" w:color="auto"/>
              <w:right w:val="single" w:sz="4" w:space="0" w:color="auto"/>
            </w:tcBorders>
            <w:shd w:val="clear" w:color="auto" w:fill="auto"/>
            <w:noWrap/>
            <w:vAlign w:val="center"/>
            <w:hideMark/>
          </w:tcPr>
          <w:p w14:paraId="3D432A1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100005313.00</w:t>
            </w:r>
          </w:p>
        </w:tc>
        <w:tc>
          <w:tcPr>
            <w:tcW w:w="5103" w:type="dxa"/>
            <w:tcBorders>
              <w:top w:val="nil"/>
              <w:left w:val="nil"/>
              <w:bottom w:val="single" w:sz="4" w:space="0" w:color="auto"/>
              <w:right w:val="single" w:sz="4" w:space="0" w:color="auto"/>
            </w:tcBorders>
            <w:shd w:val="clear" w:color="auto" w:fill="auto"/>
            <w:noWrap/>
            <w:vAlign w:val="bottom"/>
            <w:hideMark/>
          </w:tcPr>
          <w:p w14:paraId="54B23F7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CASPOFUNGINA EQUIVALENTE A 50MG. DE CASPOFUNGINAENVASE CON FCO AMPULA CON POLVO PARA 10.5 ML.( 5ML/ML.).                                                                                                                                                                                                                                                                                                                                                                                                                                                                                                                                                                                                                                                                                                                                                                                                                                                                                                                                                                                                                                                                                                                                                                                                                                                                                                                                                                                                                                                                                                                                                                                                                                                                                                                                                                                                                                                                                                                                                              </w:t>
            </w:r>
          </w:p>
        </w:tc>
        <w:tc>
          <w:tcPr>
            <w:tcW w:w="1520" w:type="dxa"/>
            <w:tcBorders>
              <w:top w:val="nil"/>
              <w:left w:val="nil"/>
              <w:bottom w:val="single" w:sz="4" w:space="0" w:color="auto"/>
              <w:right w:val="single" w:sz="4" w:space="0" w:color="auto"/>
            </w:tcBorders>
            <w:shd w:val="clear" w:color="auto" w:fill="auto"/>
            <w:noWrap/>
            <w:vAlign w:val="center"/>
            <w:hideMark/>
          </w:tcPr>
          <w:p w14:paraId="5538CD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F3A61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DA9CD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61233C5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082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395</w:t>
            </w:r>
          </w:p>
        </w:tc>
        <w:tc>
          <w:tcPr>
            <w:tcW w:w="1418" w:type="dxa"/>
            <w:tcBorders>
              <w:top w:val="nil"/>
              <w:left w:val="nil"/>
              <w:bottom w:val="single" w:sz="4" w:space="0" w:color="auto"/>
              <w:right w:val="single" w:sz="4" w:space="0" w:color="auto"/>
            </w:tcBorders>
            <w:shd w:val="clear" w:color="auto" w:fill="auto"/>
            <w:noWrap/>
            <w:vAlign w:val="center"/>
            <w:hideMark/>
          </w:tcPr>
          <w:p w14:paraId="5CDDF2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100005330.00</w:t>
            </w:r>
          </w:p>
        </w:tc>
        <w:tc>
          <w:tcPr>
            <w:tcW w:w="5103" w:type="dxa"/>
            <w:tcBorders>
              <w:top w:val="nil"/>
              <w:left w:val="nil"/>
              <w:bottom w:val="single" w:sz="4" w:space="0" w:color="auto"/>
              <w:right w:val="single" w:sz="4" w:space="0" w:color="auto"/>
            </w:tcBorders>
            <w:shd w:val="clear" w:color="auto" w:fill="auto"/>
            <w:noWrap/>
            <w:vAlign w:val="bottom"/>
            <w:hideMark/>
          </w:tcPr>
          <w:p w14:paraId="49B1F14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ALFA DORNASA. SOLUCION PARA INHALACION. 2.5 MG. AMPOLLETA CON 2.5 ML                                                                                                                                                                                                                                                                                                                                                                                                                                                                                                                                                                                                                                                                                                                                                                                                                                                                                                                                                                                                                                                                                                                                                                                                                                                                                                                                                                                                                                                                                                                                                                                                                                                                                                                                                                                                                                                                                                                                                                                                              </w:t>
            </w:r>
          </w:p>
        </w:tc>
        <w:tc>
          <w:tcPr>
            <w:tcW w:w="1520" w:type="dxa"/>
            <w:tcBorders>
              <w:top w:val="nil"/>
              <w:left w:val="nil"/>
              <w:bottom w:val="single" w:sz="4" w:space="0" w:color="auto"/>
              <w:right w:val="single" w:sz="4" w:space="0" w:color="auto"/>
            </w:tcBorders>
            <w:shd w:val="clear" w:color="auto" w:fill="auto"/>
            <w:noWrap/>
            <w:vAlign w:val="center"/>
            <w:hideMark/>
          </w:tcPr>
          <w:p w14:paraId="4A829C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C6DE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B4780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A94C05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CF8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396</w:t>
            </w:r>
          </w:p>
        </w:tc>
        <w:tc>
          <w:tcPr>
            <w:tcW w:w="1418" w:type="dxa"/>
            <w:tcBorders>
              <w:top w:val="nil"/>
              <w:left w:val="nil"/>
              <w:bottom w:val="single" w:sz="4" w:space="0" w:color="auto"/>
              <w:right w:val="single" w:sz="4" w:space="0" w:color="auto"/>
            </w:tcBorders>
            <w:shd w:val="clear" w:color="auto" w:fill="auto"/>
            <w:noWrap/>
            <w:vAlign w:val="center"/>
            <w:hideMark/>
          </w:tcPr>
          <w:p w14:paraId="7702AB7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100005331.00</w:t>
            </w:r>
          </w:p>
        </w:tc>
        <w:tc>
          <w:tcPr>
            <w:tcW w:w="5103" w:type="dxa"/>
            <w:tcBorders>
              <w:top w:val="nil"/>
              <w:left w:val="nil"/>
              <w:bottom w:val="single" w:sz="4" w:space="0" w:color="auto"/>
              <w:right w:val="single" w:sz="4" w:space="0" w:color="auto"/>
            </w:tcBorders>
            <w:shd w:val="clear" w:color="auto" w:fill="auto"/>
            <w:noWrap/>
            <w:vAlign w:val="bottom"/>
            <w:hideMark/>
          </w:tcPr>
          <w:p w14:paraId="3C781F6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BERACTANT. SUSPENSION INYECTABLE. 25 MG/8 ML. ENVASE CON FRASCO AMPULA DE 8 ML Y CANULA ENDOTRAQUEAL                                                                                                                                                                                                                                                                                                                                                                                                                                                                                                                                                                                                                                                                                                                                                                                                                                                                                                                                                                                                                                                                                                                                                                                                                                                                                                                                                                                                                                                                                                                                                                                                                                                                                                                                                                                                                                                                                                                                                                              </w:t>
            </w:r>
          </w:p>
        </w:tc>
        <w:tc>
          <w:tcPr>
            <w:tcW w:w="1520" w:type="dxa"/>
            <w:tcBorders>
              <w:top w:val="nil"/>
              <w:left w:val="nil"/>
              <w:bottom w:val="single" w:sz="4" w:space="0" w:color="auto"/>
              <w:right w:val="single" w:sz="4" w:space="0" w:color="auto"/>
            </w:tcBorders>
            <w:shd w:val="clear" w:color="auto" w:fill="auto"/>
            <w:noWrap/>
            <w:vAlign w:val="center"/>
            <w:hideMark/>
          </w:tcPr>
          <w:p w14:paraId="6759E7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1973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E7F09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81527B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39C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397</w:t>
            </w:r>
          </w:p>
        </w:tc>
        <w:tc>
          <w:tcPr>
            <w:tcW w:w="1418" w:type="dxa"/>
            <w:tcBorders>
              <w:top w:val="nil"/>
              <w:left w:val="nil"/>
              <w:bottom w:val="single" w:sz="4" w:space="0" w:color="auto"/>
              <w:right w:val="single" w:sz="4" w:space="0" w:color="auto"/>
            </w:tcBorders>
            <w:shd w:val="clear" w:color="auto" w:fill="auto"/>
            <w:noWrap/>
            <w:vAlign w:val="center"/>
            <w:hideMark/>
          </w:tcPr>
          <w:p w14:paraId="5ABC89D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100005333.00</w:t>
            </w:r>
          </w:p>
        </w:tc>
        <w:tc>
          <w:tcPr>
            <w:tcW w:w="5103" w:type="dxa"/>
            <w:tcBorders>
              <w:top w:val="nil"/>
              <w:left w:val="nil"/>
              <w:bottom w:val="single" w:sz="4" w:space="0" w:color="auto"/>
              <w:right w:val="single" w:sz="4" w:space="0" w:color="auto"/>
            </w:tcBorders>
            <w:shd w:val="clear" w:color="auto" w:fill="auto"/>
            <w:noWrap/>
            <w:vAlign w:val="bottom"/>
            <w:hideMark/>
          </w:tcPr>
          <w:p w14:paraId="0E01676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ERITROPOYETINA SOLUCION INYECTABLE 4000 UI FRASCOS AMPULA CON O SIN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66E8DA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0978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C5085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4D16E5C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A08E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398</w:t>
            </w:r>
          </w:p>
        </w:tc>
        <w:tc>
          <w:tcPr>
            <w:tcW w:w="1418" w:type="dxa"/>
            <w:tcBorders>
              <w:top w:val="nil"/>
              <w:left w:val="nil"/>
              <w:bottom w:val="single" w:sz="4" w:space="0" w:color="auto"/>
              <w:right w:val="single" w:sz="4" w:space="0" w:color="auto"/>
            </w:tcBorders>
            <w:shd w:val="clear" w:color="auto" w:fill="auto"/>
            <w:noWrap/>
            <w:vAlign w:val="center"/>
            <w:hideMark/>
          </w:tcPr>
          <w:p w14:paraId="308DCFA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100005335.00</w:t>
            </w:r>
          </w:p>
        </w:tc>
        <w:tc>
          <w:tcPr>
            <w:tcW w:w="5103" w:type="dxa"/>
            <w:tcBorders>
              <w:top w:val="nil"/>
              <w:left w:val="nil"/>
              <w:bottom w:val="single" w:sz="4" w:space="0" w:color="auto"/>
              <w:right w:val="single" w:sz="4" w:space="0" w:color="auto"/>
            </w:tcBorders>
            <w:shd w:val="clear" w:color="auto" w:fill="auto"/>
            <w:noWrap/>
            <w:vAlign w:val="bottom"/>
            <w:hideMark/>
          </w:tcPr>
          <w:p w14:paraId="4B64D10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FOSFOLIPIDOS DE PULMON  SUSPENSION 80 MG/ML ENVASE CON 1.5 ML PORCINO                                                                                                                                                                                                                                                                                                                                                                                                                                                                                                                                                                                                                                                                                                                                                                                                                                                                                                                                                                                                                                                                                                                                                                                                                                                                                                                                                                                                                                                                                                                                                                                                                                                                                                                                                                                                                                                                                                                                                                                                             </w:t>
            </w:r>
          </w:p>
        </w:tc>
        <w:tc>
          <w:tcPr>
            <w:tcW w:w="1520" w:type="dxa"/>
            <w:tcBorders>
              <w:top w:val="nil"/>
              <w:left w:val="nil"/>
              <w:bottom w:val="single" w:sz="4" w:space="0" w:color="auto"/>
              <w:right w:val="single" w:sz="4" w:space="0" w:color="auto"/>
            </w:tcBorders>
            <w:shd w:val="clear" w:color="auto" w:fill="auto"/>
            <w:noWrap/>
            <w:vAlign w:val="center"/>
            <w:hideMark/>
          </w:tcPr>
          <w:p w14:paraId="75B2CC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68ED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F697E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B1DDBB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7946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399</w:t>
            </w:r>
          </w:p>
        </w:tc>
        <w:tc>
          <w:tcPr>
            <w:tcW w:w="1418" w:type="dxa"/>
            <w:tcBorders>
              <w:top w:val="nil"/>
              <w:left w:val="nil"/>
              <w:bottom w:val="single" w:sz="4" w:space="0" w:color="auto"/>
              <w:right w:val="single" w:sz="4" w:space="0" w:color="auto"/>
            </w:tcBorders>
            <w:shd w:val="clear" w:color="auto" w:fill="auto"/>
            <w:noWrap/>
            <w:vAlign w:val="center"/>
            <w:hideMark/>
          </w:tcPr>
          <w:p w14:paraId="019376F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100005335.01</w:t>
            </w:r>
          </w:p>
        </w:tc>
        <w:tc>
          <w:tcPr>
            <w:tcW w:w="5103" w:type="dxa"/>
            <w:tcBorders>
              <w:top w:val="nil"/>
              <w:left w:val="nil"/>
              <w:bottom w:val="single" w:sz="4" w:space="0" w:color="auto"/>
              <w:right w:val="single" w:sz="4" w:space="0" w:color="auto"/>
            </w:tcBorders>
            <w:shd w:val="clear" w:color="auto" w:fill="auto"/>
            <w:noWrap/>
            <w:vAlign w:val="bottom"/>
            <w:hideMark/>
          </w:tcPr>
          <w:p w14:paraId="1147DE5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FOSFOLIPIDOS DE PULMON PORCINO SUSPENSION 80 MG/ML            ENVASE CON 3 ML.                                                                                                                                                                                                                                                                                                                                                                                                                                                                                                                                                                                                                                                                                                                                                                                                                                                                                                                                                                                                                                                                                                                                                                                                                                                                                                                                                                                                                                                                                                                                                                                                                                                                                                                                                                                                                                                                                                                                                                                                   </w:t>
            </w:r>
          </w:p>
        </w:tc>
        <w:tc>
          <w:tcPr>
            <w:tcW w:w="1520" w:type="dxa"/>
            <w:tcBorders>
              <w:top w:val="nil"/>
              <w:left w:val="nil"/>
              <w:bottom w:val="single" w:sz="4" w:space="0" w:color="auto"/>
              <w:right w:val="single" w:sz="4" w:space="0" w:color="auto"/>
            </w:tcBorders>
            <w:shd w:val="clear" w:color="auto" w:fill="auto"/>
            <w:noWrap/>
            <w:vAlign w:val="center"/>
            <w:hideMark/>
          </w:tcPr>
          <w:p w14:paraId="0D297C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A1C8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898DB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065A4B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83FE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400</w:t>
            </w:r>
          </w:p>
        </w:tc>
        <w:tc>
          <w:tcPr>
            <w:tcW w:w="1418" w:type="dxa"/>
            <w:tcBorders>
              <w:top w:val="nil"/>
              <w:left w:val="nil"/>
              <w:bottom w:val="single" w:sz="4" w:space="0" w:color="auto"/>
              <w:right w:val="single" w:sz="4" w:space="0" w:color="auto"/>
            </w:tcBorders>
            <w:shd w:val="clear" w:color="auto" w:fill="auto"/>
            <w:noWrap/>
            <w:vAlign w:val="center"/>
            <w:hideMark/>
          </w:tcPr>
          <w:p w14:paraId="39C6BB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100005359.00</w:t>
            </w:r>
          </w:p>
        </w:tc>
        <w:tc>
          <w:tcPr>
            <w:tcW w:w="5103" w:type="dxa"/>
            <w:tcBorders>
              <w:top w:val="nil"/>
              <w:left w:val="nil"/>
              <w:bottom w:val="single" w:sz="4" w:space="0" w:color="auto"/>
              <w:right w:val="single" w:sz="4" w:space="0" w:color="auto"/>
            </w:tcBorders>
            <w:shd w:val="clear" w:color="auto" w:fill="auto"/>
            <w:noWrap/>
            <w:vAlign w:val="bottom"/>
            <w:hideMark/>
          </w:tcPr>
          <w:p w14:paraId="1818EE8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DE LIBERACION PROLONGADA. 600 MG.                                                                                                                                                                                                                                                                                                                                                                                                                                                                                                                                                                                                                                                                                                                                                                                                                                                                                                                                                                                                                                                                                                                                                                                                                                                                                                                                                                                                                                                                                                                                                                                                                                                                                                                                                                                                                                                                                                                                                                                                                  </w:t>
            </w:r>
          </w:p>
        </w:tc>
        <w:tc>
          <w:tcPr>
            <w:tcW w:w="1520" w:type="dxa"/>
            <w:tcBorders>
              <w:top w:val="nil"/>
              <w:left w:val="nil"/>
              <w:bottom w:val="single" w:sz="4" w:space="0" w:color="auto"/>
              <w:right w:val="single" w:sz="4" w:space="0" w:color="auto"/>
            </w:tcBorders>
            <w:shd w:val="clear" w:color="auto" w:fill="auto"/>
            <w:noWrap/>
            <w:vAlign w:val="center"/>
            <w:hideMark/>
          </w:tcPr>
          <w:p w14:paraId="0F8264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4D4E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8C108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1F3934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DB0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401</w:t>
            </w:r>
          </w:p>
        </w:tc>
        <w:tc>
          <w:tcPr>
            <w:tcW w:w="1418" w:type="dxa"/>
            <w:tcBorders>
              <w:top w:val="nil"/>
              <w:left w:val="nil"/>
              <w:bottom w:val="single" w:sz="4" w:space="0" w:color="auto"/>
              <w:right w:val="single" w:sz="4" w:space="0" w:color="auto"/>
            </w:tcBorders>
            <w:shd w:val="clear" w:color="auto" w:fill="auto"/>
            <w:noWrap/>
            <w:vAlign w:val="center"/>
            <w:hideMark/>
          </w:tcPr>
          <w:p w14:paraId="1911DC1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100005363.00</w:t>
            </w:r>
          </w:p>
        </w:tc>
        <w:tc>
          <w:tcPr>
            <w:tcW w:w="5103" w:type="dxa"/>
            <w:tcBorders>
              <w:top w:val="nil"/>
              <w:left w:val="nil"/>
              <w:bottom w:val="single" w:sz="4" w:space="0" w:color="auto"/>
              <w:right w:val="single" w:sz="4" w:space="0" w:color="auto"/>
            </w:tcBorders>
            <w:shd w:val="clear" w:color="auto" w:fill="auto"/>
            <w:noWrap/>
            <w:vAlign w:val="bottom"/>
            <w:hideMark/>
          </w:tcPr>
          <w:p w14:paraId="5D35D8F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100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5D252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AC3F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B0CB7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21D4B6E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64FA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402</w:t>
            </w:r>
          </w:p>
        </w:tc>
        <w:tc>
          <w:tcPr>
            <w:tcW w:w="1418" w:type="dxa"/>
            <w:tcBorders>
              <w:top w:val="nil"/>
              <w:left w:val="nil"/>
              <w:bottom w:val="single" w:sz="4" w:space="0" w:color="auto"/>
              <w:right w:val="single" w:sz="4" w:space="0" w:color="auto"/>
            </w:tcBorders>
            <w:shd w:val="clear" w:color="auto" w:fill="auto"/>
            <w:noWrap/>
            <w:vAlign w:val="center"/>
            <w:hideMark/>
          </w:tcPr>
          <w:p w14:paraId="54E740C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100005365.00</w:t>
            </w:r>
          </w:p>
        </w:tc>
        <w:tc>
          <w:tcPr>
            <w:tcW w:w="5103" w:type="dxa"/>
            <w:tcBorders>
              <w:top w:val="nil"/>
              <w:left w:val="nil"/>
              <w:bottom w:val="single" w:sz="4" w:space="0" w:color="auto"/>
              <w:right w:val="single" w:sz="4" w:space="0" w:color="auto"/>
            </w:tcBorders>
            <w:shd w:val="clear" w:color="auto" w:fill="auto"/>
            <w:noWrap/>
            <w:vAlign w:val="bottom"/>
            <w:hideMark/>
          </w:tcPr>
          <w:p w14:paraId="46ADBAE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25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1E941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72AF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6CF17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3448E54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78DE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403</w:t>
            </w:r>
          </w:p>
        </w:tc>
        <w:tc>
          <w:tcPr>
            <w:tcW w:w="1418" w:type="dxa"/>
            <w:tcBorders>
              <w:top w:val="nil"/>
              <w:left w:val="nil"/>
              <w:bottom w:val="single" w:sz="4" w:space="0" w:color="auto"/>
              <w:right w:val="single" w:sz="4" w:space="0" w:color="auto"/>
            </w:tcBorders>
            <w:shd w:val="clear" w:color="auto" w:fill="auto"/>
            <w:noWrap/>
            <w:vAlign w:val="center"/>
            <w:hideMark/>
          </w:tcPr>
          <w:p w14:paraId="4FF361D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100005383.00</w:t>
            </w:r>
          </w:p>
        </w:tc>
        <w:tc>
          <w:tcPr>
            <w:tcW w:w="5103" w:type="dxa"/>
            <w:tcBorders>
              <w:top w:val="nil"/>
              <w:left w:val="nil"/>
              <w:bottom w:val="single" w:sz="4" w:space="0" w:color="auto"/>
              <w:right w:val="single" w:sz="4" w:space="0" w:color="auto"/>
            </w:tcBorders>
            <w:shd w:val="clear" w:color="auto" w:fill="auto"/>
            <w:noWrap/>
            <w:vAlign w:val="bottom"/>
            <w:hideMark/>
          </w:tcPr>
          <w:p w14:paraId="46FE5E0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JARABE. VITAMINA A, D, E, C,  B1, B2, B6, B12, NICOTINAMINA Y HIERRO.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276A57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B2BB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4C853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448A79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9156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404</w:t>
            </w:r>
          </w:p>
        </w:tc>
        <w:tc>
          <w:tcPr>
            <w:tcW w:w="1418" w:type="dxa"/>
            <w:tcBorders>
              <w:top w:val="nil"/>
              <w:left w:val="nil"/>
              <w:bottom w:val="single" w:sz="4" w:space="0" w:color="auto"/>
              <w:right w:val="single" w:sz="4" w:space="0" w:color="auto"/>
            </w:tcBorders>
            <w:shd w:val="clear" w:color="auto" w:fill="auto"/>
            <w:noWrap/>
            <w:vAlign w:val="center"/>
            <w:hideMark/>
          </w:tcPr>
          <w:p w14:paraId="41B20CB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100005384.00</w:t>
            </w:r>
          </w:p>
        </w:tc>
        <w:tc>
          <w:tcPr>
            <w:tcW w:w="5103" w:type="dxa"/>
            <w:tcBorders>
              <w:top w:val="nil"/>
              <w:left w:val="nil"/>
              <w:bottom w:val="single" w:sz="4" w:space="0" w:color="auto"/>
              <w:right w:val="single" w:sz="4" w:space="0" w:color="auto"/>
            </w:tcBorders>
            <w:shd w:val="clear" w:color="auto" w:fill="auto"/>
            <w:noWrap/>
            <w:vAlign w:val="bottom"/>
            <w:hideMark/>
          </w:tcPr>
          <w:p w14:paraId="669E391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MULTIVITAMINAS. SOLUCION INYECTABLE ADULTO. VITAMINA A, D, E, B1, B2, B6, B12, ACIDO PANTOTENICO, C, BIOTINA, ACIDO FOLICO. UN FRASCO AMPULA Y DILUYENTE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F022B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39C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249A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194</w:t>
            </w:r>
          </w:p>
        </w:tc>
      </w:tr>
      <w:tr w:rsidR="00C3270E" w:rsidRPr="00931D45" w14:paraId="70CB1D2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182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405</w:t>
            </w:r>
          </w:p>
        </w:tc>
        <w:tc>
          <w:tcPr>
            <w:tcW w:w="1418" w:type="dxa"/>
            <w:tcBorders>
              <w:top w:val="nil"/>
              <w:left w:val="nil"/>
              <w:bottom w:val="single" w:sz="4" w:space="0" w:color="auto"/>
              <w:right w:val="single" w:sz="4" w:space="0" w:color="auto"/>
            </w:tcBorders>
            <w:shd w:val="clear" w:color="auto" w:fill="auto"/>
            <w:noWrap/>
            <w:vAlign w:val="center"/>
            <w:hideMark/>
          </w:tcPr>
          <w:p w14:paraId="3BFFA96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100005386.00</w:t>
            </w:r>
          </w:p>
        </w:tc>
        <w:tc>
          <w:tcPr>
            <w:tcW w:w="5103" w:type="dxa"/>
            <w:tcBorders>
              <w:top w:val="nil"/>
              <w:left w:val="nil"/>
              <w:bottom w:val="single" w:sz="4" w:space="0" w:color="auto"/>
              <w:right w:val="single" w:sz="4" w:space="0" w:color="auto"/>
            </w:tcBorders>
            <w:shd w:val="clear" w:color="auto" w:fill="auto"/>
            <w:noWrap/>
            <w:vAlign w:val="bottom"/>
            <w:hideMark/>
          </w:tcPr>
          <w:p w14:paraId="5A126C2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17.7%. 0.177 G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0FCC9D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CB45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0C27E0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EBE1F0F"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293C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3807A47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100005391.00</w:t>
            </w:r>
          </w:p>
        </w:tc>
        <w:tc>
          <w:tcPr>
            <w:tcW w:w="5103" w:type="dxa"/>
            <w:tcBorders>
              <w:top w:val="nil"/>
              <w:left w:val="nil"/>
              <w:bottom w:val="single" w:sz="4" w:space="0" w:color="auto"/>
              <w:right w:val="single" w:sz="4" w:space="0" w:color="auto"/>
            </w:tcBorders>
            <w:shd w:val="clear" w:color="auto" w:fill="auto"/>
            <w:noWrap/>
            <w:vAlign w:val="bottom"/>
            <w:hideMark/>
          </w:tcPr>
          <w:p w14:paraId="183D10A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SIN FIBRA SUSPENSION ORAL O ENTERAL MACRO Y MICRONUTRIMENTOS ENVASE CON 236 A 250 ML                                                                                                                                                                                                                                                                                                                                                                                                                                                                                                                                                                                                                                                                                                                                                                                                                                                                                                                                                                                                                                                                                                                                                                                                                                                                                                                                                                                                                                                                                                                                                                                                                                                                                                                                                                                                                                                                                                                                                                          </w:t>
            </w:r>
          </w:p>
        </w:tc>
        <w:tc>
          <w:tcPr>
            <w:tcW w:w="1520" w:type="dxa"/>
            <w:tcBorders>
              <w:top w:val="nil"/>
              <w:left w:val="nil"/>
              <w:bottom w:val="single" w:sz="4" w:space="0" w:color="auto"/>
              <w:right w:val="single" w:sz="4" w:space="0" w:color="auto"/>
            </w:tcBorders>
            <w:shd w:val="clear" w:color="auto" w:fill="auto"/>
            <w:noWrap/>
            <w:vAlign w:val="center"/>
            <w:hideMark/>
          </w:tcPr>
          <w:p w14:paraId="79B452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C41F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FCC2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677404A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A60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407</w:t>
            </w:r>
          </w:p>
        </w:tc>
        <w:tc>
          <w:tcPr>
            <w:tcW w:w="1418" w:type="dxa"/>
            <w:tcBorders>
              <w:top w:val="nil"/>
              <w:left w:val="nil"/>
              <w:bottom w:val="single" w:sz="4" w:space="0" w:color="auto"/>
              <w:right w:val="single" w:sz="4" w:space="0" w:color="auto"/>
            </w:tcBorders>
            <w:shd w:val="clear" w:color="auto" w:fill="auto"/>
            <w:noWrap/>
            <w:vAlign w:val="center"/>
            <w:hideMark/>
          </w:tcPr>
          <w:p w14:paraId="6F1A0D0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100005392.00</w:t>
            </w:r>
          </w:p>
        </w:tc>
        <w:tc>
          <w:tcPr>
            <w:tcW w:w="5103" w:type="dxa"/>
            <w:tcBorders>
              <w:top w:val="nil"/>
              <w:left w:val="nil"/>
              <w:bottom w:val="single" w:sz="4" w:space="0" w:color="auto"/>
              <w:right w:val="single" w:sz="4" w:space="0" w:color="auto"/>
            </w:tcBorders>
            <w:shd w:val="clear" w:color="auto" w:fill="auto"/>
            <w:noWrap/>
            <w:vAlign w:val="bottom"/>
            <w:hideMark/>
          </w:tcPr>
          <w:p w14:paraId="5573A2A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CON FIBRA SUSPENSION ORAL O ENTERAL MACRO Y MICRONUTRIMENTOS, FIBRA 1.25 A 1.35 G EN L00 ML ENVASE CON 236 A 250 ML 236 A 250 ML                                                                                                                                                                                                                                                                                                                                                                                                                                                                                                                                                                                                                                                                                                                                                                                                                                                                                                                                                                                                                                                                                                                                                                                                                                                                                                                                                                                                                                                                                                                                                                                                                                                                                                                                                                                                                                                                                                                              </w:t>
            </w:r>
          </w:p>
        </w:tc>
        <w:tc>
          <w:tcPr>
            <w:tcW w:w="1520" w:type="dxa"/>
            <w:tcBorders>
              <w:top w:val="nil"/>
              <w:left w:val="nil"/>
              <w:bottom w:val="single" w:sz="4" w:space="0" w:color="auto"/>
              <w:right w:val="single" w:sz="4" w:space="0" w:color="auto"/>
            </w:tcBorders>
            <w:shd w:val="clear" w:color="auto" w:fill="auto"/>
            <w:noWrap/>
            <w:vAlign w:val="center"/>
            <w:hideMark/>
          </w:tcPr>
          <w:p w14:paraId="503304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4F18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5674F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8E1694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29A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408</w:t>
            </w:r>
          </w:p>
        </w:tc>
        <w:tc>
          <w:tcPr>
            <w:tcW w:w="1418" w:type="dxa"/>
            <w:tcBorders>
              <w:top w:val="nil"/>
              <w:left w:val="nil"/>
              <w:bottom w:val="single" w:sz="4" w:space="0" w:color="auto"/>
              <w:right w:val="single" w:sz="4" w:space="0" w:color="auto"/>
            </w:tcBorders>
            <w:shd w:val="clear" w:color="auto" w:fill="auto"/>
            <w:noWrap/>
            <w:vAlign w:val="center"/>
            <w:hideMark/>
          </w:tcPr>
          <w:p w14:paraId="5849922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100005395.00</w:t>
            </w:r>
          </w:p>
        </w:tc>
        <w:tc>
          <w:tcPr>
            <w:tcW w:w="5103" w:type="dxa"/>
            <w:tcBorders>
              <w:top w:val="nil"/>
              <w:left w:val="nil"/>
              <w:bottom w:val="single" w:sz="4" w:space="0" w:color="auto"/>
              <w:right w:val="single" w:sz="4" w:space="0" w:color="auto"/>
            </w:tcBorders>
            <w:shd w:val="clear" w:color="auto" w:fill="auto"/>
            <w:noWrap/>
            <w:vAlign w:val="bottom"/>
            <w:hideMark/>
          </w:tcPr>
          <w:p w14:paraId="1978688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TIAMINA. SOLUCION INYECTABLE.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3B4F3A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82DA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5BFB75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7F44A9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055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409</w:t>
            </w:r>
          </w:p>
        </w:tc>
        <w:tc>
          <w:tcPr>
            <w:tcW w:w="1418" w:type="dxa"/>
            <w:tcBorders>
              <w:top w:val="nil"/>
              <w:left w:val="nil"/>
              <w:bottom w:val="single" w:sz="4" w:space="0" w:color="auto"/>
              <w:right w:val="single" w:sz="4" w:space="0" w:color="auto"/>
            </w:tcBorders>
            <w:shd w:val="clear" w:color="auto" w:fill="auto"/>
            <w:noWrap/>
            <w:vAlign w:val="center"/>
            <w:hideMark/>
          </w:tcPr>
          <w:p w14:paraId="6E1CD86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100005397.00</w:t>
            </w:r>
          </w:p>
        </w:tc>
        <w:tc>
          <w:tcPr>
            <w:tcW w:w="5103" w:type="dxa"/>
            <w:tcBorders>
              <w:top w:val="nil"/>
              <w:left w:val="nil"/>
              <w:bottom w:val="single" w:sz="4" w:space="0" w:color="auto"/>
              <w:right w:val="single" w:sz="4" w:space="0" w:color="auto"/>
            </w:tcBorders>
            <w:shd w:val="clear" w:color="auto" w:fill="auto"/>
            <w:noWrap/>
            <w:vAlign w:val="bottom"/>
            <w:hideMark/>
          </w:tcPr>
          <w:p w14:paraId="63A5BB3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680CB7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4AD747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 ML.</w:t>
            </w:r>
          </w:p>
        </w:tc>
        <w:tc>
          <w:tcPr>
            <w:tcW w:w="916" w:type="dxa"/>
            <w:tcBorders>
              <w:top w:val="nil"/>
              <w:left w:val="nil"/>
              <w:bottom w:val="single" w:sz="4" w:space="0" w:color="auto"/>
              <w:right w:val="single" w:sz="4" w:space="0" w:color="auto"/>
            </w:tcBorders>
            <w:shd w:val="clear" w:color="auto" w:fill="auto"/>
            <w:noWrap/>
            <w:vAlign w:val="center"/>
            <w:hideMark/>
          </w:tcPr>
          <w:p w14:paraId="3FE9D0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2643</w:t>
            </w:r>
          </w:p>
        </w:tc>
      </w:tr>
      <w:tr w:rsidR="00C3270E" w:rsidRPr="00931D45" w14:paraId="467D2B6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F12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410</w:t>
            </w:r>
          </w:p>
        </w:tc>
        <w:tc>
          <w:tcPr>
            <w:tcW w:w="1418" w:type="dxa"/>
            <w:tcBorders>
              <w:top w:val="nil"/>
              <w:left w:val="nil"/>
              <w:bottom w:val="single" w:sz="4" w:space="0" w:color="auto"/>
              <w:right w:val="single" w:sz="4" w:space="0" w:color="auto"/>
            </w:tcBorders>
            <w:shd w:val="clear" w:color="auto" w:fill="auto"/>
            <w:noWrap/>
            <w:vAlign w:val="center"/>
            <w:hideMark/>
          </w:tcPr>
          <w:p w14:paraId="25C3315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100005428.00</w:t>
            </w:r>
          </w:p>
        </w:tc>
        <w:tc>
          <w:tcPr>
            <w:tcW w:w="5103" w:type="dxa"/>
            <w:tcBorders>
              <w:top w:val="nil"/>
              <w:left w:val="nil"/>
              <w:bottom w:val="single" w:sz="4" w:space="0" w:color="auto"/>
              <w:right w:val="single" w:sz="4" w:space="0" w:color="auto"/>
            </w:tcBorders>
            <w:shd w:val="clear" w:color="auto" w:fill="auto"/>
            <w:noWrap/>
            <w:vAlign w:val="bottom"/>
            <w:hideMark/>
          </w:tcPr>
          <w:p w14:paraId="4C49BE0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DIHIDRATADO DE ONDANSETRON. SOLUCION INYECTABLE. 8 MG/ 4 ML.AMPOLLETA O FRASCO AMPULA CON 4 ML                                                                                                                                                                                                                                                                                                                                                                                                                                                                                                                                                                                                                                                                                                                                                                                                                                                                                                                                                                                                                                                                                                                                                                                                                                                                                                                                                                                                                                                                                                                                                                                                                                                                                                                                                                                                                                                                                                                                                                        </w:t>
            </w:r>
          </w:p>
        </w:tc>
        <w:tc>
          <w:tcPr>
            <w:tcW w:w="1520" w:type="dxa"/>
            <w:tcBorders>
              <w:top w:val="nil"/>
              <w:left w:val="nil"/>
              <w:bottom w:val="single" w:sz="4" w:space="0" w:color="auto"/>
              <w:right w:val="single" w:sz="4" w:space="0" w:color="auto"/>
            </w:tcBorders>
            <w:shd w:val="clear" w:color="auto" w:fill="auto"/>
            <w:noWrap/>
            <w:vAlign w:val="center"/>
            <w:hideMark/>
          </w:tcPr>
          <w:p w14:paraId="440C45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DD82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DF6F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431</w:t>
            </w:r>
          </w:p>
        </w:tc>
      </w:tr>
      <w:tr w:rsidR="00C3270E" w:rsidRPr="00931D45" w14:paraId="1BA8774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F75F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411</w:t>
            </w:r>
          </w:p>
        </w:tc>
        <w:tc>
          <w:tcPr>
            <w:tcW w:w="1418" w:type="dxa"/>
            <w:tcBorders>
              <w:top w:val="nil"/>
              <w:left w:val="nil"/>
              <w:bottom w:val="single" w:sz="4" w:space="0" w:color="auto"/>
              <w:right w:val="single" w:sz="4" w:space="0" w:color="auto"/>
            </w:tcBorders>
            <w:shd w:val="clear" w:color="auto" w:fill="auto"/>
            <w:noWrap/>
            <w:vAlign w:val="center"/>
            <w:hideMark/>
          </w:tcPr>
          <w:p w14:paraId="0F278F1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100005451.00</w:t>
            </w:r>
          </w:p>
        </w:tc>
        <w:tc>
          <w:tcPr>
            <w:tcW w:w="5103" w:type="dxa"/>
            <w:tcBorders>
              <w:top w:val="nil"/>
              <w:left w:val="nil"/>
              <w:bottom w:val="single" w:sz="4" w:space="0" w:color="auto"/>
              <w:right w:val="single" w:sz="4" w:space="0" w:color="auto"/>
            </w:tcBorders>
            <w:shd w:val="clear" w:color="auto" w:fill="auto"/>
            <w:noWrap/>
            <w:vAlign w:val="bottom"/>
            <w:hideMark/>
          </w:tcPr>
          <w:p w14:paraId="7BAA361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CINARIZINA. TABLETA. 75 MG.                                                                                                                                                                                                                                                                                                                                                                                                                                                                                                                                                                                                                                                                                                                                                                                                                                                                                                                                                                                                                                                                                                                                                                                                                                                                                                                                                                                                                                                                                                                                                                                                                                                                                                                                                                                                                                                                                                                                                                                                                                                       </w:t>
            </w:r>
          </w:p>
        </w:tc>
        <w:tc>
          <w:tcPr>
            <w:tcW w:w="1520" w:type="dxa"/>
            <w:tcBorders>
              <w:top w:val="nil"/>
              <w:left w:val="nil"/>
              <w:bottom w:val="single" w:sz="4" w:space="0" w:color="auto"/>
              <w:right w:val="single" w:sz="4" w:space="0" w:color="auto"/>
            </w:tcBorders>
            <w:shd w:val="clear" w:color="auto" w:fill="auto"/>
            <w:noWrap/>
            <w:vAlign w:val="center"/>
            <w:hideMark/>
          </w:tcPr>
          <w:p w14:paraId="4BE9A8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FA02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5B4FB3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31FBC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3A7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412</w:t>
            </w:r>
          </w:p>
        </w:tc>
        <w:tc>
          <w:tcPr>
            <w:tcW w:w="1418" w:type="dxa"/>
            <w:tcBorders>
              <w:top w:val="nil"/>
              <w:left w:val="nil"/>
              <w:bottom w:val="single" w:sz="4" w:space="0" w:color="auto"/>
              <w:right w:val="single" w:sz="4" w:space="0" w:color="auto"/>
            </w:tcBorders>
            <w:shd w:val="clear" w:color="auto" w:fill="auto"/>
            <w:noWrap/>
            <w:vAlign w:val="center"/>
            <w:hideMark/>
          </w:tcPr>
          <w:p w14:paraId="2662E86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100005481.00</w:t>
            </w:r>
          </w:p>
        </w:tc>
        <w:tc>
          <w:tcPr>
            <w:tcW w:w="5103" w:type="dxa"/>
            <w:tcBorders>
              <w:top w:val="nil"/>
              <w:left w:val="nil"/>
              <w:bottom w:val="single" w:sz="4" w:space="0" w:color="auto"/>
              <w:right w:val="single" w:sz="4" w:space="0" w:color="auto"/>
            </w:tcBorders>
            <w:shd w:val="clear" w:color="auto" w:fill="auto"/>
            <w:noWrap/>
            <w:vAlign w:val="bottom"/>
            <w:hideMark/>
          </w:tcPr>
          <w:p w14:paraId="3B7BC30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PAROXETINA.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5F632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0A5F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5FE2D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E327A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8D7C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413</w:t>
            </w:r>
          </w:p>
        </w:tc>
        <w:tc>
          <w:tcPr>
            <w:tcW w:w="1418" w:type="dxa"/>
            <w:tcBorders>
              <w:top w:val="nil"/>
              <w:left w:val="nil"/>
              <w:bottom w:val="single" w:sz="4" w:space="0" w:color="auto"/>
              <w:right w:val="single" w:sz="4" w:space="0" w:color="auto"/>
            </w:tcBorders>
            <w:shd w:val="clear" w:color="auto" w:fill="auto"/>
            <w:noWrap/>
            <w:vAlign w:val="center"/>
            <w:hideMark/>
          </w:tcPr>
          <w:p w14:paraId="35E60E0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100005483.00</w:t>
            </w:r>
          </w:p>
        </w:tc>
        <w:tc>
          <w:tcPr>
            <w:tcW w:w="5103" w:type="dxa"/>
            <w:tcBorders>
              <w:top w:val="nil"/>
              <w:left w:val="nil"/>
              <w:bottom w:val="single" w:sz="4" w:space="0" w:color="auto"/>
              <w:right w:val="single" w:sz="4" w:space="0" w:color="auto"/>
            </w:tcBorders>
            <w:shd w:val="clear" w:color="auto" w:fill="auto"/>
            <w:noWrap/>
            <w:vAlign w:val="bottom"/>
            <w:hideMark/>
          </w:tcPr>
          <w:p w14:paraId="55B5190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DECANOATO DE ZUCLOPENTIXOL. SOLUCION INYECTABLE. 200 MG. AMPOLLETA DE 1 ML                                                                                                                                                                                                                                                                                                                                                                                                                                                                                                                                                                                                                                                                                                                                                                                                                                                                                                                                                                                                                                                                                                                                                                                                                                                                                                                                                                                                                                                                                                                                                                                                                                                                                                                                                                                                                                                                                                                                                                                                        </w:t>
            </w:r>
          </w:p>
        </w:tc>
        <w:tc>
          <w:tcPr>
            <w:tcW w:w="1520" w:type="dxa"/>
            <w:tcBorders>
              <w:top w:val="nil"/>
              <w:left w:val="nil"/>
              <w:bottom w:val="single" w:sz="4" w:space="0" w:color="auto"/>
              <w:right w:val="single" w:sz="4" w:space="0" w:color="auto"/>
            </w:tcBorders>
            <w:shd w:val="clear" w:color="auto" w:fill="auto"/>
            <w:noWrap/>
            <w:vAlign w:val="center"/>
            <w:hideMark/>
          </w:tcPr>
          <w:p w14:paraId="1F8D1B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7312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08866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BC5B2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56A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414</w:t>
            </w:r>
          </w:p>
        </w:tc>
        <w:tc>
          <w:tcPr>
            <w:tcW w:w="1418" w:type="dxa"/>
            <w:tcBorders>
              <w:top w:val="nil"/>
              <w:left w:val="nil"/>
              <w:bottom w:val="single" w:sz="4" w:space="0" w:color="auto"/>
              <w:right w:val="single" w:sz="4" w:space="0" w:color="auto"/>
            </w:tcBorders>
            <w:shd w:val="clear" w:color="auto" w:fill="auto"/>
            <w:noWrap/>
            <w:vAlign w:val="center"/>
            <w:hideMark/>
          </w:tcPr>
          <w:p w14:paraId="7772E8B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100005484.00</w:t>
            </w:r>
          </w:p>
        </w:tc>
        <w:tc>
          <w:tcPr>
            <w:tcW w:w="5103" w:type="dxa"/>
            <w:tcBorders>
              <w:top w:val="nil"/>
              <w:left w:val="nil"/>
              <w:bottom w:val="single" w:sz="4" w:space="0" w:color="auto"/>
              <w:right w:val="single" w:sz="4" w:space="0" w:color="auto"/>
            </w:tcBorders>
            <w:shd w:val="clear" w:color="auto" w:fill="auto"/>
            <w:noWrap/>
            <w:vAlign w:val="bottom"/>
            <w:hideMark/>
          </w:tcPr>
          <w:p w14:paraId="0E5591F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DICLORHIDRATO DE ZUCLOPENTIXOL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03CD65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AC95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CEB52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91208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0169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415</w:t>
            </w:r>
          </w:p>
        </w:tc>
        <w:tc>
          <w:tcPr>
            <w:tcW w:w="1418" w:type="dxa"/>
            <w:tcBorders>
              <w:top w:val="nil"/>
              <w:left w:val="nil"/>
              <w:bottom w:val="single" w:sz="4" w:space="0" w:color="auto"/>
              <w:right w:val="single" w:sz="4" w:space="0" w:color="auto"/>
            </w:tcBorders>
            <w:shd w:val="clear" w:color="auto" w:fill="auto"/>
            <w:noWrap/>
            <w:vAlign w:val="center"/>
            <w:hideMark/>
          </w:tcPr>
          <w:p w14:paraId="1C3312B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100005485.00</w:t>
            </w:r>
          </w:p>
        </w:tc>
        <w:tc>
          <w:tcPr>
            <w:tcW w:w="5103" w:type="dxa"/>
            <w:tcBorders>
              <w:top w:val="nil"/>
              <w:left w:val="nil"/>
              <w:bottom w:val="single" w:sz="4" w:space="0" w:color="auto"/>
              <w:right w:val="single" w:sz="4" w:space="0" w:color="auto"/>
            </w:tcBorders>
            <w:shd w:val="clear" w:color="auto" w:fill="auto"/>
            <w:noWrap/>
            <w:vAlign w:val="bottom"/>
            <w:hideMark/>
          </w:tcPr>
          <w:p w14:paraId="6E619D5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31DF03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9261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1BD13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r>
      <w:tr w:rsidR="00C3270E" w:rsidRPr="00931D45" w14:paraId="39407E7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8F0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416</w:t>
            </w:r>
          </w:p>
        </w:tc>
        <w:tc>
          <w:tcPr>
            <w:tcW w:w="1418" w:type="dxa"/>
            <w:tcBorders>
              <w:top w:val="nil"/>
              <w:left w:val="nil"/>
              <w:bottom w:val="single" w:sz="4" w:space="0" w:color="auto"/>
              <w:right w:val="single" w:sz="4" w:space="0" w:color="auto"/>
            </w:tcBorders>
            <w:shd w:val="clear" w:color="auto" w:fill="auto"/>
            <w:noWrap/>
            <w:vAlign w:val="center"/>
            <w:hideMark/>
          </w:tcPr>
          <w:p w14:paraId="1D6045F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100005485.01</w:t>
            </w:r>
          </w:p>
        </w:tc>
        <w:tc>
          <w:tcPr>
            <w:tcW w:w="5103" w:type="dxa"/>
            <w:tcBorders>
              <w:top w:val="nil"/>
              <w:left w:val="nil"/>
              <w:bottom w:val="single" w:sz="4" w:space="0" w:color="auto"/>
              <w:right w:val="single" w:sz="4" w:space="0" w:color="auto"/>
            </w:tcBorders>
            <w:shd w:val="clear" w:color="auto" w:fill="auto"/>
            <w:noWrap/>
            <w:vAlign w:val="bottom"/>
            <w:hideMark/>
          </w:tcPr>
          <w:p w14:paraId="1168C43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7B3D11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DFF3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A84F1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A3D07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13F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417</w:t>
            </w:r>
          </w:p>
        </w:tc>
        <w:tc>
          <w:tcPr>
            <w:tcW w:w="1418" w:type="dxa"/>
            <w:tcBorders>
              <w:top w:val="nil"/>
              <w:left w:val="nil"/>
              <w:bottom w:val="single" w:sz="4" w:space="0" w:color="auto"/>
              <w:right w:val="single" w:sz="4" w:space="0" w:color="auto"/>
            </w:tcBorders>
            <w:shd w:val="clear" w:color="auto" w:fill="auto"/>
            <w:noWrap/>
            <w:vAlign w:val="center"/>
            <w:hideMark/>
          </w:tcPr>
          <w:p w14:paraId="343D472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100005486.00</w:t>
            </w:r>
          </w:p>
        </w:tc>
        <w:tc>
          <w:tcPr>
            <w:tcW w:w="5103" w:type="dxa"/>
            <w:tcBorders>
              <w:top w:val="nil"/>
              <w:left w:val="nil"/>
              <w:bottom w:val="single" w:sz="4" w:space="0" w:color="auto"/>
              <w:right w:val="single" w:sz="4" w:space="0" w:color="auto"/>
            </w:tcBorders>
            <w:shd w:val="clear" w:color="auto" w:fill="auto"/>
            <w:noWrap/>
            <w:vAlign w:val="bottom"/>
            <w:hideMark/>
          </w:tcPr>
          <w:p w14:paraId="2DDE781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4AB28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59E6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9DF5A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473EC9C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821F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418</w:t>
            </w:r>
          </w:p>
        </w:tc>
        <w:tc>
          <w:tcPr>
            <w:tcW w:w="1418" w:type="dxa"/>
            <w:tcBorders>
              <w:top w:val="nil"/>
              <w:left w:val="nil"/>
              <w:bottom w:val="single" w:sz="4" w:space="0" w:color="auto"/>
              <w:right w:val="single" w:sz="4" w:space="0" w:color="auto"/>
            </w:tcBorders>
            <w:shd w:val="clear" w:color="auto" w:fill="auto"/>
            <w:noWrap/>
            <w:vAlign w:val="center"/>
            <w:hideMark/>
          </w:tcPr>
          <w:p w14:paraId="2E04439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100005486.01</w:t>
            </w:r>
          </w:p>
        </w:tc>
        <w:tc>
          <w:tcPr>
            <w:tcW w:w="5103" w:type="dxa"/>
            <w:tcBorders>
              <w:top w:val="nil"/>
              <w:left w:val="nil"/>
              <w:bottom w:val="single" w:sz="4" w:space="0" w:color="auto"/>
              <w:right w:val="single" w:sz="4" w:space="0" w:color="auto"/>
            </w:tcBorders>
            <w:shd w:val="clear" w:color="auto" w:fill="auto"/>
            <w:noWrap/>
            <w:vAlign w:val="bottom"/>
            <w:hideMark/>
          </w:tcPr>
          <w:p w14:paraId="74A3065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2D3676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725F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7C0B7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EF026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D0A2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419</w:t>
            </w:r>
          </w:p>
        </w:tc>
        <w:tc>
          <w:tcPr>
            <w:tcW w:w="1418" w:type="dxa"/>
            <w:tcBorders>
              <w:top w:val="nil"/>
              <w:left w:val="nil"/>
              <w:bottom w:val="single" w:sz="4" w:space="0" w:color="auto"/>
              <w:right w:val="single" w:sz="4" w:space="0" w:color="auto"/>
            </w:tcBorders>
            <w:shd w:val="clear" w:color="auto" w:fill="auto"/>
            <w:noWrap/>
            <w:vAlign w:val="center"/>
            <w:hideMark/>
          </w:tcPr>
          <w:p w14:paraId="34FBB63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100005487.00</w:t>
            </w:r>
          </w:p>
        </w:tc>
        <w:tc>
          <w:tcPr>
            <w:tcW w:w="5103" w:type="dxa"/>
            <w:tcBorders>
              <w:top w:val="nil"/>
              <w:left w:val="nil"/>
              <w:bottom w:val="single" w:sz="4" w:space="0" w:color="auto"/>
              <w:right w:val="single" w:sz="4" w:space="0" w:color="auto"/>
            </w:tcBorders>
            <w:shd w:val="clear" w:color="auto" w:fill="auto"/>
            <w:noWrap/>
            <w:vAlign w:val="bottom"/>
            <w:hideMark/>
          </w:tcPr>
          <w:p w14:paraId="3789E02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CITALOPRAM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3F69FE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600F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04840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05A4C19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D46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420</w:t>
            </w:r>
          </w:p>
        </w:tc>
        <w:tc>
          <w:tcPr>
            <w:tcW w:w="1418" w:type="dxa"/>
            <w:tcBorders>
              <w:top w:val="nil"/>
              <w:left w:val="nil"/>
              <w:bottom w:val="single" w:sz="4" w:space="0" w:color="auto"/>
              <w:right w:val="single" w:sz="4" w:space="0" w:color="auto"/>
            </w:tcBorders>
            <w:shd w:val="clear" w:color="auto" w:fill="auto"/>
            <w:noWrap/>
            <w:vAlign w:val="center"/>
            <w:hideMark/>
          </w:tcPr>
          <w:p w14:paraId="2880F93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100005489.00</w:t>
            </w:r>
          </w:p>
        </w:tc>
        <w:tc>
          <w:tcPr>
            <w:tcW w:w="5103" w:type="dxa"/>
            <w:tcBorders>
              <w:top w:val="nil"/>
              <w:left w:val="nil"/>
              <w:bottom w:val="single" w:sz="4" w:space="0" w:color="auto"/>
              <w:right w:val="single" w:sz="4" w:space="0" w:color="auto"/>
            </w:tcBorders>
            <w:shd w:val="clear" w:color="auto" w:fill="auto"/>
            <w:noWrap/>
            <w:vAlign w:val="bottom"/>
            <w:hideMark/>
          </w:tcPr>
          <w:p w14:paraId="76E552A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QUETIAPINA.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56A18A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442C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875AE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3D69BE7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A35C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421</w:t>
            </w:r>
          </w:p>
        </w:tc>
        <w:tc>
          <w:tcPr>
            <w:tcW w:w="1418" w:type="dxa"/>
            <w:tcBorders>
              <w:top w:val="nil"/>
              <w:left w:val="nil"/>
              <w:bottom w:val="single" w:sz="4" w:space="0" w:color="auto"/>
              <w:right w:val="single" w:sz="4" w:space="0" w:color="auto"/>
            </w:tcBorders>
            <w:shd w:val="clear" w:color="auto" w:fill="auto"/>
            <w:noWrap/>
            <w:vAlign w:val="center"/>
            <w:hideMark/>
          </w:tcPr>
          <w:p w14:paraId="421D9FA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100005494.00</w:t>
            </w:r>
          </w:p>
        </w:tc>
        <w:tc>
          <w:tcPr>
            <w:tcW w:w="5103" w:type="dxa"/>
            <w:tcBorders>
              <w:top w:val="nil"/>
              <w:left w:val="nil"/>
              <w:bottom w:val="single" w:sz="4" w:space="0" w:color="auto"/>
              <w:right w:val="single" w:sz="4" w:space="0" w:color="auto"/>
            </w:tcBorders>
            <w:shd w:val="clear" w:color="auto" w:fill="auto"/>
            <w:noWrap/>
            <w:vAlign w:val="bottom"/>
            <w:hideMark/>
          </w:tcPr>
          <w:p w14:paraId="0581E21F" w14:textId="5B1063B0"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QUETIAPINA TABLETA DE LIBERACION PROLONGADA300 MGENVASE CON 30 TABLETAS DE LIBERACION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62CC71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3250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D3961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B639D5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C3E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422</w:t>
            </w:r>
          </w:p>
        </w:tc>
        <w:tc>
          <w:tcPr>
            <w:tcW w:w="1418" w:type="dxa"/>
            <w:tcBorders>
              <w:top w:val="nil"/>
              <w:left w:val="nil"/>
              <w:bottom w:val="single" w:sz="4" w:space="0" w:color="auto"/>
              <w:right w:val="single" w:sz="4" w:space="0" w:color="auto"/>
            </w:tcBorders>
            <w:shd w:val="clear" w:color="auto" w:fill="auto"/>
            <w:noWrap/>
            <w:vAlign w:val="center"/>
            <w:hideMark/>
          </w:tcPr>
          <w:p w14:paraId="7CC3514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100005501.00</w:t>
            </w:r>
          </w:p>
        </w:tc>
        <w:tc>
          <w:tcPr>
            <w:tcW w:w="5103" w:type="dxa"/>
            <w:tcBorders>
              <w:top w:val="nil"/>
              <w:left w:val="nil"/>
              <w:bottom w:val="single" w:sz="4" w:space="0" w:color="auto"/>
              <w:right w:val="single" w:sz="4" w:space="0" w:color="auto"/>
            </w:tcBorders>
            <w:shd w:val="clear" w:color="auto" w:fill="auto"/>
            <w:noWrap/>
            <w:vAlign w:val="bottom"/>
            <w:hideMark/>
          </w:tcPr>
          <w:p w14:paraId="6C124A8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SODICO. SOLUCION INYECTABLE. 75 MG/ 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14C275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11B4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5935AE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193</w:t>
            </w:r>
          </w:p>
        </w:tc>
      </w:tr>
      <w:tr w:rsidR="00C3270E" w:rsidRPr="00931D45" w14:paraId="6DB959F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8EB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423</w:t>
            </w:r>
          </w:p>
        </w:tc>
        <w:tc>
          <w:tcPr>
            <w:tcW w:w="1418" w:type="dxa"/>
            <w:tcBorders>
              <w:top w:val="nil"/>
              <w:left w:val="nil"/>
              <w:bottom w:val="single" w:sz="4" w:space="0" w:color="auto"/>
              <w:right w:val="single" w:sz="4" w:space="0" w:color="auto"/>
            </w:tcBorders>
            <w:shd w:val="clear" w:color="auto" w:fill="auto"/>
            <w:noWrap/>
            <w:vAlign w:val="center"/>
            <w:hideMark/>
          </w:tcPr>
          <w:p w14:paraId="009AEA6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100005551.00</w:t>
            </w:r>
          </w:p>
        </w:tc>
        <w:tc>
          <w:tcPr>
            <w:tcW w:w="5103" w:type="dxa"/>
            <w:tcBorders>
              <w:top w:val="nil"/>
              <w:left w:val="nil"/>
              <w:bottom w:val="single" w:sz="4" w:space="0" w:color="auto"/>
              <w:right w:val="single" w:sz="4" w:space="0" w:color="auto"/>
            </w:tcBorders>
            <w:shd w:val="clear" w:color="auto" w:fill="auto"/>
            <w:noWrap/>
            <w:vAlign w:val="bottom"/>
            <w:hideMark/>
          </w:tcPr>
          <w:p w14:paraId="521FE7A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DABIGATRAN, INHIBIDOR DIRECTO DE LA TROMBINA, EL CUAL SE ADMINSITRA POR VIA ORAL Y SU EFECTO ES REVERSIBLE. CAPSULAS DE 75 MG. CAJA CON 30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2D0606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3DAA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7D4E7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3DCB8F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BC79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424</w:t>
            </w:r>
          </w:p>
        </w:tc>
        <w:tc>
          <w:tcPr>
            <w:tcW w:w="1418" w:type="dxa"/>
            <w:tcBorders>
              <w:top w:val="nil"/>
              <w:left w:val="nil"/>
              <w:bottom w:val="single" w:sz="4" w:space="0" w:color="auto"/>
              <w:right w:val="single" w:sz="4" w:space="0" w:color="auto"/>
            </w:tcBorders>
            <w:shd w:val="clear" w:color="auto" w:fill="auto"/>
            <w:noWrap/>
            <w:vAlign w:val="center"/>
            <w:hideMark/>
          </w:tcPr>
          <w:p w14:paraId="2B9C3BA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100005552.00</w:t>
            </w:r>
          </w:p>
        </w:tc>
        <w:tc>
          <w:tcPr>
            <w:tcW w:w="5103" w:type="dxa"/>
            <w:tcBorders>
              <w:top w:val="nil"/>
              <w:left w:val="nil"/>
              <w:bottom w:val="single" w:sz="4" w:space="0" w:color="auto"/>
              <w:right w:val="single" w:sz="4" w:space="0" w:color="auto"/>
            </w:tcBorders>
            <w:shd w:val="clear" w:color="auto" w:fill="auto"/>
            <w:noWrap/>
            <w:vAlign w:val="bottom"/>
            <w:hideMark/>
          </w:tcPr>
          <w:p w14:paraId="23A92ED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DABIGATRAN, INHIBIDOR DIRECTO DE LA TROMBINAEL CUAL SE ADMINISTRA POR VIA ORAL Y SU EFECTO ES REVERSIBLE, CAPSULAS DE 110 MG                                                                                                                                                                                                                                                                                                                                                                                                                                                                                                                                                                                                                                                                                                                                                                                                                                                                                                                                                                                                                                                                                                                                                                                                                                                                                                                                                                                                                                                                                                                                                                                                                                                                                                                                                                                                                                                                                                                                                      </w:t>
            </w:r>
          </w:p>
        </w:tc>
        <w:tc>
          <w:tcPr>
            <w:tcW w:w="1520" w:type="dxa"/>
            <w:tcBorders>
              <w:top w:val="nil"/>
              <w:left w:val="nil"/>
              <w:bottom w:val="single" w:sz="4" w:space="0" w:color="auto"/>
              <w:right w:val="single" w:sz="4" w:space="0" w:color="auto"/>
            </w:tcBorders>
            <w:shd w:val="clear" w:color="auto" w:fill="auto"/>
            <w:noWrap/>
            <w:vAlign w:val="center"/>
            <w:hideMark/>
          </w:tcPr>
          <w:p w14:paraId="2C76B8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889B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0C6C0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28A9C60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B015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425</w:t>
            </w:r>
          </w:p>
        </w:tc>
        <w:tc>
          <w:tcPr>
            <w:tcW w:w="1418" w:type="dxa"/>
            <w:tcBorders>
              <w:top w:val="nil"/>
              <w:left w:val="nil"/>
              <w:bottom w:val="single" w:sz="4" w:space="0" w:color="auto"/>
              <w:right w:val="single" w:sz="4" w:space="0" w:color="auto"/>
            </w:tcBorders>
            <w:shd w:val="clear" w:color="auto" w:fill="auto"/>
            <w:noWrap/>
            <w:vAlign w:val="center"/>
            <w:hideMark/>
          </w:tcPr>
          <w:p w14:paraId="7F2828B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100005621.00</w:t>
            </w:r>
          </w:p>
        </w:tc>
        <w:tc>
          <w:tcPr>
            <w:tcW w:w="5103" w:type="dxa"/>
            <w:tcBorders>
              <w:top w:val="nil"/>
              <w:left w:val="nil"/>
              <w:bottom w:val="single" w:sz="4" w:space="0" w:color="auto"/>
              <w:right w:val="single" w:sz="4" w:space="0" w:color="auto"/>
            </w:tcBorders>
            <w:shd w:val="clear" w:color="auto" w:fill="auto"/>
            <w:noWrap/>
            <w:vAlign w:val="bottom"/>
            <w:hideMark/>
          </w:tcPr>
          <w:p w14:paraId="42B00E6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LINAGLIPTINA          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725C9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9F02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21E1F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249927D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1E3A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426</w:t>
            </w:r>
          </w:p>
        </w:tc>
        <w:tc>
          <w:tcPr>
            <w:tcW w:w="1418" w:type="dxa"/>
            <w:tcBorders>
              <w:top w:val="nil"/>
              <w:left w:val="nil"/>
              <w:bottom w:val="single" w:sz="4" w:space="0" w:color="auto"/>
              <w:right w:val="single" w:sz="4" w:space="0" w:color="auto"/>
            </w:tcBorders>
            <w:shd w:val="clear" w:color="auto" w:fill="auto"/>
            <w:noWrap/>
            <w:vAlign w:val="center"/>
            <w:hideMark/>
          </w:tcPr>
          <w:p w14:paraId="66ADAF4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100005631.00</w:t>
            </w:r>
          </w:p>
        </w:tc>
        <w:tc>
          <w:tcPr>
            <w:tcW w:w="5103" w:type="dxa"/>
            <w:tcBorders>
              <w:top w:val="nil"/>
              <w:left w:val="nil"/>
              <w:bottom w:val="single" w:sz="4" w:space="0" w:color="auto"/>
              <w:right w:val="single" w:sz="4" w:space="0" w:color="auto"/>
            </w:tcBorders>
            <w:shd w:val="clear" w:color="auto" w:fill="auto"/>
            <w:noWrap/>
            <w:vAlign w:val="bottom"/>
            <w:hideMark/>
          </w:tcPr>
          <w:p w14:paraId="302ACEB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ALPROSTADIL SOLUCION INYECTABLE 20 MCG ENVASE CON UNA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754980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D09A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CAF1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70DE0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9A34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427</w:t>
            </w:r>
          </w:p>
        </w:tc>
        <w:tc>
          <w:tcPr>
            <w:tcW w:w="1418" w:type="dxa"/>
            <w:tcBorders>
              <w:top w:val="nil"/>
              <w:left w:val="nil"/>
              <w:bottom w:val="single" w:sz="4" w:space="0" w:color="auto"/>
              <w:right w:val="single" w:sz="4" w:space="0" w:color="auto"/>
            </w:tcBorders>
            <w:shd w:val="clear" w:color="auto" w:fill="auto"/>
            <w:noWrap/>
            <w:vAlign w:val="center"/>
            <w:hideMark/>
          </w:tcPr>
          <w:p w14:paraId="10D9305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100005631.01</w:t>
            </w:r>
          </w:p>
        </w:tc>
        <w:tc>
          <w:tcPr>
            <w:tcW w:w="5103" w:type="dxa"/>
            <w:tcBorders>
              <w:top w:val="nil"/>
              <w:left w:val="nil"/>
              <w:bottom w:val="single" w:sz="4" w:space="0" w:color="auto"/>
              <w:right w:val="single" w:sz="4" w:space="0" w:color="auto"/>
            </w:tcBorders>
            <w:shd w:val="clear" w:color="auto" w:fill="auto"/>
            <w:noWrap/>
            <w:vAlign w:val="bottom"/>
            <w:hideMark/>
          </w:tcPr>
          <w:p w14:paraId="771FE95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ALPROSTADIL SOLUCIÓN INYECTABLE CADA AMPOLLETA CON LIOFILIZADO O SOLUCIÓN CONTIENE: ALPROSTADIL 20 µG ENVASE CON 5 AMPOLLETAS CON 1 ML DE SOLUCIÓN CADA UNA (20 µG/ML).                                                                                                                                                                                                                                                                                                                                                                                                                                                                                                                                                                                                                                                                                                                                                                                                                                                                                                                                                                                                                                                                                                                                                                                                                                                                                                                                                                                                                                                                                                                                                                                                                                                                                                                                                                                                                                                                                                           </w:t>
            </w:r>
          </w:p>
        </w:tc>
        <w:tc>
          <w:tcPr>
            <w:tcW w:w="1520" w:type="dxa"/>
            <w:tcBorders>
              <w:top w:val="nil"/>
              <w:left w:val="nil"/>
              <w:bottom w:val="single" w:sz="4" w:space="0" w:color="auto"/>
              <w:right w:val="single" w:sz="4" w:space="0" w:color="auto"/>
            </w:tcBorders>
            <w:shd w:val="clear" w:color="auto" w:fill="auto"/>
            <w:noWrap/>
            <w:vAlign w:val="center"/>
            <w:hideMark/>
          </w:tcPr>
          <w:p w14:paraId="1E47C5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6586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BE00D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D7726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37A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428</w:t>
            </w:r>
          </w:p>
        </w:tc>
        <w:tc>
          <w:tcPr>
            <w:tcW w:w="1418" w:type="dxa"/>
            <w:tcBorders>
              <w:top w:val="nil"/>
              <w:left w:val="nil"/>
              <w:bottom w:val="single" w:sz="4" w:space="0" w:color="auto"/>
              <w:right w:val="single" w:sz="4" w:space="0" w:color="auto"/>
            </w:tcBorders>
            <w:shd w:val="clear" w:color="auto" w:fill="auto"/>
            <w:noWrap/>
            <w:vAlign w:val="center"/>
            <w:hideMark/>
          </w:tcPr>
          <w:p w14:paraId="067CA26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100005646.00</w:t>
            </w:r>
          </w:p>
        </w:tc>
        <w:tc>
          <w:tcPr>
            <w:tcW w:w="5103" w:type="dxa"/>
            <w:tcBorders>
              <w:top w:val="nil"/>
              <w:left w:val="nil"/>
              <w:bottom w:val="single" w:sz="4" w:space="0" w:color="auto"/>
              <w:right w:val="single" w:sz="4" w:space="0" w:color="auto"/>
            </w:tcBorders>
            <w:shd w:val="clear" w:color="auto" w:fill="auto"/>
            <w:noWrap/>
            <w:vAlign w:val="bottom"/>
            <w:hideMark/>
          </w:tcPr>
          <w:p w14:paraId="766F3E7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FUROATO DE FLUTICASONA 27.5 MG ENVASE SUSPENSION EN AEROSOL NASAL CADA DISPARO PROPORCIONA: FUROATO DE FLUTICASONA 27.5 µG  ENVASE CON 120 DISPAROS.                                                                                                                                                                                                                                                                                                                                                                                                                                                                                                                                                                                                                                                                                                                                                                                                                                                                                                                                                                                                                                                                                                                                                                                                                                                                                                                                                                                                                                                                                                                                                                                                                                                                                                                                                                                                                                                                                                                              </w:t>
            </w:r>
          </w:p>
        </w:tc>
        <w:tc>
          <w:tcPr>
            <w:tcW w:w="1520" w:type="dxa"/>
            <w:tcBorders>
              <w:top w:val="nil"/>
              <w:left w:val="nil"/>
              <w:bottom w:val="single" w:sz="4" w:space="0" w:color="auto"/>
              <w:right w:val="single" w:sz="4" w:space="0" w:color="auto"/>
            </w:tcBorders>
            <w:shd w:val="clear" w:color="auto" w:fill="auto"/>
            <w:noWrap/>
            <w:vAlign w:val="center"/>
            <w:hideMark/>
          </w:tcPr>
          <w:p w14:paraId="24BBDD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351C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8315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CE74C4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D40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429</w:t>
            </w:r>
          </w:p>
        </w:tc>
        <w:tc>
          <w:tcPr>
            <w:tcW w:w="1418" w:type="dxa"/>
            <w:tcBorders>
              <w:top w:val="nil"/>
              <w:left w:val="nil"/>
              <w:bottom w:val="single" w:sz="4" w:space="0" w:color="auto"/>
              <w:right w:val="single" w:sz="4" w:space="0" w:color="auto"/>
            </w:tcBorders>
            <w:shd w:val="clear" w:color="auto" w:fill="auto"/>
            <w:noWrap/>
            <w:vAlign w:val="center"/>
            <w:hideMark/>
          </w:tcPr>
          <w:p w14:paraId="7FAA692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100005660.00</w:t>
            </w:r>
          </w:p>
        </w:tc>
        <w:tc>
          <w:tcPr>
            <w:tcW w:w="5103" w:type="dxa"/>
            <w:tcBorders>
              <w:top w:val="nil"/>
              <w:left w:val="nil"/>
              <w:bottom w:val="single" w:sz="4" w:space="0" w:color="auto"/>
              <w:right w:val="single" w:sz="4" w:space="0" w:color="auto"/>
            </w:tcBorders>
            <w:shd w:val="clear" w:color="auto" w:fill="auto"/>
            <w:noWrap/>
            <w:vAlign w:val="bottom"/>
            <w:hideMark/>
          </w:tcPr>
          <w:p w14:paraId="478FE5D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TABLETAS 50 MG. C/14                                                                                                                                                                                                                                                                                                                                                                                                                                                                                                                                                                                                                                                                                                                                                                                                                                                                                                                                                                                                                                                                                                                                                                                                                                                                                                                                                                                                                                                                                                                                                                                                                                                                                                                                                                                                                                                                                                                                                                                                                                                   </w:t>
            </w:r>
          </w:p>
        </w:tc>
        <w:tc>
          <w:tcPr>
            <w:tcW w:w="1520" w:type="dxa"/>
            <w:tcBorders>
              <w:top w:val="nil"/>
              <w:left w:val="nil"/>
              <w:bottom w:val="single" w:sz="4" w:space="0" w:color="auto"/>
              <w:right w:val="single" w:sz="4" w:space="0" w:color="auto"/>
            </w:tcBorders>
            <w:shd w:val="clear" w:color="auto" w:fill="auto"/>
            <w:noWrap/>
            <w:vAlign w:val="center"/>
            <w:hideMark/>
          </w:tcPr>
          <w:p w14:paraId="767039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A6259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A0C82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C8F4BB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601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430</w:t>
            </w:r>
          </w:p>
        </w:tc>
        <w:tc>
          <w:tcPr>
            <w:tcW w:w="1418" w:type="dxa"/>
            <w:tcBorders>
              <w:top w:val="nil"/>
              <w:left w:val="nil"/>
              <w:bottom w:val="single" w:sz="4" w:space="0" w:color="auto"/>
              <w:right w:val="single" w:sz="4" w:space="0" w:color="auto"/>
            </w:tcBorders>
            <w:shd w:val="clear" w:color="auto" w:fill="auto"/>
            <w:noWrap/>
            <w:vAlign w:val="center"/>
            <w:hideMark/>
          </w:tcPr>
          <w:p w14:paraId="046016A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100005661.00</w:t>
            </w:r>
          </w:p>
        </w:tc>
        <w:tc>
          <w:tcPr>
            <w:tcW w:w="5103" w:type="dxa"/>
            <w:tcBorders>
              <w:top w:val="nil"/>
              <w:left w:val="nil"/>
              <w:bottom w:val="single" w:sz="4" w:space="0" w:color="auto"/>
              <w:right w:val="single" w:sz="4" w:space="0" w:color="auto"/>
            </w:tcBorders>
            <w:shd w:val="clear" w:color="auto" w:fill="auto"/>
            <w:noWrap/>
            <w:vAlign w:val="bottom"/>
            <w:hideMark/>
          </w:tcPr>
          <w:p w14:paraId="7551BDD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TABLETAS 100 MG. C/28                                                                                                                                                                                                                                                                                                                                                                                                                                                                                                                                                                                                                                                                                                                                                                                                                                                                                                                                                                                                                                                                                                                                                                                                                                                                                                                                                                                                                                                                                                                                                                                                                                                                                                                                                                                                                                                                                                                                                                                                                                                  </w:t>
            </w:r>
          </w:p>
        </w:tc>
        <w:tc>
          <w:tcPr>
            <w:tcW w:w="1520" w:type="dxa"/>
            <w:tcBorders>
              <w:top w:val="nil"/>
              <w:left w:val="nil"/>
              <w:bottom w:val="single" w:sz="4" w:space="0" w:color="auto"/>
              <w:right w:val="single" w:sz="4" w:space="0" w:color="auto"/>
            </w:tcBorders>
            <w:shd w:val="clear" w:color="auto" w:fill="auto"/>
            <w:noWrap/>
            <w:vAlign w:val="center"/>
            <w:hideMark/>
          </w:tcPr>
          <w:p w14:paraId="5BECAB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173E2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5CF4B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r>
      <w:tr w:rsidR="00C3270E" w:rsidRPr="00931D45" w14:paraId="624D30B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5918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431</w:t>
            </w:r>
          </w:p>
        </w:tc>
        <w:tc>
          <w:tcPr>
            <w:tcW w:w="1418" w:type="dxa"/>
            <w:tcBorders>
              <w:top w:val="nil"/>
              <w:left w:val="nil"/>
              <w:bottom w:val="single" w:sz="4" w:space="0" w:color="auto"/>
              <w:right w:val="single" w:sz="4" w:space="0" w:color="auto"/>
            </w:tcBorders>
            <w:shd w:val="clear" w:color="auto" w:fill="auto"/>
            <w:noWrap/>
            <w:vAlign w:val="center"/>
            <w:hideMark/>
          </w:tcPr>
          <w:p w14:paraId="4512AE3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100005662.00</w:t>
            </w:r>
          </w:p>
        </w:tc>
        <w:tc>
          <w:tcPr>
            <w:tcW w:w="5103" w:type="dxa"/>
            <w:tcBorders>
              <w:top w:val="nil"/>
              <w:left w:val="nil"/>
              <w:bottom w:val="single" w:sz="4" w:space="0" w:color="auto"/>
              <w:right w:val="single" w:sz="4" w:space="0" w:color="auto"/>
            </w:tcBorders>
            <w:shd w:val="clear" w:color="auto" w:fill="auto"/>
            <w:noWrap/>
            <w:vAlign w:val="bottom"/>
            <w:hideMark/>
          </w:tcPr>
          <w:p w14:paraId="78B1F94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LACOSAMIDATABLETA150 MG 28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EB5D4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B31C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24F2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6D2D2BB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5215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432</w:t>
            </w:r>
          </w:p>
        </w:tc>
        <w:tc>
          <w:tcPr>
            <w:tcW w:w="1418" w:type="dxa"/>
            <w:tcBorders>
              <w:top w:val="nil"/>
              <w:left w:val="nil"/>
              <w:bottom w:val="single" w:sz="4" w:space="0" w:color="auto"/>
              <w:right w:val="single" w:sz="4" w:space="0" w:color="auto"/>
            </w:tcBorders>
            <w:shd w:val="clear" w:color="auto" w:fill="auto"/>
            <w:noWrap/>
            <w:vAlign w:val="center"/>
            <w:hideMark/>
          </w:tcPr>
          <w:p w14:paraId="5621CE3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100005664.00</w:t>
            </w:r>
          </w:p>
        </w:tc>
        <w:tc>
          <w:tcPr>
            <w:tcW w:w="5103" w:type="dxa"/>
            <w:tcBorders>
              <w:top w:val="nil"/>
              <w:left w:val="nil"/>
              <w:bottom w:val="single" w:sz="4" w:space="0" w:color="auto"/>
              <w:right w:val="single" w:sz="4" w:space="0" w:color="auto"/>
            </w:tcBorders>
            <w:shd w:val="clear" w:color="auto" w:fill="auto"/>
            <w:noWrap/>
            <w:vAlign w:val="bottom"/>
            <w:hideMark/>
          </w:tcPr>
          <w:p w14:paraId="69F10F3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SOLUCION INYECTABLE200 MG FRASCO AMPULA CON 20 ML (10 MG/ML)                                                                                                                                                                                                                                                                                                                                                                                                                                                                                                                                                                                                                                                                                                                                                                                                                                                                                                                                                                                                                                                                                                                                                                                                                                                                                                                                                                                                                                                                                                                                                                                                                                                                                                                                                                                                                                                                                                                                                                                                           </w:t>
            </w:r>
          </w:p>
        </w:tc>
        <w:tc>
          <w:tcPr>
            <w:tcW w:w="1520" w:type="dxa"/>
            <w:tcBorders>
              <w:top w:val="nil"/>
              <w:left w:val="nil"/>
              <w:bottom w:val="single" w:sz="4" w:space="0" w:color="auto"/>
              <w:right w:val="single" w:sz="4" w:space="0" w:color="auto"/>
            </w:tcBorders>
            <w:shd w:val="clear" w:color="auto" w:fill="auto"/>
            <w:noWrap/>
            <w:vAlign w:val="center"/>
            <w:hideMark/>
          </w:tcPr>
          <w:p w14:paraId="5FE269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EDCB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B7AB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ABEAB9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F2E8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433</w:t>
            </w:r>
          </w:p>
        </w:tc>
        <w:tc>
          <w:tcPr>
            <w:tcW w:w="1418" w:type="dxa"/>
            <w:tcBorders>
              <w:top w:val="nil"/>
              <w:left w:val="nil"/>
              <w:bottom w:val="single" w:sz="4" w:space="0" w:color="auto"/>
              <w:right w:val="single" w:sz="4" w:space="0" w:color="auto"/>
            </w:tcBorders>
            <w:shd w:val="clear" w:color="auto" w:fill="auto"/>
            <w:noWrap/>
            <w:vAlign w:val="center"/>
            <w:hideMark/>
          </w:tcPr>
          <w:p w14:paraId="19D5A6A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100005721.00</w:t>
            </w:r>
          </w:p>
        </w:tc>
        <w:tc>
          <w:tcPr>
            <w:tcW w:w="5103" w:type="dxa"/>
            <w:tcBorders>
              <w:top w:val="nil"/>
              <w:left w:val="nil"/>
              <w:bottom w:val="single" w:sz="4" w:space="0" w:color="auto"/>
              <w:right w:val="single" w:sz="4" w:space="0" w:color="auto"/>
            </w:tcBorders>
            <w:shd w:val="clear" w:color="auto" w:fill="auto"/>
            <w:noWrap/>
            <w:vAlign w:val="bottom"/>
            <w:hideMark/>
          </w:tcPr>
          <w:p w14:paraId="3466C16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SOLUCION INYECTABLE 1 G ENVASE CON UN FRASCO AMPULA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6516BF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34B1CA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3A48C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5897</w:t>
            </w:r>
          </w:p>
        </w:tc>
      </w:tr>
      <w:tr w:rsidR="00C3270E" w:rsidRPr="00931D45" w14:paraId="5596F16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C8F3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434</w:t>
            </w:r>
          </w:p>
        </w:tc>
        <w:tc>
          <w:tcPr>
            <w:tcW w:w="1418" w:type="dxa"/>
            <w:tcBorders>
              <w:top w:val="nil"/>
              <w:left w:val="nil"/>
              <w:bottom w:val="single" w:sz="4" w:space="0" w:color="auto"/>
              <w:right w:val="single" w:sz="4" w:space="0" w:color="auto"/>
            </w:tcBorders>
            <w:shd w:val="clear" w:color="auto" w:fill="auto"/>
            <w:noWrap/>
            <w:vAlign w:val="center"/>
            <w:hideMark/>
          </w:tcPr>
          <w:p w14:paraId="5B35523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100005731.01</w:t>
            </w:r>
          </w:p>
        </w:tc>
        <w:tc>
          <w:tcPr>
            <w:tcW w:w="5103" w:type="dxa"/>
            <w:tcBorders>
              <w:top w:val="nil"/>
              <w:left w:val="nil"/>
              <w:bottom w:val="single" w:sz="4" w:space="0" w:color="auto"/>
              <w:right w:val="single" w:sz="4" w:space="0" w:color="auto"/>
            </w:tcBorders>
            <w:shd w:val="clear" w:color="auto" w:fill="auto"/>
            <w:noWrap/>
            <w:vAlign w:val="bottom"/>
            <w:hideMark/>
          </w:tcPr>
          <w:p w14:paraId="279F5BD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APIXABÁN TABLETA CADA TABLETA CONTIENE: APIXABÁN 2.5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7936E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F750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3CE8A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2C1E09C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B6EF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435</w:t>
            </w:r>
          </w:p>
        </w:tc>
        <w:tc>
          <w:tcPr>
            <w:tcW w:w="1418" w:type="dxa"/>
            <w:tcBorders>
              <w:top w:val="nil"/>
              <w:left w:val="nil"/>
              <w:bottom w:val="single" w:sz="4" w:space="0" w:color="auto"/>
              <w:right w:val="single" w:sz="4" w:space="0" w:color="auto"/>
            </w:tcBorders>
            <w:shd w:val="clear" w:color="auto" w:fill="auto"/>
            <w:noWrap/>
            <w:vAlign w:val="center"/>
            <w:hideMark/>
          </w:tcPr>
          <w:p w14:paraId="7719817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100005732.01</w:t>
            </w:r>
          </w:p>
        </w:tc>
        <w:tc>
          <w:tcPr>
            <w:tcW w:w="5103" w:type="dxa"/>
            <w:tcBorders>
              <w:top w:val="nil"/>
              <w:left w:val="nil"/>
              <w:bottom w:val="single" w:sz="4" w:space="0" w:color="auto"/>
              <w:right w:val="single" w:sz="4" w:space="0" w:color="auto"/>
            </w:tcBorders>
            <w:shd w:val="clear" w:color="auto" w:fill="auto"/>
            <w:noWrap/>
            <w:vAlign w:val="bottom"/>
            <w:hideMark/>
          </w:tcPr>
          <w:p w14:paraId="2888290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APIXABÁN TABLETA CADA TABLETA CONTIENE: APIXABÁN 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0A9A4B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45DD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F4C45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128BB3D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6A2E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436</w:t>
            </w:r>
          </w:p>
        </w:tc>
        <w:tc>
          <w:tcPr>
            <w:tcW w:w="1418" w:type="dxa"/>
            <w:tcBorders>
              <w:top w:val="nil"/>
              <w:left w:val="nil"/>
              <w:bottom w:val="single" w:sz="4" w:space="0" w:color="auto"/>
              <w:right w:val="single" w:sz="4" w:space="0" w:color="auto"/>
            </w:tcBorders>
            <w:shd w:val="clear" w:color="auto" w:fill="auto"/>
            <w:noWrap/>
            <w:vAlign w:val="center"/>
            <w:hideMark/>
          </w:tcPr>
          <w:p w14:paraId="5F950C7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100005865.00</w:t>
            </w:r>
          </w:p>
        </w:tc>
        <w:tc>
          <w:tcPr>
            <w:tcW w:w="5103" w:type="dxa"/>
            <w:tcBorders>
              <w:top w:val="nil"/>
              <w:left w:val="nil"/>
              <w:bottom w:val="single" w:sz="4" w:space="0" w:color="auto"/>
              <w:right w:val="single" w:sz="4" w:space="0" w:color="auto"/>
            </w:tcBorders>
            <w:shd w:val="clear" w:color="auto" w:fill="auto"/>
            <w:noWrap/>
            <w:vAlign w:val="bottom"/>
            <w:hideMark/>
          </w:tcPr>
          <w:p w14:paraId="740BD07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COLISTIMETATO SOLUCION INYECTABLE CADA FRASCO AMPULA CON LIOFILIZADO CONTIENE: COLISTIMETATO SODICO EQUIVALENTE A 150 MG DE COLISTIMETATO ENVASE CON UN FRASCO AMPULA CON LIOFILIZADO.                                                                                                                                                                                                                                                                                                                                                                                                                                                                                                                                                                                                                                                                                                                                                                                                                                                                                                                                                                                                                                                                                                                                                                                                                                                                                                                                                                                                                                                                                                                                                                                                                                                                                                                                                                                                                                                                                            </w:t>
            </w:r>
          </w:p>
        </w:tc>
        <w:tc>
          <w:tcPr>
            <w:tcW w:w="1520" w:type="dxa"/>
            <w:tcBorders>
              <w:top w:val="nil"/>
              <w:left w:val="nil"/>
              <w:bottom w:val="single" w:sz="4" w:space="0" w:color="auto"/>
              <w:right w:val="single" w:sz="4" w:space="0" w:color="auto"/>
            </w:tcBorders>
            <w:shd w:val="clear" w:color="auto" w:fill="auto"/>
            <w:noWrap/>
            <w:vAlign w:val="center"/>
            <w:hideMark/>
          </w:tcPr>
          <w:p w14:paraId="0449A8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18CC11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7C884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r>
      <w:tr w:rsidR="00C3270E" w:rsidRPr="00931D45" w14:paraId="1B0BBCD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F0B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437</w:t>
            </w:r>
          </w:p>
        </w:tc>
        <w:tc>
          <w:tcPr>
            <w:tcW w:w="1418" w:type="dxa"/>
            <w:tcBorders>
              <w:top w:val="nil"/>
              <w:left w:val="nil"/>
              <w:bottom w:val="single" w:sz="4" w:space="0" w:color="auto"/>
              <w:right w:val="single" w:sz="4" w:space="0" w:color="auto"/>
            </w:tcBorders>
            <w:shd w:val="clear" w:color="auto" w:fill="auto"/>
            <w:noWrap/>
            <w:vAlign w:val="center"/>
            <w:hideMark/>
          </w:tcPr>
          <w:p w14:paraId="68F5C43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100006075.00</w:t>
            </w:r>
          </w:p>
        </w:tc>
        <w:tc>
          <w:tcPr>
            <w:tcW w:w="5103" w:type="dxa"/>
            <w:tcBorders>
              <w:top w:val="nil"/>
              <w:left w:val="nil"/>
              <w:bottom w:val="single" w:sz="4" w:space="0" w:color="auto"/>
              <w:right w:val="single" w:sz="4" w:space="0" w:color="auto"/>
            </w:tcBorders>
            <w:shd w:val="clear" w:color="auto" w:fill="auto"/>
            <w:noWrap/>
            <w:vAlign w:val="bottom"/>
            <w:hideMark/>
          </w:tcPr>
          <w:p w14:paraId="37756A0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IMPLANTE CADA IMPLANTE CONTIENE: LEVONORGESTREL 75.0 MG ENVASE CON 2 IMPLANTES.                                                                                                                                                                                                                                                                                                                                                                                                                                                                                                                                                                                                                                                                                                                                                                                                                                                                                                                                                                                                                                                                                                                                                                                                                                                                                                                                                                                                                                                                                                                                                                                                                                                                                                                                                                                                                                                                                                                                                                                   </w:t>
            </w:r>
          </w:p>
        </w:tc>
        <w:tc>
          <w:tcPr>
            <w:tcW w:w="1520" w:type="dxa"/>
            <w:tcBorders>
              <w:top w:val="nil"/>
              <w:left w:val="nil"/>
              <w:bottom w:val="single" w:sz="4" w:space="0" w:color="auto"/>
              <w:right w:val="single" w:sz="4" w:space="0" w:color="auto"/>
            </w:tcBorders>
            <w:shd w:val="clear" w:color="auto" w:fill="auto"/>
            <w:noWrap/>
            <w:vAlign w:val="center"/>
            <w:hideMark/>
          </w:tcPr>
          <w:p w14:paraId="2E70F4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6DD0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15EC08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824E16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8B1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438</w:t>
            </w:r>
          </w:p>
        </w:tc>
        <w:tc>
          <w:tcPr>
            <w:tcW w:w="1418" w:type="dxa"/>
            <w:tcBorders>
              <w:top w:val="nil"/>
              <w:left w:val="nil"/>
              <w:bottom w:val="single" w:sz="4" w:space="0" w:color="auto"/>
              <w:right w:val="single" w:sz="4" w:space="0" w:color="auto"/>
            </w:tcBorders>
            <w:shd w:val="clear" w:color="auto" w:fill="auto"/>
            <w:noWrap/>
            <w:vAlign w:val="center"/>
            <w:hideMark/>
          </w:tcPr>
          <w:p w14:paraId="61A68DF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100006083.01</w:t>
            </w:r>
          </w:p>
        </w:tc>
        <w:tc>
          <w:tcPr>
            <w:tcW w:w="5103" w:type="dxa"/>
            <w:tcBorders>
              <w:top w:val="nil"/>
              <w:left w:val="nil"/>
              <w:bottom w:val="single" w:sz="4" w:space="0" w:color="auto"/>
              <w:right w:val="single" w:sz="4" w:space="0" w:color="auto"/>
            </w:tcBorders>
            <w:shd w:val="clear" w:color="auto" w:fill="auto"/>
            <w:noWrap/>
            <w:vAlign w:val="bottom"/>
            <w:hideMark/>
          </w:tcPr>
          <w:p w14:paraId="4DA26B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520" w:type="dxa"/>
            <w:tcBorders>
              <w:top w:val="nil"/>
              <w:left w:val="nil"/>
              <w:bottom w:val="single" w:sz="4" w:space="0" w:color="auto"/>
              <w:right w:val="single" w:sz="4" w:space="0" w:color="auto"/>
            </w:tcBorders>
            <w:shd w:val="clear" w:color="auto" w:fill="auto"/>
            <w:noWrap/>
            <w:vAlign w:val="center"/>
            <w:hideMark/>
          </w:tcPr>
          <w:p w14:paraId="6B0864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F1ED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4B3CD7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1D0DE15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92A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439</w:t>
            </w:r>
          </w:p>
        </w:tc>
        <w:tc>
          <w:tcPr>
            <w:tcW w:w="1418" w:type="dxa"/>
            <w:tcBorders>
              <w:top w:val="nil"/>
              <w:left w:val="nil"/>
              <w:bottom w:val="single" w:sz="4" w:space="0" w:color="auto"/>
              <w:right w:val="single" w:sz="4" w:space="0" w:color="auto"/>
            </w:tcBorders>
            <w:shd w:val="clear" w:color="auto" w:fill="auto"/>
            <w:noWrap/>
            <w:vAlign w:val="center"/>
            <w:hideMark/>
          </w:tcPr>
          <w:p w14:paraId="4103EBD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200003831.00</w:t>
            </w:r>
          </w:p>
        </w:tc>
        <w:tc>
          <w:tcPr>
            <w:tcW w:w="5103" w:type="dxa"/>
            <w:tcBorders>
              <w:top w:val="nil"/>
              <w:left w:val="nil"/>
              <w:bottom w:val="single" w:sz="4" w:space="0" w:color="auto"/>
              <w:right w:val="single" w:sz="4" w:space="0" w:color="auto"/>
            </w:tcBorders>
            <w:shd w:val="clear" w:color="auto" w:fill="auto"/>
            <w:noWrap/>
            <w:vAlign w:val="bottom"/>
            <w:hideMark/>
          </w:tcPr>
          <w:p w14:paraId="4E7C969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INMUNOGLOBULINA HUMANA HIPERINMUNE ANTITETANICA  SOLUCION INYECTABLE 250 UI/3 ML O 1 ML . FRASCO AMPULA CON 3ML O AMPOLLETA CON 1ML                                                                                                                                                                                                                                                                                                                                                                                                                                                                                                                                                                                                                                                                                                                                                                                                                                                                                                                                                                                                                                                                                                                                                                                                                                                                                                                                                                                                                                                                                                                                                                                                                                                                                                                                                                                                                                                                                                                                               </w:t>
            </w:r>
          </w:p>
        </w:tc>
        <w:tc>
          <w:tcPr>
            <w:tcW w:w="1520" w:type="dxa"/>
            <w:tcBorders>
              <w:top w:val="nil"/>
              <w:left w:val="nil"/>
              <w:bottom w:val="single" w:sz="4" w:space="0" w:color="auto"/>
              <w:right w:val="single" w:sz="4" w:space="0" w:color="auto"/>
            </w:tcBorders>
            <w:shd w:val="clear" w:color="auto" w:fill="auto"/>
            <w:noWrap/>
            <w:vAlign w:val="center"/>
            <w:hideMark/>
          </w:tcPr>
          <w:p w14:paraId="1CA9E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9FEE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B894A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CF769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8B7B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440</w:t>
            </w:r>
          </w:p>
        </w:tc>
        <w:tc>
          <w:tcPr>
            <w:tcW w:w="1418" w:type="dxa"/>
            <w:tcBorders>
              <w:top w:val="nil"/>
              <w:left w:val="nil"/>
              <w:bottom w:val="single" w:sz="4" w:space="0" w:color="auto"/>
              <w:right w:val="single" w:sz="4" w:space="0" w:color="auto"/>
            </w:tcBorders>
            <w:shd w:val="clear" w:color="auto" w:fill="auto"/>
            <w:noWrap/>
            <w:vAlign w:val="center"/>
            <w:hideMark/>
          </w:tcPr>
          <w:p w14:paraId="5A094D3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300000003.00</w:t>
            </w:r>
          </w:p>
        </w:tc>
        <w:tc>
          <w:tcPr>
            <w:tcW w:w="5103" w:type="dxa"/>
            <w:tcBorders>
              <w:top w:val="nil"/>
              <w:left w:val="nil"/>
              <w:bottom w:val="single" w:sz="4" w:space="0" w:color="auto"/>
              <w:right w:val="single" w:sz="4" w:space="0" w:color="auto"/>
            </w:tcBorders>
            <w:shd w:val="clear" w:color="auto" w:fill="auto"/>
            <w:noWrap/>
            <w:vAlign w:val="bottom"/>
            <w:hideMark/>
          </w:tcPr>
          <w:p w14:paraId="31E354E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PRETERMINO. POLVO. DENSIDAD ENERGETICA 0.80 A 0.81. ENVASE CON 400 A 454 G                                                                                                                                                                                                                                                                                                                                                                                                                                                                                                                                                                                                                                                                                                                                                                                                                                                                                                                                                                                                                                                                                                                                                                                                                                                                                                                                                                                                                                                                                                                                                                                                                                                                                                                                                                                                                                                                                                                                                                           </w:t>
            </w:r>
          </w:p>
        </w:tc>
        <w:tc>
          <w:tcPr>
            <w:tcW w:w="1520" w:type="dxa"/>
            <w:tcBorders>
              <w:top w:val="nil"/>
              <w:left w:val="nil"/>
              <w:bottom w:val="single" w:sz="4" w:space="0" w:color="auto"/>
              <w:right w:val="single" w:sz="4" w:space="0" w:color="auto"/>
            </w:tcBorders>
            <w:shd w:val="clear" w:color="auto" w:fill="auto"/>
            <w:noWrap/>
            <w:vAlign w:val="center"/>
            <w:hideMark/>
          </w:tcPr>
          <w:p w14:paraId="793CDE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2965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239E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1A9AA48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04AF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441</w:t>
            </w:r>
          </w:p>
        </w:tc>
        <w:tc>
          <w:tcPr>
            <w:tcW w:w="1418" w:type="dxa"/>
            <w:tcBorders>
              <w:top w:val="nil"/>
              <w:left w:val="nil"/>
              <w:bottom w:val="single" w:sz="4" w:space="0" w:color="auto"/>
              <w:right w:val="single" w:sz="4" w:space="0" w:color="auto"/>
            </w:tcBorders>
            <w:shd w:val="clear" w:color="auto" w:fill="auto"/>
            <w:noWrap/>
            <w:vAlign w:val="center"/>
            <w:hideMark/>
          </w:tcPr>
          <w:p w14:paraId="21DF199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300000011.00</w:t>
            </w:r>
          </w:p>
        </w:tc>
        <w:tc>
          <w:tcPr>
            <w:tcW w:w="5103" w:type="dxa"/>
            <w:tcBorders>
              <w:top w:val="nil"/>
              <w:left w:val="nil"/>
              <w:bottom w:val="single" w:sz="4" w:space="0" w:color="auto"/>
              <w:right w:val="single" w:sz="4" w:space="0" w:color="auto"/>
            </w:tcBorders>
            <w:shd w:val="clear" w:color="auto" w:fill="auto"/>
            <w:noWrap/>
            <w:vAlign w:val="bottom"/>
            <w:hideMark/>
          </w:tcPr>
          <w:p w14:paraId="06E5190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TERMINO. ENVASE CON 400 A 454 G Y MEDIDA DE 4.30 A 4.50 GR.                                                                                                                                                                                                                                                                                                                                                                                                                                                                                                                                                                                                                                                                                                                                                                                                                                                                                                                                                                                                                                                                                                                                                                                                                                                                                                                                                                                                                                                                                                                                                                                                                                                                                                                                                                                                                                                                                                                                                                                          </w:t>
            </w:r>
          </w:p>
        </w:tc>
        <w:tc>
          <w:tcPr>
            <w:tcW w:w="1520" w:type="dxa"/>
            <w:tcBorders>
              <w:top w:val="nil"/>
              <w:left w:val="nil"/>
              <w:bottom w:val="single" w:sz="4" w:space="0" w:color="auto"/>
              <w:right w:val="single" w:sz="4" w:space="0" w:color="auto"/>
            </w:tcBorders>
            <w:shd w:val="clear" w:color="auto" w:fill="auto"/>
            <w:noWrap/>
            <w:vAlign w:val="center"/>
            <w:hideMark/>
          </w:tcPr>
          <w:p w14:paraId="1DFD3E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4796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071D8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6A28878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A6B8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442</w:t>
            </w:r>
          </w:p>
        </w:tc>
        <w:tc>
          <w:tcPr>
            <w:tcW w:w="1418" w:type="dxa"/>
            <w:tcBorders>
              <w:top w:val="nil"/>
              <w:left w:val="nil"/>
              <w:bottom w:val="single" w:sz="4" w:space="0" w:color="auto"/>
              <w:right w:val="single" w:sz="4" w:space="0" w:color="auto"/>
            </w:tcBorders>
            <w:shd w:val="clear" w:color="auto" w:fill="auto"/>
            <w:noWrap/>
            <w:vAlign w:val="center"/>
            <w:hideMark/>
          </w:tcPr>
          <w:p w14:paraId="4C13BBF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300000013.00</w:t>
            </w:r>
          </w:p>
        </w:tc>
        <w:tc>
          <w:tcPr>
            <w:tcW w:w="5103" w:type="dxa"/>
            <w:tcBorders>
              <w:top w:val="nil"/>
              <w:left w:val="nil"/>
              <w:bottom w:val="single" w:sz="4" w:space="0" w:color="auto"/>
              <w:right w:val="single" w:sz="4" w:space="0" w:color="auto"/>
            </w:tcBorders>
            <w:shd w:val="clear" w:color="auto" w:fill="auto"/>
            <w:noWrap/>
            <w:vAlign w:val="bottom"/>
            <w:hideMark/>
          </w:tcPr>
          <w:p w14:paraId="2C1EEED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520" w:type="dxa"/>
            <w:tcBorders>
              <w:top w:val="nil"/>
              <w:left w:val="nil"/>
              <w:bottom w:val="single" w:sz="4" w:space="0" w:color="auto"/>
              <w:right w:val="single" w:sz="4" w:space="0" w:color="auto"/>
            </w:tcBorders>
            <w:shd w:val="clear" w:color="auto" w:fill="auto"/>
            <w:noWrap/>
            <w:vAlign w:val="center"/>
            <w:hideMark/>
          </w:tcPr>
          <w:p w14:paraId="39BC73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ABFD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A2A77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63645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40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443</w:t>
            </w:r>
          </w:p>
        </w:tc>
        <w:tc>
          <w:tcPr>
            <w:tcW w:w="1418" w:type="dxa"/>
            <w:tcBorders>
              <w:top w:val="nil"/>
              <w:left w:val="nil"/>
              <w:bottom w:val="single" w:sz="4" w:space="0" w:color="auto"/>
              <w:right w:val="single" w:sz="4" w:space="0" w:color="auto"/>
            </w:tcBorders>
            <w:shd w:val="clear" w:color="auto" w:fill="auto"/>
            <w:noWrap/>
            <w:vAlign w:val="center"/>
            <w:hideMark/>
          </w:tcPr>
          <w:p w14:paraId="58F0A917"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400000132.01</w:t>
            </w:r>
          </w:p>
        </w:tc>
        <w:tc>
          <w:tcPr>
            <w:tcW w:w="5103" w:type="dxa"/>
            <w:tcBorders>
              <w:top w:val="nil"/>
              <w:left w:val="nil"/>
              <w:bottom w:val="single" w:sz="4" w:space="0" w:color="auto"/>
              <w:right w:val="single" w:sz="4" w:space="0" w:color="auto"/>
            </w:tcBorders>
            <w:shd w:val="clear" w:color="auto" w:fill="auto"/>
            <w:noWrap/>
            <w:vAlign w:val="bottom"/>
            <w:hideMark/>
          </w:tcPr>
          <w:p w14:paraId="2393B53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NALBUFINA CLORHIDRATO. SOLUCION INYECTABLE. 10 MG/ML.                                                                                                                                                                                                                                                                                                                                                                                                                                                                                                                                                                                                                                                                                                                                                                                                                                                                                                                                                                                                                                                                                                                                                                                                                                                                                                                                                                                                                                                                                                                                                                                                                                                                                                                                                                                                                                                                                                                                                                                                                             </w:t>
            </w:r>
          </w:p>
        </w:tc>
        <w:tc>
          <w:tcPr>
            <w:tcW w:w="1520" w:type="dxa"/>
            <w:tcBorders>
              <w:top w:val="nil"/>
              <w:left w:val="nil"/>
              <w:bottom w:val="single" w:sz="4" w:space="0" w:color="auto"/>
              <w:right w:val="single" w:sz="4" w:space="0" w:color="auto"/>
            </w:tcBorders>
            <w:shd w:val="clear" w:color="auto" w:fill="auto"/>
            <w:noWrap/>
            <w:vAlign w:val="center"/>
            <w:hideMark/>
          </w:tcPr>
          <w:p w14:paraId="749CD5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C4ED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0CDAC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04AF151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0C3F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444</w:t>
            </w:r>
          </w:p>
        </w:tc>
        <w:tc>
          <w:tcPr>
            <w:tcW w:w="1418" w:type="dxa"/>
            <w:tcBorders>
              <w:top w:val="nil"/>
              <w:left w:val="nil"/>
              <w:bottom w:val="single" w:sz="4" w:space="0" w:color="auto"/>
              <w:right w:val="single" w:sz="4" w:space="0" w:color="auto"/>
            </w:tcBorders>
            <w:shd w:val="clear" w:color="auto" w:fill="auto"/>
            <w:noWrap/>
            <w:vAlign w:val="center"/>
            <w:hideMark/>
          </w:tcPr>
          <w:p w14:paraId="05DEDA4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400000202.00</w:t>
            </w:r>
          </w:p>
        </w:tc>
        <w:tc>
          <w:tcPr>
            <w:tcW w:w="5103" w:type="dxa"/>
            <w:tcBorders>
              <w:top w:val="nil"/>
              <w:left w:val="nil"/>
              <w:bottom w:val="single" w:sz="4" w:space="0" w:color="auto"/>
              <w:right w:val="single" w:sz="4" w:space="0" w:color="auto"/>
            </w:tcBorders>
            <w:shd w:val="clear" w:color="auto" w:fill="auto"/>
            <w:noWrap/>
            <w:vAlign w:val="bottom"/>
            <w:hideMark/>
          </w:tcPr>
          <w:p w14:paraId="516901A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DIAZEPAM SOLUCION INYECTABLE 10 MG. AMPOLLETA 2 ML.                                                                                                                                                                                                                                                                                                                                                                                                                                                                                                                                                                                                                                                                                                                                                                                                                                                                                                                                                                                                                                                                                                                                                                                                                                                                                                                                                                                                                                                                                                                                                                                                                                                                                                                                                                                                                                                                                                                                                                                                                               </w:t>
            </w:r>
          </w:p>
        </w:tc>
        <w:tc>
          <w:tcPr>
            <w:tcW w:w="1520" w:type="dxa"/>
            <w:tcBorders>
              <w:top w:val="nil"/>
              <w:left w:val="nil"/>
              <w:bottom w:val="single" w:sz="4" w:space="0" w:color="auto"/>
              <w:right w:val="single" w:sz="4" w:space="0" w:color="auto"/>
            </w:tcBorders>
            <w:shd w:val="clear" w:color="auto" w:fill="auto"/>
            <w:noWrap/>
            <w:vAlign w:val="center"/>
            <w:hideMark/>
          </w:tcPr>
          <w:p w14:paraId="44723D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BDFB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C6047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175B1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894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445</w:t>
            </w:r>
          </w:p>
        </w:tc>
        <w:tc>
          <w:tcPr>
            <w:tcW w:w="1418" w:type="dxa"/>
            <w:tcBorders>
              <w:top w:val="nil"/>
              <w:left w:val="nil"/>
              <w:bottom w:val="single" w:sz="4" w:space="0" w:color="auto"/>
              <w:right w:val="single" w:sz="4" w:space="0" w:color="auto"/>
            </w:tcBorders>
            <w:shd w:val="clear" w:color="auto" w:fill="auto"/>
            <w:noWrap/>
            <w:vAlign w:val="center"/>
            <w:hideMark/>
          </w:tcPr>
          <w:p w14:paraId="68F2221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400000221.00</w:t>
            </w:r>
          </w:p>
        </w:tc>
        <w:tc>
          <w:tcPr>
            <w:tcW w:w="5103" w:type="dxa"/>
            <w:tcBorders>
              <w:top w:val="nil"/>
              <w:left w:val="nil"/>
              <w:bottom w:val="single" w:sz="4" w:space="0" w:color="auto"/>
              <w:right w:val="single" w:sz="4" w:space="0" w:color="auto"/>
            </w:tcBorders>
            <w:shd w:val="clear" w:color="auto" w:fill="auto"/>
            <w:noWrap/>
            <w:vAlign w:val="bottom"/>
            <w:hideMark/>
          </w:tcPr>
          <w:p w14:paraId="2C128AB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TIOPENTAL SODICO. SOLUCION INYECTABLE. 0.5 G/20 ML. FRASCO AMPULA Y DILUYENTE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5E5FAD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8826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D3090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F401B2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E9E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446</w:t>
            </w:r>
          </w:p>
        </w:tc>
        <w:tc>
          <w:tcPr>
            <w:tcW w:w="1418" w:type="dxa"/>
            <w:tcBorders>
              <w:top w:val="nil"/>
              <w:left w:val="nil"/>
              <w:bottom w:val="single" w:sz="4" w:space="0" w:color="auto"/>
              <w:right w:val="single" w:sz="4" w:space="0" w:color="auto"/>
            </w:tcBorders>
            <w:shd w:val="clear" w:color="auto" w:fill="auto"/>
            <w:noWrap/>
            <w:vAlign w:val="center"/>
            <w:hideMark/>
          </w:tcPr>
          <w:p w14:paraId="5DE86A7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400000226.00</w:t>
            </w:r>
          </w:p>
        </w:tc>
        <w:tc>
          <w:tcPr>
            <w:tcW w:w="5103" w:type="dxa"/>
            <w:tcBorders>
              <w:top w:val="nil"/>
              <w:left w:val="nil"/>
              <w:bottom w:val="single" w:sz="4" w:space="0" w:color="auto"/>
              <w:right w:val="single" w:sz="4" w:space="0" w:color="auto"/>
            </w:tcBorders>
            <w:shd w:val="clear" w:color="auto" w:fill="auto"/>
            <w:noWrap/>
            <w:vAlign w:val="bottom"/>
            <w:hideMark/>
          </w:tcPr>
          <w:p w14:paraId="384856B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KETAMINA. SOLUCION INYECTABLE. 500 MG/10 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A340A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7308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D1E52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CAEAE4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5E05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447</w:t>
            </w:r>
          </w:p>
        </w:tc>
        <w:tc>
          <w:tcPr>
            <w:tcW w:w="1418" w:type="dxa"/>
            <w:tcBorders>
              <w:top w:val="nil"/>
              <w:left w:val="nil"/>
              <w:bottom w:val="single" w:sz="4" w:space="0" w:color="auto"/>
              <w:right w:val="single" w:sz="4" w:space="0" w:color="auto"/>
            </w:tcBorders>
            <w:shd w:val="clear" w:color="auto" w:fill="auto"/>
            <w:noWrap/>
            <w:vAlign w:val="center"/>
            <w:hideMark/>
          </w:tcPr>
          <w:p w14:paraId="76FE30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400000242.00</w:t>
            </w:r>
          </w:p>
        </w:tc>
        <w:tc>
          <w:tcPr>
            <w:tcW w:w="5103" w:type="dxa"/>
            <w:tcBorders>
              <w:top w:val="nil"/>
              <w:left w:val="nil"/>
              <w:bottom w:val="single" w:sz="4" w:space="0" w:color="auto"/>
              <w:right w:val="single" w:sz="4" w:space="0" w:color="auto"/>
            </w:tcBorders>
            <w:shd w:val="clear" w:color="auto" w:fill="auto"/>
            <w:noWrap/>
            <w:vAlign w:val="bottom"/>
            <w:hideMark/>
          </w:tcPr>
          <w:p w14:paraId="10A767F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FENTANILO. SOLUCION INYECTABLE. 0.5 MG/10 ML. AMPOLLETAS O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014C12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5C38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2FE31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w:t>
            </w:r>
          </w:p>
        </w:tc>
      </w:tr>
      <w:tr w:rsidR="00C3270E" w:rsidRPr="00931D45" w14:paraId="0CEE2AC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61A3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448</w:t>
            </w:r>
          </w:p>
        </w:tc>
        <w:tc>
          <w:tcPr>
            <w:tcW w:w="1418" w:type="dxa"/>
            <w:tcBorders>
              <w:top w:val="nil"/>
              <w:left w:val="nil"/>
              <w:bottom w:val="single" w:sz="4" w:space="0" w:color="auto"/>
              <w:right w:val="single" w:sz="4" w:space="0" w:color="auto"/>
            </w:tcBorders>
            <w:shd w:val="clear" w:color="auto" w:fill="auto"/>
            <w:noWrap/>
            <w:vAlign w:val="center"/>
            <w:hideMark/>
          </w:tcPr>
          <w:p w14:paraId="00C9618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400000243.00</w:t>
            </w:r>
          </w:p>
        </w:tc>
        <w:tc>
          <w:tcPr>
            <w:tcW w:w="5103" w:type="dxa"/>
            <w:tcBorders>
              <w:top w:val="nil"/>
              <w:left w:val="nil"/>
              <w:bottom w:val="single" w:sz="4" w:space="0" w:color="auto"/>
              <w:right w:val="single" w:sz="4" w:space="0" w:color="auto"/>
            </w:tcBorders>
            <w:shd w:val="clear" w:color="auto" w:fill="auto"/>
            <w:noWrap/>
            <w:vAlign w:val="bottom"/>
            <w:hideMark/>
          </w:tcPr>
          <w:p w14:paraId="48B03D1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ETOMIDATO. SOLUCION INYECTABLE. 20 MG/10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C2426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F223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14B9D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FAF306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B24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449</w:t>
            </w:r>
          </w:p>
        </w:tc>
        <w:tc>
          <w:tcPr>
            <w:tcW w:w="1418" w:type="dxa"/>
            <w:tcBorders>
              <w:top w:val="nil"/>
              <w:left w:val="nil"/>
              <w:bottom w:val="single" w:sz="4" w:space="0" w:color="auto"/>
              <w:right w:val="single" w:sz="4" w:space="0" w:color="auto"/>
            </w:tcBorders>
            <w:shd w:val="clear" w:color="auto" w:fill="auto"/>
            <w:noWrap/>
            <w:vAlign w:val="center"/>
            <w:hideMark/>
          </w:tcPr>
          <w:p w14:paraId="02E6FBE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400001544.00</w:t>
            </w:r>
          </w:p>
        </w:tc>
        <w:tc>
          <w:tcPr>
            <w:tcW w:w="5103" w:type="dxa"/>
            <w:tcBorders>
              <w:top w:val="nil"/>
              <w:left w:val="nil"/>
              <w:bottom w:val="single" w:sz="4" w:space="0" w:color="auto"/>
              <w:right w:val="single" w:sz="4" w:space="0" w:color="auto"/>
            </w:tcBorders>
            <w:shd w:val="clear" w:color="auto" w:fill="auto"/>
            <w:noWrap/>
            <w:vAlign w:val="bottom"/>
            <w:hideMark/>
          </w:tcPr>
          <w:p w14:paraId="725AF1A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ERGOMETRINA (ERGONOVINA). SOLUCION INYECTABLE. 0.2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5F6B0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EA6E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3AEB0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410A6B3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E0A7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450</w:t>
            </w:r>
          </w:p>
        </w:tc>
        <w:tc>
          <w:tcPr>
            <w:tcW w:w="1418" w:type="dxa"/>
            <w:tcBorders>
              <w:top w:val="nil"/>
              <w:left w:val="nil"/>
              <w:bottom w:val="single" w:sz="4" w:space="0" w:color="auto"/>
              <w:right w:val="single" w:sz="4" w:space="0" w:color="auto"/>
            </w:tcBorders>
            <w:shd w:val="clear" w:color="auto" w:fill="auto"/>
            <w:noWrap/>
            <w:vAlign w:val="center"/>
            <w:hideMark/>
          </w:tcPr>
          <w:p w14:paraId="7B86A97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400002096.00</w:t>
            </w:r>
          </w:p>
        </w:tc>
        <w:tc>
          <w:tcPr>
            <w:tcW w:w="5103" w:type="dxa"/>
            <w:tcBorders>
              <w:top w:val="nil"/>
              <w:left w:val="nil"/>
              <w:bottom w:val="single" w:sz="4" w:space="0" w:color="auto"/>
              <w:right w:val="single" w:sz="4" w:space="0" w:color="auto"/>
            </w:tcBorders>
            <w:shd w:val="clear" w:color="auto" w:fill="auto"/>
            <w:noWrap/>
            <w:vAlign w:val="bottom"/>
            <w:hideMark/>
          </w:tcPr>
          <w:p w14:paraId="781F735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TRAMADOL/ACETAMINOFÈN  37.5MG/325MG.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998FD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D4C19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B7560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431</w:t>
            </w:r>
          </w:p>
        </w:tc>
      </w:tr>
      <w:tr w:rsidR="00C3270E" w:rsidRPr="00931D45" w14:paraId="32A1D4E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BF26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451</w:t>
            </w:r>
          </w:p>
        </w:tc>
        <w:tc>
          <w:tcPr>
            <w:tcW w:w="1418" w:type="dxa"/>
            <w:tcBorders>
              <w:top w:val="nil"/>
              <w:left w:val="nil"/>
              <w:bottom w:val="single" w:sz="4" w:space="0" w:color="auto"/>
              <w:right w:val="single" w:sz="4" w:space="0" w:color="auto"/>
            </w:tcBorders>
            <w:shd w:val="clear" w:color="auto" w:fill="auto"/>
            <w:noWrap/>
            <w:vAlign w:val="center"/>
            <w:hideMark/>
          </w:tcPr>
          <w:p w14:paraId="0B2CEFE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400002097.00</w:t>
            </w:r>
          </w:p>
        </w:tc>
        <w:tc>
          <w:tcPr>
            <w:tcW w:w="5103" w:type="dxa"/>
            <w:tcBorders>
              <w:top w:val="nil"/>
              <w:left w:val="nil"/>
              <w:bottom w:val="single" w:sz="4" w:space="0" w:color="auto"/>
              <w:right w:val="single" w:sz="4" w:space="0" w:color="auto"/>
            </w:tcBorders>
            <w:shd w:val="clear" w:color="auto" w:fill="auto"/>
            <w:noWrap/>
            <w:vAlign w:val="bottom"/>
            <w:hideMark/>
          </w:tcPr>
          <w:p w14:paraId="55FB3C0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BUPRENORFINA. PARCHE. 30 MG. ENVASE CON 4 PARCHES                                                                                                                                                                                                                                                                                                                                                                                                                                                                                                                                                                                                                                                                                                                                                                                                                                                                                                                                                                                                                                                                                                                                                                                                                                                                                                                                                                                                                                                                                                                                                                                                                                                                                                                                                                                                                                                                                                                                                                                                                                 </w:t>
            </w:r>
          </w:p>
        </w:tc>
        <w:tc>
          <w:tcPr>
            <w:tcW w:w="1520" w:type="dxa"/>
            <w:tcBorders>
              <w:top w:val="nil"/>
              <w:left w:val="nil"/>
              <w:bottom w:val="single" w:sz="4" w:space="0" w:color="auto"/>
              <w:right w:val="single" w:sz="4" w:space="0" w:color="auto"/>
            </w:tcBorders>
            <w:shd w:val="clear" w:color="auto" w:fill="auto"/>
            <w:noWrap/>
            <w:vAlign w:val="center"/>
            <w:hideMark/>
          </w:tcPr>
          <w:p w14:paraId="223B39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1602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486054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AA001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15D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452</w:t>
            </w:r>
          </w:p>
        </w:tc>
        <w:tc>
          <w:tcPr>
            <w:tcW w:w="1418" w:type="dxa"/>
            <w:tcBorders>
              <w:top w:val="nil"/>
              <w:left w:val="nil"/>
              <w:bottom w:val="single" w:sz="4" w:space="0" w:color="auto"/>
              <w:right w:val="single" w:sz="4" w:space="0" w:color="auto"/>
            </w:tcBorders>
            <w:shd w:val="clear" w:color="auto" w:fill="auto"/>
            <w:noWrap/>
            <w:vAlign w:val="center"/>
            <w:hideMark/>
          </w:tcPr>
          <w:p w14:paraId="6922072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400002098.00</w:t>
            </w:r>
          </w:p>
        </w:tc>
        <w:tc>
          <w:tcPr>
            <w:tcW w:w="5103" w:type="dxa"/>
            <w:tcBorders>
              <w:top w:val="nil"/>
              <w:left w:val="nil"/>
              <w:bottom w:val="single" w:sz="4" w:space="0" w:color="auto"/>
              <w:right w:val="single" w:sz="4" w:space="0" w:color="auto"/>
            </w:tcBorders>
            <w:shd w:val="clear" w:color="auto" w:fill="auto"/>
            <w:noWrap/>
            <w:vAlign w:val="bottom"/>
            <w:hideMark/>
          </w:tcPr>
          <w:p w14:paraId="5978AA2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BUPRENORFINA. PARCHE. 20 MG.                                                                                                                                                                                                                                                                                                                                                                                                                                                                                                                                                                                                                                                                                                                                                                                                                                                                                                                                                                                                                                                                                                                                                                                                                                                                                                                                                                                                                                                                                                                                                                                                                                                                                                                                                                                                                                                                                                                                                                                                                                                      </w:t>
            </w:r>
          </w:p>
        </w:tc>
        <w:tc>
          <w:tcPr>
            <w:tcW w:w="1520" w:type="dxa"/>
            <w:tcBorders>
              <w:top w:val="nil"/>
              <w:left w:val="nil"/>
              <w:bottom w:val="single" w:sz="4" w:space="0" w:color="auto"/>
              <w:right w:val="single" w:sz="4" w:space="0" w:color="auto"/>
            </w:tcBorders>
            <w:shd w:val="clear" w:color="auto" w:fill="auto"/>
            <w:noWrap/>
            <w:vAlign w:val="center"/>
            <w:hideMark/>
          </w:tcPr>
          <w:p w14:paraId="052444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7333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6D94EF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BD2B4D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2A7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453</w:t>
            </w:r>
          </w:p>
        </w:tc>
        <w:tc>
          <w:tcPr>
            <w:tcW w:w="1418" w:type="dxa"/>
            <w:tcBorders>
              <w:top w:val="nil"/>
              <w:left w:val="nil"/>
              <w:bottom w:val="single" w:sz="4" w:space="0" w:color="auto"/>
              <w:right w:val="single" w:sz="4" w:space="0" w:color="auto"/>
            </w:tcBorders>
            <w:shd w:val="clear" w:color="auto" w:fill="auto"/>
            <w:noWrap/>
            <w:vAlign w:val="center"/>
            <w:hideMark/>
          </w:tcPr>
          <w:p w14:paraId="5D694E9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400002099.00</w:t>
            </w:r>
          </w:p>
        </w:tc>
        <w:tc>
          <w:tcPr>
            <w:tcW w:w="5103" w:type="dxa"/>
            <w:tcBorders>
              <w:top w:val="nil"/>
              <w:left w:val="nil"/>
              <w:bottom w:val="single" w:sz="4" w:space="0" w:color="auto"/>
              <w:right w:val="single" w:sz="4" w:space="0" w:color="auto"/>
            </w:tcBorders>
            <w:shd w:val="clear" w:color="auto" w:fill="auto"/>
            <w:noWrap/>
            <w:vAlign w:val="bottom"/>
            <w:hideMark/>
          </w:tcPr>
          <w:p w14:paraId="2BF8452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MORFINA. SOLUCION INYECTABLE. 2.5 MG. AMPOLLETAS CON 2.5 ML                                                                                                                                                                                                                                                                                                                                                                                                                                                                                                                                                                                                                                                                                                                                                                                                                                                                                                                                                                                                                                                                                                                                                                                                                                                                                                                                                                                                                                                                                                                                                                                                                                                                                                                                                                                                                                                                                                                                                                                                            </w:t>
            </w:r>
          </w:p>
        </w:tc>
        <w:tc>
          <w:tcPr>
            <w:tcW w:w="1520" w:type="dxa"/>
            <w:tcBorders>
              <w:top w:val="nil"/>
              <w:left w:val="nil"/>
              <w:bottom w:val="single" w:sz="4" w:space="0" w:color="auto"/>
              <w:right w:val="single" w:sz="4" w:space="0" w:color="auto"/>
            </w:tcBorders>
            <w:shd w:val="clear" w:color="auto" w:fill="auto"/>
            <w:noWrap/>
            <w:vAlign w:val="center"/>
            <w:hideMark/>
          </w:tcPr>
          <w:p w14:paraId="6E82BF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EBA2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2BB05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79E846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6FA8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454</w:t>
            </w:r>
          </w:p>
        </w:tc>
        <w:tc>
          <w:tcPr>
            <w:tcW w:w="1418" w:type="dxa"/>
            <w:tcBorders>
              <w:top w:val="nil"/>
              <w:left w:val="nil"/>
              <w:bottom w:val="single" w:sz="4" w:space="0" w:color="auto"/>
              <w:right w:val="single" w:sz="4" w:space="0" w:color="auto"/>
            </w:tcBorders>
            <w:shd w:val="clear" w:color="auto" w:fill="auto"/>
            <w:noWrap/>
            <w:vAlign w:val="center"/>
            <w:hideMark/>
          </w:tcPr>
          <w:p w14:paraId="2F8E79F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400002100.00</w:t>
            </w:r>
          </w:p>
        </w:tc>
        <w:tc>
          <w:tcPr>
            <w:tcW w:w="5103" w:type="dxa"/>
            <w:tcBorders>
              <w:top w:val="nil"/>
              <w:left w:val="nil"/>
              <w:bottom w:val="single" w:sz="4" w:space="0" w:color="auto"/>
              <w:right w:val="single" w:sz="4" w:space="0" w:color="auto"/>
            </w:tcBorders>
            <w:shd w:val="clear" w:color="auto" w:fill="auto"/>
            <w:noWrap/>
            <w:vAlign w:val="bottom"/>
            <w:hideMark/>
          </w:tcPr>
          <w:p w14:paraId="07EA265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BUPRENORFINA  0.2 MG.  TABLETA SUBLINGUAL                                                                                                                                                                                                                                                                                                                                                                                                                                                                                                                                                                                                                                                                                                                                                                                                                                                                                                                                                                                                                                                                                                                                                                                                                                                                                                                                                                                                                                                                                                                                                                                                                                                                                                                                                                                                                                                                                                                                                                                                                          </w:t>
            </w:r>
          </w:p>
        </w:tc>
        <w:tc>
          <w:tcPr>
            <w:tcW w:w="1520" w:type="dxa"/>
            <w:tcBorders>
              <w:top w:val="nil"/>
              <w:left w:val="nil"/>
              <w:bottom w:val="single" w:sz="4" w:space="0" w:color="auto"/>
              <w:right w:val="single" w:sz="4" w:space="0" w:color="auto"/>
            </w:tcBorders>
            <w:shd w:val="clear" w:color="auto" w:fill="auto"/>
            <w:noWrap/>
            <w:vAlign w:val="center"/>
            <w:hideMark/>
          </w:tcPr>
          <w:p w14:paraId="3CCDAC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511D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77DCAB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1FA394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4B4F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455</w:t>
            </w:r>
          </w:p>
        </w:tc>
        <w:tc>
          <w:tcPr>
            <w:tcW w:w="1418" w:type="dxa"/>
            <w:tcBorders>
              <w:top w:val="nil"/>
              <w:left w:val="nil"/>
              <w:bottom w:val="single" w:sz="4" w:space="0" w:color="auto"/>
              <w:right w:val="single" w:sz="4" w:space="0" w:color="auto"/>
            </w:tcBorders>
            <w:shd w:val="clear" w:color="auto" w:fill="auto"/>
            <w:noWrap/>
            <w:vAlign w:val="center"/>
            <w:hideMark/>
          </w:tcPr>
          <w:p w14:paraId="2F3B450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400002103.00</w:t>
            </w:r>
          </w:p>
        </w:tc>
        <w:tc>
          <w:tcPr>
            <w:tcW w:w="5103" w:type="dxa"/>
            <w:tcBorders>
              <w:top w:val="nil"/>
              <w:left w:val="nil"/>
              <w:bottom w:val="single" w:sz="4" w:space="0" w:color="auto"/>
              <w:right w:val="single" w:sz="4" w:space="0" w:color="auto"/>
            </w:tcBorders>
            <w:shd w:val="clear" w:color="auto" w:fill="auto"/>
            <w:noWrap/>
            <w:vAlign w:val="bottom"/>
            <w:hideMark/>
          </w:tcPr>
          <w:p w14:paraId="0FD51B4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MORFINA. SOLUCION INYECTABLE. 10 MG. AMPOLLETAS                                                                                                                                                                                                                                                                                                                                                                                                                                                                                                                                                                                                                                                                                                                                                                                                                                                                                                                                                                                                                                                                                                                                                                                                                                                                                                                                                                                                                                                                                                                                                                                                                                                                                                                                                                                                                                                                                                                                                                                                                        </w:t>
            </w:r>
          </w:p>
        </w:tc>
        <w:tc>
          <w:tcPr>
            <w:tcW w:w="1520" w:type="dxa"/>
            <w:tcBorders>
              <w:top w:val="nil"/>
              <w:left w:val="nil"/>
              <w:bottom w:val="single" w:sz="4" w:space="0" w:color="auto"/>
              <w:right w:val="single" w:sz="4" w:space="0" w:color="auto"/>
            </w:tcBorders>
            <w:shd w:val="clear" w:color="auto" w:fill="auto"/>
            <w:noWrap/>
            <w:vAlign w:val="center"/>
            <w:hideMark/>
          </w:tcPr>
          <w:p w14:paraId="7D854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9EA8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DC036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7727B71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7378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456</w:t>
            </w:r>
          </w:p>
        </w:tc>
        <w:tc>
          <w:tcPr>
            <w:tcW w:w="1418" w:type="dxa"/>
            <w:tcBorders>
              <w:top w:val="nil"/>
              <w:left w:val="nil"/>
              <w:bottom w:val="single" w:sz="4" w:space="0" w:color="auto"/>
              <w:right w:val="single" w:sz="4" w:space="0" w:color="auto"/>
            </w:tcBorders>
            <w:shd w:val="clear" w:color="auto" w:fill="auto"/>
            <w:noWrap/>
            <w:vAlign w:val="center"/>
            <w:hideMark/>
          </w:tcPr>
          <w:p w14:paraId="23D1C48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400002106.00</w:t>
            </w:r>
          </w:p>
        </w:tc>
        <w:tc>
          <w:tcPr>
            <w:tcW w:w="5103" w:type="dxa"/>
            <w:tcBorders>
              <w:top w:val="nil"/>
              <w:left w:val="nil"/>
              <w:bottom w:val="single" w:sz="4" w:space="0" w:color="auto"/>
              <w:right w:val="single" w:sz="4" w:space="0" w:color="auto"/>
            </w:tcBorders>
            <w:shd w:val="clear" w:color="auto" w:fill="auto"/>
            <w:noWrap/>
            <w:vAlign w:val="bottom"/>
            <w:hideMark/>
          </w:tcPr>
          <w:p w14:paraId="416E0B6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 SOLUCION INYECTABLE. 100 MG/ 2 ML.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35B808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196C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A6386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451</w:t>
            </w:r>
          </w:p>
        </w:tc>
      </w:tr>
      <w:tr w:rsidR="00C3270E" w:rsidRPr="00931D45" w14:paraId="437FC3DD"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A8DF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457</w:t>
            </w:r>
          </w:p>
        </w:tc>
        <w:tc>
          <w:tcPr>
            <w:tcW w:w="1418" w:type="dxa"/>
            <w:tcBorders>
              <w:top w:val="nil"/>
              <w:left w:val="nil"/>
              <w:bottom w:val="single" w:sz="4" w:space="0" w:color="auto"/>
              <w:right w:val="single" w:sz="4" w:space="0" w:color="auto"/>
            </w:tcBorders>
            <w:shd w:val="clear" w:color="auto" w:fill="auto"/>
            <w:noWrap/>
            <w:vAlign w:val="center"/>
            <w:hideMark/>
          </w:tcPr>
          <w:p w14:paraId="6E8D576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400002107.00</w:t>
            </w:r>
          </w:p>
        </w:tc>
        <w:tc>
          <w:tcPr>
            <w:tcW w:w="5103" w:type="dxa"/>
            <w:tcBorders>
              <w:top w:val="nil"/>
              <w:left w:val="nil"/>
              <w:bottom w:val="single" w:sz="4" w:space="0" w:color="auto"/>
              <w:right w:val="single" w:sz="4" w:space="0" w:color="auto"/>
            </w:tcBorders>
            <w:shd w:val="clear" w:color="auto" w:fill="auto"/>
            <w:noWrap/>
            <w:vAlign w:val="bottom"/>
            <w:hideMark/>
          </w:tcPr>
          <w:p w14:paraId="3F60321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EFEDRINA, 50 MG. SOLUCION INYECTABLE AMP. 2 ML.                                                                                                                                                                                                                                                                                                                                                                                                                                                                                                                                                                                                                                                                                                                                                                                                                                                                                                                                                                                                                                                                                                                                                                                                                                                                                                                                                                                                                                                                                                                                                                                                                                                                                                                                                                                                                                                                                                                                                                                                                        </w:t>
            </w:r>
          </w:p>
        </w:tc>
        <w:tc>
          <w:tcPr>
            <w:tcW w:w="1520" w:type="dxa"/>
            <w:tcBorders>
              <w:top w:val="nil"/>
              <w:left w:val="nil"/>
              <w:bottom w:val="single" w:sz="4" w:space="0" w:color="auto"/>
              <w:right w:val="single" w:sz="4" w:space="0" w:color="auto"/>
            </w:tcBorders>
            <w:shd w:val="clear" w:color="auto" w:fill="auto"/>
            <w:noWrap/>
            <w:vAlign w:val="center"/>
            <w:hideMark/>
          </w:tcPr>
          <w:p w14:paraId="686D69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7AFD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3155CB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F5255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89C1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458</w:t>
            </w:r>
          </w:p>
        </w:tc>
        <w:tc>
          <w:tcPr>
            <w:tcW w:w="1418" w:type="dxa"/>
            <w:tcBorders>
              <w:top w:val="nil"/>
              <w:left w:val="nil"/>
              <w:bottom w:val="single" w:sz="4" w:space="0" w:color="auto"/>
              <w:right w:val="single" w:sz="4" w:space="0" w:color="auto"/>
            </w:tcBorders>
            <w:shd w:val="clear" w:color="auto" w:fill="auto"/>
            <w:noWrap/>
            <w:vAlign w:val="center"/>
            <w:hideMark/>
          </w:tcPr>
          <w:p w14:paraId="1ABF689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400002108.00</w:t>
            </w:r>
          </w:p>
        </w:tc>
        <w:tc>
          <w:tcPr>
            <w:tcW w:w="5103" w:type="dxa"/>
            <w:tcBorders>
              <w:top w:val="nil"/>
              <w:left w:val="nil"/>
              <w:bottom w:val="single" w:sz="4" w:space="0" w:color="auto"/>
              <w:right w:val="single" w:sz="4" w:space="0" w:color="auto"/>
            </w:tcBorders>
            <w:shd w:val="clear" w:color="auto" w:fill="auto"/>
            <w:noWrap/>
            <w:vAlign w:val="bottom"/>
            <w:hideMark/>
          </w:tcPr>
          <w:p w14:paraId="3C1D098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5 MG/5ML.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10461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0E1E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8B313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82A9EE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A60D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459</w:t>
            </w:r>
          </w:p>
        </w:tc>
        <w:tc>
          <w:tcPr>
            <w:tcW w:w="1418" w:type="dxa"/>
            <w:tcBorders>
              <w:top w:val="nil"/>
              <w:left w:val="nil"/>
              <w:bottom w:val="single" w:sz="4" w:space="0" w:color="auto"/>
              <w:right w:val="single" w:sz="4" w:space="0" w:color="auto"/>
            </w:tcBorders>
            <w:shd w:val="clear" w:color="auto" w:fill="auto"/>
            <w:noWrap/>
            <w:vAlign w:val="center"/>
            <w:hideMark/>
          </w:tcPr>
          <w:p w14:paraId="0060459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400002164.00</w:t>
            </w:r>
          </w:p>
        </w:tc>
        <w:tc>
          <w:tcPr>
            <w:tcW w:w="5103" w:type="dxa"/>
            <w:tcBorders>
              <w:top w:val="nil"/>
              <w:left w:val="nil"/>
              <w:bottom w:val="single" w:sz="4" w:space="0" w:color="auto"/>
              <w:right w:val="single" w:sz="4" w:space="0" w:color="auto"/>
            </w:tcBorders>
            <w:shd w:val="clear" w:color="auto" w:fill="auto"/>
            <w:noWrap/>
            <w:vAlign w:val="bottom"/>
            <w:hideMark/>
          </w:tcPr>
          <w:p w14:paraId="08594DED"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650F41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5C7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7B5E5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69EC31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1FCF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460</w:t>
            </w:r>
          </w:p>
        </w:tc>
        <w:tc>
          <w:tcPr>
            <w:tcW w:w="1418" w:type="dxa"/>
            <w:tcBorders>
              <w:top w:val="nil"/>
              <w:left w:val="nil"/>
              <w:bottom w:val="single" w:sz="4" w:space="0" w:color="auto"/>
              <w:right w:val="single" w:sz="4" w:space="0" w:color="auto"/>
            </w:tcBorders>
            <w:shd w:val="clear" w:color="auto" w:fill="auto"/>
            <w:noWrap/>
            <w:vAlign w:val="center"/>
            <w:hideMark/>
          </w:tcPr>
          <w:p w14:paraId="1D72CB6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400002500.00</w:t>
            </w:r>
          </w:p>
        </w:tc>
        <w:tc>
          <w:tcPr>
            <w:tcW w:w="5103" w:type="dxa"/>
            <w:tcBorders>
              <w:top w:val="nil"/>
              <w:left w:val="nil"/>
              <w:bottom w:val="single" w:sz="4" w:space="0" w:color="auto"/>
              <w:right w:val="single" w:sz="4" w:space="0" w:color="auto"/>
            </w:tcBorders>
            <w:shd w:val="clear" w:color="auto" w:fill="auto"/>
            <w:noWrap/>
            <w:vAlign w:val="bottom"/>
            <w:hideMark/>
          </w:tcPr>
          <w:p w14:paraId="57F2EF0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ALPRAZOLAM.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1DC90F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5DC1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8E5E5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5D2DB6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AF09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461</w:t>
            </w:r>
          </w:p>
        </w:tc>
        <w:tc>
          <w:tcPr>
            <w:tcW w:w="1418" w:type="dxa"/>
            <w:tcBorders>
              <w:top w:val="nil"/>
              <w:left w:val="nil"/>
              <w:bottom w:val="single" w:sz="4" w:space="0" w:color="auto"/>
              <w:right w:val="single" w:sz="4" w:space="0" w:color="auto"/>
            </w:tcBorders>
            <w:shd w:val="clear" w:color="auto" w:fill="auto"/>
            <w:noWrap/>
            <w:vAlign w:val="center"/>
            <w:hideMark/>
          </w:tcPr>
          <w:p w14:paraId="1D1D526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400002601.00</w:t>
            </w:r>
          </w:p>
        </w:tc>
        <w:tc>
          <w:tcPr>
            <w:tcW w:w="5103" w:type="dxa"/>
            <w:tcBorders>
              <w:top w:val="nil"/>
              <w:left w:val="nil"/>
              <w:bottom w:val="single" w:sz="4" w:space="0" w:color="auto"/>
              <w:right w:val="single" w:sz="4" w:space="0" w:color="auto"/>
            </w:tcBorders>
            <w:shd w:val="clear" w:color="auto" w:fill="auto"/>
            <w:noWrap/>
            <w:vAlign w:val="bottom"/>
            <w:hideMark/>
          </w:tcPr>
          <w:p w14:paraId="08EFB40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FENOBARBITAL.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6EDB47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440F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7027F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r>
      <w:tr w:rsidR="00C3270E" w:rsidRPr="00931D45" w14:paraId="23F4DF3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3768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462</w:t>
            </w:r>
          </w:p>
        </w:tc>
        <w:tc>
          <w:tcPr>
            <w:tcW w:w="1418" w:type="dxa"/>
            <w:tcBorders>
              <w:top w:val="nil"/>
              <w:left w:val="nil"/>
              <w:bottom w:val="single" w:sz="4" w:space="0" w:color="auto"/>
              <w:right w:val="single" w:sz="4" w:space="0" w:color="auto"/>
            </w:tcBorders>
            <w:shd w:val="clear" w:color="auto" w:fill="auto"/>
            <w:noWrap/>
            <w:vAlign w:val="center"/>
            <w:hideMark/>
          </w:tcPr>
          <w:p w14:paraId="19A10F4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400002608.00</w:t>
            </w:r>
          </w:p>
        </w:tc>
        <w:tc>
          <w:tcPr>
            <w:tcW w:w="5103" w:type="dxa"/>
            <w:tcBorders>
              <w:top w:val="nil"/>
              <w:left w:val="nil"/>
              <w:bottom w:val="single" w:sz="4" w:space="0" w:color="auto"/>
              <w:right w:val="single" w:sz="4" w:space="0" w:color="auto"/>
            </w:tcBorders>
            <w:shd w:val="clear" w:color="auto" w:fill="auto"/>
            <w:noWrap/>
            <w:vAlign w:val="bottom"/>
            <w:hideMark/>
          </w:tcPr>
          <w:p w14:paraId="52D2DC5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7E5D05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303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5BE63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r>
      <w:tr w:rsidR="00C3270E" w:rsidRPr="00931D45" w14:paraId="7FAA341A"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23EA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463</w:t>
            </w:r>
          </w:p>
        </w:tc>
        <w:tc>
          <w:tcPr>
            <w:tcW w:w="1418" w:type="dxa"/>
            <w:tcBorders>
              <w:top w:val="nil"/>
              <w:left w:val="nil"/>
              <w:bottom w:val="single" w:sz="4" w:space="0" w:color="auto"/>
              <w:right w:val="single" w:sz="4" w:space="0" w:color="auto"/>
            </w:tcBorders>
            <w:shd w:val="clear" w:color="auto" w:fill="auto"/>
            <w:noWrap/>
            <w:vAlign w:val="center"/>
            <w:hideMark/>
          </w:tcPr>
          <w:p w14:paraId="70F60EB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400002609.00</w:t>
            </w:r>
          </w:p>
        </w:tc>
        <w:tc>
          <w:tcPr>
            <w:tcW w:w="5103" w:type="dxa"/>
            <w:tcBorders>
              <w:top w:val="nil"/>
              <w:left w:val="nil"/>
              <w:bottom w:val="single" w:sz="4" w:space="0" w:color="auto"/>
              <w:right w:val="single" w:sz="4" w:space="0" w:color="auto"/>
            </w:tcBorders>
            <w:shd w:val="clear" w:color="auto" w:fill="auto"/>
            <w:noWrap/>
            <w:vAlign w:val="bottom"/>
            <w:hideMark/>
          </w:tcPr>
          <w:p w14:paraId="2A9FEBB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SUSPENSION ORAL. 100 MG/ 5 ML. ENVASE CON 120 ML Y DOSIFICADOR DE 5 ML                                                                                                                                                                                                                                                                                                                                                                                                                                                                                                                                                                                                                                                                                                                                                                                                                                                                                                                                                                                                                                                                                                                                                                                                                                                                                                                                                                                                                                                                                                                                                                                                                                                                                                                                                                                                                                                                                                                                                                                             </w:t>
            </w:r>
          </w:p>
        </w:tc>
        <w:tc>
          <w:tcPr>
            <w:tcW w:w="1520" w:type="dxa"/>
            <w:tcBorders>
              <w:top w:val="nil"/>
              <w:left w:val="nil"/>
              <w:bottom w:val="single" w:sz="4" w:space="0" w:color="auto"/>
              <w:right w:val="single" w:sz="4" w:space="0" w:color="auto"/>
            </w:tcBorders>
            <w:shd w:val="clear" w:color="auto" w:fill="auto"/>
            <w:noWrap/>
            <w:vAlign w:val="center"/>
            <w:hideMark/>
          </w:tcPr>
          <w:p w14:paraId="542350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125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1D627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0CA043"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9DB7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464</w:t>
            </w:r>
          </w:p>
        </w:tc>
        <w:tc>
          <w:tcPr>
            <w:tcW w:w="1418" w:type="dxa"/>
            <w:tcBorders>
              <w:top w:val="nil"/>
              <w:left w:val="nil"/>
              <w:bottom w:val="single" w:sz="4" w:space="0" w:color="auto"/>
              <w:right w:val="single" w:sz="4" w:space="0" w:color="auto"/>
            </w:tcBorders>
            <w:shd w:val="clear" w:color="auto" w:fill="auto"/>
            <w:noWrap/>
            <w:vAlign w:val="center"/>
            <w:hideMark/>
          </w:tcPr>
          <w:p w14:paraId="208A96DE"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400002612.00</w:t>
            </w:r>
          </w:p>
        </w:tc>
        <w:tc>
          <w:tcPr>
            <w:tcW w:w="5103" w:type="dxa"/>
            <w:tcBorders>
              <w:top w:val="nil"/>
              <w:left w:val="nil"/>
              <w:bottom w:val="single" w:sz="4" w:space="0" w:color="auto"/>
              <w:right w:val="single" w:sz="4" w:space="0" w:color="auto"/>
            </w:tcBorders>
            <w:shd w:val="clear" w:color="auto" w:fill="auto"/>
            <w:noWrap/>
            <w:vAlign w:val="bottom"/>
            <w:hideMark/>
          </w:tcPr>
          <w:p w14:paraId="7FCA8CF9"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188F33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C514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BB8F7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01363439"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CD7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465</w:t>
            </w:r>
          </w:p>
        </w:tc>
        <w:tc>
          <w:tcPr>
            <w:tcW w:w="1418" w:type="dxa"/>
            <w:tcBorders>
              <w:top w:val="nil"/>
              <w:left w:val="nil"/>
              <w:bottom w:val="single" w:sz="4" w:space="0" w:color="auto"/>
              <w:right w:val="single" w:sz="4" w:space="0" w:color="auto"/>
            </w:tcBorders>
            <w:shd w:val="clear" w:color="auto" w:fill="auto"/>
            <w:noWrap/>
            <w:vAlign w:val="center"/>
            <w:hideMark/>
          </w:tcPr>
          <w:p w14:paraId="2F8C57DA"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400002613.00</w:t>
            </w:r>
          </w:p>
        </w:tc>
        <w:tc>
          <w:tcPr>
            <w:tcW w:w="5103" w:type="dxa"/>
            <w:tcBorders>
              <w:top w:val="nil"/>
              <w:left w:val="nil"/>
              <w:bottom w:val="single" w:sz="4" w:space="0" w:color="auto"/>
              <w:right w:val="single" w:sz="4" w:space="0" w:color="auto"/>
            </w:tcBorders>
            <w:shd w:val="clear" w:color="auto" w:fill="auto"/>
            <w:noWrap/>
            <w:vAlign w:val="bottom"/>
            <w:hideMark/>
          </w:tcPr>
          <w:p w14:paraId="3613067C"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SOLUCION. 2.5 MG/ ML. ENVASE CON 10 ML Y GOTERO INTEGRAL                                                                                                                                                                                                                                                                                                                                                                                                                                                                                                                                                                                                                                                                                                                                                                                                                                                                                                                                                                                                                                                                                                                                                                                                                                                                                                                                                                                                                                                                                                                                                                                                                                                                                                                                                                                                                                                                                                                                                                                                              </w:t>
            </w:r>
          </w:p>
        </w:tc>
        <w:tc>
          <w:tcPr>
            <w:tcW w:w="1520" w:type="dxa"/>
            <w:tcBorders>
              <w:top w:val="nil"/>
              <w:left w:val="nil"/>
              <w:bottom w:val="single" w:sz="4" w:space="0" w:color="auto"/>
              <w:right w:val="single" w:sz="4" w:space="0" w:color="auto"/>
            </w:tcBorders>
            <w:shd w:val="clear" w:color="auto" w:fill="auto"/>
            <w:noWrap/>
            <w:vAlign w:val="center"/>
            <w:hideMark/>
          </w:tcPr>
          <w:p w14:paraId="12EC97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6B4C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4580E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D549B4"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7E1A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5BC18474"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400002652.00</w:t>
            </w:r>
          </w:p>
        </w:tc>
        <w:tc>
          <w:tcPr>
            <w:tcW w:w="5103" w:type="dxa"/>
            <w:tcBorders>
              <w:top w:val="nil"/>
              <w:left w:val="nil"/>
              <w:bottom w:val="single" w:sz="4" w:space="0" w:color="auto"/>
              <w:right w:val="single" w:sz="4" w:space="0" w:color="auto"/>
            </w:tcBorders>
            <w:shd w:val="clear" w:color="auto" w:fill="auto"/>
            <w:noWrap/>
            <w:vAlign w:val="bottom"/>
            <w:hideMark/>
          </w:tcPr>
          <w:p w14:paraId="2A0349D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BIPERIDENO.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5B35A5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0FE1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03BB6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374851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96C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0F3A1EBB"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400002654.00</w:t>
            </w:r>
          </w:p>
        </w:tc>
        <w:tc>
          <w:tcPr>
            <w:tcW w:w="5103" w:type="dxa"/>
            <w:tcBorders>
              <w:top w:val="nil"/>
              <w:left w:val="nil"/>
              <w:bottom w:val="single" w:sz="4" w:space="0" w:color="auto"/>
              <w:right w:val="single" w:sz="4" w:space="0" w:color="auto"/>
            </w:tcBorders>
            <w:shd w:val="clear" w:color="auto" w:fill="auto"/>
            <w:noWrap/>
            <w:vAlign w:val="bottom"/>
            <w:hideMark/>
          </w:tcPr>
          <w:p w14:paraId="43B992B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LEVODOPA Y CARBIDOPA. TABLETA. 250 MG/ 25 MG.                                                                                                                                                                                                                                                                                                                                                                                                                                                                                                                                                                                                                                                                                                                                                                                                                                                                                                                                                                                                                                                                                                                                                                                                                                                                                                                                                                                                                                                                                                                                                                                                                                                                                                                                                                                                                                                                                                                                                                                                                                     </w:t>
            </w:r>
          </w:p>
        </w:tc>
        <w:tc>
          <w:tcPr>
            <w:tcW w:w="1520" w:type="dxa"/>
            <w:tcBorders>
              <w:top w:val="nil"/>
              <w:left w:val="nil"/>
              <w:bottom w:val="single" w:sz="4" w:space="0" w:color="auto"/>
              <w:right w:val="single" w:sz="4" w:space="0" w:color="auto"/>
            </w:tcBorders>
            <w:shd w:val="clear" w:color="auto" w:fill="auto"/>
            <w:noWrap/>
            <w:vAlign w:val="center"/>
            <w:hideMark/>
          </w:tcPr>
          <w:p w14:paraId="413F86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E53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F816E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EA29E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217A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468</w:t>
            </w:r>
          </w:p>
        </w:tc>
        <w:tc>
          <w:tcPr>
            <w:tcW w:w="1418" w:type="dxa"/>
            <w:tcBorders>
              <w:top w:val="nil"/>
              <w:left w:val="nil"/>
              <w:bottom w:val="single" w:sz="4" w:space="0" w:color="auto"/>
              <w:right w:val="single" w:sz="4" w:space="0" w:color="auto"/>
            </w:tcBorders>
            <w:shd w:val="clear" w:color="auto" w:fill="auto"/>
            <w:noWrap/>
            <w:vAlign w:val="center"/>
            <w:hideMark/>
          </w:tcPr>
          <w:p w14:paraId="57530F6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400002877.00</w:t>
            </w:r>
          </w:p>
        </w:tc>
        <w:tc>
          <w:tcPr>
            <w:tcW w:w="5103" w:type="dxa"/>
            <w:tcBorders>
              <w:top w:val="nil"/>
              <w:left w:val="nil"/>
              <w:bottom w:val="single" w:sz="4" w:space="0" w:color="auto"/>
              <w:right w:val="single" w:sz="4" w:space="0" w:color="auto"/>
            </w:tcBorders>
            <w:shd w:val="clear" w:color="auto" w:fill="auto"/>
            <w:noWrap/>
            <w:vAlign w:val="bottom"/>
            <w:hideMark/>
          </w:tcPr>
          <w:p w14:paraId="2882800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CICLOPENTOLATO. SOLUCION OFTALMICA. 10 MG/ ML. GOTERO INTEGRAL CON 3 ML                                                                                                                                                                                                                                                                                                                                                                                                                                                                                                                                                                                                                                                                                                                                                                                                                                                                                                                                                                                                                                                                                                                                                                                                                                                                                                                                                                                                                                                                                                                                                                                                                                                                                                                                                                                                                                                                                                                                                                                            </w:t>
            </w:r>
          </w:p>
        </w:tc>
        <w:tc>
          <w:tcPr>
            <w:tcW w:w="1520" w:type="dxa"/>
            <w:tcBorders>
              <w:top w:val="nil"/>
              <w:left w:val="nil"/>
              <w:bottom w:val="single" w:sz="4" w:space="0" w:color="auto"/>
              <w:right w:val="single" w:sz="4" w:space="0" w:color="auto"/>
            </w:tcBorders>
            <w:shd w:val="clear" w:color="auto" w:fill="auto"/>
            <w:noWrap/>
            <w:vAlign w:val="center"/>
            <w:hideMark/>
          </w:tcPr>
          <w:p w14:paraId="3175E9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9086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A8895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AE2D5D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695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469</w:t>
            </w:r>
          </w:p>
        </w:tc>
        <w:tc>
          <w:tcPr>
            <w:tcW w:w="1418" w:type="dxa"/>
            <w:tcBorders>
              <w:top w:val="nil"/>
              <w:left w:val="nil"/>
              <w:bottom w:val="single" w:sz="4" w:space="0" w:color="auto"/>
              <w:right w:val="single" w:sz="4" w:space="0" w:color="auto"/>
            </w:tcBorders>
            <w:shd w:val="clear" w:color="auto" w:fill="auto"/>
            <w:noWrap/>
            <w:vAlign w:val="center"/>
            <w:hideMark/>
          </w:tcPr>
          <w:p w14:paraId="32AB8E8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400003204.00</w:t>
            </w:r>
          </w:p>
        </w:tc>
        <w:tc>
          <w:tcPr>
            <w:tcW w:w="5103" w:type="dxa"/>
            <w:tcBorders>
              <w:top w:val="nil"/>
              <w:left w:val="nil"/>
              <w:bottom w:val="single" w:sz="4" w:space="0" w:color="auto"/>
              <w:right w:val="single" w:sz="4" w:space="0" w:color="auto"/>
            </w:tcBorders>
            <w:shd w:val="clear" w:color="auto" w:fill="auto"/>
            <w:noWrap/>
            <w:vAlign w:val="bottom"/>
            <w:hideMark/>
          </w:tcPr>
          <w:p w14:paraId="7A86E6A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LEVOMEPROMAZINA.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244B24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C342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AE47E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D9B8D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2B4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470</w:t>
            </w:r>
          </w:p>
        </w:tc>
        <w:tc>
          <w:tcPr>
            <w:tcW w:w="1418" w:type="dxa"/>
            <w:tcBorders>
              <w:top w:val="nil"/>
              <w:left w:val="nil"/>
              <w:bottom w:val="single" w:sz="4" w:space="0" w:color="auto"/>
              <w:right w:val="single" w:sz="4" w:space="0" w:color="auto"/>
            </w:tcBorders>
            <w:shd w:val="clear" w:color="auto" w:fill="auto"/>
            <w:noWrap/>
            <w:vAlign w:val="center"/>
            <w:hideMark/>
          </w:tcPr>
          <w:p w14:paraId="733B0ED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400003215.00</w:t>
            </w:r>
          </w:p>
        </w:tc>
        <w:tc>
          <w:tcPr>
            <w:tcW w:w="5103" w:type="dxa"/>
            <w:tcBorders>
              <w:top w:val="nil"/>
              <w:left w:val="nil"/>
              <w:bottom w:val="single" w:sz="4" w:space="0" w:color="auto"/>
              <w:right w:val="single" w:sz="4" w:space="0" w:color="auto"/>
            </w:tcBorders>
            <w:shd w:val="clear" w:color="auto" w:fill="auto"/>
            <w:noWrap/>
            <w:vAlign w:val="bottom"/>
            <w:hideMark/>
          </w:tcPr>
          <w:p w14:paraId="3BB4278A"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DIAZEPAM 10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95DBB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E3FD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49067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AEBF99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9505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471</w:t>
            </w:r>
          </w:p>
        </w:tc>
        <w:tc>
          <w:tcPr>
            <w:tcW w:w="1418" w:type="dxa"/>
            <w:tcBorders>
              <w:top w:val="nil"/>
              <w:left w:val="nil"/>
              <w:bottom w:val="single" w:sz="4" w:space="0" w:color="auto"/>
              <w:right w:val="single" w:sz="4" w:space="0" w:color="auto"/>
            </w:tcBorders>
            <w:shd w:val="clear" w:color="auto" w:fill="auto"/>
            <w:noWrap/>
            <w:vAlign w:val="center"/>
            <w:hideMark/>
          </w:tcPr>
          <w:p w14:paraId="40FEAB2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400003241.00</w:t>
            </w:r>
          </w:p>
        </w:tc>
        <w:tc>
          <w:tcPr>
            <w:tcW w:w="5103" w:type="dxa"/>
            <w:tcBorders>
              <w:top w:val="nil"/>
              <w:left w:val="nil"/>
              <w:bottom w:val="single" w:sz="4" w:space="0" w:color="auto"/>
              <w:right w:val="single" w:sz="4" w:space="0" w:color="auto"/>
            </w:tcBorders>
            <w:shd w:val="clear" w:color="auto" w:fill="auto"/>
            <w:noWrap/>
            <w:vAlign w:val="bottom"/>
            <w:hideMark/>
          </w:tcPr>
          <w:p w14:paraId="04F7B3C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TRIFLUOPERAZINA 5 MG. GRAGEAS O TABLETA                                                                                                                                                                                                                                                                                                                                                                                                                                                                                                                                                                                                                                                                                                                                                                                                                                                                                                                                                                                                                                                                                                                                                                                                                                                                                                                                                                                                                                                                                                                                                                                                                                                                                                                                                                                                                                                                                                                                                                                                                            </w:t>
            </w:r>
          </w:p>
        </w:tc>
        <w:tc>
          <w:tcPr>
            <w:tcW w:w="1520" w:type="dxa"/>
            <w:tcBorders>
              <w:top w:val="nil"/>
              <w:left w:val="nil"/>
              <w:bottom w:val="single" w:sz="4" w:space="0" w:color="auto"/>
              <w:right w:val="single" w:sz="4" w:space="0" w:color="auto"/>
            </w:tcBorders>
            <w:shd w:val="clear" w:color="auto" w:fill="auto"/>
            <w:noWrap/>
            <w:vAlign w:val="center"/>
            <w:hideMark/>
          </w:tcPr>
          <w:p w14:paraId="2DB7D7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DC6B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31C2C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220A9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D1FE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472</w:t>
            </w:r>
          </w:p>
        </w:tc>
        <w:tc>
          <w:tcPr>
            <w:tcW w:w="1418" w:type="dxa"/>
            <w:tcBorders>
              <w:top w:val="nil"/>
              <w:left w:val="nil"/>
              <w:bottom w:val="single" w:sz="4" w:space="0" w:color="auto"/>
              <w:right w:val="single" w:sz="4" w:space="0" w:color="auto"/>
            </w:tcBorders>
            <w:shd w:val="clear" w:color="auto" w:fill="auto"/>
            <w:noWrap/>
            <w:vAlign w:val="center"/>
            <w:hideMark/>
          </w:tcPr>
          <w:p w14:paraId="281EC19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400003251.00</w:t>
            </w:r>
          </w:p>
        </w:tc>
        <w:tc>
          <w:tcPr>
            <w:tcW w:w="5103" w:type="dxa"/>
            <w:tcBorders>
              <w:top w:val="nil"/>
              <w:left w:val="nil"/>
              <w:bottom w:val="single" w:sz="4" w:space="0" w:color="auto"/>
              <w:right w:val="single" w:sz="4" w:space="0" w:color="auto"/>
            </w:tcBorders>
            <w:shd w:val="clear" w:color="auto" w:fill="auto"/>
            <w:noWrap/>
            <w:vAlign w:val="bottom"/>
            <w:hideMark/>
          </w:tcPr>
          <w:p w14:paraId="3EF4E08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5356A5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16EF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0FCF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BE0D3C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FC13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473</w:t>
            </w:r>
          </w:p>
        </w:tc>
        <w:tc>
          <w:tcPr>
            <w:tcW w:w="1418" w:type="dxa"/>
            <w:tcBorders>
              <w:top w:val="nil"/>
              <w:left w:val="nil"/>
              <w:bottom w:val="single" w:sz="4" w:space="0" w:color="auto"/>
              <w:right w:val="single" w:sz="4" w:space="0" w:color="auto"/>
            </w:tcBorders>
            <w:shd w:val="clear" w:color="auto" w:fill="auto"/>
            <w:noWrap/>
            <w:vAlign w:val="center"/>
            <w:hideMark/>
          </w:tcPr>
          <w:p w14:paraId="3994336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400003253.00</w:t>
            </w:r>
          </w:p>
        </w:tc>
        <w:tc>
          <w:tcPr>
            <w:tcW w:w="5103" w:type="dxa"/>
            <w:tcBorders>
              <w:top w:val="nil"/>
              <w:left w:val="nil"/>
              <w:bottom w:val="single" w:sz="4" w:space="0" w:color="auto"/>
              <w:right w:val="single" w:sz="4" w:space="0" w:color="auto"/>
            </w:tcBorders>
            <w:shd w:val="clear" w:color="auto" w:fill="auto"/>
            <w:noWrap/>
            <w:vAlign w:val="bottom"/>
            <w:hideMark/>
          </w:tcPr>
          <w:p w14:paraId="0583B50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SOLUCION INYECTABLE. 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8C4AE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673F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00E9E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C6BFF9E"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294F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474</w:t>
            </w:r>
          </w:p>
        </w:tc>
        <w:tc>
          <w:tcPr>
            <w:tcW w:w="1418" w:type="dxa"/>
            <w:tcBorders>
              <w:top w:val="nil"/>
              <w:left w:val="nil"/>
              <w:bottom w:val="single" w:sz="4" w:space="0" w:color="auto"/>
              <w:right w:val="single" w:sz="4" w:space="0" w:color="auto"/>
            </w:tcBorders>
            <w:shd w:val="clear" w:color="auto" w:fill="auto"/>
            <w:noWrap/>
            <w:vAlign w:val="center"/>
            <w:hideMark/>
          </w:tcPr>
          <w:p w14:paraId="0AE5B6D9"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400003255.00</w:t>
            </w:r>
          </w:p>
        </w:tc>
        <w:tc>
          <w:tcPr>
            <w:tcW w:w="5103" w:type="dxa"/>
            <w:tcBorders>
              <w:top w:val="nil"/>
              <w:left w:val="nil"/>
              <w:bottom w:val="single" w:sz="4" w:space="0" w:color="auto"/>
              <w:right w:val="single" w:sz="4" w:space="0" w:color="auto"/>
            </w:tcBorders>
            <w:shd w:val="clear" w:color="auto" w:fill="auto"/>
            <w:noWrap/>
            <w:vAlign w:val="bottom"/>
            <w:hideMark/>
          </w:tcPr>
          <w:p w14:paraId="29A44F7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CARBONATO DE LITIO.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1F8A52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7DFF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4CD20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B6991E5"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A17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475</w:t>
            </w:r>
          </w:p>
        </w:tc>
        <w:tc>
          <w:tcPr>
            <w:tcW w:w="1418" w:type="dxa"/>
            <w:tcBorders>
              <w:top w:val="nil"/>
              <w:left w:val="nil"/>
              <w:bottom w:val="single" w:sz="4" w:space="0" w:color="auto"/>
              <w:right w:val="single" w:sz="4" w:space="0" w:color="auto"/>
            </w:tcBorders>
            <w:shd w:val="clear" w:color="auto" w:fill="auto"/>
            <w:noWrap/>
            <w:vAlign w:val="center"/>
            <w:hideMark/>
          </w:tcPr>
          <w:p w14:paraId="4DAA57E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400003258.00</w:t>
            </w:r>
          </w:p>
        </w:tc>
        <w:tc>
          <w:tcPr>
            <w:tcW w:w="5103" w:type="dxa"/>
            <w:tcBorders>
              <w:top w:val="nil"/>
              <w:left w:val="nil"/>
              <w:bottom w:val="single" w:sz="4" w:space="0" w:color="auto"/>
              <w:right w:val="single" w:sz="4" w:space="0" w:color="auto"/>
            </w:tcBorders>
            <w:shd w:val="clear" w:color="auto" w:fill="auto"/>
            <w:noWrap/>
            <w:vAlign w:val="bottom"/>
            <w:hideMark/>
          </w:tcPr>
          <w:p w14:paraId="1AFB2AE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RISPERIDONA.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30A904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1EB1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79F0A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2A37F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EF2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476</w:t>
            </w:r>
          </w:p>
        </w:tc>
        <w:tc>
          <w:tcPr>
            <w:tcW w:w="1418" w:type="dxa"/>
            <w:tcBorders>
              <w:top w:val="nil"/>
              <w:left w:val="nil"/>
              <w:bottom w:val="single" w:sz="4" w:space="0" w:color="auto"/>
              <w:right w:val="single" w:sz="4" w:space="0" w:color="auto"/>
            </w:tcBorders>
            <w:shd w:val="clear" w:color="auto" w:fill="auto"/>
            <w:noWrap/>
            <w:vAlign w:val="center"/>
            <w:hideMark/>
          </w:tcPr>
          <w:p w14:paraId="74792EEC"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400003259.00</w:t>
            </w:r>
          </w:p>
        </w:tc>
        <w:tc>
          <w:tcPr>
            <w:tcW w:w="5103" w:type="dxa"/>
            <w:tcBorders>
              <w:top w:val="nil"/>
              <w:left w:val="nil"/>
              <w:bottom w:val="single" w:sz="4" w:space="0" w:color="auto"/>
              <w:right w:val="single" w:sz="4" w:space="0" w:color="auto"/>
            </w:tcBorders>
            <w:shd w:val="clear" w:color="auto" w:fill="auto"/>
            <w:noWrap/>
            <w:vAlign w:val="bottom"/>
            <w:hideMark/>
          </w:tcPr>
          <w:p w14:paraId="680A168F"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CLOZAPINA COMPRIMIDOS 100 MG.                                                                                                                                                                                                                                                                                                                                                                                                                                                                                                                                                                                                                                                                                                                                                                                                                                                                                                                                                                                                                                                                                                                                                                                                                                                                                                                                                                                                                                                                                                                                                                                                                                                                                                                                                                                                                                                                                                                                                                                                                                                     </w:t>
            </w:r>
          </w:p>
        </w:tc>
        <w:tc>
          <w:tcPr>
            <w:tcW w:w="1520" w:type="dxa"/>
            <w:tcBorders>
              <w:top w:val="nil"/>
              <w:left w:val="nil"/>
              <w:bottom w:val="single" w:sz="4" w:space="0" w:color="auto"/>
              <w:right w:val="single" w:sz="4" w:space="0" w:color="auto"/>
            </w:tcBorders>
            <w:shd w:val="clear" w:color="auto" w:fill="auto"/>
            <w:noWrap/>
            <w:vAlign w:val="center"/>
            <w:hideMark/>
          </w:tcPr>
          <w:p w14:paraId="66104B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A2C9E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CBEEA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4940DC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17E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477</w:t>
            </w:r>
          </w:p>
        </w:tc>
        <w:tc>
          <w:tcPr>
            <w:tcW w:w="1418" w:type="dxa"/>
            <w:tcBorders>
              <w:top w:val="nil"/>
              <w:left w:val="nil"/>
              <w:bottom w:val="single" w:sz="4" w:space="0" w:color="auto"/>
              <w:right w:val="single" w:sz="4" w:space="0" w:color="auto"/>
            </w:tcBorders>
            <w:shd w:val="clear" w:color="auto" w:fill="auto"/>
            <w:noWrap/>
            <w:vAlign w:val="center"/>
            <w:hideMark/>
          </w:tcPr>
          <w:p w14:paraId="0554C5E8"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400003262.00</w:t>
            </w:r>
          </w:p>
        </w:tc>
        <w:tc>
          <w:tcPr>
            <w:tcW w:w="5103" w:type="dxa"/>
            <w:tcBorders>
              <w:top w:val="nil"/>
              <w:left w:val="nil"/>
              <w:bottom w:val="single" w:sz="4" w:space="0" w:color="auto"/>
              <w:right w:val="single" w:sz="4" w:space="0" w:color="auto"/>
            </w:tcBorders>
            <w:shd w:val="clear" w:color="auto" w:fill="auto"/>
            <w:noWrap/>
            <w:vAlign w:val="bottom"/>
            <w:hideMark/>
          </w:tcPr>
          <w:p w14:paraId="20391BB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RISPERIDONA. SOLUCION ORAL. 1.0 MG/ML. ENVASE CON 60 ML Y GOTERO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49E8AF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9F80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80A0C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A195D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069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478</w:t>
            </w:r>
          </w:p>
        </w:tc>
        <w:tc>
          <w:tcPr>
            <w:tcW w:w="1418" w:type="dxa"/>
            <w:tcBorders>
              <w:top w:val="nil"/>
              <w:left w:val="nil"/>
              <w:bottom w:val="single" w:sz="4" w:space="0" w:color="auto"/>
              <w:right w:val="single" w:sz="4" w:space="0" w:color="auto"/>
            </w:tcBorders>
            <w:shd w:val="clear" w:color="auto" w:fill="auto"/>
            <w:noWrap/>
            <w:vAlign w:val="center"/>
            <w:hideMark/>
          </w:tcPr>
          <w:p w14:paraId="023FED2D"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400003302.00</w:t>
            </w:r>
          </w:p>
        </w:tc>
        <w:tc>
          <w:tcPr>
            <w:tcW w:w="5103" w:type="dxa"/>
            <w:tcBorders>
              <w:top w:val="nil"/>
              <w:left w:val="nil"/>
              <w:bottom w:val="single" w:sz="4" w:space="0" w:color="auto"/>
              <w:right w:val="single" w:sz="4" w:space="0" w:color="auto"/>
            </w:tcBorders>
            <w:shd w:val="clear" w:color="auto" w:fill="auto"/>
            <w:noWrap/>
            <w:vAlign w:val="bottom"/>
            <w:hideMark/>
          </w:tcPr>
          <w:p w14:paraId="697A7BB0"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IMIPRAMINA. GRAGEA O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1AE7EC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66DC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B2AF9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048E8B7"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FED1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479</w:t>
            </w:r>
          </w:p>
        </w:tc>
        <w:tc>
          <w:tcPr>
            <w:tcW w:w="1418" w:type="dxa"/>
            <w:tcBorders>
              <w:top w:val="nil"/>
              <w:left w:val="nil"/>
              <w:bottom w:val="single" w:sz="4" w:space="0" w:color="auto"/>
              <w:right w:val="single" w:sz="4" w:space="0" w:color="auto"/>
            </w:tcBorders>
            <w:shd w:val="clear" w:color="auto" w:fill="auto"/>
            <w:noWrap/>
            <w:vAlign w:val="center"/>
            <w:hideMark/>
          </w:tcPr>
          <w:p w14:paraId="21B7ADEF"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400003305.00</w:t>
            </w:r>
          </w:p>
        </w:tc>
        <w:tc>
          <w:tcPr>
            <w:tcW w:w="5103" w:type="dxa"/>
            <w:tcBorders>
              <w:top w:val="nil"/>
              <w:left w:val="nil"/>
              <w:bottom w:val="single" w:sz="4" w:space="0" w:color="auto"/>
              <w:right w:val="single" w:sz="4" w:space="0" w:color="auto"/>
            </w:tcBorders>
            <w:shd w:val="clear" w:color="auto" w:fill="auto"/>
            <w:noWrap/>
            <w:vAlign w:val="bottom"/>
            <w:hideMark/>
          </w:tcPr>
          <w:p w14:paraId="1E98778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AMITRIPTILINA.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5A2E3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0F6D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CD7DD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37DCEA6"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145A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480</w:t>
            </w:r>
          </w:p>
        </w:tc>
        <w:tc>
          <w:tcPr>
            <w:tcW w:w="1418" w:type="dxa"/>
            <w:tcBorders>
              <w:top w:val="nil"/>
              <w:left w:val="nil"/>
              <w:bottom w:val="single" w:sz="4" w:space="0" w:color="auto"/>
              <w:right w:val="single" w:sz="4" w:space="0" w:color="auto"/>
            </w:tcBorders>
            <w:shd w:val="clear" w:color="auto" w:fill="auto"/>
            <w:noWrap/>
            <w:vAlign w:val="center"/>
            <w:hideMark/>
          </w:tcPr>
          <w:p w14:paraId="0FE54AB3"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400004026.00</w:t>
            </w:r>
          </w:p>
        </w:tc>
        <w:tc>
          <w:tcPr>
            <w:tcW w:w="5103" w:type="dxa"/>
            <w:tcBorders>
              <w:top w:val="nil"/>
              <w:left w:val="nil"/>
              <w:bottom w:val="single" w:sz="4" w:space="0" w:color="auto"/>
              <w:right w:val="single" w:sz="4" w:space="0" w:color="auto"/>
            </w:tcBorders>
            <w:shd w:val="clear" w:color="auto" w:fill="auto"/>
            <w:noWrap/>
            <w:vAlign w:val="bottom"/>
            <w:hideMark/>
          </w:tcPr>
          <w:p w14:paraId="6A6F7B13"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BUPRENORFINA. SOLUCION INYECTABLE. 0.30 MG/ ML. AMPOLLETAS O FRASCO AMPULA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51D172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21FA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1A073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r>
      <w:tr w:rsidR="00C3270E" w:rsidRPr="00931D45" w14:paraId="5C6D83E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6D9B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481</w:t>
            </w:r>
          </w:p>
        </w:tc>
        <w:tc>
          <w:tcPr>
            <w:tcW w:w="1418" w:type="dxa"/>
            <w:tcBorders>
              <w:top w:val="nil"/>
              <w:left w:val="nil"/>
              <w:bottom w:val="single" w:sz="4" w:space="0" w:color="auto"/>
              <w:right w:val="single" w:sz="4" w:space="0" w:color="auto"/>
            </w:tcBorders>
            <w:shd w:val="clear" w:color="auto" w:fill="auto"/>
            <w:noWrap/>
            <w:vAlign w:val="center"/>
            <w:hideMark/>
          </w:tcPr>
          <w:p w14:paraId="33FD391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400004029.00</w:t>
            </w:r>
          </w:p>
        </w:tc>
        <w:tc>
          <w:tcPr>
            <w:tcW w:w="5103" w:type="dxa"/>
            <w:tcBorders>
              <w:top w:val="nil"/>
              <w:left w:val="nil"/>
              <w:bottom w:val="single" w:sz="4" w:space="0" w:color="auto"/>
              <w:right w:val="single" w:sz="4" w:space="0" w:color="auto"/>
            </w:tcBorders>
            <w:shd w:val="clear" w:color="auto" w:fill="auto"/>
            <w:noWrap/>
            <w:vAlign w:val="bottom"/>
            <w:hideMark/>
          </w:tcPr>
          <w:p w14:paraId="148327FB"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MORFINA PENTAHIDRATADA 30 MG ENVASE CON 20 TABS, CADA TABLETA CONTIENE: SULFATO DE MORFINA PENTAHIDRATADO EQUIVALENTE A         30 MG DE SULFATO DE MORFINA ENVASE CON 20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06A183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D4846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8B615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3F27F1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8FE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482</w:t>
            </w:r>
          </w:p>
        </w:tc>
        <w:tc>
          <w:tcPr>
            <w:tcW w:w="1418" w:type="dxa"/>
            <w:tcBorders>
              <w:top w:val="nil"/>
              <w:left w:val="nil"/>
              <w:bottom w:val="single" w:sz="4" w:space="0" w:color="auto"/>
              <w:right w:val="single" w:sz="4" w:space="0" w:color="auto"/>
            </w:tcBorders>
            <w:shd w:val="clear" w:color="auto" w:fill="auto"/>
            <w:noWrap/>
            <w:vAlign w:val="center"/>
            <w:hideMark/>
          </w:tcPr>
          <w:p w14:paraId="06F4304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400004032.00</w:t>
            </w:r>
          </w:p>
        </w:tc>
        <w:tc>
          <w:tcPr>
            <w:tcW w:w="5103" w:type="dxa"/>
            <w:tcBorders>
              <w:top w:val="nil"/>
              <w:left w:val="nil"/>
              <w:bottom w:val="single" w:sz="4" w:space="0" w:color="auto"/>
              <w:right w:val="single" w:sz="4" w:space="0" w:color="auto"/>
            </w:tcBorders>
            <w:shd w:val="clear" w:color="auto" w:fill="auto"/>
            <w:noWrap/>
            <w:vAlign w:val="bottom"/>
            <w:hideMark/>
          </w:tcPr>
          <w:p w14:paraId="60EBCCB5"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OXICODONA 20 MG TABLETA LIBERACION PROLONGADA CON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11924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C8EC0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B8261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695C03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32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483</w:t>
            </w:r>
          </w:p>
        </w:tc>
        <w:tc>
          <w:tcPr>
            <w:tcW w:w="1418" w:type="dxa"/>
            <w:tcBorders>
              <w:top w:val="nil"/>
              <w:left w:val="nil"/>
              <w:bottom w:val="single" w:sz="4" w:space="0" w:color="auto"/>
              <w:right w:val="single" w:sz="4" w:space="0" w:color="auto"/>
            </w:tcBorders>
            <w:shd w:val="clear" w:color="auto" w:fill="auto"/>
            <w:noWrap/>
            <w:vAlign w:val="center"/>
            <w:hideMark/>
          </w:tcPr>
          <w:p w14:paraId="48A589A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400004033.00</w:t>
            </w:r>
          </w:p>
        </w:tc>
        <w:tc>
          <w:tcPr>
            <w:tcW w:w="5103" w:type="dxa"/>
            <w:tcBorders>
              <w:top w:val="nil"/>
              <w:left w:val="nil"/>
              <w:bottom w:val="single" w:sz="4" w:space="0" w:color="auto"/>
              <w:right w:val="single" w:sz="4" w:space="0" w:color="auto"/>
            </w:tcBorders>
            <w:shd w:val="clear" w:color="auto" w:fill="auto"/>
            <w:noWrap/>
            <w:vAlign w:val="bottom"/>
            <w:hideMark/>
          </w:tcPr>
          <w:p w14:paraId="119DC1F4"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TABLETA DE LIBERACION PROLONGADA CADA TABLETA CONTIENE: CLORHIDRATO DE OXICODONA 10 MG. ENVASE CON 30 TABLETAS DE LIBERACIÓN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6C2666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83D44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1668F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C56514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AEB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484</w:t>
            </w:r>
          </w:p>
        </w:tc>
        <w:tc>
          <w:tcPr>
            <w:tcW w:w="1418" w:type="dxa"/>
            <w:tcBorders>
              <w:top w:val="nil"/>
              <w:left w:val="nil"/>
              <w:bottom w:val="single" w:sz="4" w:space="0" w:color="auto"/>
              <w:right w:val="single" w:sz="4" w:space="0" w:color="auto"/>
            </w:tcBorders>
            <w:shd w:val="clear" w:color="auto" w:fill="auto"/>
            <w:noWrap/>
            <w:vAlign w:val="center"/>
            <w:hideMark/>
          </w:tcPr>
          <w:p w14:paraId="3A294852"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400004054.00</w:t>
            </w:r>
          </w:p>
        </w:tc>
        <w:tc>
          <w:tcPr>
            <w:tcW w:w="5103" w:type="dxa"/>
            <w:tcBorders>
              <w:top w:val="nil"/>
              <w:left w:val="nil"/>
              <w:bottom w:val="single" w:sz="4" w:space="0" w:color="auto"/>
              <w:right w:val="single" w:sz="4" w:space="0" w:color="auto"/>
            </w:tcBorders>
            <w:shd w:val="clear" w:color="auto" w:fill="auto"/>
            <w:noWrap/>
            <w:vAlign w:val="bottom"/>
            <w:hideMark/>
          </w:tcPr>
          <w:p w14:paraId="5CC83BD1"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FLUMAZENIL SOLUCION INYECTABLE 0.5 MG/5 ML(0.1 MG/ML)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08ABAC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0384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AF962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01A31960"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790F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485</w:t>
            </w:r>
          </w:p>
        </w:tc>
        <w:tc>
          <w:tcPr>
            <w:tcW w:w="1418" w:type="dxa"/>
            <w:tcBorders>
              <w:top w:val="nil"/>
              <w:left w:val="nil"/>
              <w:bottom w:val="single" w:sz="4" w:space="0" w:color="auto"/>
              <w:right w:val="single" w:sz="4" w:space="0" w:color="auto"/>
            </w:tcBorders>
            <w:shd w:val="clear" w:color="auto" w:fill="auto"/>
            <w:noWrap/>
            <w:vAlign w:val="center"/>
            <w:hideMark/>
          </w:tcPr>
          <w:p w14:paraId="1D5FDA61"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400004057.00</w:t>
            </w:r>
          </w:p>
        </w:tc>
        <w:tc>
          <w:tcPr>
            <w:tcW w:w="5103" w:type="dxa"/>
            <w:tcBorders>
              <w:top w:val="nil"/>
              <w:left w:val="nil"/>
              <w:bottom w:val="single" w:sz="4" w:space="0" w:color="auto"/>
              <w:right w:val="single" w:sz="4" w:space="0" w:color="auto"/>
            </w:tcBorders>
            <w:shd w:val="clear" w:color="auto" w:fill="auto"/>
            <w:noWrap/>
            <w:vAlign w:val="bottom"/>
            <w:hideMark/>
          </w:tcPr>
          <w:p w14:paraId="014989FE"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15 MG/3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7D3F85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E125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07272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320C7268"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1117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486</w:t>
            </w:r>
          </w:p>
        </w:tc>
        <w:tc>
          <w:tcPr>
            <w:tcW w:w="1418" w:type="dxa"/>
            <w:tcBorders>
              <w:top w:val="nil"/>
              <w:left w:val="nil"/>
              <w:bottom w:val="single" w:sz="4" w:space="0" w:color="auto"/>
              <w:right w:val="single" w:sz="4" w:space="0" w:color="auto"/>
            </w:tcBorders>
            <w:shd w:val="clear" w:color="auto" w:fill="auto"/>
            <w:noWrap/>
            <w:vAlign w:val="center"/>
            <w:hideMark/>
          </w:tcPr>
          <w:p w14:paraId="4FBC4FC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400004060.00</w:t>
            </w:r>
          </w:p>
        </w:tc>
        <w:tc>
          <w:tcPr>
            <w:tcW w:w="5103" w:type="dxa"/>
            <w:tcBorders>
              <w:top w:val="nil"/>
              <w:left w:val="nil"/>
              <w:bottom w:val="single" w:sz="4" w:space="0" w:color="auto"/>
              <w:right w:val="single" w:sz="4" w:space="0" w:color="auto"/>
            </w:tcBorders>
            <w:shd w:val="clear" w:color="auto" w:fill="auto"/>
            <w:noWrap/>
            <w:vAlign w:val="bottom"/>
            <w:hideMark/>
          </w:tcPr>
          <w:p w14:paraId="064D0D17"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MIDAZOLAM. SOLUCION INYECTABLE. 50 MG/10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4FBDA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FF6A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D9D99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159</w:t>
            </w:r>
          </w:p>
        </w:tc>
      </w:tr>
      <w:tr w:rsidR="00C3270E" w:rsidRPr="00931D45" w14:paraId="4AB266DB"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8DD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487</w:t>
            </w:r>
          </w:p>
        </w:tc>
        <w:tc>
          <w:tcPr>
            <w:tcW w:w="1418" w:type="dxa"/>
            <w:tcBorders>
              <w:top w:val="nil"/>
              <w:left w:val="nil"/>
              <w:bottom w:val="single" w:sz="4" w:space="0" w:color="auto"/>
              <w:right w:val="single" w:sz="4" w:space="0" w:color="auto"/>
            </w:tcBorders>
            <w:shd w:val="clear" w:color="auto" w:fill="auto"/>
            <w:noWrap/>
            <w:vAlign w:val="center"/>
            <w:hideMark/>
          </w:tcPr>
          <w:p w14:paraId="35950970"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400004481.00</w:t>
            </w:r>
          </w:p>
        </w:tc>
        <w:tc>
          <w:tcPr>
            <w:tcW w:w="5103" w:type="dxa"/>
            <w:tcBorders>
              <w:top w:val="nil"/>
              <w:left w:val="nil"/>
              <w:bottom w:val="single" w:sz="4" w:space="0" w:color="auto"/>
              <w:right w:val="single" w:sz="4" w:space="0" w:color="auto"/>
            </w:tcBorders>
            <w:shd w:val="clear" w:color="auto" w:fill="auto"/>
            <w:noWrap/>
            <w:vAlign w:val="bottom"/>
            <w:hideMark/>
          </w:tcPr>
          <w:p w14:paraId="3197D266"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SOLUCION INYECTABLE 50 MG/ML 1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86F5C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305B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13AE0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2C90431"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0BD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488</w:t>
            </w:r>
          </w:p>
        </w:tc>
        <w:tc>
          <w:tcPr>
            <w:tcW w:w="1418" w:type="dxa"/>
            <w:tcBorders>
              <w:top w:val="nil"/>
              <w:left w:val="nil"/>
              <w:bottom w:val="single" w:sz="4" w:space="0" w:color="auto"/>
              <w:right w:val="single" w:sz="4" w:space="0" w:color="auto"/>
            </w:tcBorders>
            <w:shd w:val="clear" w:color="auto" w:fill="auto"/>
            <w:noWrap/>
            <w:vAlign w:val="center"/>
            <w:hideMark/>
          </w:tcPr>
          <w:p w14:paraId="380DB45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400004484.00</w:t>
            </w:r>
          </w:p>
        </w:tc>
        <w:tc>
          <w:tcPr>
            <w:tcW w:w="5103" w:type="dxa"/>
            <w:tcBorders>
              <w:top w:val="nil"/>
              <w:left w:val="nil"/>
              <w:bottom w:val="single" w:sz="4" w:space="0" w:color="auto"/>
              <w:right w:val="single" w:sz="4" w:space="0" w:color="auto"/>
            </w:tcBorders>
            <w:shd w:val="clear" w:color="auto" w:fill="auto"/>
            <w:noWrap/>
            <w:vAlign w:val="bottom"/>
            <w:hideMark/>
          </w:tcPr>
          <w:p w14:paraId="00CC246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SERTRALINA. CAPSULA O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329C6E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4C3A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56F1D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68C69BA2"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28F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489</w:t>
            </w:r>
          </w:p>
        </w:tc>
        <w:tc>
          <w:tcPr>
            <w:tcW w:w="1418" w:type="dxa"/>
            <w:tcBorders>
              <w:top w:val="nil"/>
              <w:left w:val="nil"/>
              <w:bottom w:val="single" w:sz="4" w:space="0" w:color="auto"/>
              <w:right w:val="single" w:sz="4" w:space="0" w:color="auto"/>
            </w:tcBorders>
            <w:shd w:val="clear" w:color="auto" w:fill="auto"/>
            <w:noWrap/>
            <w:vAlign w:val="center"/>
            <w:hideMark/>
          </w:tcPr>
          <w:p w14:paraId="313C3C46"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400005351.00</w:t>
            </w:r>
          </w:p>
        </w:tc>
        <w:tc>
          <w:tcPr>
            <w:tcW w:w="5103" w:type="dxa"/>
            <w:tcBorders>
              <w:top w:val="nil"/>
              <w:left w:val="nil"/>
              <w:bottom w:val="single" w:sz="4" w:space="0" w:color="auto"/>
              <w:right w:val="single" w:sz="4" w:space="0" w:color="auto"/>
            </w:tcBorders>
            <w:shd w:val="clear" w:color="auto" w:fill="auto"/>
            <w:noWrap/>
            <w:vAlign w:val="bottom"/>
            <w:hideMark/>
          </w:tcPr>
          <w:p w14:paraId="6EE112C8"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METILFENIDATO.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4B9A7C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9B2F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C70A7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1E4A1C" w14:textId="77777777" w:rsidTr="00931D45">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4D7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490</w:t>
            </w:r>
          </w:p>
        </w:tc>
        <w:tc>
          <w:tcPr>
            <w:tcW w:w="1418" w:type="dxa"/>
            <w:tcBorders>
              <w:top w:val="nil"/>
              <w:left w:val="nil"/>
              <w:bottom w:val="single" w:sz="4" w:space="0" w:color="auto"/>
              <w:right w:val="single" w:sz="4" w:space="0" w:color="auto"/>
            </w:tcBorders>
            <w:shd w:val="clear" w:color="auto" w:fill="auto"/>
            <w:noWrap/>
            <w:vAlign w:val="center"/>
            <w:hideMark/>
          </w:tcPr>
          <w:p w14:paraId="0474E2F5" w14:textId="77777777" w:rsidR="00C3270E" w:rsidRPr="00931D45" w:rsidRDefault="00C3270E" w:rsidP="00931D45">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400005478.00</w:t>
            </w:r>
          </w:p>
        </w:tc>
        <w:tc>
          <w:tcPr>
            <w:tcW w:w="5103" w:type="dxa"/>
            <w:tcBorders>
              <w:top w:val="nil"/>
              <w:left w:val="nil"/>
              <w:bottom w:val="single" w:sz="4" w:space="0" w:color="auto"/>
              <w:right w:val="single" w:sz="4" w:space="0" w:color="auto"/>
            </w:tcBorders>
            <w:shd w:val="clear" w:color="auto" w:fill="auto"/>
            <w:noWrap/>
            <w:vAlign w:val="bottom"/>
            <w:hideMark/>
          </w:tcPr>
          <w:p w14:paraId="13339112" w14:textId="77777777" w:rsidR="00C3270E" w:rsidRPr="00931D45" w:rsidRDefault="00C3270E" w:rsidP="00931D45">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LORAZEPAM.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3C511E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10DE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15248C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167C76D" w14:textId="77777777" w:rsidTr="00CC3FEB">
        <w:trPr>
          <w:trHeight w:val="70"/>
        </w:trPr>
        <w:tc>
          <w:tcPr>
            <w:tcW w:w="993" w:type="dxa"/>
            <w:tcBorders>
              <w:top w:val="nil"/>
              <w:left w:val="nil"/>
              <w:bottom w:val="nil"/>
              <w:right w:val="nil"/>
            </w:tcBorders>
            <w:shd w:val="clear" w:color="auto" w:fill="auto"/>
            <w:noWrap/>
            <w:vAlign w:val="center"/>
            <w:hideMark/>
          </w:tcPr>
          <w:p w14:paraId="430DD728" w14:textId="77777777" w:rsidR="00C3270E" w:rsidRPr="00931D45" w:rsidRDefault="00C3270E" w:rsidP="00C3270E">
            <w:pPr>
              <w:jc w:val="center"/>
              <w:rPr>
                <w:rFonts w:ascii="Calibri" w:hAnsi="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05040236"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05D57B95" w14:textId="77777777" w:rsidR="00C3270E" w:rsidRPr="00931D45" w:rsidRDefault="00C3270E" w:rsidP="00C3270E">
            <w:pPr>
              <w:jc w:val="center"/>
              <w:rPr>
                <w:sz w:val="16"/>
                <w:szCs w:val="16"/>
                <w:lang w:val="es-MX" w:eastAsia="es-MX"/>
              </w:rPr>
            </w:pPr>
          </w:p>
        </w:tc>
        <w:tc>
          <w:tcPr>
            <w:tcW w:w="1520" w:type="dxa"/>
            <w:tcBorders>
              <w:top w:val="nil"/>
              <w:left w:val="nil"/>
              <w:bottom w:val="nil"/>
              <w:right w:val="nil"/>
            </w:tcBorders>
            <w:shd w:val="clear" w:color="auto" w:fill="auto"/>
            <w:noWrap/>
            <w:vAlign w:val="center"/>
            <w:hideMark/>
          </w:tcPr>
          <w:p w14:paraId="69F2ABD0"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1DB63C9B"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733FCB51" w14:textId="77777777" w:rsidR="00C3270E" w:rsidRPr="00931D45" w:rsidRDefault="00C3270E" w:rsidP="00C3270E">
            <w:pPr>
              <w:jc w:val="center"/>
              <w:rPr>
                <w:sz w:val="16"/>
                <w:szCs w:val="16"/>
                <w:lang w:val="es-MX" w:eastAsia="es-MX"/>
              </w:rPr>
            </w:pPr>
          </w:p>
        </w:tc>
      </w:tr>
      <w:tr w:rsidR="00C3270E" w:rsidRPr="00931D45" w14:paraId="2FAA23D7" w14:textId="77777777" w:rsidTr="00CC3FEB">
        <w:trPr>
          <w:trHeight w:val="80"/>
        </w:trPr>
        <w:tc>
          <w:tcPr>
            <w:tcW w:w="993" w:type="dxa"/>
            <w:tcBorders>
              <w:top w:val="nil"/>
              <w:left w:val="nil"/>
              <w:bottom w:val="nil"/>
              <w:right w:val="nil"/>
            </w:tcBorders>
            <w:shd w:val="clear" w:color="auto" w:fill="auto"/>
            <w:noWrap/>
            <w:vAlign w:val="center"/>
            <w:hideMark/>
          </w:tcPr>
          <w:p w14:paraId="355A9B1B"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6FFD340C"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5FC29702" w14:textId="77777777" w:rsidR="00C3270E" w:rsidRPr="00931D45" w:rsidRDefault="00C3270E" w:rsidP="00C3270E">
            <w:pPr>
              <w:rPr>
                <w:sz w:val="16"/>
                <w:szCs w:val="16"/>
                <w:lang w:val="es-MX" w:eastAsia="es-MX"/>
              </w:rPr>
            </w:pPr>
          </w:p>
        </w:tc>
        <w:tc>
          <w:tcPr>
            <w:tcW w:w="1520" w:type="dxa"/>
            <w:tcBorders>
              <w:top w:val="nil"/>
              <w:left w:val="nil"/>
              <w:bottom w:val="nil"/>
              <w:right w:val="nil"/>
            </w:tcBorders>
            <w:shd w:val="clear" w:color="auto" w:fill="auto"/>
            <w:noWrap/>
            <w:vAlign w:val="center"/>
            <w:hideMark/>
          </w:tcPr>
          <w:p w14:paraId="4728223C"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69B630F6"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0D812D0E" w14:textId="77777777" w:rsidR="00C3270E" w:rsidRPr="00931D45" w:rsidRDefault="00C3270E" w:rsidP="00C3270E">
            <w:pPr>
              <w:jc w:val="center"/>
              <w:rPr>
                <w:sz w:val="16"/>
                <w:szCs w:val="16"/>
                <w:lang w:val="es-MX" w:eastAsia="es-MX"/>
              </w:rPr>
            </w:pPr>
          </w:p>
        </w:tc>
      </w:tr>
      <w:tr w:rsidR="00CC3FEB" w:rsidRPr="00931D45" w14:paraId="46E86FC1" w14:textId="77777777" w:rsidTr="00CC3FEB">
        <w:trPr>
          <w:trHeight w:val="57"/>
        </w:trPr>
        <w:tc>
          <w:tcPr>
            <w:tcW w:w="11224" w:type="dxa"/>
            <w:gridSpan w:val="6"/>
            <w:tcBorders>
              <w:top w:val="nil"/>
              <w:left w:val="nil"/>
              <w:bottom w:val="nil"/>
              <w:right w:val="nil"/>
            </w:tcBorders>
            <w:shd w:val="clear" w:color="auto" w:fill="auto"/>
            <w:noWrap/>
            <w:vAlign w:val="center"/>
            <w:hideMark/>
          </w:tcPr>
          <w:p w14:paraId="31869B56" w14:textId="77777777" w:rsidR="00CC3FEB" w:rsidRDefault="00CC3FEB" w:rsidP="00C3270E">
            <w:pPr>
              <w:jc w:val="center"/>
              <w:rPr>
                <w:rFonts w:ascii="Calibri" w:hAnsi="Calibri"/>
                <w:color w:val="000000"/>
                <w:sz w:val="22"/>
                <w:szCs w:val="22"/>
                <w:lang w:val="es-MX" w:eastAsia="es-MX"/>
              </w:rPr>
            </w:pPr>
          </w:p>
          <w:p w14:paraId="08267879" w14:textId="4708A3F4" w:rsidR="00CC3FEB" w:rsidRPr="00931D45" w:rsidRDefault="00CC3FEB" w:rsidP="00C3270E">
            <w:pPr>
              <w:jc w:val="center"/>
              <w:rPr>
                <w:sz w:val="16"/>
                <w:szCs w:val="16"/>
                <w:lang w:val="es-MX" w:eastAsia="es-MX"/>
              </w:rPr>
            </w:pPr>
            <w:r w:rsidRPr="00CC3FEB">
              <w:rPr>
                <w:rFonts w:ascii="Calibri" w:hAnsi="Calibri"/>
                <w:color w:val="000000"/>
                <w:sz w:val="22"/>
                <w:szCs w:val="22"/>
                <w:lang w:val="es-MX" w:eastAsia="es-MX"/>
              </w:rPr>
              <w:t>PARTIDA 2 MEDICAMENTO PARA EL HOSPITAL REGIONAL MATERNO INFANTIL</w:t>
            </w:r>
          </w:p>
        </w:tc>
      </w:tr>
      <w:tr w:rsidR="00C3270E" w:rsidRPr="00931D45" w14:paraId="7A2C5920" w14:textId="77777777" w:rsidTr="00CC3FEB">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5E1428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46753E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1AF0CD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22F763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07BAE2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279E2C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6F38262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412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24386E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100000022.00</w:t>
            </w:r>
          </w:p>
        </w:tc>
        <w:tc>
          <w:tcPr>
            <w:tcW w:w="5103" w:type="dxa"/>
            <w:tcBorders>
              <w:top w:val="nil"/>
              <w:left w:val="nil"/>
              <w:bottom w:val="single" w:sz="4" w:space="0" w:color="auto"/>
              <w:right w:val="single" w:sz="4" w:space="0" w:color="auto"/>
            </w:tcBorders>
            <w:shd w:val="clear" w:color="auto" w:fill="auto"/>
            <w:noWrap/>
            <w:vAlign w:val="bottom"/>
            <w:hideMark/>
          </w:tcPr>
          <w:p w14:paraId="23FE114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CASEINATO DE CALCIO. POLVO. PROTEINAS 86 A 90 G  Y  MINERALES 3.8 A 6 G EN L00 G. ENVASE CON 100 G.</w:t>
            </w:r>
          </w:p>
        </w:tc>
        <w:tc>
          <w:tcPr>
            <w:tcW w:w="1520" w:type="dxa"/>
            <w:tcBorders>
              <w:top w:val="nil"/>
              <w:left w:val="nil"/>
              <w:bottom w:val="single" w:sz="4" w:space="0" w:color="auto"/>
              <w:right w:val="single" w:sz="4" w:space="0" w:color="auto"/>
            </w:tcBorders>
            <w:shd w:val="clear" w:color="auto" w:fill="auto"/>
            <w:noWrap/>
            <w:vAlign w:val="center"/>
            <w:hideMark/>
          </w:tcPr>
          <w:p w14:paraId="64EA5E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2564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B9D5E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A36A8E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1DD4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0B67931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100000101.00</w:t>
            </w:r>
          </w:p>
        </w:tc>
        <w:tc>
          <w:tcPr>
            <w:tcW w:w="5103" w:type="dxa"/>
            <w:tcBorders>
              <w:top w:val="nil"/>
              <w:left w:val="nil"/>
              <w:bottom w:val="single" w:sz="4" w:space="0" w:color="auto"/>
              <w:right w:val="single" w:sz="4" w:space="0" w:color="auto"/>
            </w:tcBorders>
            <w:shd w:val="clear" w:color="auto" w:fill="auto"/>
            <w:noWrap/>
            <w:vAlign w:val="bottom"/>
            <w:hideMark/>
          </w:tcPr>
          <w:p w14:paraId="1F8223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ACETILSALICILICO. TABLETA. 500 MG.</w:t>
            </w:r>
          </w:p>
        </w:tc>
        <w:tc>
          <w:tcPr>
            <w:tcW w:w="1520" w:type="dxa"/>
            <w:tcBorders>
              <w:top w:val="nil"/>
              <w:left w:val="nil"/>
              <w:bottom w:val="single" w:sz="4" w:space="0" w:color="auto"/>
              <w:right w:val="single" w:sz="4" w:space="0" w:color="auto"/>
            </w:tcBorders>
            <w:shd w:val="clear" w:color="auto" w:fill="auto"/>
            <w:noWrap/>
            <w:vAlign w:val="center"/>
            <w:hideMark/>
          </w:tcPr>
          <w:p w14:paraId="5EA0AE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530C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E13D7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A0FF3B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A14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2DEFC0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100000103.00</w:t>
            </w:r>
          </w:p>
        </w:tc>
        <w:tc>
          <w:tcPr>
            <w:tcW w:w="5103" w:type="dxa"/>
            <w:tcBorders>
              <w:top w:val="nil"/>
              <w:left w:val="nil"/>
              <w:bottom w:val="single" w:sz="4" w:space="0" w:color="auto"/>
              <w:right w:val="single" w:sz="4" w:space="0" w:color="auto"/>
            </w:tcBorders>
            <w:shd w:val="clear" w:color="auto" w:fill="auto"/>
            <w:noWrap/>
            <w:vAlign w:val="bottom"/>
            <w:hideMark/>
          </w:tcPr>
          <w:p w14:paraId="61B2C2E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ACETILSALICILICO. TABLETA SOLUBLE O EFERVESCENTE. 300 MG.</w:t>
            </w:r>
          </w:p>
        </w:tc>
        <w:tc>
          <w:tcPr>
            <w:tcW w:w="1520" w:type="dxa"/>
            <w:tcBorders>
              <w:top w:val="nil"/>
              <w:left w:val="nil"/>
              <w:bottom w:val="single" w:sz="4" w:space="0" w:color="auto"/>
              <w:right w:val="single" w:sz="4" w:space="0" w:color="auto"/>
            </w:tcBorders>
            <w:shd w:val="clear" w:color="auto" w:fill="auto"/>
            <w:noWrap/>
            <w:vAlign w:val="center"/>
            <w:hideMark/>
          </w:tcPr>
          <w:p w14:paraId="21EC67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55C5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68511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33C9B7E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06C2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0B56DF6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100000104.00</w:t>
            </w:r>
          </w:p>
        </w:tc>
        <w:tc>
          <w:tcPr>
            <w:tcW w:w="5103" w:type="dxa"/>
            <w:tcBorders>
              <w:top w:val="nil"/>
              <w:left w:val="nil"/>
              <w:bottom w:val="single" w:sz="4" w:space="0" w:color="auto"/>
              <w:right w:val="single" w:sz="4" w:space="0" w:color="auto"/>
            </w:tcBorders>
            <w:shd w:val="clear" w:color="auto" w:fill="auto"/>
            <w:noWrap/>
            <w:vAlign w:val="bottom"/>
            <w:hideMark/>
          </w:tcPr>
          <w:p w14:paraId="1EC5373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PARACETAMOL. TABLETA. 500 MG.</w:t>
            </w:r>
          </w:p>
        </w:tc>
        <w:tc>
          <w:tcPr>
            <w:tcW w:w="1520" w:type="dxa"/>
            <w:tcBorders>
              <w:top w:val="nil"/>
              <w:left w:val="nil"/>
              <w:bottom w:val="single" w:sz="4" w:space="0" w:color="auto"/>
              <w:right w:val="single" w:sz="4" w:space="0" w:color="auto"/>
            </w:tcBorders>
            <w:shd w:val="clear" w:color="auto" w:fill="auto"/>
            <w:noWrap/>
            <w:vAlign w:val="center"/>
            <w:hideMark/>
          </w:tcPr>
          <w:p w14:paraId="0EE395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FDEB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73D3F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2588</w:t>
            </w:r>
          </w:p>
        </w:tc>
      </w:tr>
      <w:tr w:rsidR="00C3270E" w:rsidRPr="00931D45" w14:paraId="24931CB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095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17902F4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100000105.00</w:t>
            </w:r>
          </w:p>
        </w:tc>
        <w:tc>
          <w:tcPr>
            <w:tcW w:w="5103" w:type="dxa"/>
            <w:tcBorders>
              <w:top w:val="nil"/>
              <w:left w:val="nil"/>
              <w:bottom w:val="single" w:sz="4" w:space="0" w:color="auto"/>
              <w:right w:val="single" w:sz="4" w:space="0" w:color="auto"/>
            </w:tcBorders>
            <w:shd w:val="clear" w:color="auto" w:fill="auto"/>
            <w:noWrap/>
            <w:vAlign w:val="bottom"/>
            <w:hideMark/>
          </w:tcPr>
          <w:p w14:paraId="1172FD6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PARACETAMOL. SUPOSITORIO. 300 MG.</w:t>
            </w:r>
          </w:p>
        </w:tc>
        <w:tc>
          <w:tcPr>
            <w:tcW w:w="1520" w:type="dxa"/>
            <w:tcBorders>
              <w:top w:val="nil"/>
              <w:left w:val="nil"/>
              <w:bottom w:val="single" w:sz="4" w:space="0" w:color="auto"/>
              <w:right w:val="single" w:sz="4" w:space="0" w:color="auto"/>
            </w:tcBorders>
            <w:shd w:val="clear" w:color="auto" w:fill="auto"/>
            <w:noWrap/>
            <w:vAlign w:val="center"/>
            <w:hideMark/>
          </w:tcPr>
          <w:p w14:paraId="03712C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CE4F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0C585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213D97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C24F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6</w:t>
            </w:r>
          </w:p>
        </w:tc>
        <w:tc>
          <w:tcPr>
            <w:tcW w:w="1418" w:type="dxa"/>
            <w:tcBorders>
              <w:top w:val="nil"/>
              <w:left w:val="nil"/>
              <w:bottom w:val="single" w:sz="4" w:space="0" w:color="auto"/>
              <w:right w:val="single" w:sz="4" w:space="0" w:color="auto"/>
            </w:tcBorders>
            <w:shd w:val="clear" w:color="auto" w:fill="auto"/>
            <w:noWrap/>
            <w:vAlign w:val="center"/>
            <w:hideMark/>
          </w:tcPr>
          <w:p w14:paraId="4B62A8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100000106.00</w:t>
            </w:r>
          </w:p>
        </w:tc>
        <w:tc>
          <w:tcPr>
            <w:tcW w:w="5103" w:type="dxa"/>
            <w:tcBorders>
              <w:top w:val="nil"/>
              <w:left w:val="nil"/>
              <w:bottom w:val="single" w:sz="4" w:space="0" w:color="auto"/>
              <w:right w:val="single" w:sz="4" w:space="0" w:color="auto"/>
            </w:tcBorders>
            <w:shd w:val="clear" w:color="auto" w:fill="auto"/>
            <w:noWrap/>
            <w:vAlign w:val="bottom"/>
            <w:hideMark/>
          </w:tcPr>
          <w:p w14:paraId="22E0D5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PARACETAMOL. SOLUCION ORAL. 100 MG/ML. ENVASE CON GOTERO 15 ML.</w:t>
            </w:r>
          </w:p>
        </w:tc>
        <w:tc>
          <w:tcPr>
            <w:tcW w:w="1520" w:type="dxa"/>
            <w:tcBorders>
              <w:top w:val="nil"/>
              <w:left w:val="nil"/>
              <w:bottom w:val="single" w:sz="4" w:space="0" w:color="auto"/>
              <w:right w:val="single" w:sz="4" w:space="0" w:color="auto"/>
            </w:tcBorders>
            <w:shd w:val="clear" w:color="auto" w:fill="auto"/>
            <w:noWrap/>
            <w:vAlign w:val="center"/>
            <w:hideMark/>
          </w:tcPr>
          <w:p w14:paraId="2659C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5E10E6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95738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w:t>
            </w:r>
          </w:p>
        </w:tc>
      </w:tr>
      <w:tr w:rsidR="00C3270E" w:rsidRPr="00931D45" w14:paraId="573A77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8980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3C1438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100000108.00</w:t>
            </w:r>
          </w:p>
        </w:tc>
        <w:tc>
          <w:tcPr>
            <w:tcW w:w="5103" w:type="dxa"/>
            <w:tcBorders>
              <w:top w:val="nil"/>
              <w:left w:val="nil"/>
              <w:bottom w:val="single" w:sz="4" w:space="0" w:color="auto"/>
              <w:right w:val="single" w:sz="4" w:space="0" w:color="auto"/>
            </w:tcBorders>
            <w:shd w:val="clear" w:color="auto" w:fill="auto"/>
            <w:noWrap/>
            <w:vAlign w:val="bottom"/>
            <w:hideMark/>
          </w:tcPr>
          <w:p w14:paraId="6EBCB3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METAMIZOL SODICO. COMPRIMIDO. 500 MG.</w:t>
            </w:r>
          </w:p>
        </w:tc>
        <w:tc>
          <w:tcPr>
            <w:tcW w:w="1520" w:type="dxa"/>
            <w:tcBorders>
              <w:top w:val="nil"/>
              <w:left w:val="nil"/>
              <w:bottom w:val="single" w:sz="4" w:space="0" w:color="auto"/>
              <w:right w:val="single" w:sz="4" w:space="0" w:color="auto"/>
            </w:tcBorders>
            <w:shd w:val="clear" w:color="auto" w:fill="auto"/>
            <w:noWrap/>
            <w:vAlign w:val="center"/>
            <w:hideMark/>
          </w:tcPr>
          <w:p w14:paraId="5848A1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6B29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B181D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447A2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F872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6E6063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100000109.00</w:t>
            </w:r>
          </w:p>
        </w:tc>
        <w:tc>
          <w:tcPr>
            <w:tcW w:w="5103" w:type="dxa"/>
            <w:tcBorders>
              <w:top w:val="nil"/>
              <w:left w:val="nil"/>
              <w:bottom w:val="single" w:sz="4" w:space="0" w:color="auto"/>
              <w:right w:val="single" w:sz="4" w:space="0" w:color="auto"/>
            </w:tcBorders>
            <w:shd w:val="clear" w:color="auto" w:fill="auto"/>
            <w:noWrap/>
            <w:vAlign w:val="bottom"/>
            <w:hideMark/>
          </w:tcPr>
          <w:p w14:paraId="02E353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METAMIZOL SODICO. SOLUCION INYECTABLE CADA AMPOLLETA CONTIENE: METAMIZOL SÓDICO 1 G. ENVASE CON 3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65F8BD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8F9C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2A7421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371CD9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186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202711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100000204.00</w:t>
            </w:r>
          </w:p>
        </w:tc>
        <w:tc>
          <w:tcPr>
            <w:tcW w:w="5103" w:type="dxa"/>
            <w:tcBorders>
              <w:top w:val="nil"/>
              <w:left w:val="nil"/>
              <w:bottom w:val="single" w:sz="4" w:space="0" w:color="auto"/>
              <w:right w:val="single" w:sz="4" w:space="0" w:color="auto"/>
            </w:tcBorders>
            <w:shd w:val="clear" w:color="auto" w:fill="auto"/>
            <w:noWrap/>
            <w:vAlign w:val="bottom"/>
            <w:hideMark/>
          </w:tcPr>
          <w:p w14:paraId="15E857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ATROPINA. SOLUCION INYECTABLE. 1 MG/ML. 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0D7429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6F76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B2A0C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r>
      <w:tr w:rsidR="00C3270E" w:rsidRPr="00931D45" w14:paraId="4B1FF5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CB96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5607F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100000233.00</w:t>
            </w:r>
          </w:p>
        </w:tc>
        <w:tc>
          <w:tcPr>
            <w:tcW w:w="5103" w:type="dxa"/>
            <w:tcBorders>
              <w:top w:val="nil"/>
              <w:left w:val="nil"/>
              <w:bottom w:val="single" w:sz="4" w:space="0" w:color="auto"/>
              <w:right w:val="single" w:sz="4" w:space="0" w:color="auto"/>
            </w:tcBorders>
            <w:shd w:val="clear" w:color="auto" w:fill="auto"/>
            <w:noWrap/>
            <w:vAlign w:val="bottom"/>
            <w:hideMark/>
          </w:tcPr>
          <w:p w14:paraId="420860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SEVOFLURANO. LIQUIDO. 250 ML.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565B1F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CA02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0C39B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r>
      <w:tr w:rsidR="00C3270E" w:rsidRPr="00931D45" w14:paraId="606272C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A02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14D12C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100000234.00</w:t>
            </w:r>
          </w:p>
        </w:tc>
        <w:tc>
          <w:tcPr>
            <w:tcW w:w="5103" w:type="dxa"/>
            <w:tcBorders>
              <w:top w:val="nil"/>
              <w:left w:val="nil"/>
              <w:bottom w:val="single" w:sz="4" w:space="0" w:color="auto"/>
              <w:right w:val="single" w:sz="4" w:space="0" w:color="auto"/>
            </w:tcBorders>
            <w:shd w:val="clear" w:color="auto" w:fill="auto"/>
            <w:noWrap/>
            <w:vAlign w:val="bottom"/>
            <w:hideMark/>
          </w:tcPr>
          <w:p w14:paraId="37AC67A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DESFLURANO. LIQUIDO. 240 ML. ENVASE CON 240 ML.</w:t>
            </w:r>
          </w:p>
        </w:tc>
        <w:tc>
          <w:tcPr>
            <w:tcW w:w="1520" w:type="dxa"/>
            <w:tcBorders>
              <w:top w:val="nil"/>
              <w:left w:val="nil"/>
              <w:bottom w:val="single" w:sz="4" w:space="0" w:color="auto"/>
              <w:right w:val="single" w:sz="4" w:space="0" w:color="auto"/>
            </w:tcBorders>
            <w:shd w:val="clear" w:color="auto" w:fill="auto"/>
            <w:noWrap/>
            <w:vAlign w:val="center"/>
            <w:hideMark/>
          </w:tcPr>
          <w:p w14:paraId="6C124E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672C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21B67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6F26E1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DA5B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43012F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100000244.00</w:t>
            </w:r>
          </w:p>
        </w:tc>
        <w:tc>
          <w:tcPr>
            <w:tcW w:w="5103" w:type="dxa"/>
            <w:tcBorders>
              <w:top w:val="nil"/>
              <w:left w:val="nil"/>
              <w:bottom w:val="single" w:sz="4" w:space="0" w:color="auto"/>
              <w:right w:val="single" w:sz="4" w:space="0" w:color="auto"/>
            </w:tcBorders>
            <w:shd w:val="clear" w:color="auto" w:fill="auto"/>
            <w:noWrap/>
            <w:vAlign w:val="bottom"/>
            <w:hideMark/>
          </w:tcPr>
          <w:p w14:paraId="1F91B5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PROPOFOL. SOLUCION INYECTABLE. EN SOLUCION CON ACEITE DE SOYA, FOSFATIDO DE HUEVO Y GLICEROL. 200 MG/20 ML. AMPOLLETAS O FRASCOS AMPULA DE 20 ML.</w:t>
            </w:r>
          </w:p>
        </w:tc>
        <w:tc>
          <w:tcPr>
            <w:tcW w:w="1520" w:type="dxa"/>
            <w:tcBorders>
              <w:top w:val="nil"/>
              <w:left w:val="nil"/>
              <w:bottom w:val="single" w:sz="4" w:space="0" w:color="auto"/>
              <w:right w:val="single" w:sz="4" w:space="0" w:color="auto"/>
            </w:tcBorders>
            <w:shd w:val="clear" w:color="auto" w:fill="auto"/>
            <w:noWrap/>
            <w:vAlign w:val="center"/>
            <w:hideMark/>
          </w:tcPr>
          <w:p w14:paraId="33FB96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D673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F1E79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2280E7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9AAE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62C2F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100000246.00</w:t>
            </w:r>
          </w:p>
        </w:tc>
        <w:tc>
          <w:tcPr>
            <w:tcW w:w="5103" w:type="dxa"/>
            <w:tcBorders>
              <w:top w:val="nil"/>
              <w:left w:val="nil"/>
              <w:bottom w:val="single" w:sz="4" w:space="0" w:color="auto"/>
              <w:right w:val="single" w:sz="4" w:space="0" w:color="auto"/>
            </w:tcBorders>
            <w:shd w:val="clear" w:color="auto" w:fill="auto"/>
            <w:noWrap/>
            <w:vAlign w:val="bottom"/>
            <w:hideMark/>
          </w:tcPr>
          <w:p w14:paraId="4837E52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PROPOFOL. EMULSION INYECTABLE. EN EMULSION CON EDETATO DISODICO DIHIDRATADO. 200 MG/20 ML. AMPOLLETAS O FRASCOS AMPULA DE 20 ML</w:t>
            </w:r>
          </w:p>
        </w:tc>
        <w:tc>
          <w:tcPr>
            <w:tcW w:w="1520" w:type="dxa"/>
            <w:tcBorders>
              <w:top w:val="nil"/>
              <w:left w:val="nil"/>
              <w:bottom w:val="single" w:sz="4" w:space="0" w:color="auto"/>
              <w:right w:val="single" w:sz="4" w:space="0" w:color="auto"/>
            </w:tcBorders>
            <w:shd w:val="clear" w:color="auto" w:fill="auto"/>
            <w:noWrap/>
            <w:vAlign w:val="center"/>
            <w:hideMark/>
          </w:tcPr>
          <w:p w14:paraId="235ED0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8F5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0A7DA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r>
      <w:tr w:rsidR="00C3270E" w:rsidRPr="00931D45" w14:paraId="5F1461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F1F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64683F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100000247.01</w:t>
            </w:r>
          </w:p>
        </w:tc>
        <w:tc>
          <w:tcPr>
            <w:tcW w:w="5103" w:type="dxa"/>
            <w:tcBorders>
              <w:top w:val="nil"/>
              <w:left w:val="nil"/>
              <w:bottom w:val="single" w:sz="4" w:space="0" w:color="auto"/>
              <w:right w:val="single" w:sz="4" w:space="0" w:color="auto"/>
            </w:tcBorders>
            <w:shd w:val="clear" w:color="auto" w:fill="auto"/>
            <w:noWrap/>
            <w:vAlign w:val="bottom"/>
            <w:hideMark/>
          </w:tcPr>
          <w:p w14:paraId="0E4F2CD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DEXMEDETOMIDINA. SOLUCION INYECTABLE. 200 MCG. FRASCOS AMPULA</w:t>
            </w:r>
          </w:p>
        </w:tc>
        <w:tc>
          <w:tcPr>
            <w:tcW w:w="1520" w:type="dxa"/>
            <w:tcBorders>
              <w:top w:val="nil"/>
              <w:left w:val="nil"/>
              <w:bottom w:val="single" w:sz="4" w:space="0" w:color="auto"/>
              <w:right w:val="single" w:sz="4" w:space="0" w:color="auto"/>
            </w:tcBorders>
            <w:shd w:val="clear" w:color="auto" w:fill="auto"/>
            <w:noWrap/>
            <w:vAlign w:val="center"/>
            <w:hideMark/>
          </w:tcPr>
          <w:p w14:paraId="0E778B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3ACF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A2CA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0B66CD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EBF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1B5E9D8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100000254.00</w:t>
            </w:r>
          </w:p>
        </w:tc>
        <w:tc>
          <w:tcPr>
            <w:tcW w:w="5103" w:type="dxa"/>
            <w:tcBorders>
              <w:top w:val="nil"/>
              <w:left w:val="nil"/>
              <w:bottom w:val="single" w:sz="4" w:space="0" w:color="auto"/>
              <w:right w:val="single" w:sz="4" w:space="0" w:color="auto"/>
            </w:tcBorders>
            <w:shd w:val="clear" w:color="auto" w:fill="auto"/>
            <w:noWrap/>
            <w:vAlign w:val="bottom"/>
            <w:hideMark/>
          </w:tcPr>
          <w:p w14:paraId="17CF389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VECURONIO. SOLUCION INYECTABLE. 4 MG/1 ML. FRASCOS AMPULA CON LIOFILIZADO Y  AMPOLLETAS CON 1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03BAB0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E82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98C6E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FCDB35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E3AD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16799A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100000260.02</w:t>
            </w:r>
          </w:p>
        </w:tc>
        <w:tc>
          <w:tcPr>
            <w:tcW w:w="5103" w:type="dxa"/>
            <w:tcBorders>
              <w:top w:val="nil"/>
              <w:left w:val="nil"/>
              <w:bottom w:val="single" w:sz="4" w:space="0" w:color="auto"/>
              <w:right w:val="single" w:sz="4" w:space="0" w:color="auto"/>
            </w:tcBorders>
            <w:shd w:val="clear" w:color="auto" w:fill="auto"/>
            <w:noWrap/>
            <w:vAlign w:val="bottom"/>
            <w:hideMark/>
          </w:tcPr>
          <w:p w14:paraId="5218F5D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LIDOCAINA GEL 20 MG/ML ENVASE CON 30 ML</w:t>
            </w:r>
          </w:p>
        </w:tc>
        <w:tc>
          <w:tcPr>
            <w:tcW w:w="1520" w:type="dxa"/>
            <w:tcBorders>
              <w:top w:val="nil"/>
              <w:left w:val="nil"/>
              <w:bottom w:val="single" w:sz="4" w:space="0" w:color="auto"/>
              <w:right w:val="single" w:sz="4" w:space="0" w:color="auto"/>
            </w:tcBorders>
            <w:shd w:val="clear" w:color="auto" w:fill="auto"/>
            <w:noWrap/>
            <w:vAlign w:val="center"/>
            <w:hideMark/>
          </w:tcPr>
          <w:p w14:paraId="229B29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9E32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0F2DB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20CA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650F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D21E2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100000261.00</w:t>
            </w:r>
          </w:p>
        </w:tc>
        <w:tc>
          <w:tcPr>
            <w:tcW w:w="5103" w:type="dxa"/>
            <w:tcBorders>
              <w:top w:val="nil"/>
              <w:left w:val="nil"/>
              <w:bottom w:val="single" w:sz="4" w:space="0" w:color="auto"/>
              <w:right w:val="single" w:sz="4" w:space="0" w:color="auto"/>
            </w:tcBorders>
            <w:shd w:val="clear" w:color="auto" w:fill="auto"/>
            <w:noWrap/>
            <w:vAlign w:val="bottom"/>
            <w:hideMark/>
          </w:tcPr>
          <w:p w14:paraId="57EFA13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LIDOCAINA. SOLUCION INYECTABLE AL 1 %. 500 MG/50 ML. FRASCOS AMPULA CON 50 ML</w:t>
            </w:r>
          </w:p>
        </w:tc>
        <w:tc>
          <w:tcPr>
            <w:tcW w:w="1520" w:type="dxa"/>
            <w:tcBorders>
              <w:top w:val="nil"/>
              <w:left w:val="nil"/>
              <w:bottom w:val="single" w:sz="4" w:space="0" w:color="auto"/>
              <w:right w:val="single" w:sz="4" w:space="0" w:color="auto"/>
            </w:tcBorders>
            <w:shd w:val="clear" w:color="auto" w:fill="auto"/>
            <w:noWrap/>
            <w:vAlign w:val="center"/>
            <w:hideMark/>
          </w:tcPr>
          <w:p w14:paraId="1F0850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0763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F8B9D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61EE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17E2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3A6BDB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100000262.00</w:t>
            </w:r>
          </w:p>
        </w:tc>
        <w:tc>
          <w:tcPr>
            <w:tcW w:w="5103" w:type="dxa"/>
            <w:tcBorders>
              <w:top w:val="nil"/>
              <w:left w:val="nil"/>
              <w:bottom w:val="single" w:sz="4" w:space="0" w:color="auto"/>
              <w:right w:val="single" w:sz="4" w:space="0" w:color="auto"/>
            </w:tcBorders>
            <w:shd w:val="clear" w:color="auto" w:fill="auto"/>
            <w:noWrap/>
            <w:vAlign w:val="bottom"/>
            <w:hideMark/>
          </w:tcPr>
          <w:p w14:paraId="56D664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LIDOCAINA. SOLUCION INYECTABLE AL 2 %. 1 G/50 ML. 5 FRASCOS AMPULA CON 50 ML</w:t>
            </w:r>
          </w:p>
        </w:tc>
        <w:tc>
          <w:tcPr>
            <w:tcW w:w="1520" w:type="dxa"/>
            <w:tcBorders>
              <w:top w:val="nil"/>
              <w:left w:val="nil"/>
              <w:bottom w:val="single" w:sz="4" w:space="0" w:color="auto"/>
              <w:right w:val="single" w:sz="4" w:space="0" w:color="auto"/>
            </w:tcBorders>
            <w:shd w:val="clear" w:color="auto" w:fill="auto"/>
            <w:noWrap/>
            <w:vAlign w:val="center"/>
            <w:hideMark/>
          </w:tcPr>
          <w:p w14:paraId="79C8D3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6DCA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7050A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r>
      <w:tr w:rsidR="00C3270E" w:rsidRPr="00931D45" w14:paraId="63C27D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2AB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5880B44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100000264.00</w:t>
            </w:r>
          </w:p>
        </w:tc>
        <w:tc>
          <w:tcPr>
            <w:tcW w:w="5103" w:type="dxa"/>
            <w:tcBorders>
              <w:top w:val="nil"/>
              <w:left w:val="nil"/>
              <w:bottom w:val="single" w:sz="4" w:space="0" w:color="auto"/>
              <w:right w:val="single" w:sz="4" w:space="0" w:color="auto"/>
            </w:tcBorders>
            <w:shd w:val="clear" w:color="auto" w:fill="auto"/>
            <w:noWrap/>
            <w:vAlign w:val="bottom"/>
            <w:hideMark/>
          </w:tcPr>
          <w:p w14:paraId="5C9217D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LIDOCAINA. SOLUCION AL 10 %. 10 G/100 ML. 115 ML CON ATOMIZADOR MANUAL</w:t>
            </w:r>
          </w:p>
        </w:tc>
        <w:tc>
          <w:tcPr>
            <w:tcW w:w="1520" w:type="dxa"/>
            <w:tcBorders>
              <w:top w:val="nil"/>
              <w:left w:val="nil"/>
              <w:bottom w:val="single" w:sz="4" w:space="0" w:color="auto"/>
              <w:right w:val="single" w:sz="4" w:space="0" w:color="auto"/>
            </w:tcBorders>
            <w:shd w:val="clear" w:color="auto" w:fill="auto"/>
            <w:noWrap/>
            <w:vAlign w:val="center"/>
            <w:hideMark/>
          </w:tcPr>
          <w:p w14:paraId="6BA93E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C0C2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BEF3B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693B49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543A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355680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100000265.00</w:t>
            </w:r>
          </w:p>
        </w:tc>
        <w:tc>
          <w:tcPr>
            <w:tcW w:w="5103" w:type="dxa"/>
            <w:tcBorders>
              <w:top w:val="nil"/>
              <w:left w:val="nil"/>
              <w:bottom w:val="single" w:sz="4" w:space="0" w:color="auto"/>
              <w:right w:val="single" w:sz="4" w:space="0" w:color="auto"/>
            </w:tcBorders>
            <w:shd w:val="clear" w:color="auto" w:fill="auto"/>
            <w:noWrap/>
            <w:vAlign w:val="bottom"/>
            <w:hideMark/>
          </w:tcPr>
          <w:p w14:paraId="529502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LIDOCAINA, EPINEFRINA. SOLUCION INYECTABLE AL 2%. LIDOCAINA 1 G, EPINEFRINA 0.25 MG. FRASCOS AMPULA CON 50 ML</w:t>
            </w:r>
          </w:p>
        </w:tc>
        <w:tc>
          <w:tcPr>
            <w:tcW w:w="1520" w:type="dxa"/>
            <w:tcBorders>
              <w:top w:val="nil"/>
              <w:left w:val="nil"/>
              <w:bottom w:val="single" w:sz="4" w:space="0" w:color="auto"/>
              <w:right w:val="single" w:sz="4" w:space="0" w:color="auto"/>
            </w:tcBorders>
            <w:shd w:val="clear" w:color="auto" w:fill="auto"/>
            <w:noWrap/>
            <w:vAlign w:val="center"/>
            <w:hideMark/>
          </w:tcPr>
          <w:p w14:paraId="3995E1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EE31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DDFAE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3F23E7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E6D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016C02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100000267.00</w:t>
            </w:r>
          </w:p>
        </w:tc>
        <w:tc>
          <w:tcPr>
            <w:tcW w:w="5103" w:type="dxa"/>
            <w:tcBorders>
              <w:top w:val="nil"/>
              <w:left w:val="nil"/>
              <w:bottom w:val="single" w:sz="4" w:space="0" w:color="auto"/>
              <w:right w:val="single" w:sz="4" w:space="0" w:color="auto"/>
            </w:tcBorders>
            <w:shd w:val="clear" w:color="auto" w:fill="auto"/>
            <w:noWrap/>
            <w:vAlign w:val="bottom"/>
            <w:hideMark/>
          </w:tcPr>
          <w:p w14:paraId="27B2302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520" w:type="dxa"/>
            <w:tcBorders>
              <w:top w:val="nil"/>
              <w:left w:val="nil"/>
              <w:bottom w:val="single" w:sz="4" w:space="0" w:color="auto"/>
              <w:right w:val="single" w:sz="4" w:space="0" w:color="auto"/>
            </w:tcBorders>
            <w:shd w:val="clear" w:color="auto" w:fill="auto"/>
            <w:noWrap/>
            <w:vAlign w:val="center"/>
            <w:hideMark/>
          </w:tcPr>
          <w:p w14:paraId="79EE2F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8FAD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FFBEF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A2730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648E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2FBFAD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100000269.00</w:t>
            </w:r>
          </w:p>
        </w:tc>
        <w:tc>
          <w:tcPr>
            <w:tcW w:w="5103" w:type="dxa"/>
            <w:tcBorders>
              <w:top w:val="nil"/>
              <w:left w:val="nil"/>
              <w:bottom w:val="single" w:sz="4" w:space="0" w:color="auto"/>
              <w:right w:val="single" w:sz="4" w:space="0" w:color="auto"/>
            </w:tcBorders>
            <w:shd w:val="clear" w:color="auto" w:fill="auto"/>
            <w:noWrap/>
            <w:vAlign w:val="bottom"/>
            <w:hideMark/>
          </w:tcPr>
          <w:p w14:paraId="677C1F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ROPIVACAINA. SOLUCION INYECTABLE. 40 MG/20 ML. 5 AMPOLLETAS CON 20 ML</w:t>
            </w:r>
          </w:p>
        </w:tc>
        <w:tc>
          <w:tcPr>
            <w:tcW w:w="1520" w:type="dxa"/>
            <w:tcBorders>
              <w:top w:val="nil"/>
              <w:left w:val="nil"/>
              <w:bottom w:val="single" w:sz="4" w:space="0" w:color="auto"/>
              <w:right w:val="single" w:sz="4" w:space="0" w:color="auto"/>
            </w:tcBorders>
            <w:shd w:val="clear" w:color="auto" w:fill="auto"/>
            <w:noWrap/>
            <w:vAlign w:val="center"/>
            <w:hideMark/>
          </w:tcPr>
          <w:p w14:paraId="1FC377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C698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5CCBA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18CAC59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04D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712AF5E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100000270.00</w:t>
            </w:r>
          </w:p>
        </w:tc>
        <w:tc>
          <w:tcPr>
            <w:tcW w:w="5103" w:type="dxa"/>
            <w:tcBorders>
              <w:top w:val="nil"/>
              <w:left w:val="nil"/>
              <w:bottom w:val="single" w:sz="4" w:space="0" w:color="auto"/>
              <w:right w:val="single" w:sz="4" w:space="0" w:color="auto"/>
            </w:tcBorders>
            <w:shd w:val="clear" w:color="auto" w:fill="auto"/>
            <w:noWrap/>
            <w:vAlign w:val="bottom"/>
            <w:hideMark/>
          </w:tcPr>
          <w:p w14:paraId="1828922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ROPIVACAINA. SOLUCION INYECTABLE. 150 MG/20 ML. 5 AMPOLLETAS CON 20 ML</w:t>
            </w:r>
          </w:p>
        </w:tc>
        <w:tc>
          <w:tcPr>
            <w:tcW w:w="1520" w:type="dxa"/>
            <w:tcBorders>
              <w:top w:val="nil"/>
              <w:left w:val="nil"/>
              <w:bottom w:val="single" w:sz="4" w:space="0" w:color="auto"/>
              <w:right w:val="single" w:sz="4" w:space="0" w:color="auto"/>
            </w:tcBorders>
            <w:shd w:val="clear" w:color="auto" w:fill="auto"/>
            <w:noWrap/>
            <w:vAlign w:val="center"/>
            <w:hideMark/>
          </w:tcPr>
          <w:p w14:paraId="677BF0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C48F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7D02F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0170AD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0A80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4BF56D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100000271.00</w:t>
            </w:r>
          </w:p>
        </w:tc>
        <w:tc>
          <w:tcPr>
            <w:tcW w:w="5103" w:type="dxa"/>
            <w:tcBorders>
              <w:top w:val="nil"/>
              <w:left w:val="nil"/>
              <w:bottom w:val="single" w:sz="4" w:space="0" w:color="auto"/>
              <w:right w:val="single" w:sz="4" w:space="0" w:color="auto"/>
            </w:tcBorders>
            <w:shd w:val="clear" w:color="auto" w:fill="auto"/>
            <w:noWrap/>
            <w:vAlign w:val="bottom"/>
            <w:hideMark/>
          </w:tcPr>
          <w:p w14:paraId="217170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BUPIVACAINA. SOLUCION INYECTABLE. 5 MG/ML. ENVASE CON 30 ML</w:t>
            </w:r>
          </w:p>
        </w:tc>
        <w:tc>
          <w:tcPr>
            <w:tcW w:w="1520" w:type="dxa"/>
            <w:tcBorders>
              <w:top w:val="nil"/>
              <w:left w:val="nil"/>
              <w:bottom w:val="single" w:sz="4" w:space="0" w:color="auto"/>
              <w:right w:val="single" w:sz="4" w:space="0" w:color="auto"/>
            </w:tcBorders>
            <w:shd w:val="clear" w:color="auto" w:fill="auto"/>
            <w:noWrap/>
            <w:vAlign w:val="center"/>
            <w:hideMark/>
          </w:tcPr>
          <w:p w14:paraId="17F80D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340C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1C36E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B624F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E5F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3A3B46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100000291.00</w:t>
            </w:r>
          </w:p>
        </w:tc>
        <w:tc>
          <w:tcPr>
            <w:tcW w:w="5103" w:type="dxa"/>
            <w:tcBorders>
              <w:top w:val="nil"/>
              <w:left w:val="nil"/>
              <w:bottom w:val="single" w:sz="4" w:space="0" w:color="auto"/>
              <w:right w:val="single" w:sz="4" w:space="0" w:color="auto"/>
            </w:tcBorders>
            <w:shd w:val="clear" w:color="auto" w:fill="auto"/>
            <w:noWrap/>
            <w:vAlign w:val="bottom"/>
            <w:hideMark/>
          </w:tcPr>
          <w:p w14:paraId="0F1053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METILSULFATO DE NEOSTIGMINA. SOLUCION INYECTABLE. 0.5 MG/ ML. 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00678D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B256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7AD38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4C2722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A3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27AA9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100000402.00</w:t>
            </w:r>
          </w:p>
        </w:tc>
        <w:tc>
          <w:tcPr>
            <w:tcW w:w="5103" w:type="dxa"/>
            <w:tcBorders>
              <w:top w:val="nil"/>
              <w:left w:val="nil"/>
              <w:bottom w:val="single" w:sz="4" w:space="0" w:color="auto"/>
              <w:right w:val="single" w:sz="4" w:space="0" w:color="auto"/>
            </w:tcBorders>
            <w:shd w:val="clear" w:color="auto" w:fill="auto"/>
            <w:noWrap/>
            <w:vAlign w:val="bottom"/>
            <w:hideMark/>
          </w:tcPr>
          <w:p w14:paraId="06BFAE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CLORFENAMINA. TABLETA. 4 MG.</w:t>
            </w:r>
          </w:p>
        </w:tc>
        <w:tc>
          <w:tcPr>
            <w:tcW w:w="1520" w:type="dxa"/>
            <w:tcBorders>
              <w:top w:val="nil"/>
              <w:left w:val="nil"/>
              <w:bottom w:val="single" w:sz="4" w:space="0" w:color="auto"/>
              <w:right w:val="single" w:sz="4" w:space="0" w:color="auto"/>
            </w:tcBorders>
            <w:shd w:val="clear" w:color="auto" w:fill="auto"/>
            <w:noWrap/>
            <w:vAlign w:val="center"/>
            <w:hideMark/>
          </w:tcPr>
          <w:p w14:paraId="02A47E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8E08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2F8FB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692CF9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A37B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34D6CAF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100000405.00</w:t>
            </w:r>
          </w:p>
        </w:tc>
        <w:tc>
          <w:tcPr>
            <w:tcW w:w="5103" w:type="dxa"/>
            <w:tcBorders>
              <w:top w:val="nil"/>
              <w:left w:val="nil"/>
              <w:bottom w:val="single" w:sz="4" w:space="0" w:color="auto"/>
              <w:right w:val="single" w:sz="4" w:space="0" w:color="auto"/>
            </w:tcBorders>
            <w:shd w:val="clear" w:color="auto" w:fill="auto"/>
            <w:noWrap/>
            <w:vAlign w:val="bottom"/>
            <w:hideMark/>
          </w:tcPr>
          <w:p w14:paraId="2F34DCE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DIFENHIDRAMINA  250  MG. JARABE   60 ML.</w:t>
            </w:r>
          </w:p>
        </w:tc>
        <w:tc>
          <w:tcPr>
            <w:tcW w:w="1520" w:type="dxa"/>
            <w:tcBorders>
              <w:top w:val="nil"/>
              <w:left w:val="nil"/>
              <w:bottom w:val="single" w:sz="4" w:space="0" w:color="auto"/>
              <w:right w:val="single" w:sz="4" w:space="0" w:color="auto"/>
            </w:tcBorders>
            <w:shd w:val="clear" w:color="auto" w:fill="auto"/>
            <w:noWrap/>
            <w:vAlign w:val="center"/>
            <w:hideMark/>
          </w:tcPr>
          <w:p w14:paraId="1A0AE0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417E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19EEE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196027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7CD3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38C652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100000406.00</w:t>
            </w:r>
          </w:p>
        </w:tc>
        <w:tc>
          <w:tcPr>
            <w:tcW w:w="5103" w:type="dxa"/>
            <w:tcBorders>
              <w:top w:val="nil"/>
              <w:left w:val="nil"/>
              <w:bottom w:val="single" w:sz="4" w:space="0" w:color="auto"/>
              <w:right w:val="single" w:sz="4" w:space="0" w:color="auto"/>
            </w:tcBorders>
            <w:shd w:val="clear" w:color="auto" w:fill="auto"/>
            <w:noWrap/>
            <w:vAlign w:val="bottom"/>
            <w:hideMark/>
          </w:tcPr>
          <w:p w14:paraId="2B47D6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DIFENHIDRAMINA. SOLUCION INYECTABLE. 100 MG/10 ML. FRASCO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7E02BB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E020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6590E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w:t>
            </w:r>
          </w:p>
        </w:tc>
      </w:tr>
      <w:tr w:rsidR="00C3270E" w:rsidRPr="00931D45" w14:paraId="6E5827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A02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266FA0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100000408.00</w:t>
            </w:r>
          </w:p>
        </w:tc>
        <w:tc>
          <w:tcPr>
            <w:tcW w:w="5103" w:type="dxa"/>
            <w:tcBorders>
              <w:top w:val="nil"/>
              <w:left w:val="nil"/>
              <w:bottom w:val="single" w:sz="4" w:space="0" w:color="auto"/>
              <w:right w:val="single" w:sz="4" w:space="0" w:color="auto"/>
            </w:tcBorders>
            <w:shd w:val="clear" w:color="auto" w:fill="auto"/>
            <w:noWrap/>
            <w:vAlign w:val="bottom"/>
            <w:hideMark/>
          </w:tcPr>
          <w:p w14:paraId="2367761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CLORFENAMINA. JARABE. 0.5 MG / ML. ENVASE CON 60 ML</w:t>
            </w:r>
          </w:p>
        </w:tc>
        <w:tc>
          <w:tcPr>
            <w:tcW w:w="1520" w:type="dxa"/>
            <w:tcBorders>
              <w:top w:val="nil"/>
              <w:left w:val="nil"/>
              <w:bottom w:val="single" w:sz="4" w:space="0" w:color="auto"/>
              <w:right w:val="single" w:sz="4" w:space="0" w:color="auto"/>
            </w:tcBorders>
            <w:shd w:val="clear" w:color="auto" w:fill="auto"/>
            <w:noWrap/>
            <w:vAlign w:val="center"/>
            <w:hideMark/>
          </w:tcPr>
          <w:p w14:paraId="5329F8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2448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6EEB3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27E3284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E9BC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0FED6AB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100000426.00</w:t>
            </w:r>
          </w:p>
        </w:tc>
        <w:tc>
          <w:tcPr>
            <w:tcW w:w="5103" w:type="dxa"/>
            <w:tcBorders>
              <w:top w:val="nil"/>
              <w:left w:val="nil"/>
              <w:bottom w:val="single" w:sz="4" w:space="0" w:color="auto"/>
              <w:right w:val="single" w:sz="4" w:space="0" w:color="auto"/>
            </w:tcBorders>
            <w:shd w:val="clear" w:color="auto" w:fill="auto"/>
            <w:noWrap/>
            <w:vAlign w:val="bottom"/>
            <w:hideMark/>
          </w:tcPr>
          <w:p w14:paraId="2223201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AMINOFILINA. SOLUCION INYECTABLE. 250 MG/ 10 ML. AMPOLLETAS DE 10 ML</w:t>
            </w:r>
          </w:p>
        </w:tc>
        <w:tc>
          <w:tcPr>
            <w:tcW w:w="1520" w:type="dxa"/>
            <w:tcBorders>
              <w:top w:val="nil"/>
              <w:left w:val="nil"/>
              <w:bottom w:val="single" w:sz="4" w:space="0" w:color="auto"/>
              <w:right w:val="single" w:sz="4" w:space="0" w:color="auto"/>
            </w:tcBorders>
            <w:shd w:val="clear" w:color="auto" w:fill="auto"/>
            <w:noWrap/>
            <w:vAlign w:val="center"/>
            <w:hideMark/>
          </w:tcPr>
          <w:p w14:paraId="389385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80C2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CBADD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221E03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BE4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c>
          <w:tcPr>
            <w:tcW w:w="1418" w:type="dxa"/>
            <w:tcBorders>
              <w:top w:val="nil"/>
              <w:left w:val="nil"/>
              <w:bottom w:val="single" w:sz="4" w:space="0" w:color="auto"/>
              <w:right w:val="single" w:sz="4" w:space="0" w:color="auto"/>
            </w:tcBorders>
            <w:shd w:val="clear" w:color="auto" w:fill="auto"/>
            <w:noWrap/>
            <w:vAlign w:val="center"/>
            <w:hideMark/>
          </w:tcPr>
          <w:p w14:paraId="21BADD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100000429.00</w:t>
            </w:r>
          </w:p>
        </w:tc>
        <w:tc>
          <w:tcPr>
            <w:tcW w:w="5103" w:type="dxa"/>
            <w:tcBorders>
              <w:top w:val="nil"/>
              <w:left w:val="nil"/>
              <w:bottom w:val="single" w:sz="4" w:space="0" w:color="auto"/>
              <w:right w:val="single" w:sz="4" w:space="0" w:color="auto"/>
            </w:tcBorders>
            <w:shd w:val="clear" w:color="auto" w:fill="auto"/>
            <w:noWrap/>
            <w:vAlign w:val="bottom"/>
            <w:hideMark/>
          </w:tcPr>
          <w:p w14:paraId="18C6498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SALBUTAMOL O SULFATO DE SALBUTAMOL. SUSPENSION EN AEROSOL. 20 MG. ENVASE CON INHALADOR CON 200 DOSIS DE 100  UG</w:t>
            </w:r>
          </w:p>
        </w:tc>
        <w:tc>
          <w:tcPr>
            <w:tcW w:w="1520" w:type="dxa"/>
            <w:tcBorders>
              <w:top w:val="nil"/>
              <w:left w:val="nil"/>
              <w:bottom w:val="single" w:sz="4" w:space="0" w:color="auto"/>
              <w:right w:val="single" w:sz="4" w:space="0" w:color="auto"/>
            </w:tcBorders>
            <w:shd w:val="clear" w:color="auto" w:fill="auto"/>
            <w:noWrap/>
            <w:vAlign w:val="center"/>
            <w:hideMark/>
          </w:tcPr>
          <w:p w14:paraId="0A0058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475C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EA745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160</w:t>
            </w:r>
          </w:p>
        </w:tc>
      </w:tr>
      <w:tr w:rsidR="00C3270E" w:rsidRPr="00931D45" w14:paraId="20FE03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A492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6CA17C7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100000431.00</w:t>
            </w:r>
          </w:p>
        </w:tc>
        <w:tc>
          <w:tcPr>
            <w:tcW w:w="5103" w:type="dxa"/>
            <w:tcBorders>
              <w:top w:val="nil"/>
              <w:left w:val="nil"/>
              <w:bottom w:val="single" w:sz="4" w:space="0" w:color="auto"/>
              <w:right w:val="single" w:sz="4" w:space="0" w:color="auto"/>
            </w:tcBorders>
            <w:shd w:val="clear" w:color="auto" w:fill="auto"/>
            <w:noWrap/>
            <w:vAlign w:val="bottom"/>
            <w:hideMark/>
          </w:tcPr>
          <w:p w14:paraId="0A31F7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SALBUTAMOL. JARABE. 2 MG/ 5 ML. ENVASE CON 60 ML</w:t>
            </w:r>
          </w:p>
        </w:tc>
        <w:tc>
          <w:tcPr>
            <w:tcW w:w="1520" w:type="dxa"/>
            <w:tcBorders>
              <w:top w:val="nil"/>
              <w:left w:val="nil"/>
              <w:bottom w:val="single" w:sz="4" w:space="0" w:color="auto"/>
              <w:right w:val="single" w:sz="4" w:space="0" w:color="auto"/>
            </w:tcBorders>
            <w:shd w:val="clear" w:color="auto" w:fill="auto"/>
            <w:noWrap/>
            <w:vAlign w:val="center"/>
            <w:hideMark/>
          </w:tcPr>
          <w:p w14:paraId="39FBF0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4DE7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4BA0F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1835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DAC8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235B3F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100000439.00</w:t>
            </w:r>
          </w:p>
        </w:tc>
        <w:tc>
          <w:tcPr>
            <w:tcW w:w="5103" w:type="dxa"/>
            <w:tcBorders>
              <w:top w:val="nil"/>
              <w:left w:val="nil"/>
              <w:bottom w:val="single" w:sz="4" w:space="0" w:color="auto"/>
              <w:right w:val="single" w:sz="4" w:space="0" w:color="auto"/>
            </w:tcBorders>
            <w:shd w:val="clear" w:color="auto" w:fill="auto"/>
            <w:noWrap/>
            <w:vAlign w:val="bottom"/>
            <w:hideMark/>
          </w:tcPr>
          <w:p w14:paraId="7EA7D6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SALBUTAMOL. SOLUCION PARA NEBULIZADOR. 0.5 G/ 100 ML. ENVASE CON 10 ML</w:t>
            </w:r>
          </w:p>
        </w:tc>
        <w:tc>
          <w:tcPr>
            <w:tcW w:w="1520" w:type="dxa"/>
            <w:tcBorders>
              <w:top w:val="nil"/>
              <w:left w:val="nil"/>
              <w:bottom w:val="single" w:sz="4" w:space="0" w:color="auto"/>
              <w:right w:val="single" w:sz="4" w:space="0" w:color="auto"/>
            </w:tcBorders>
            <w:shd w:val="clear" w:color="auto" w:fill="auto"/>
            <w:noWrap/>
            <w:vAlign w:val="center"/>
            <w:hideMark/>
          </w:tcPr>
          <w:p w14:paraId="07CF50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3D65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97059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135</w:t>
            </w:r>
          </w:p>
        </w:tc>
      </w:tr>
      <w:tr w:rsidR="00C3270E" w:rsidRPr="00931D45" w14:paraId="72DB15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B853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4F7285C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100000440.00</w:t>
            </w:r>
          </w:p>
        </w:tc>
        <w:tc>
          <w:tcPr>
            <w:tcW w:w="5103" w:type="dxa"/>
            <w:tcBorders>
              <w:top w:val="nil"/>
              <w:left w:val="nil"/>
              <w:bottom w:val="single" w:sz="4" w:space="0" w:color="auto"/>
              <w:right w:val="single" w:sz="4" w:space="0" w:color="auto"/>
            </w:tcBorders>
            <w:shd w:val="clear" w:color="auto" w:fill="auto"/>
            <w:noWrap/>
            <w:vAlign w:val="bottom"/>
            <w:hideMark/>
          </w:tcPr>
          <w:p w14:paraId="778416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FLUTICASONA. SUSPENSION EN AEROSOL. CADA DOSIS CONTIENE PROPIONATO DE FLUTICASONA 50 MG. ENVASE CON UN FRASCO PRESURIZADO PARA 60 DOSIS.</w:t>
            </w:r>
          </w:p>
        </w:tc>
        <w:tc>
          <w:tcPr>
            <w:tcW w:w="1520" w:type="dxa"/>
            <w:tcBorders>
              <w:top w:val="nil"/>
              <w:left w:val="nil"/>
              <w:bottom w:val="single" w:sz="4" w:space="0" w:color="auto"/>
              <w:right w:val="single" w:sz="4" w:space="0" w:color="auto"/>
            </w:tcBorders>
            <w:shd w:val="clear" w:color="auto" w:fill="auto"/>
            <w:noWrap/>
            <w:vAlign w:val="center"/>
            <w:hideMark/>
          </w:tcPr>
          <w:p w14:paraId="215F8D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09A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CE406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69FA3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E4F7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3FF2BC1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100000443.00</w:t>
            </w:r>
          </w:p>
        </w:tc>
        <w:tc>
          <w:tcPr>
            <w:tcW w:w="5103" w:type="dxa"/>
            <w:tcBorders>
              <w:top w:val="nil"/>
              <w:left w:val="nil"/>
              <w:bottom w:val="single" w:sz="4" w:space="0" w:color="auto"/>
              <w:right w:val="single" w:sz="4" w:space="0" w:color="auto"/>
            </w:tcBorders>
            <w:shd w:val="clear" w:color="auto" w:fill="auto"/>
            <w:noWrap/>
            <w:vAlign w:val="bottom"/>
            <w:hideMark/>
          </w:tcPr>
          <w:p w14:paraId="5E25E0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520" w:type="dxa"/>
            <w:tcBorders>
              <w:top w:val="nil"/>
              <w:left w:val="nil"/>
              <w:bottom w:val="single" w:sz="4" w:space="0" w:color="auto"/>
              <w:right w:val="single" w:sz="4" w:space="0" w:color="auto"/>
            </w:tcBorders>
            <w:shd w:val="clear" w:color="auto" w:fill="auto"/>
            <w:noWrap/>
            <w:vAlign w:val="center"/>
            <w:hideMark/>
          </w:tcPr>
          <w:p w14:paraId="6E12E5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EA8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59D82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r>
      <w:tr w:rsidR="00C3270E" w:rsidRPr="00931D45" w14:paraId="793D345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5F6E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36</w:t>
            </w:r>
          </w:p>
        </w:tc>
        <w:tc>
          <w:tcPr>
            <w:tcW w:w="1418" w:type="dxa"/>
            <w:tcBorders>
              <w:top w:val="nil"/>
              <w:left w:val="nil"/>
              <w:bottom w:val="single" w:sz="4" w:space="0" w:color="auto"/>
              <w:right w:val="single" w:sz="4" w:space="0" w:color="auto"/>
            </w:tcBorders>
            <w:shd w:val="clear" w:color="auto" w:fill="auto"/>
            <w:noWrap/>
            <w:vAlign w:val="center"/>
            <w:hideMark/>
          </w:tcPr>
          <w:p w14:paraId="591809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100000447.00</w:t>
            </w:r>
          </w:p>
        </w:tc>
        <w:tc>
          <w:tcPr>
            <w:tcW w:w="5103" w:type="dxa"/>
            <w:tcBorders>
              <w:top w:val="nil"/>
              <w:left w:val="nil"/>
              <w:bottom w:val="single" w:sz="4" w:space="0" w:color="auto"/>
              <w:right w:val="single" w:sz="4" w:space="0" w:color="auto"/>
            </w:tcBorders>
            <w:shd w:val="clear" w:color="auto" w:fill="auto"/>
            <w:noWrap/>
            <w:vAlign w:val="bottom"/>
            <w:hideMark/>
          </w:tcPr>
          <w:p w14:paraId="0A2C43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SALMETEROL, FLUTICASONA POLVO 50 ?G / 500 ?G ENVASE CON DISPOSITIVO INHALADOR PARA 60 DOSIS</w:t>
            </w:r>
          </w:p>
        </w:tc>
        <w:tc>
          <w:tcPr>
            <w:tcW w:w="1520" w:type="dxa"/>
            <w:tcBorders>
              <w:top w:val="nil"/>
              <w:left w:val="nil"/>
              <w:bottom w:val="single" w:sz="4" w:space="0" w:color="auto"/>
              <w:right w:val="single" w:sz="4" w:space="0" w:color="auto"/>
            </w:tcBorders>
            <w:shd w:val="clear" w:color="auto" w:fill="auto"/>
            <w:noWrap/>
            <w:vAlign w:val="center"/>
            <w:hideMark/>
          </w:tcPr>
          <w:p w14:paraId="5F1BC7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AE87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D9A73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D94D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0E77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120962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100000472.00</w:t>
            </w:r>
          </w:p>
        </w:tc>
        <w:tc>
          <w:tcPr>
            <w:tcW w:w="5103" w:type="dxa"/>
            <w:tcBorders>
              <w:top w:val="nil"/>
              <w:left w:val="nil"/>
              <w:bottom w:val="single" w:sz="4" w:space="0" w:color="auto"/>
              <w:right w:val="single" w:sz="4" w:space="0" w:color="auto"/>
            </w:tcBorders>
            <w:shd w:val="clear" w:color="auto" w:fill="auto"/>
            <w:noWrap/>
            <w:vAlign w:val="bottom"/>
            <w:hideMark/>
          </w:tcPr>
          <w:p w14:paraId="0D0CF08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PREDNISONA.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44751D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EB2E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8653C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r>
      <w:tr w:rsidR="00C3270E" w:rsidRPr="00931D45" w14:paraId="2EC3794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736C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0407F63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100000473.00</w:t>
            </w:r>
          </w:p>
        </w:tc>
        <w:tc>
          <w:tcPr>
            <w:tcW w:w="5103" w:type="dxa"/>
            <w:tcBorders>
              <w:top w:val="nil"/>
              <w:left w:val="nil"/>
              <w:bottom w:val="single" w:sz="4" w:space="0" w:color="auto"/>
              <w:right w:val="single" w:sz="4" w:space="0" w:color="auto"/>
            </w:tcBorders>
            <w:shd w:val="clear" w:color="auto" w:fill="auto"/>
            <w:noWrap/>
            <w:vAlign w:val="bottom"/>
            <w:hideMark/>
          </w:tcPr>
          <w:p w14:paraId="407DA01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PREDNISONA. TABLETA. 50 MG.</w:t>
            </w:r>
          </w:p>
        </w:tc>
        <w:tc>
          <w:tcPr>
            <w:tcW w:w="1520" w:type="dxa"/>
            <w:tcBorders>
              <w:top w:val="nil"/>
              <w:left w:val="nil"/>
              <w:bottom w:val="single" w:sz="4" w:space="0" w:color="auto"/>
              <w:right w:val="single" w:sz="4" w:space="0" w:color="auto"/>
            </w:tcBorders>
            <w:shd w:val="clear" w:color="auto" w:fill="auto"/>
            <w:noWrap/>
            <w:vAlign w:val="center"/>
            <w:hideMark/>
          </w:tcPr>
          <w:p w14:paraId="2E7302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2163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4E34B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7A2677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FA7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1F9F80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100000474.00</w:t>
            </w:r>
          </w:p>
        </w:tc>
        <w:tc>
          <w:tcPr>
            <w:tcW w:w="5103" w:type="dxa"/>
            <w:tcBorders>
              <w:top w:val="nil"/>
              <w:left w:val="nil"/>
              <w:bottom w:val="single" w:sz="4" w:space="0" w:color="auto"/>
              <w:right w:val="single" w:sz="4" w:space="0" w:color="auto"/>
            </w:tcBorders>
            <w:shd w:val="clear" w:color="auto" w:fill="auto"/>
            <w:noWrap/>
            <w:vAlign w:val="bottom"/>
            <w:hideMark/>
          </w:tcPr>
          <w:p w14:paraId="451F9E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SUCCINATO SODICO DE HIDROCORTISONA. SOLUCION INYECTABLE. 100 MG/2 ML . FRASCOS AMPULA Y AMPOLLETAS CON 2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690753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1A08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6BF0B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E9FC1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C8B2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1E61D2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100000476.00</w:t>
            </w:r>
          </w:p>
        </w:tc>
        <w:tc>
          <w:tcPr>
            <w:tcW w:w="5103" w:type="dxa"/>
            <w:tcBorders>
              <w:top w:val="nil"/>
              <w:left w:val="nil"/>
              <w:bottom w:val="single" w:sz="4" w:space="0" w:color="auto"/>
              <w:right w:val="single" w:sz="4" w:space="0" w:color="auto"/>
            </w:tcBorders>
            <w:shd w:val="clear" w:color="auto" w:fill="auto"/>
            <w:noWrap/>
            <w:vAlign w:val="bottom"/>
            <w:hideMark/>
          </w:tcPr>
          <w:p w14:paraId="29C499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SUCCINATO SODICO DE METILPREDNISOLONA. SOLUCION INYECTABLE. 500 MG/ 8 ML. FRASCOS AMPULA Y AMPOLLETAS CON 8ML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764BA1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0DA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04ABF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14B2B8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A39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c>
          <w:tcPr>
            <w:tcW w:w="1418" w:type="dxa"/>
            <w:tcBorders>
              <w:top w:val="nil"/>
              <w:left w:val="nil"/>
              <w:bottom w:val="single" w:sz="4" w:space="0" w:color="auto"/>
              <w:right w:val="single" w:sz="4" w:space="0" w:color="auto"/>
            </w:tcBorders>
            <w:shd w:val="clear" w:color="auto" w:fill="auto"/>
            <w:noWrap/>
            <w:vAlign w:val="center"/>
            <w:hideMark/>
          </w:tcPr>
          <w:p w14:paraId="660C8A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100000477.00</w:t>
            </w:r>
          </w:p>
        </w:tc>
        <w:tc>
          <w:tcPr>
            <w:tcW w:w="5103" w:type="dxa"/>
            <w:tcBorders>
              <w:top w:val="nil"/>
              <w:left w:val="nil"/>
              <w:bottom w:val="single" w:sz="4" w:space="0" w:color="auto"/>
              <w:right w:val="single" w:sz="4" w:space="0" w:color="auto"/>
            </w:tcBorders>
            <w:shd w:val="clear" w:color="auto" w:fill="auto"/>
            <w:noWrap/>
            <w:vAlign w:val="bottom"/>
            <w:hideMark/>
          </w:tcPr>
          <w:p w14:paraId="0A343B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DIPROPIONATO DE BECLOMETASONA. SUSPENSION EN AEROSOL.  CADA INHALACION CONTIENE DIPROPIONATO DE BECLOMETASONA 50 MG. ENVASE CON INHALADOR CON 200 DOSIS.</w:t>
            </w:r>
          </w:p>
        </w:tc>
        <w:tc>
          <w:tcPr>
            <w:tcW w:w="1520" w:type="dxa"/>
            <w:tcBorders>
              <w:top w:val="nil"/>
              <w:left w:val="nil"/>
              <w:bottom w:val="single" w:sz="4" w:space="0" w:color="auto"/>
              <w:right w:val="single" w:sz="4" w:space="0" w:color="auto"/>
            </w:tcBorders>
            <w:shd w:val="clear" w:color="auto" w:fill="auto"/>
            <w:noWrap/>
            <w:vAlign w:val="center"/>
            <w:hideMark/>
          </w:tcPr>
          <w:p w14:paraId="10DE3C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D66D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53105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w:t>
            </w:r>
          </w:p>
        </w:tc>
      </w:tr>
      <w:tr w:rsidR="00C3270E" w:rsidRPr="00931D45" w14:paraId="58871D9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648D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57949B7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100000502.00</w:t>
            </w:r>
          </w:p>
        </w:tc>
        <w:tc>
          <w:tcPr>
            <w:tcW w:w="5103" w:type="dxa"/>
            <w:tcBorders>
              <w:top w:val="nil"/>
              <w:left w:val="nil"/>
              <w:bottom w:val="single" w:sz="4" w:space="0" w:color="auto"/>
              <w:right w:val="single" w:sz="4" w:space="0" w:color="auto"/>
            </w:tcBorders>
            <w:shd w:val="clear" w:color="auto" w:fill="auto"/>
            <w:noWrap/>
            <w:vAlign w:val="bottom"/>
            <w:hideMark/>
          </w:tcPr>
          <w:p w14:paraId="7B1C569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DIGOXINA. TABLETA. 0.25 MG.</w:t>
            </w:r>
          </w:p>
        </w:tc>
        <w:tc>
          <w:tcPr>
            <w:tcW w:w="1520" w:type="dxa"/>
            <w:tcBorders>
              <w:top w:val="nil"/>
              <w:left w:val="nil"/>
              <w:bottom w:val="single" w:sz="4" w:space="0" w:color="auto"/>
              <w:right w:val="single" w:sz="4" w:space="0" w:color="auto"/>
            </w:tcBorders>
            <w:shd w:val="clear" w:color="auto" w:fill="auto"/>
            <w:noWrap/>
            <w:vAlign w:val="center"/>
            <w:hideMark/>
          </w:tcPr>
          <w:p w14:paraId="09334B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DAD9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9D4EC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7A1DE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8693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0FE7B6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100000503.00</w:t>
            </w:r>
          </w:p>
        </w:tc>
        <w:tc>
          <w:tcPr>
            <w:tcW w:w="5103" w:type="dxa"/>
            <w:tcBorders>
              <w:top w:val="nil"/>
              <w:left w:val="nil"/>
              <w:bottom w:val="single" w:sz="4" w:space="0" w:color="auto"/>
              <w:right w:val="single" w:sz="4" w:space="0" w:color="auto"/>
            </w:tcBorders>
            <w:shd w:val="clear" w:color="auto" w:fill="auto"/>
            <w:noWrap/>
            <w:vAlign w:val="bottom"/>
            <w:hideMark/>
          </w:tcPr>
          <w:p w14:paraId="474422A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DIGOXINA. ELIXIR. 0.05 MG/ML .ENVASE CON 60 ML. GOTERO CALIBRADO DE 1 ML</w:t>
            </w:r>
          </w:p>
        </w:tc>
        <w:tc>
          <w:tcPr>
            <w:tcW w:w="1520" w:type="dxa"/>
            <w:tcBorders>
              <w:top w:val="nil"/>
              <w:left w:val="nil"/>
              <w:bottom w:val="single" w:sz="4" w:space="0" w:color="auto"/>
              <w:right w:val="single" w:sz="4" w:space="0" w:color="auto"/>
            </w:tcBorders>
            <w:shd w:val="clear" w:color="auto" w:fill="auto"/>
            <w:noWrap/>
            <w:vAlign w:val="center"/>
            <w:hideMark/>
          </w:tcPr>
          <w:p w14:paraId="1BF23F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8495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4756B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272C35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B44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31EBA28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100000504.00</w:t>
            </w:r>
          </w:p>
        </w:tc>
        <w:tc>
          <w:tcPr>
            <w:tcW w:w="5103" w:type="dxa"/>
            <w:tcBorders>
              <w:top w:val="nil"/>
              <w:left w:val="nil"/>
              <w:bottom w:val="single" w:sz="4" w:space="0" w:color="auto"/>
              <w:right w:val="single" w:sz="4" w:space="0" w:color="auto"/>
            </w:tcBorders>
            <w:shd w:val="clear" w:color="auto" w:fill="auto"/>
            <w:noWrap/>
            <w:vAlign w:val="bottom"/>
            <w:hideMark/>
          </w:tcPr>
          <w:p w14:paraId="37C7BDA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DIGOXINA. SOLUCION INYECTABLE. 0.5 MG/2 ML. AMPOLLETAS DE 2 ML</w:t>
            </w:r>
          </w:p>
        </w:tc>
        <w:tc>
          <w:tcPr>
            <w:tcW w:w="1520" w:type="dxa"/>
            <w:tcBorders>
              <w:top w:val="nil"/>
              <w:left w:val="nil"/>
              <w:bottom w:val="single" w:sz="4" w:space="0" w:color="auto"/>
              <w:right w:val="single" w:sz="4" w:space="0" w:color="auto"/>
            </w:tcBorders>
            <w:shd w:val="clear" w:color="auto" w:fill="auto"/>
            <w:noWrap/>
            <w:vAlign w:val="center"/>
            <w:hideMark/>
          </w:tcPr>
          <w:p w14:paraId="04C4C0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2698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2B725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F8736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126A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6B79A69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100000523.00</w:t>
            </w:r>
          </w:p>
        </w:tc>
        <w:tc>
          <w:tcPr>
            <w:tcW w:w="5103" w:type="dxa"/>
            <w:tcBorders>
              <w:top w:val="nil"/>
              <w:left w:val="nil"/>
              <w:bottom w:val="single" w:sz="4" w:space="0" w:color="auto"/>
              <w:right w:val="single" w:sz="4" w:space="0" w:color="auto"/>
            </w:tcBorders>
            <w:shd w:val="clear" w:color="auto" w:fill="auto"/>
            <w:noWrap/>
            <w:vAlign w:val="bottom"/>
            <w:hideMark/>
          </w:tcPr>
          <w:p w14:paraId="34F9D7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POTASIO, SALES DE BICARBONATO DE POTASIO 766 MG. BITARTRATO DE POTASIO 460 MG. ACIDO CITRICO 155 MG. TABLETAS. SOLUBLES O EFERVESCENTE.</w:t>
            </w:r>
          </w:p>
        </w:tc>
        <w:tc>
          <w:tcPr>
            <w:tcW w:w="1520" w:type="dxa"/>
            <w:tcBorders>
              <w:top w:val="nil"/>
              <w:left w:val="nil"/>
              <w:bottom w:val="single" w:sz="4" w:space="0" w:color="auto"/>
              <w:right w:val="single" w:sz="4" w:space="0" w:color="auto"/>
            </w:tcBorders>
            <w:shd w:val="clear" w:color="auto" w:fill="auto"/>
            <w:noWrap/>
            <w:vAlign w:val="center"/>
            <w:hideMark/>
          </w:tcPr>
          <w:p w14:paraId="6FD532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01A9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7C36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0C9E33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09E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1E70D0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100000524.00</w:t>
            </w:r>
          </w:p>
        </w:tc>
        <w:tc>
          <w:tcPr>
            <w:tcW w:w="5103" w:type="dxa"/>
            <w:tcBorders>
              <w:top w:val="nil"/>
              <w:left w:val="nil"/>
              <w:bottom w:val="single" w:sz="4" w:space="0" w:color="auto"/>
              <w:right w:val="single" w:sz="4" w:space="0" w:color="auto"/>
            </w:tcBorders>
            <w:shd w:val="clear" w:color="auto" w:fill="auto"/>
            <w:noWrap/>
            <w:vAlign w:val="bottom"/>
            <w:hideMark/>
          </w:tcPr>
          <w:p w14:paraId="6903779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POTASIO. SOLUCION INYECTABLE. 1.49 G/ 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45107C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9587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77A7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r>
      <w:tr w:rsidR="00C3270E" w:rsidRPr="00931D45" w14:paraId="6A33198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1F3D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057AD3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100000525.00</w:t>
            </w:r>
          </w:p>
        </w:tc>
        <w:tc>
          <w:tcPr>
            <w:tcW w:w="5103" w:type="dxa"/>
            <w:tcBorders>
              <w:top w:val="nil"/>
              <w:left w:val="nil"/>
              <w:bottom w:val="single" w:sz="4" w:space="0" w:color="auto"/>
              <w:right w:val="single" w:sz="4" w:space="0" w:color="auto"/>
            </w:tcBorders>
            <w:shd w:val="clear" w:color="auto" w:fill="auto"/>
            <w:noWrap/>
            <w:vAlign w:val="bottom"/>
            <w:hideMark/>
          </w:tcPr>
          <w:p w14:paraId="53FE416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FENITOINA SODICA.TABLETA O CAPSULA. 100 MG.</w:t>
            </w:r>
          </w:p>
        </w:tc>
        <w:tc>
          <w:tcPr>
            <w:tcW w:w="1520" w:type="dxa"/>
            <w:tcBorders>
              <w:top w:val="nil"/>
              <w:left w:val="nil"/>
              <w:bottom w:val="single" w:sz="4" w:space="0" w:color="auto"/>
              <w:right w:val="single" w:sz="4" w:space="0" w:color="auto"/>
            </w:tcBorders>
            <w:shd w:val="clear" w:color="auto" w:fill="auto"/>
            <w:noWrap/>
            <w:vAlign w:val="center"/>
            <w:hideMark/>
          </w:tcPr>
          <w:p w14:paraId="5C1FFD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497B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81AE0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2373D0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67CD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3A475A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100000530.00</w:t>
            </w:r>
          </w:p>
        </w:tc>
        <w:tc>
          <w:tcPr>
            <w:tcW w:w="5103" w:type="dxa"/>
            <w:tcBorders>
              <w:top w:val="nil"/>
              <w:left w:val="nil"/>
              <w:bottom w:val="single" w:sz="4" w:space="0" w:color="auto"/>
              <w:right w:val="single" w:sz="4" w:space="0" w:color="auto"/>
            </w:tcBorders>
            <w:shd w:val="clear" w:color="auto" w:fill="auto"/>
            <w:noWrap/>
            <w:vAlign w:val="bottom"/>
            <w:hideMark/>
          </w:tcPr>
          <w:p w14:paraId="5E5C146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PROPRANOLOL. TABLETA. 40 MG.</w:t>
            </w:r>
          </w:p>
        </w:tc>
        <w:tc>
          <w:tcPr>
            <w:tcW w:w="1520" w:type="dxa"/>
            <w:tcBorders>
              <w:top w:val="nil"/>
              <w:left w:val="nil"/>
              <w:bottom w:val="single" w:sz="4" w:space="0" w:color="auto"/>
              <w:right w:val="single" w:sz="4" w:space="0" w:color="auto"/>
            </w:tcBorders>
            <w:shd w:val="clear" w:color="auto" w:fill="auto"/>
            <w:noWrap/>
            <w:vAlign w:val="center"/>
            <w:hideMark/>
          </w:tcPr>
          <w:p w14:paraId="0D8828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75A3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0CC1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01327FC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E47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7DBA27C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100000537.00</w:t>
            </w:r>
          </w:p>
        </w:tc>
        <w:tc>
          <w:tcPr>
            <w:tcW w:w="5103" w:type="dxa"/>
            <w:tcBorders>
              <w:top w:val="nil"/>
              <w:left w:val="nil"/>
              <w:bottom w:val="single" w:sz="4" w:space="0" w:color="auto"/>
              <w:right w:val="single" w:sz="4" w:space="0" w:color="auto"/>
            </w:tcBorders>
            <w:shd w:val="clear" w:color="auto" w:fill="auto"/>
            <w:noWrap/>
            <w:vAlign w:val="bottom"/>
            <w:hideMark/>
          </w:tcPr>
          <w:p w14:paraId="699632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PROPAFENONA. TABLETA. 150 MG.</w:t>
            </w:r>
          </w:p>
        </w:tc>
        <w:tc>
          <w:tcPr>
            <w:tcW w:w="1520" w:type="dxa"/>
            <w:tcBorders>
              <w:top w:val="nil"/>
              <w:left w:val="nil"/>
              <w:bottom w:val="single" w:sz="4" w:space="0" w:color="auto"/>
              <w:right w:val="single" w:sz="4" w:space="0" w:color="auto"/>
            </w:tcBorders>
            <w:shd w:val="clear" w:color="auto" w:fill="auto"/>
            <w:noWrap/>
            <w:vAlign w:val="center"/>
            <w:hideMark/>
          </w:tcPr>
          <w:p w14:paraId="4227AD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25B5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CA215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5BD5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5D9C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6752BA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100000539.00</w:t>
            </w:r>
          </w:p>
        </w:tc>
        <w:tc>
          <w:tcPr>
            <w:tcW w:w="5103" w:type="dxa"/>
            <w:tcBorders>
              <w:top w:val="nil"/>
              <w:left w:val="nil"/>
              <w:bottom w:val="single" w:sz="4" w:space="0" w:color="auto"/>
              <w:right w:val="single" w:sz="4" w:space="0" w:color="auto"/>
            </w:tcBorders>
            <w:shd w:val="clear" w:color="auto" w:fill="auto"/>
            <w:noWrap/>
            <w:vAlign w:val="bottom"/>
            <w:hideMark/>
          </w:tcPr>
          <w:p w14:paraId="6BBC58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PROPRANOLOL.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338ABF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EE82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50322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4F1F0C5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2577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32700AF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100000561.00</w:t>
            </w:r>
          </w:p>
        </w:tc>
        <w:tc>
          <w:tcPr>
            <w:tcW w:w="5103" w:type="dxa"/>
            <w:tcBorders>
              <w:top w:val="nil"/>
              <w:left w:val="nil"/>
              <w:bottom w:val="single" w:sz="4" w:space="0" w:color="auto"/>
              <w:right w:val="single" w:sz="4" w:space="0" w:color="auto"/>
            </w:tcBorders>
            <w:shd w:val="clear" w:color="auto" w:fill="auto"/>
            <w:noWrap/>
            <w:vAlign w:val="bottom"/>
            <w:hideMark/>
          </w:tcPr>
          <w:p w14:paraId="0F6290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CLORTALIDONA. TABLETA. 50 MG.</w:t>
            </w:r>
          </w:p>
        </w:tc>
        <w:tc>
          <w:tcPr>
            <w:tcW w:w="1520" w:type="dxa"/>
            <w:tcBorders>
              <w:top w:val="nil"/>
              <w:left w:val="nil"/>
              <w:bottom w:val="single" w:sz="4" w:space="0" w:color="auto"/>
              <w:right w:val="single" w:sz="4" w:space="0" w:color="auto"/>
            </w:tcBorders>
            <w:shd w:val="clear" w:color="auto" w:fill="auto"/>
            <w:noWrap/>
            <w:vAlign w:val="center"/>
            <w:hideMark/>
          </w:tcPr>
          <w:p w14:paraId="5360D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9D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ED7FD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0AFE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29F4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65A0111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100000566.00</w:t>
            </w:r>
          </w:p>
        </w:tc>
        <w:tc>
          <w:tcPr>
            <w:tcW w:w="5103" w:type="dxa"/>
            <w:tcBorders>
              <w:top w:val="nil"/>
              <w:left w:val="nil"/>
              <w:bottom w:val="single" w:sz="4" w:space="0" w:color="auto"/>
              <w:right w:val="single" w:sz="4" w:space="0" w:color="auto"/>
            </w:tcBorders>
            <w:shd w:val="clear" w:color="auto" w:fill="auto"/>
            <w:noWrap/>
            <w:vAlign w:val="bottom"/>
            <w:hideMark/>
          </w:tcPr>
          <w:p w14:paraId="48BD86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METILDOPA. TABLETA. 250 MG.</w:t>
            </w:r>
          </w:p>
        </w:tc>
        <w:tc>
          <w:tcPr>
            <w:tcW w:w="1520" w:type="dxa"/>
            <w:tcBorders>
              <w:top w:val="nil"/>
              <w:left w:val="nil"/>
              <w:bottom w:val="single" w:sz="4" w:space="0" w:color="auto"/>
              <w:right w:val="single" w:sz="4" w:space="0" w:color="auto"/>
            </w:tcBorders>
            <w:shd w:val="clear" w:color="auto" w:fill="auto"/>
            <w:noWrap/>
            <w:vAlign w:val="center"/>
            <w:hideMark/>
          </w:tcPr>
          <w:p w14:paraId="29EE73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C8B5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DE883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57FF9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E1BF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0B7BAA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100000569.00</w:t>
            </w:r>
          </w:p>
        </w:tc>
        <w:tc>
          <w:tcPr>
            <w:tcW w:w="5103" w:type="dxa"/>
            <w:tcBorders>
              <w:top w:val="nil"/>
              <w:left w:val="nil"/>
              <w:bottom w:val="single" w:sz="4" w:space="0" w:color="auto"/>
              <w:right w:val="single" w:sz="4" w:space="0" w:color="auto"/>
            </w:tcBorders>
            <w:shd w:val="clear" w:color="auto" w:fill="auto"/>
            <w:noWrap/>
            <w:vAlign w:val="bottom"/>
            <w:hideMark/>
          </w:tcPr>
          <w:p w14:paraId="224207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NITROPRUSIATO DE SODIO. SOLUCION INYECTABLE. 50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5A2388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541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C00CB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264738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95A5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7D08CAA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100000570.00</w:t>
            </w:r>
          </w:p>
        </w:tc>
        <w:tc>
          <w:tcPr>
            <w:tcW w:w="5103" w:type="dxa"/>
            <w:tcBorders>
              <w:top w:val="nil"/>
              <w:left w:val="nil"/>
              <w:bottom w:val="single" w:sz="4" w:space="0" w:color="auto"/>
              <w:right w:val="single" w:sz="4" w:space="0" w:color="auto"/>
            </w:tcBorders>
            <w:shd w:val="clear" w:color="auto" w:fill="auto"/>
            <w:noWrap/>
            <w:vAlign w:val="bottom"/>
            <w:hideMark/>
          </w:tcPr>
          <w:p w14:paraId="555256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HIDRALAZINA.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52DDDD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8A26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2F684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0DF1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F24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7E1684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100000572.00</w:t>
            </w:r>
          </w:p>
        </w:tc>
        <w:tc>
          <w:tcPr>
            <w:tcW w:w="5103" w:type="dxa"/>
            <w:tcBorders>
              <w:top w:val="nil"/>
              <w:left w:val="nil"/>
              <w:bottom w:val="single" w:sz="4" w:space="0" w:color="auto"/>
              <w:right w:val="single" w:sz="4" w:space="0" w:color="auto"/>
            </w:tcBorders>
            <w:shd w:val="clear" w:color="auto" w:fill="auto"/>
            <w:noWrap/>
            <w:vAlign w:val="bottom"/>
            <w:hideMark/>
          </w:tcPr>
          <w:p w14:paraId="40DBC9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TARTRATO DE METOPROLOL.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4AE0C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518D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2A013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19F51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0446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7B10DA6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100000573.00</w:t>
            </w:r>
          </w:p>
        </w:tc>
        <w:tc>
          <w:tcPr>
            <w:tcW w:w="5103" w:type="dxa"/>
            <w:tcBorders>
              <w:top w:val="nil"/>
              <w:left w:val="nil"/>
              <w:bottom w:val="single" w:sz="4" w:space="0" w:color="auto"/>
              <w:right w:val="single" w:sz="4" w:space="0" w:color="auto"/>
            </w:tcBorders>
            <w:shd w:val="clear" w:color="auto" w:fill="auto"/>
            <w:noWrap/>
            <w:vAlign w:val="bottom"/>
            <w:hideMark/>
          </w:tcPr>
          <w:p w14:paraId="5097FD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PRAZOSINA. CAPSULA O COMPRIMIDO. 1 MG.</w:t>
            </w:r>
          </w:p>
        </w:tc>
        <w:tc>
          <w:tcPr>
            <w:tcW w:w="1520" w:type="dxa"/>
            <w:tcBorders>
              <w:top w:val="nil"/>
              <w:left w:val="nil"/>
              <w:bottom w:val="single" w:sz="4" w:space="0" w:color="auto"/>
              <w:right w:val="single" w:sz="4" w:space="0" w:color="auto"/>
            </w:tcBorders>
            <w:shd w:val="clear" w:color="auto" w:fill="auto"/>
            <w:noWrap/>
            <w:vAlign w:val="center"/>
            <w:hideMark/>
          </w:tcPr>
          <w:p w14:paraId="71E443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0FD3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3331E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7B508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DC9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235481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100000574.00</w:t>
            </w:r>
          </w:p>
        </w:tc>
        <w:tc>
          <w:tcPr>
            <w:tcW w:w="5103" w:type="dxa"/>
            <w:tcBorders>
              <w:top w:val="nil"/>
              <w:left w:val="nil"/>
              <w:bottom w:val="single" w:sz="4" w:space="0" w:color="auto"/>
              <w:right w:val="single" w:sz="4" w:space="0" w:color="auto"/>
            </w:tcBorders>
            <w:shd w:val="clear" w:color="auto" w:fill="auto"/>
            <w:noWrap/>
            <w:vAlign w:val="bottom"/>
            <w:hideMark/>
          </w:tcPr>
          <w:p w14:paraId="7BE7645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CAPTOPRIL. TABLETA. 25 MG.</w:t>
            </w:r>
          </w:p>
        </w:tc>
        <w:tc>
          <w:tcPr>
            <w:tcW w:w="1520" w:type="dxa"/>
            <w:tcBorders>
              <w:top w:val="nil"/>
              <w:left w:val="nil"/>
              <w:bottom w:val="single" w:sz="4" w:space="0" w:color="auto"/>
              <w:right w:val="single" w:sz="4" w:space="0" w:color="auto"/>
            </w:tcBorders>
            <w:shd w:val="clear" w:color="auto" w:fill="auto"/>
            <w:noWrap/>
            <w:vAlign w:val="center"/>
            <w:hideMark/>
          </w:tcPr>
          <w:p w14:paraId="7700C2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31CC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8704F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7EAF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021B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16F671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100000592.00</w:t>
            </w:r>
          </w:p>
        </w:tc>
        <w:tc>
          <w:tcPr>
            <w:tcW w:w="5103" w:type="dxa"/>
            <w:tcBorders>
              <w:top w:val="nil"/>
              <w:left w:val="nil"/>
              <w:bottom w:val="single" w:sz="4" w:space="0" w:color="auto"/>
              <w:right w:val="single" w:sz="4" w:space="0" w:color="auto"/>
            </w:tcBorders>
            <w:shd w:val="clear" w:color="auto" w:fill="auto"/>
            <w:noWrap/>
            <w:vAlign w:val="bottom"/>
            <w:hideMark/>
          </w:tcPr>
          <w:p w14:paraId="076A0EA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DINITRATO DE ISOSORBIDA. TABLETA SUBLINGUAL. 5 MG.</w:t>
            </w:r>
          </w:p>
        </w:tc>
        <w:tc>
          <w:tcPr>
            <w:tcW w:w="1520" w:type="dxa"/>
            <w:tcBorders>
              <w:top w:val="nil"/>
              <w:left w:val="nil"/>
              <w:bottom w:val="single" w:sz="4" w:space="0" w:color="auto"/>
              <w:right w:val="single" w:sz="4" w:space="0" w:color="auto"/>
            </w:tcBorders>
            <w:shd w:val="clear" w:color="auto" w:fill="auto"/>
            <w:noWrap/>
            <w:vAlign w:val="center"/>
            <w:hideMark/>
          </w:tcPr>
          <w:p w14:paraId="0AC115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5DF5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BA47D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DAB9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2678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19F750D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100000593.00</w:t>
            </w:r>
          </w:p>
        </w:tc>
        <w:tc>
          <w:tcPr>
            <w:tcW w:w="5103" w:type="dxa"/>
            <w:tcBorders>
              <w:top w:val="nil"/>
              <w:left w:val="nil"/>
              <w:bottom w:val="single" w:sz="4" w:space="0" w:color="auto"/>
              <w:right w:val="single" w:sz="4" w:space="0" w:color="auto"/>
            </w:tcBorders>
            <w:shd w:val="clear" w:color="auto" w:fill="auto"/>
            <w:noWrap/>
            <w:vAlign w:val="bottom"/>
            <w:hideMark/>
          </w:tcPr>
          <w:p w14:paraId="3FE3FAB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DINITRATO DE ISOSORBIDA.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281690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A424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81F96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F320B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085E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442498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100000596.00</w:t>
            </w:r>
          </w:p>
        </w:tc>
        <w:tc>
          <w:tcPr>
            <w:tcW w:w="5103" w:type="dxa"/>
            <w:tcBorders>
              <w:top w:val="nil"/>
              <w:left w:val="nil"/>
              <w:bottom w:val="single" w:sz="4" w:space="0" w:color="auto"/>
              <w:right w:val="single" w:sz="4" w:space="0" w:color="auto"/>
            </w:tcBorders>
            <w:shd w:val="clear" w:color="auto" w:fill="auto"/>
            <w:noWrap/>
            <w:vAlign w:val="bottom"/>
            <w:hideMark/>
          </w:tcPr>
          <w:p w14:paraId="4AF43F3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VERAPAMILO. GRAGEA O TABLETA RECUBIERTA. 80 MG.</w:t>
            </w:r>
          </w:p>
        </w:tc>
        <w:tc>
          <w:tcPr>
            <w:tcW w:w="1520" w:type="dxa"/>
            <w:tcBorders>
              <w:top w:val="nil"/>
              <w:left w:val="nil"/>
              <w:bottom w:val="single" w:sz="4" w:space="0" w:color="auto"/>
              <w:right w:val="single" w:sz="4" w:space="0" w:color="auto"/>
            </w:tcBorders>
            <w:shd w:val="clear" w:color="auto" w:fill="auto"/>
            <w:noWrap/>
            <w:vAlign w:val="center"/>
            <w:hideMark/>
          </w:tcPr>
          <w:p w14:paraId="172A92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3696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44110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1CAD1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7F7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370F50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100000597.00</w:t>
            </w:r>
          </w:p>
        </w:tc>
        <w:tc>
          <w:tcPr>
            <w:tcW w:w="5103" w:type="dxa"/>
            <w:tcBorders>
              <w:top w:val="nil"/>
              <w:left w:val="nil"/>
              <w:bottom w:val="single" w:sz="4" w:space="0" w:color="auto"/>
              <w:right w:val="single" w:sz="4" w:space="0" w:color="auto"/>
            </w:tcBorders>
            <w:shd w:val="clear" w:color="auto" w:fill="auto"/>
            <w:noWrap/>
            <w:vAlign w:val="bottom"/>
            <w:hideMark/>
          </w:tcPr>
          <w:p w14:paraId="618D5E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NIFEDIPINO. CAPSULA DE GELATINA BLANDA. 10 MG.</w:t>
            </w:r>
          </w:p>
        </w:tc>
        <w:tc>
          <w:tcPr>
            <w:tcW w:w="1520" w:type="dxa"/>
            <w:tcBorders>
              <w:top w:val="nil"/>
              <w:left w:val="nil"/>
              <w:bottom w:val="single" w:sz="4" w:space="0" w:color="auto"/>
              <w:right w:val="single" w:sz="4" w:space="0" w:color="auto"/>
            </w:tcBorders>
            <w:shd w:val="clear" w:color="auto" w:fill="auto"/>
            <w:noWrap/>
            <w:vAlign w:val="center"/>
            <w:hideMark/>
          </w:tcPr>
          <w:p w14:paraId="077907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19F2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369ED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E4A953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CF2E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233AFA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100000598.00</w:t>
            </w:r>
          </w:p>
        </w:tc>
        <w:tc>
          <w:tcPr>
            <w:tcW w:w="5103" w:type="dxa"/>
            <w:tcBorders>
              <w:top w:val="nil"/>
              <w:left w:val="nil"/>
              <w:bottom w:val="single" w:sz="4" w:space="0" w:color="auto"/>
              <w:right w:val="single" w:sz="4" w:space="0" w:color="auto"/>
            </w:tcBorders>
            <w:shd w:val="clear" w:color="auto" w:fill="auto"/>
            <w:noWrap/>
            <w:vAlign w:val="bottom"/>
            <w:hideMark/>
          </w:tcPr>
          <w:p w14:paraId="28B24B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VERAPAMILO. SOLUCION INYECTABLE. 5 MG/ 2 ML. AMPOLLETA CON 2 ML</w:t>
            </w:r>
          </w:p>
        </w:tc>
        <w:tc>
          <w:tcPr>
            <w:tcW w:w="1520" w:type="dxa"/>
            <w:tcBorders>
              <w:top w:val="nil"/>
              <w:left w:val="nil"/>
              <w:bottom w:val="single" w:sz="4" w:space="0" w:color="auto"/>
              <w:right w:val="single" w:sz="4" w:space="0" w:color="auto"/>
            </w:tcBorders>
            <w:shd w:val="clear" w:color="auto" w:fill="auto"/>
            <w:noWrap/>
            <w:vAlign w:val="center"/>
            <w:hideMark/>
          </w:tcPr>
          <w:p w14:paraId="5B0561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74AD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F20F4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D86D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4BDA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2F022B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100000599.00</w:t>
            </w:r>
          </w:p>
        </w:tc>
        <w:tc>
          <w:tcPr>
            <w:tcW w:w="5103" w:type="dxa"/>
            <w:tcBorders>
              <w:top w:val="nil"/>
              <w:left w:val="nil"/>
              <w:bottom w:val="single" w:sz="4" w:space="0" w:color="auto"/>
              <w:right w:val="single" w:sz="4" w:space="0" w:color="auto"/>
            </w:tcBorders>
            <w:shd w:val="clear" w:color="auto" w:fill="auto"/>
            <w:noWrap/>
            <w:vAlign w:val="bottom"/>
            <w:hideMark/>
          </w:tcPr>
          <w:p w14:paraId="0142962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NIFEDIPINO. COMPRIMIDO DE LIBERACION PROLONGADA. 30 MG.</w:t>
            </w:r>
          </w:p>
        </w:tc>
        <w:tc>
          <w:tcPr>
            <w:tcW w:w="1520" w:type="dxa"/>
            <w:tcBorders>
              <w:top w:val="nil"/>
              <w:left w:val="nil"/>
              <w:bottom w:val="single" w:sz="4" w:space="0" w:color="auto"/>
              <w:right w:val="single" w:sz="4" w:space="0" w:color="auto"/>
            </w:tcBorders>
            <w:shd w:val="clear" w:color="auto" w:fill="auto"/>
            <w:noWrap/>
            <w:vAlign w:val="center"/>
            <w:hideMark/>
          </w:tcPr>
          <w:p w14:paraId="72868C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CF28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C4B0A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782D2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F501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4375E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100000611.00</w:t>
            </w:r>
          </w:p>
        </w:tc>
        <w:tc>
          <w:tcPr>
            <w:tcW w:w="5103" w:type="dxa"/>
            <w:tcBorders>
              <w:top w:val="nil"/>
              <w:left w:val="nil"/>
              <w:bottom w:val="single" w:sz="4" w:space="0" w:color="auto"/>
              <w:right w:val="single" w:sz="4" w:space="0" w:color="auto"/>
            </w:tcBorders>
            <w:shd w:val="clear" w:color="auto" w:fill="auto"/>
            <w:noWrap/>
            <w:vAlign w:val="bottom"/>
            <w:hideMark/>
          </w:tcPr>
          <w:p w14:paraId="1B1F968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EPINEFRINA. SOLUCION INYECTABLE. 1 MG (1:1 000). AMPOLLETAS DE 1.0 ML</w:t>
            </w:r>
          </w:p>
        </w:tc>
        <w:tc>
          <w:tcPr>
            <w:tcW w:w="1520" w:type="dxa"/>
            <w:tcBorders>
              <w:top w:val="nil"/>
              <w:left w:val="nil"/>
              <w:bottom w:val="single" w:sz="4" w:space="0" w:color="auto"/>
              <w:right w:val="single" w:sz="4" w:space="0" w:color="auto"/>
            </w:tcBorders>
            <w:shd w:val="clear" w:color="auto" w:fill="auto"/>
            <w:noWrap/>
            <w:vAlign w:val="center"/>
            <w:hideMark/>
          </w:tcPr>
          <w:p w14:paraId="25DF6E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AA5E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DECBF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0806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6853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244CFA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100000612.00</w:t>
            </w:r>
          </w:p>
        </w:tc>
        <w:tc>
          <w:tcPr>
            <w:tcW w:w="5103" w:type="dxa"/>
            <w:tcBorders>
              <w:top w:val="nil"/>
              <w:left w:val="nil"/>
              <w:bottom w:val="single" w:sz="4" w:space="0" w:color="auto"/>
              <w:right w:val="single" w:sz="4" w:space="0" w:color="auto"/>
            </w:tcBorders>
            <w:shd w:val="clear" w:color="auto" w:fill="auto"/>
            <w:noWrap/>
            <w:vAlign w:val="bottom"/>
            <w:hideMark/>
          </w:tcPr>
          <w:p w14:paraId="383DC56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BITARTRATO DE NOREPINEFRINA. SOLUCION INYECTABLE. 4 MG/ 4 ML. AMPOLLETAS CON 4 ML</w:t>
            </w:r>
          </w:p>
        </w:tc>
        <w:tc>
          <w:tcPr>
            <w:tcW w:w="1520" w:type="dxa"/>
            <w:tcBorders>
              <w:top w:val="nil"/>
              <w:left w:val="nil"/>
              <w:bottom w:val="single" w:sz="4" w:space="0" w:color="auto"/>
              <w:right w:val="single" w:sz="4" w:space="0" w:color="auto"/>
            </w:tcBorders>
            <w:shd w:val="clear" w:color="auto" w:fill="auto"/>
            <w:noWrap/>
            <w:vAlign w:val="center"/>
            <w:hideMark/>
          </w:tcPr>
          <w:p w14:paraId="34CA55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2D0D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86F33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F98B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E93E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66</w:t>
            </w:r>
          </w:p>
        </w:tc>
        <w:tc>
          <w:tcPr>
            <w:tcW w:w="1418" w:type="dxa"/>
            <w:tcBorders>
              <w:top w:val="nil"/>
              <w:left w:val="nil"/>
              <w:bottom w:val="single" w:sz="4" w:space="0" w:color="auto"/>
              <w:right w:val="single" w:sz="4" w:space="0" w:color="auto"/>
            </w:tcBorders>
            <w:shd w:val="clear" w:color="auto" w:fill="auto"/>
            <w:noWrap/>
            <w:vAlign w:val="center"/>
            <w:hideMark/>
          </w:tcPr>
          <w:p w14:paraId="7A0FCC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100000614.00</w:t>
            </w:r>
          </w:p>
        </w:tc>
        <w:tc>
          <w:tcPr>
            <w:tcW w:w="5103" w:type="dxa"/>
            <w:tcBorders>
              <w:top w:val="nil"/>
              <w:left w:val="nil"/>
              <w:bottom w:val="single" w:sz="4" w:space="0" w:color="auto"/>
              <w:right w:val="single" w:sz="4" w:space="0" w:color="auto"/>
            </w:tcBorders>
            <w:shd w:val="clear" w:color="auto" w:fill="auto"/>
            <w:noWrap/>
            <w:vAlign w:val="bottom"/>
            <w:hideMark/>
          </w:tcPr>
          <w:p w14:paraId="4B2645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DOPAMINA. SOLUCION INYECTABLE. 200 MG/ 5 ML. AMPOLLETAS CON 5 ML</w:t>
            </w:r>
          </w:p>
        </w:tc>
        <w:tc>
          <w:tcPr>
            <w:tcW w:w="1520" w:type="dxa"/>
            <w:tcBorders>
              <w:top w:val="nil"/>
              <w:left w:val="nil"/>
              <w:bottom w:val="single" w:sz="4" w:space="0" w:color="auto"/>
              <w:right w:val="single" w:sz="4" w:space="0" w:color="auto"/>
            </w:tcBorders>
            <w:shd w:val="clear" w:color="auto" w:fill="auto"/>
            <w:noWrap/>
            <w:vAlign w:val="center"/>
            <w:hideMark/>
          </w:tcPr>
          <w:p w14:paraId="1655DB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D00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526C8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1FAB9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7B7E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67</w:t>
            </w:r>
          </w:p>
        </w:tc>
        <w:tc>
          <w:tcPr>
            <w:tcW w:w="1418" w:type="dxa"/>
            <w:tcBorders>
              <w:top w:val="nil"/>
              <w:left w:val="nil"/>
              <w:bottom w:val="single" w:sz="4" w:space="0" w:color="auto"/>
              <w:right w:val="single" w:sz="4" w:space="0" w:color="auto"/>
            </w:tcBorders>
            <w:shd w:val="clear" w:color="auto" w:fill="auto"/>
            <w:noWrap/>
            <w:vAlign w:val="center"/>
            <w:hideMark/>
          </w:tcPr>
          <w:p w14:paraId="0FBCC39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100000615.00</w:t>
            </w:r>
          </w:p>
        </w:tc>
        <w:tc>
          <w:tcPr>
            <w:tcW w:w="5103" w:type="dxa"/>
            <w:tcBorders>
              <w:top w:val="nil"/>
              <w:left w:val="nil"/>
              <w:bottom w:val="single" w:sz="4" w:space="0" w:color="auto"/>
              <w:right w:val="single" w:sz="4" w:space="0" w:color="auto"/>
            </w:tcBorders>
            <w:shd w:val="clear" w:color="auto" w:fill="auto"/>
            <w:noWrap/>
            <w:vAlign w:val="bottom"/>
            <w:hideMark/>
          </w:tcPr>
          <w:p w14:paraId="57A90D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DOBUTAMINA 250 MG. SOL. INY. FCO. AMP. 20 ML.</w:t>
            </w:r>
          </w:p>
        </w:tc>
        <w:tc>
          <w:tcPr>
            <w:tcW w:w="1520" w:type="dxa"/>
            <w:tcBorders>
              <w:top w:val="nil"/>
              <w:left w:val="nil"/>
              <w:bottom w:val="single" w:sz="4" w:space="0" w:color="auto"/>
              <w:right w:val="single" w:sz="4" w:space="0" w:color="auto"/>
            </w:tcBorders>
            <w:shd w:val="clear" w:color="auto" w:fill="auto"/>
            <w:noWrap/>
            <w:vAlign w:val="center"/>
            <w:hideMark/>
          </w:tcPr>
          <w:p w14:paraId="0B7947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AA17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6555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B55CE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B85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1B5365D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100000621.00</w:t>
            </w:r>
          </w:p>
        </w:tc>
        <w:tc>
          <w:tcPr>
            <w:tcW w:w="5103" w:type="dxa"/>
            <w:tcBorders>
              <w:top w:val="nil"/>
              <w:left w:val="nil"/>
              <w:bottom w:val="single" w:sz="4" w:space="0" w:color="auto"/>
              <w:right w:val="single" w:sz="4" w:space="0" w:color="auto"/>
            </w:tcBorders>
            <w:shd w:val="clear" w:color="auto" w:fill="auto"/>
            <w:noWrap/>
            <w:vAlign w:val="bottom"/>
            <w:hideMark/>
          </w:tcPr>
          <w:p w14:paraId="69773D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HEPARINA SODICA. SOLUCION INYECTABLE. 10 000 UI/ 10 ML (1000 UI/ ML). FRASCOS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1E74BC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7154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9C165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1EB03C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DEAE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3AD3AD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100000622.00</w:t>
            </w:r>
          </w:p>
        </w:tc>
        <w:tc>
          <w:tcPr>
            <w:tcW w:w="5103" w:type="dxa"/>
            <w:tcBorders>
              <w:top w:val="nil"/>
              <w:left w:val="nil"/>
              <w:bottom w:val="single" w:sz="4" w:space="0" w:color="auto"/>
              <w:right w:val="single" w:sz="4" w:space="0" w:color="auto"/>
            </w:tcBorders>
            <w:shd w:val="clear" w:color="auto" w:fill="auto"/>
            <w:noWrap/>
            <w:vAlign w:val="bottom"/>
            <w:hideMark/>
          </w:tcPr>
          <w:p w14:paraId="65C53B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HEPARINA SODICA. SOLUCION INYECTABLE. 25 000 UI/ 5 ML (5000 UI/ ML). FRASCOS AMPULA CON 5 ML</w:t>
            </w:r>
          </w:p>
        </w:tc>
        <w:tc>
          <w:tcPr>
            <w:tcW w:w="1520" w:type="dxa"/>
            <w:tcBorders>
              <w:top w:val="nil"/>
              <w:left w:val="nil"/>
              <w:bottom w:val="single" w:sz="4" w:space="0" w:color="auto"/>
              <w:right w:val="single" w:sz="4" w:space="0" w:color="auto"/>
            </w:tcBorders>
            <w:shd w:val="clear" w:color="auto" w:fill="auto"/>
            <w:noWrap/>
            <w:vAlign w:val="center"/>
            <w:hideMark/>
          </w:tcPr>
          <w:p w14:paraId="5A9284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F8BC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E6C60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874DD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FED6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70783F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100000623.00</w:t>
            </w:r>
          </w:p>
        </w:tc>
        <w:tc>
          <w:tcPr>
            <w:tcW w:w="5103" w:type="dxa"/>
            <w:tcBorders>
              <w:top w:val="nil"/>
              <w:left w:val="nil"/>
              <w:bottom w:val="single" w:sz="4" w:space="0" w:color="auto"/>
              <w:right w:val="single" w:sz="4" w:space="0" w:color="auto"/>
            </w:tcBorders>
            <w:shd w:val="clear" w:color="auto" w:fill="auto"/>
            <w:noWrap/>
            <w:vAlign w:val="bottom"/>
            <w:hideMark/>
          </w:tcPr>
          <w:p w14:paraId="5023186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WARFARINA SODICA.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6D6C87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9DEA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003F53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7A91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6B07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6308ED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100000625.00</w:t>
            </w:r>
          </w:p>
        </w:tc>
        <w:tc>
          <w:tcPr>
            <w:tcW w:w="5103" w:type="dxa"/>
            <w:tcBorders>
              <w:top w:val="nil"/>
              <w:left w:val="nil"/>
              <w:bottom w:val="single" w:sz="4" w:space="0" w:color="auto"/>
              <w:right w:val="single" w:sz="4" w:space="0" w:color="auto"/>
            </w:tcBorders>
            <w:shd w:val="clear" w:color="auto" w:fill="auto"/>
            <w:noWrap/>
            <w:vAlign w:val="bottom"/>
            <w:hideMark/>
          </w:tcPr>
          <w:p w14:paraId="688CDC3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PROTAMINA. SOLUCION INYECTABLE. 71.5 MG / 5 ML. AMPOLLETA CON 5 ML</w:t>
            </w:r>
          </w:p>
        </w:tc>
        <w:tc>
          <w:tcPr>
            <w:tcW w:w="1520" w:type="dxa"/>
            <w:tcBorders>
              <w:top w:val="nil"/>
              <w:left w:val="nil"/>
              <w:bottom w:val="single" w:sz="4" w:space="0" w:color="auto"/>
              <w:right w:val="single" w:sz="4" w:space="0" w:color="auto"/>
            </w:tcBorders>
            <w:shd w:val="clear" w:color="auto" w:fill="auto"/>
            <w:noWrap/>
            <w:vAlign w:val="center"/>
            <w:hideMark/>
          </w:tcPr>
          <w:p w14:paraId="7EE8D5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5C90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B2034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FEE87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3AF1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7A404B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100000626.01</w:t>
            </w:r>
          </w:p>
        </w:tc>
        <w:tc>
          <w:tcPr>
            <w:tcW w:w="5103" w:type="dxa"/>
            <w:tcBorders>
              <w:top w:val="nil"/>
              <w:left w:val="nil"/>
              <w:bottom w:val="single" w:sz="4" w:space="0" w:color="auto"/>
              <w:right w:val="single" w:sz="4" w:space="0" w:color="auto"/>
            </w:tcBorders>
            <w:shd w:val="clear" w:color="auto" w:fill="auto"/>
            <w:noWrap/>
            <w:vAlign w:val="bottom"/>
            <w:hideMark/>
          </w:tcPr>
          <w:p w14:paraId="0F9320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FITOMENADIONA 10 MG. SOLUCION O EMULSION INYECTABLE  AMP 1 ML.</w:t>
            </w:r>
          </w:p>
        </w:tc>
        <w:tc>
          <w:tcPr>
            <w:tcW w:w="1520" w:type="dxa"/>
            <w:tcBorders>
              <w:top w:val="nil"/>
              <w:left w:val="nil"/>
              <w:bottom w:val="single" w:sz="4" w:space="0" w:color="auto"/>
              <w:right w:val="single" w:sz="4" w:space="0" w:color="auto"/>
            </w:tcBorders>
            <w:shd w:val="clear" w:color="auto" w:fill="auto"/>
            <w:noWrap/>
            <w:vAlign w:val="center"/>
            <w:hideMark/>
          </w:tcPr>
          <w:p w14:paraId="1A3F8C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065E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6582E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1114F58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049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73</w:t>
            </w:r>
          </w:p>
        </w:tc>
        <w:tc>
          <w:tcPr>
            <w:tcW w:w="1418" w:type="dxa"/>
            <w:tcBorders>
              <w:top w:val="nil"/>
              <w:left w:val="nil"/>
              <w:bottom w:val="single" w:sz="4" w:space="0" w:color="auto"/>
              <w:right w:val="single" w:sz="4" w:space="0" w:color="auto"/>
            </w:tcBorders>
            <w:shd w:val="clear" w:color="auto" w:fill="auto"/>
            <w:noWrap/>
            <w:vAlign w:val="center"/>
            <w:hideMark/>
          </w:tcPr>
          <w:p w14:paraId="736581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100000641.00</w:t>
            </w:r>
          </w:p>
        </w:tc>
        <w:tc>
          <w:tcPr>
            <w:tcW w:w="5103" w:type="dxa"/>
            <w:tcBorders>
              <w:top w:val="nil"/>
              <w:left w:val="nil"/>
              <w:bottom w:val="single" w:sz="4" w:space="0" w:color="auto"/>
              <w:right w:val="single" w:sz="4" w:space="0" w:color="auto"/>
            </w:tcBorders>
            <w:shd w:val="clear" w:color="auto" w:fill="auto"/>
            <w:noWrap/>
            <w:vAlign w:val="bottom"/>
            <w:hideMark/>
          </w:tcPr>
          <w:p w14:paraId="1824C5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DEXTRAN. SOLUCION INYECTABLE AL  10 %. DEXTRAN (40 000) 10 G/ 100 ML, GLUCOSA 5 G/ 100 ML. 500 ML</w:t>
            </w:r>
          </w:p>
        </w:tc>
        <w:tc>
          <w:tcPr>
            <w:tcW w:w="1520" w:type="dxa"/>
            <w:tcBorders>
              <w:top w:val="nil"/>
              <w:left w:val="nil"/>
              <w:bottom w:val="single" w:sz="4" w:space="0" w:color="auto"/>
              <w:right w:val="single" w:sz="4" w:space="0" w:color="auto"/>
            </w:tcBorders>
            <w:shd w:val="clear" w:color="auto" w:fill="auto"/>
            <w:noWrap/>
            <w:vAlign w:val="center"/>
            <w:hideMark/>
          </w:tcPr>
          <w:p w14:paraId="55B27D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84B5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2DCC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7EA4E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1B5D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70E10E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100000655.00</w:t>
            </w:r>
          </w:p>
        </w:tc>
        <w:tc>
          <w:tcPr>
            <w:tcW w:w="5103" w:type="dxa"/>
            <w:tcBorders>
              <w:top w:val="nil"/>
              <w:left w:val="nil"/>
              <w:bottom w:val="single" w:sz="4" w:space="0" w:color="auto"/>
              <w:right w:val="single" w:sz="4" w:space="0" w:color="auto"/>
            </w:tcBorders>
            <w:shd w:val="clear" w:color="auto" w:fill="auto"/>
            <w:noWrap/>
            <w:vAlign w:val="bottom"/>
            <w:hideMark/>
          </w:tcPr>
          <w:p w14:paraId="05060A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BEZAFIBRATO.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53CB4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4A3E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33E4B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397F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A65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399CC4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100000657.00</w:t>
            </w:r>
          </w:p>
        </w:tc>
        <w:tc>
          <w:tcPr>
            <w:tcW w:w="5103" w:type="dxa"/>
            <w:tcBorders>
              <w:top w:val="nil"/>
              <w:left w:val="nil"/>
              <w:bottom w:val="single" w:sz="4" w:space="0" w:color="auto"/>
              <w:right w:val="single" w:sz="4" w:space="0" w:color="auto"/>
            </w:tcBorders>
            <w:shd w:val="clear" w:color="auto" w:fill="auto"/>
            <w:noWrap/>
            <w:vAlign w:val="bottom"/>
            <w:hideMark/>
          </w:tcPr>
          <w:p w14:paraId="4E1C6C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PRAVASTATINA SODICA.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337BF7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E3B9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C47EC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020E0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D6AA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7C4F743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100000801.00</w:t>
            </w:r>
          </w:p>
        </w:tc>
        <w:tc>
          <w:tcPr>
            <w:tcW w:w="5103" w:type="dxa"/>
            <w:tcBorders>
              <w:top w:val="nil"/>
              <w:left w:val="nil"/>
              <w:bottom w:val="single" w:sz="4" w:space="0" w:color="auto"/>
              <w:right w:val="single" w:sz="4" w:space="0" w:color="auto"/>
            </w:tcBorders>
            <w:shd w:val="clear" w:color="auto" w:fill="auto"/>
            <w:noWrap/>
            <w:vAlign w:val="bottom"/>
            <w:hideMark/>
          </w:tcPr>
          <w:p w14:paraId="0F2AE0B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BAÑO COLOIDE. POLVO. HARINA DE SOYA 965 MG/G, POLIVIDONA 20 MG/G,(CONTENIDO PROTEICO 45%). UN SOBRE CON 90 G</w:t>
            </w:r>
          </w:p>
        </w:tc>
        <w:tc>
          <w:tcPr>
            <w:tcW w:w="1520" w:type="dxa"/>
            <w:tcBorders>
              <w:top w:val="nil"/>
              <w:left w:val="nil"/>
              <w:bottom w:val="single" w:sz="4" w:space="0" w:color="auto"/>
              <w:right w:val="single" w:sz="4" w:space="0" w:color="auto"/>
            </w:tcBorders>
            <w:shd w:val="clear" w:color="auto" w:fill="auto"/>
            <w:noWrap/>
            <w:vAlign w:val="center"/>
            <w:hideMark/>
          </w:tcPr>
          <w:p w14:paraId="7AFC7C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39F8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1F005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FD1D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19F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1FA834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100000804.00</w:t>
            </w:r>
          </w:p>
        </w:tc>
        <w:tc>
          <w:tcPr>
            <w:tcW w:w="5103" w:type="dxa"/>
            <w:tcBorders>
              <w:top w:val="nil"/>
              <w:left w:val="nil"/>
              <w:bottom w:val="single" w:sz="4" w:space="0" w:color="auto"/>
              <w:right w:val="single" w:sz="4" w:space="0" w:color="auto"/>
            </w:tcBorders>
            <w:shd w:val="clear" w:color="auto" w:fill="auto"/>
            <w:noWrap/>
            <w:vAlign w:val="bottom"/>
            <w:hideMark/>
          </w:tcPr>
          <w:p w14:paraId="12E44E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OXIDO DE ZINC. PASTA. 25 G/100 G. ENVASE CON 30 G</w:t>
            </w:r>
          </w:p>
        </w:tc>
        <w:tc>
          <w:tcPr>
            <w:tcW w:w="1520" w:type="dxa"/>
            <w:tcBorders>
              <w:top w:val="nil"/>
              <w:left w:val="nil"/>
              <w:bottom w:val="single" w:sz="4" w:space="0" w:color="auto"/>
              <w:right w:val="single" w:sz="4" w:space="0" w:color="auto"/>
            </w:tcBorders>
            <w:shd w:val="clear" w:color="auto" w:fill="auto"/>
            <w:noWrap/>
            <w:vAlign w:val="center"/>
            <w:hideMark/>
          </w:tcPr>
          <w:p w14:paraId="5B95D2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2BC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05C2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47B23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659E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2A788A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100000811.00</w:t>
            </w:r>
          </w:p>
        </w:tc>
        <w:tc>
          <w:tcPr>
            <w:tcW w:w="5103" w:type="dxa"/>
            <w:tcBorders>
              <w:top w:val="nil"/>
              <w:left w:val="nil"/>
              <w:bottom w:val="single" w:sz="4" w:space="0" w:color="auto"/>
              <w:right w:val="single" w:sz="4" w:space="0" w:color="auto"/>
            </w:tcBorders>
            <w:shd w:val="clear" w:color="auto" w:fill="auto"/>
            <w:noWrap/>
            <w:vAlign w:val="bottom"/>
            <w:hideMark/>
          </w:tcPr>
          <w:p w14:paraId="6D629BF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ACETONIDO DE FLUOCINOLONA. CREMA 0.1 MG/G. ENVASE CON 20 G</w:t>
            </w:r>
          </w:p>
        </w:tc>
        <w:tc>
          <w:tcPr>
            <w:tcW w:w="1520" w:type="dxa"/>
            <w:tcBorders>
              <w:top w:val="nil"/>
              <w:left w:val="nil"/>
              <w:bottom w:val="single" w:sz="4" w:space="0" w:color="auto"/>
              <w:right w:val="single" w:sz="4" w:space="0" w:color="auto"/>
            </w:tcBorders>
            <w:shd w:val="clear" w:color="auto" w:fill="auto"/>
            <w:noWrap/>
            <w:vAlign w:val="center"/>
            <w:hideMark/>
          </w:tcPr>
          <w:p w14:paraId="7B0600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515A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0E87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A83340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0604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28DB564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100000813.00</w:t>
            </w:r>
          </w:p>
        </w:tc>
        <w:tc>
          <w:tcPr>
            <w:tcW w:w="5103" w:type="dxa"/>
            <w:tcBorders>
              <w:top w:val="nil"/>
              <w:left w:val="nil"/>
              <w:bottom w:val="single" w:sz="4" w:space="0" w:color="auto"/>
              <w:right w:val="single" w:sz="4" w:space="0" w:color="auto"/>
            </w:tcBorders>
            <w:shd w:val="clear" w:color="auto" w:fill="auto"/>
            <w:noWrap/>
            <w:vAlign w:val="bottom"/>
            <w:hideMark/>
          </w:tcPr>
          <w:p w14:paraId="018A3F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17 BUTIRATO DE HIDROCORTISONA. CREMA. 1 MG/G. ENVASE CON 15 G</w:t>
            </w:r>
          </w:p>
        </w:tc>
        <w:tc>
          <w:tcPr>
            <w:tcW w:w="1520" w:type="dxa"/>
            <w:tcBorders>
              <w:top w:val="nil"/>
              <w:left w:val="nil"/>
              <w:bottom w:val="single" w:sz="4" w:space="0" w:color="auto"/>
              <w:right w:val="single" w:sz="4" w:space="0" w:color="auto"/>
            </w:tcBorders>
            <w:shd w:val="clear" w:color="auto" w:fill="auto"/>
            <w:noWrap/>
            <w:vAlign w:val="center"/>
            <w:hideMark/>
          </w:tcPr>
          <w:p w14:paraId="2FA7A4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5BD1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670A5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39744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6F9F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1358EC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100000861.00</w:t>
            </w:r>
          </w:p>
        </w:tc>
        <w:tc>
          <w:tcPr>
            <w:tcW w:w="5103" w:type="dxa"/>
            <w:tcBorders>
              <w:top w:val="nil"/>
              <w:left w:val="nil"/>
              <w:bottom w:val="single" w:sz="4" w:space="0" w:color="auto"/>
              <w:right w:val="single" w:sz="4" w:space="0" w:color="auto"/>
            </w:tcBorders>
            <w:shd w:val="clear" w:color="auto" w:fill="auto"/>
            <w:noWrap/>
            <w:vAlign w:val="bottom"/>
            <w:hideMark/>
          </w:tcPr>
          <w:p w14:paraId="5574AFB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BENZOATO DE BENCILO. EMULSION DERMICA. 300 MG/ML.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78856C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A9CB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9FE5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988AF9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2E1C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7D15FA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100000865.00</w:t>
            </w:r>
          </w:p>
        </w:tc>
        <w:tc>
          <w:tcPr>
            <w:tcW w:w="5103" w:type="dxa"/>
            <w:tcBorders>
              <w:top w:val="nil"/>
              <w:left w:val="nil"/>
              <w:bottom w:val="single" w:sz="4" w:space="0" w:color="auto"/>
              <w:right w:val="single" w:sz="4" w:space="0" w:color="auto"/>
            </w:tcBorders>
            <w:shd w:val="clear" w:color="auto" w:fill="auto"/>
            <w:noWrap/>
            <w:vAlign w:val="bottom"/>
            <w:hideMark/>
          </w:tcPr>
          <w:p w14:paraId="4F3F18D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PERMETRINA. SOLUCION. 1 G. ENVASE CON 110 ML</w:t>
            </w:r>
          </w:p>
        </w:tc>
        <w:tc>
          <w:tcPr>
            <w:tcW w:w="1520" w:type="dxa"/>
            <w:tcBorders>
              <w:top w:val="nil"/>
              <w:left w:val="nil"/>
              <w:bottom w:val="single" w:sz="4" w:space="0" w:color="auto"/>
              <w:right w:val="single" w:sz="4" w:space="0" w:color="auto"/>
            </w:tcBorders>
            <w:shd w:val="clear" w:color="auto" w:fill="auto"/>
            <w:noWrap/>
            <w:vAlign w:val="center"/>
            <w:hideMark/>
          </w:tcPr>
          <w:p w14:paraId="42A7CC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5E8F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8C5DB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0E511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451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4570BC7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100000871.00</w:t>
            </w:r>
          </w:p>
        </w:tc>
        <w:tc>
          <w:tcPr>
            <w:tcW w:w="5103" w:type="dxa"/>
            <w:tcBorders>
              <w:top w:val="nil"/>
              <w:left w:val="nil"/>
              <w:bottom w:val="single" w:sz="4" w:space="0" w:color="auto"/>
              <w:right w:val="single" w:sz="4" w:space="0" w:color="auto"/>
            </w:tcBorders>
            <w:shd w:val="clear" w:color="auto" w:fill="auto"/>
            <w:noWrap/>
            <w:vAlign w:val="bottom"/>
            <w:hideMark/>
          </w:tcPr>
          <w:p w14:paraId="10FAD6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ALIBOUR. POLVO. SULFATO DE COBRE 177 MG/G, SULFATO DE ZINC 619.5 MG/G, ALCANFOR 26.5 MG/G. SOBRES CON 2.2 G</w:t>
            </w:r>
          </w:p>
        </w:tc>
        <w:tc>
          <w:tcPr>
            <w:tcW w:w="1520" w:type="dxa"/>
            <w:tcBorders>
              <w:top w:val="nil"/>
              <w:left w:val="nil"/>
              <w:bottom w:val="single" w:sz="4" w:space="0" w:color="auto"/>
              <w:right w:val="single" w:sz="4" w:space="0" w:color="auto"/>
            </w:tcBorders>
            <w:shd w:val="clear" w:color="auto" w:fill="auto"/>
            <w:noWrap/>
            <w:vAlign w:val="center"/>
            <w:hideMark/>
          </w:tcPr>
          <w:p w14:paraId="0203F2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741D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3D9750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C84C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D96A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15D748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100000872.00</w:t>
            </w:r>
          </w:p>
        </w:tc>
        <w:tc>
          <w:tcPr>
            <w:tcW w:w="5103" w:type="dxa"/>
            <w:tcBorders>
              <w:top w:val="nil"/>
              <w:left w:val="nil"/>
              <w:bottom w:val="single" w:sz="4" w:space="0" w:color="auto"/>
              <w:right w:val="single" w:sz="4" w:space="0" w:color="auto"/>
            </w:tcBorders>
            <w:shd w:val="clear" w:color="auto" w:fill="auto"/>
            <w:noWrap/>
            <w:vAlign w:val="bottom"/>
            <w:hideMark/>
          </w:tcPr>
          <w:p w14:paraId="7EF5EF9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CLIOQUINOL. CREMA. 30 MG/G. ENVASE CON 20 G</w:t>
            </w:r>
          </w:p>
        </w:tc>
        <w:tc>
          <w:tcPr>
            <w:tcW w:w="1520" w:type="dxa"/>
            <w:tcBorders>
              <w:top w:val="nil"/>
              <w:left w:val="nil"/>
              <w:bottom w:val="single" w:sz="4" w:space="0" w:color="auto"/>
              <w:right w:val="single" w:sz="4" w:space="0" w:color="auto"/>
            </w:tcBorders>
            <w:shd w:val="clear" w:color="auto" w:fill="auto"/>
            <w:noWrap/>
            <w:vAlign w:val="center"/>
            <w:hideMark/>
          </w:tcPr>
          <w:p w14:paraId="3BF5BE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6F4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8F06E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3770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E02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174F17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100000891.00</w:t>
            </w:r>
          </w:p>
        </w:tc>
        <w:tc>
          <w:tcPr>
            <w:tcW w:w="5103" w:type="dxa"/>
            <w:tcBorders>
              <w:top w:val="nil"/>
              <w:left w:val="nil"/>
              <w:bottom w:val="single" w:sz="4" w:space="0" w:color="auto"/>
              <w:right w:val="single" w:sz="4" w:space="0" w:color="auto"/>
            </w:tcBorders>
            <w:shd w:val="clear" w:color="auto" w:fill="auto"/>
            <w:noWrap/>
            <w:vAlign w:val="bottom"/>
            <w:hideMark/>
          </w:tcPr>
          <w:p w14:paraId="5033AA8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NITRATO DE MICONAZOL. CREMA. 20 MG/ 1 G. ENVASE CON 20 G</w:t>
            </w:r>
          </w:p>
        </w:tc>
        <w:tc>
          <w:tcPr>
            <w:tcW w:w="1520" w:type="dxa"/>
            <w:tcBorders>
              <w:top w:val="nil"/>
              <w:left w:val="nil"/>
              <w:bottom w:val="single" w:sz="4" w:space="0" w:color="auto"/>
              <w:right w:val="single" w:sz="4" w:space="0" w:color="auto"/>
            </w:tcBorders>
            <w:shd w:val="clear" w:color="auto" w:fill="auto"/>
            <w:noWrap/>
            <w:vAlign w:val="center"/>
            <w:hideMark/>
          </w:tcPr>
          <w:p w14:paraId="692108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5C91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1439F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89FF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E022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40972F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100000901.00</w:t>
            </w:r>
          </w:p>
        </w:tc>
        <w:tc>
          <w:tcPr>
            <w:tcW w:w="5103" w:type="dxa"/>
            <w:tcBorders>
              <w:top w:val="nil"/>
              <w:left w:val="nil"/>
              <w:bottom w:val="single" w:sz="4" w:space="0" w:color="auto"/>
              <w:right w:val="single" w:sz="4" w:space="0" w:color="auto"/>
            </w:tcBorders>
            <w:shd w:val="clear" w:color="auto" w:fill="auto"/>
            <w:noWrap/>
            <w:vAlign w:val="bottom"/>
            <w:hideMark/>
          </w:tcPr>
          <w:p w14:paraId="02F3B7A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RESINA DE PODOFILINA. SOLUCION DERMICA. 250 MG/ML. ENVASE CON 5 ML</w:t>
            </w:r>
          </w:p>
        </w:tc>
        <w:tc>
          <w:tcPr>
            <w:tcW w:w="1520" w:type="dxa"/>
            <w:tcBorders>
              <w:top w:val="nil"/>
              <w:left w:val="nil"/>
              <w:bottom w:val="single" w:sz="4" w:space="0" w:color="auto"/>
              <w:right w:val="single" w:sz="4" w:space="0" w:color="auto"/>
            </w:tcBorders>
            <w:shd w:val="clear" w:color="auto" w:fill="auto"/>
            <w:noWrap/>
            <w:vAlign w:val="center"/>
            <w:hideMark/>
          </w:tcPr>
          <w:p w14:paraId="5ADA07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65F2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1CFF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3BB1B7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1D53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032ABD6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100000904.00</w:t>
            </w:r>
          </w:p>
        </w:tc>
        <w:tc>
          <w:tcPr>
            <w:tcW w:w="5103" w:type="dxa"/>
            <w:tcBorders>
              <w:top w:val="nil"/>
              <w:left w:val="nil"/>
              <w:bottom w:val="single" w:sz="4" w:space="0" w:color="auto"/>
              <w:right w:val="single" w:sz="4" w:space="0" w:color="auto"/>
            </w:tcBorders>
            <w:shd w:val="clear" w:color="auto" w:fill="auto"/>
            <w:noWrap/>
            <w:vAlign w:val="bottom"/>
            <w:hideMark/>
          </w:tcPr>
          <w:p w14:paraId="19B061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RETINOICO. CREMA. 0.05 G/ 100 G. ENVASE CON 20 G</w:t>
            </w:r>
          </w:p>
        </w:tc>
        <w:tc>
          <w:tcPr>
            <w:tcW w:w="1520" w:type="dxa"/>
            <w:tcBorders>
              <w:top w:val="nil"/>
              <w:left w:val="nil"/>
              <w:bottom w:val="single" w:sz="4" w:space="0" w:color="auto"/>
              <w:right w:val="single" w:sz="4" w:space="0" w:color="auto"/>
            </w:tcBorders>
            <w:shd w:val="clear" w:color="auto" w:fill="auto"/>
            <w:noWrap/>
            <w:vAlign w:val="center"/>
            <w:hideMark/>
          </w:tcPr>
          <w:p w14:paraId="1E9BF9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BAD8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1D07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0A78C3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1A36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749A0C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100001006.00</w:t>
            </w:r>
          </w:p>
        </w:tc>
        <w:tc>
          <w:tcPr>
            <w:tcW w:w="5103" w:type="dxa"/>
            <w:tcBorders>
              <w:top w:val="nil"/>
              <w:left w:val="nil"/>
              <w:bottom w:val="single" w:sz="4" w:space="0" w:color="auto"/>
              <w:right w:val="single" w:sz="4" w:space="0" w:color="auto"/>
            </w:tcBorders>
            <w:shd w:val="clear" w:color="auto" w:fill="auto"/>
            <w:noWrap/>
            <w:vAlign w:val="bottom"/>
            <w:hideMark/>
          </w:tcPr>
          <w:p w14:paraId="54E1B67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LACTATO GLUCONATO DE CALCIO. COMPRIMIDO EFERVESCENTE. 500 MG</w:t>
            </w:r>
          </w:p>
        </w:tc>
        <w:tc>
          <w:tcPr>
            <w:tcW w:w="1520" w:type="dxa"/>
            <w:tcBorders>
              <w:top w:val="nil"/>
              <w:left w:val="nil"/>
              <w:bottom w:val="single" w:sz="4" w:space="0" w:color="auto"/>
              <w:right w:val="single" w:sz="4" w:space="0" w:color="auto"/>
            </w:tcBorders>
            <w:shd w:val="clear" w:color="auto" w:fill="auto"/>
            <w:noWrap/>
            <w:vAlign w:val="center"/>
            <w:hideMark/>
          </w:tcPr>
          <w:p w14:paraId="722234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328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1F1F2F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73139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2E5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6257201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100001007.00</w:t>
            </w:r>
          </w:p>
        </w:tc>
        <w:tc>
          <w:tcPr>
            <w:tcW w:w="5103" w:type="dxa"/>
            <w:tcBorders>
              <w:top w:val="nil"/>
              <w:left w:val="nil"/>
              <w:bottom w:val="single" w:sz="4" w:space="0" w:color="auto"/>
              <w:right w:val="single" w:sz="4" w:space="0" w:color="auto"/>
            </w:tcBorders>
            <w:shd w:val="clear" w:color="auto" w:fill="auto"/>
            <w:noWrap/>
            <w:vAlign w:val="bottom"/>
            <w:hideMark/>
          </w:tcPr>
          <w:p w14:paraId="437803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LEVOTIROXINA SODICA. TABLETA. 100 µG.</w:t>
            </w:r>
          </w:p>
        </w:tc>
        <w:tc>
          <w:tcPr>
            <w:tcW w:w="1520" w:type="dxa"/>
            <w:tcBorders>
              <w:top w:val="nil"/>
              <w:left w:val="nil"/>
              <w:bottom w:val="single" w:sz="4" w:space="0" w:color="auto"/>
              <w:right w:val="single" w:sz="4" w:space="0" w:color="auto"/>
            </w:tcBorders>
            <w:shd w:val="clear" w:color="auto" w:fill="auto"/>
            <w:noWrap/>
            <w:vAlign w:val="center"/>
            <w:hideMark/>
          </w:tcPr>
          <w:p w14:paraId="6E20AA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2F4A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0F5B9B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A42370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3E8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53C0B2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100001022.00</w:t>
            </w:r>
          </w:p>
        </w:tc>
        <w:tc>
          <w:tcPr>
            <w:tcW w:w="5103" w:type="dxa"/>
            <w:tcBorders>
              <w:top w:val="nil"/>
              <w:left w:val="nil"/>
              <w:bottom w:val="single" w:sz="4" w:space="0" w:color="auto"/>
              <w:right w:val="single" w:sz="4" w:space="0" w:color="auto"/>
            </w:tcBorders>
            <w:shd w:val="clear" w:color="auto" w:fill="auto"/>
            <w:noWrap/>
            <w:vAlign w:val="bottom"/>
            <w:hideMark/>
          </w:tcPr>
          <w:p w14:paraId="2289A0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TIAMAZOL.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14E788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634E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9D5CD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3898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6EF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216A4B8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100001042.00</w:t>
            </w:r>
          </w:p>
        </w:tc>
        <w:tc>
          <w:tcPr>
            <w:tcW w:w="5103" w:type="dxa"/>
            <w:tcBorders>
              <w:top w:val="nil"/>
              <w:left w:val="nil"/>
              <w:bottom w:val="single" w:sz="4" w:space="0" w:color="auto"/>
              <w:right w:val="single" w:sz="4" w:space="0" w:color="auto"/>
            </w:tcBorders>
            <w:shd w:val="clear" w:color="auto" w:fill="auto"/>
            <w:noWrap/>
            <w:vAlign w:val="bottom"/>
            <w:hideMark/>
          </w:tcPr>
          <w:p w14:paraId="05E0AC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GLIBENCLAMIDA.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173BDE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CBF0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0D2CE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82870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3897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7624394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100001050.01</w:t>
            </w:r>
          </w:p>
        </w:tc>
        <w:tc>
          <w:tcPr>
            <w:tcW w:w="5103" w:type="dxa"/>
            <w:tcBorders>
              <w:top w:val="nil"/>
              <w:left w:val="nil"/>
              <w:bottom w:val="single" w:sz="4" w:space="0" w:color="auto"/>
              <w:right w:val="single" w:sz="4" w:space="0" w:color="auto"/>
            </w:tcBorders>
            <w:shd w:val="clear" w:color="auto" w:fill="auto"/>
            <w:noWrap/>
            <w:vAlign w:val="bottom"/>
            <w:hideMark/>
          </w:tcPr>
          <w:p w14:paraId="66B781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INSULINA HUMANA ISOFANA (ORIGEN ADN RECOMBINANTE) 100 UI , O INSULINA ZINC ISOFANA HUMANA (ORIGEN ADN RECOMBINANTE) 100 UI, SUSP. INY. ACCION INTERMEDIA NPH  F.A. 10  ML.</w:t>
            </w:r>
          </w:p>
        </w:tc>
        <w:tc>
          <w:tcPr>
            <w:tcW w:w="1520" w:type="dxa"/>
            <w:tcBorders>
              <w:top w:val="nil"/>
              <w:left w:val="nil"/>
              <w:bottom w:val="single" w:sz="4" w:space="0" w:color="auto"/>
              <w:right w:val="single" w:sz="4" w:space="0" w:color="auto"/>
            </w:tcBorders>
            <w:shd w:val="clear" w:color="auto" w:fill="auto"/>
            <w:noWrap/>
            <w:vAlign w:val="center"/>
            <w:hideMark/>
          </w:tcPr>
          <w:p w14:paraId="28EF60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5871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604E2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D849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81E0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479C84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100001051.01</w:t>
            </w:r>
          </w:p>
        </w:tc>
        <w:tc>
          <w:tcPr>
            <w:tcW w:w="5103" w:type="dxa"/>
            <w:tcBorders>
              <w:top w:val="nil"/>
              <w:left w:val="nil"/>
              <w:bottom w:val="single" w:sz="4" w:space="0" w:color="auto"/>
              <w:right w:val="single" w:sz="4" w:space="0" w:color="auto"/>
            </w:tcBorders>
            <w:shd w:val="clear" w:color="auto" w:fill="auto"/>
            <w:noWrap/>
            <w:vAlign w:val="bottom"/>
            <w:hideMark/>
          </w:tcPr>
          <w:p w14:paraId="5A9908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ACCION RAPIDA REGULAR SOLUCION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3BE711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860C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3A0DA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840A0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777F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c>
          <w:tcPr>
            <w:tcW w:w="1418" w:type="dxa"/>
            <w:tcBorders>
              <w:top w:val="nil"/>
              <w:left w:val="nil"/>
              <w:bottom w:val="single" w:sz="4" w:space="0" w:color="auto"/>
              <w:right w:val="single" w:sz="4" w:space="0" w:color="auto"/>
            </w:tcBorders>
            <w:shd w:val="clear" w:color="auto" w:fill="auto"/>
            <w:noWrap/>
            <w:vAlign w:val="center"/>
            <w:hideMark/>
          </w:tcPr>
          <w:p w14:paraId="535484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100001081.00</w:t>
            </w:r>
          </w:p>
        </w:tc>
        <w:tc>
          <w:tcPr>
            <w:tcW w:w="5103" w:type="dxa"/>
            <w:tcBorders>
              <w:top w:val="nil"/>
              <w:left w:val="nil"/>
              <w:bottom w:val="single" w:sz="4" w:space="0" w:color="auto"/>
              <w:right w:val="single" w:sz="4" w:space="0" w:color="auto"/>
            </w:tcBorders>
            <w:shd w:val="clear" w:color="auto" w:fill="auto"/>
            <w:noWrap/>
            <w:vAlign w:val="bottom"/>
            <w:hideMark/>
          </w:tcPr>
          <w:p w14:paraId="6C69445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GONADOTROFINA CORIONICA SOLUCION INYECTABLE 5 000 UI/ 1 O 2 ML O 250 ?G/ML ENVASE CON 1 FRASCO AMPULA Y AMPOLLETA CON 2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1D6F38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DAA5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51AD5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DCD010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10F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6F48D9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100001093.00</w:t>
            </w:r>
          </w:p>
        </w:tc>
        <w:tc>
          <w:tcPr>
            <w:tcW w:w="5103" w:type="dxa"/>
            <w:tcBorders>
              <w:top w:val="nil"/>
              <w:left w:val="nil"/>
              <w:bottom w:val="single" w:sz="4" w:space="0" w:color="auto"/>
              <w:right w:val="single" w:sz="4" w:space="0" w:color="auto"/>
            </w:tcBorders>
            <w:shd w:val="clear" w:color="auto" w:fill="auto"/>
            <w:noWrap/>
            <w:vAlign w:val="bottom"/>
            <w:hideMark/>
          </w:tcPr>
          <w:p w14:paraId="58C771B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DANAZOL. CAPSULA O COMPRIMIDO. 100 MG.</w:t>
            </w:r>
          </w:p>
        </w:tc>
        <w:tc>
          <w:tcPr>
            <w:tcW w:w="1520" w:type="dxa"/>
            <w:tcBorders>
              <w:top w:val="nil"/>
              <w:left w:val="nil"/>
              <w:bottom w:val="single" w:sz="4" w:space="0" w:color="auto"/>
              <w:right w:val="single" w:sz="4" w:space="0" w:color="auto"/>
            </w:tcBorders>
            <w:shd w:val="clear" w:color="auto" w:fill="auto"/>
            <w:noWrap/>
            <w:vAlign w:val="center"/>
            <w:hideMark/>
          </w:tcPr>
          <w:p w14:paraId="76635F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4A73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C50AB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007B73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D95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7A5E89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100001094.00</w:t>
            </w:r>
          </w:p>
        </w:tc>
        <w:tc>
          <w:tcPr>
            <w:tcW w:w="5103" w:type="dxa"/>
            <w:tcBorders>
              <w:top w:val="nil"/>
              <w:left w:val="nil"/>
              <w:bottom w:val="single" w:sz="4" w:space="0" w:color="auto"/>
              <w:right w:val="single" w:sz="4" w:space="0" w:color="auto"/>
            </w:tcBorders>
            <w:shd w:val="clear" w:color="auto" w:fill="auto"/>
            <w:noWrap/>
            <w:vAlign w:val="bottom"/>
            <w:hideMark/>
          </w:tcPr>
          <w:p w14:paraId="17D7A2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CABERGOLINA TABLETA 0.5 MG</w:t>
            </w:r>
          </w:p>
        </w:tc>
        <w:tc>
          <w:tcPr>
            <w:tcW w:w="1520" w:type="dxa"/>
            <w:tcBorders>
              <w:top w:val="nil"/>
              <w:left w:val="nil"/>
              <w:bottom w:val="single" w:sz="4" w:space="0" w:color="auto"/>
              <w:right w:val="single" w:sz="4" w:space="0" w:color="auto"/>
            </w:tcBorders>
            <w:shd w:val="clear" w:color="auto" w:fill="auto"/>
            <w:noWrap/>
            <w:vAlign w:val="center"/>
            <w:hideMark/>
          </w:tcPr>
          <w:p w14:paraId="467B5C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86B8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1C55BB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r>
      <w:tr w:rsidR="00C3270E" w:rsidRPr="00931D45" w14:paraId="2327389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0D2B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0B3A4D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100001095.00</w:t>
            </w:r>
          </w:p>
        </w:tc>
        <w:tc>
          <w:tcPr>
            <w:tcW w:w="5103" w:type="dxa"/>
            <w:tcBorders>
              <w:top w:val="nil"/>
              <w:left w:val="nil"/>
              <w:bottom w:val="single" w:sz="4" w:space="0" w:color="auto"/>
              <w:right w:val="single" w:sz="4" w:space="0" w:color="auto"/>
            </w:tcBorders>
            <w:shd w:val="clear" w:color="auto" w:fill="auto"/>
            <w:noWrap/>
            <w:vAlign w:val="bottom"/>
            <w:hideMark/>
          </w:tcPr>
          <w:p w14:paraId="56AF5F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CALCITRIOL. CAPSULA DE GELATINA. 0.25 µG.</w:t>
            </w:r>
          </w:p>
        </w:tc>
        <w:tc>
          <w:tcPr>
            <w:tcW w:w="1520" w:type="dxa"/>
            <w:tcBorders>
              <w:top w:val="nil"/>
              <w:left w:val="nil"/>
              <w:bottom w:val="single" w:sz="4" w:space="0" w:color="auto"/>
              <w:right w:val="single" w:sz="4" w:space="0" w:color="auto"/>
            </w:tcBorders>
            <w:shd w:val="clear" w:color="auto" w:fill="auto"/>
            <w:noWrap/>
            <w:vAlign w:val="center"/>
            <w:hideMark/>
          </w:tcPr>
          <w:p w14:paraId="20F2C5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9827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4412B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F897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B39A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2F364F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100001097.00</w:t>
            </w:r>
          </w:p>
        </w:tc>
        <w:tc>
          <w:tcPr>
            <w:tcW w:w="5103" w:type="dxa"/>
            <w:tcBorders>
              <w:top w:val="nil"/>
              <w:left w:val="nil"/>
              <w:bottom w:val="single" w:sz="4" w:space="0" w:color="auto"/>
              <w:right w:val="single" w:sz="4" w:space="0" w:color="auto"/>
            </w:tcBorders>
            <w:shd w:val="clear" w:color="auto" w:fill="auto"/>
            <w:noWrap/>
            <w:vAlign w:val="bottom"/>
            <w:hideMark/>
          </w:tcPr>
          <w:p w14:paraId="519BBB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ACETATO DE DESMOPRESINA. SOLUCION NASAL. 89 µG/ ML. NEBULIZADOR CON 2.5 ML.</w:t>
            </w:r>
          </w:p>
        </w:tc>
        <w:tc>
          <w:tcPr>
            <w:tcW w:w="1520" w:type="dxa"/>
            <w:tcBorders>
              <w:top w:val="nil"/>
              <w:left w:val="nil"/>
              <w:bottom w:val="single" w:sz="4" w:space="0" w:color="auto"/>
              <w:right w:val="single" w:sz="4" w:space="0" w:color="auto"/>
            </w:tcBorders>
            <w:shd w:val="clear" w:color="auto" w:fill="auto"/>
            <w:noWrap/>
            <w:vAlign w:val="center"/>
            <w:hideMark/>
          </w:tcPr>
          <w:p w14:paraId="5E6B55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B9F6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72E3D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43102A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CF8C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1F3DB1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100001098.00</w:t>
            </w:r>
          </w:p>
        </w:tc>
        <w:tc>
          <w:tcPr>
            <w:tcW w:w="5103" w:type="dxa"/>
            <w:tcBorders>
              <w:top w:val="nil"/>
              <w:left w:val="nil"/>
              <w:bottom w:val="single" w:sz="4" w:space="0" w:color="auto"/>
              <w:right w:val="single" w:sz="4" w:space="0" w:color="auto"/>
            </w:tcBorders>
            <w:shd w:val="clear" w:color="auto" w:fill="auto"/>
            <w:noWrap/>
            <w:vAlign w:val="bottom"/>
            <w:hideMark/>
          </w:tcPr>
          <w:p w14:paraId="1CD284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VITAMINAS A.C.D. SOLUCION. PALMITATO DE RETINOL 7000-9000 UI, AC.ASCORBICO 80-125 MG, COLECALCIFEROL 1400-1800 UI EN UN ML. ENVASE CON 15 ML</w:t>
            </w:r>
          </w:p>
        </w:tc>
        <w:tc>
          <w:tcPr>
            <w:tcW w:w="1520" w:type="dxa"/>
            <w:tcBorders>
              <w:top w:val="nil"/>
              <w:left w:val="nil"/>
              <w:bottom w:val="single" w:sz="4" w:space="0" w:color="auto"/>
              <w:right w:val="single" w:sz="4" w:space="0" w:color="auto"/>
            </w:tcBorders>
            <w:shd w:val="clear" w:color="auto" w:fill="auto"/>
            <w:noWrap/>
            <w:vAlign w:val="center"/>
            <w:hideMark/>
          </w:tcPr>
          <w:p w14:paraId="53343D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1D23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EB7C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A4E9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3760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0D857E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100001206.00</w:t>
            </w:r>
          </w:p>
        </w:tc>
        <w:tc>
          <w:tcPr>
            <w:tcW w:w="5103" w:type="dxa"/>
            <w:tcBorders>
              <w:top w:val="nil"/>
              <w:left w:val="nil"/>
              <w:bottom w:val="single" w:sz="4" w:space="0" w:color="auto"/>
              <w:right w:val="single" w:sz="4" w:space="0" w:color="auto"/>
            </w:tcBorders>
            <w:shd w:val="clear" w:color="auto" w:fill="auto"/>
            <w:noWrap/>
            <w:vAlign w:val="bottom"/>
            <w:hideMark/>
          </w:tcPr>
          <w:p w14:paraId="5543AB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BROMURO DE BUTILHIOSCINA. GRAGEA. 10 MG.</w:t>
            </w:r>
          </w:p>
        </w:tc>
        <w:tc>
          <w:tcPr>
            <w:tcW w:w="1520" w:type="dxa"/>
            <w:tcBorders>
              <w:top w:val="nil"/>
              <w:left w:val="nil"/>
              <w:bottom w:val="single" w:sz="4" w:space="0" w:color="auto"/>
              <w:right w:val="single" w:sz="4" w:space="0" w:color="auto"/>
            </w:tcBorders>
            <w:shd w:val="clear" w:color="auto" w:fill="auto"/>
            <w:noWrap/>
            <w:vAlign w:val="center"/>
            <w:hideMark/>
          </w:tcPr>
          <w:p w14:paraId="202290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16B3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703E6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6CB6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04B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664D2B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100001207.00</w:t>
            </w:r>
          </w:p>
        </w:tc>
        <w:tc>
          <w:tcPr>
            <w:tcW w:w="5103" w:type="dxa"/>
            <w:tcBorders>
              <w:top w:val="nil"/>
              <w:left w:val="nil"/>
              <w:bottom w:val="single" w:sz="4" w:space="0" w:color="auto"/>
              <w:right w:val="single" w:sz="4" w:space="0" w:color="auto"/>
            </w:tcBorders>
            <w:shd w:val="clear" w:color="auto" w:fill="auto"/>
            <w:noWrap/>
            <w:vAlign w:val="bottom"/>
            <w:hideMark/>
          </w:tcPr>
          <w:p w14:paraId="3994D5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BUTILHIOSCINA SOLUCIÓN INYECTABLE 20 MG/ML 3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1DDD93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6D4D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449F5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3F17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477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4B480C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100001208.00</w:t>
            </w:r>
          </w:p>
        </w:tc>
        <w:tc>
          <w:tcPr>
            <w:tcW w:w="5103" w:type="dxa"/>
            <w:tcBorders>
              <w:top w:val="nil"/>
              <w:left w:val="nil"/>
              <w:bottom w:val="single" w:sz="4" w:space="0" w:color="auto"/>
              <w:right w:val="single" w:sz="4" w:space="0" w:color="auto"/>
            </w:tcBorders>
            <w:shd w:val="clear" w:color="auto" w:fill="auto"/>
            <w:noWrap/>
            <w:vAlign w:val="bottom"/>
            <w:hideMark/>
          </w:tcPr>
          <w:p w14:paraId="2617885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CISAPRIDA. SUSPENSION ORAL. 1 MG/ ML. ENVASE CON 60 ML</w:t>
            </w:r>
          </w:p>
        </w:tc>
        <w:tc>
          <w:tcPr>
            <w:tcW w:w="1520" w:type="dxa"/>
            <w:tcBorders>
              <w:top w:val="nil"/>
              <w:left w:val="nil"/>
              <w:bottom w:val="single" w:sz="4" w:space="0" w:color="auto"/>
              <w:right w:val="single" w:sz="4" w:space="0" w:color="auto"/>
            </w:tcBorders>
            <w:shd w:val="clear" w:color="auto" w:fill="auto"/>
            <w:noWrap/>
            <w:vAlign w:val="center"/>
            <w:hideMark/>
          </w:tcPr>
          <w:p w14:paraId="6FD583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6D26DE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745C9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5781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8859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2FDB38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100001209.00</w:t>
            </w:r>
          </w:p>
        </w:tc>
        <w:tc>
          <w:tcPr>
            <w:tcW w:w="5103" w:type="dxa"/>
            <w:tcBorders>
              <w:top w:val="nil"/>
              <w:left w:val="nil"/>
              <w:bottom w:val="single" w:sz="4" w:space="0" w:color="auto"/>
              <w:right w:val="single" w:sz="4" w:space="0" w:color="auto"/>
            </w:tcBorders>
            <w:shd w:val="clear" w:color="auto" w:fill="auto"/>
            <w:noWrap/>
            <w:vAlign w:val="bottom"/>
            <w:hideMark/>
          </w:tcPr>
          <w:p w14:paraId="0806520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CISAPRIDA.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758524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C763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F3C10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6E45C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16AD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371957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100001223.00</w:t>
            </w:r>
          </w:p>
        </w:tc>
        <w:tc>
          <w:tcPr>
            <w:tcW w:w="5103" w:type="dxa"/>
            <w:tcBorders>
              <w:top w:val="nil"/>
              <w:left w:val="nil"/>
              <w:bottom w:val="single" w:sz="4" w:space="0" w:color="auto"/>
              <w:right w:val="single" w:sz="4" w:space="0" w:color="auto"/>
            </w:tcBorders>
            <w:shd w:val="clear" w:color="auto" w:fill="auto"/>
            <w:noWrap/>
            <w:vAlign w:val="bottom"/>
            <w:hideMark/>
          </w:tcPr>
          <w:p w14:paraId="622F23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HIDROXIDO DE ALUMINIO 200 MG.  HIDROXIDO DE MAGNESIO 200 MG. O  TRISILICATO DE MAGNESIO 447.3 MG.  TAB. MASTICABLES</w:t>
            </w:r>
          </w:p>
        </w:tc>
        <w:tc>
          <w:tcPr>
            <w:tcW w:w="1520" w:type="dxa"/>
            <w:tcBorders>
              <w:top w:val="nil"/>
              <w:left w:val="nil"/>
              <w:bottom w:val="single" w:sz="4" w:space="0" w:color="auto"/>
              <w:right w:val="single" w:sz="4" w:space="0" w:color="auto"/>
            </w:tcBorders>
            <w:shd w:val="clear" w:color="auto" w:fill="auto"/>
            <w:noWrap/>
            <w:vAlign w:val="center"/>
            <w:hideMark/>
          </w:tcPr>
          <w:p w14:paraId="4560F3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6A7B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71B21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5C88E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788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78FDF7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100001224.00</w:t>
            </w:r>
          </w:p>
        </w:tc>
        <w:tc>
          <w:tcPr>
            <w:tcW w:w="5103" w:type="dxa"/>
            <w:tcBorders>
              <w:top w:val="nil"/>
              <w:left w:val="nil"/>
              <w:bottom w:val="single" w:sz="4" w:space="0" w:color="auto"/>
              <w:right w:val="single" w:sz="4" w:space="0" w:color="auto"/>
            </w:tcBorders>
            <w:shd w:val="clear" w:color="auto" w:fill="auto"/>
            <w:noWrap/>
            <w:vAlign w:val="bottom"/>
            <w:hideMark/>
          </w:tcPr>
          <w:p w14:paraId="420E48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HIDROXIDO DE ALUMINIO 3.7 G.  HIDROXIDO DE MAGNESIO 4.0 G. O TRISILICATO DE MAGNESIO 8.9 G.  SUSP.  240 ML.</w:t>
            </w:r>
          </w:p>
        </w:tc>
        <w:tc>
          <w:tcPr>
            <w:tcW w:w="1520" w:type="dxa"/>
            <w:tcBorders>
              <w:top w:val="nil"/>
              <w:left w:val="nil"/>
              <w:bottom w:val="single" w:sz="4" w:space="0" w:color="auto"/>
              <w:right w:val="single" w:sz="4" w:space="0" w:color="auto"/>
            </w:tcBorders>
            <w:shd w:val="clear" w:color="auto" w:fill="auto"/>
            <w:noWrap/>
            <w:vAlign w:val="center"/>
            <w:hideMark/>
          </w:tcPr>
          <w:p w14:paraId="38EFAA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6690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2B85C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E35D2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8DD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712429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100001241.00</w:t>
            </w:r>
          </w:p>
        </w:tc>
        <w:tc>
          <w:tcPr>
            <w:tcW w:w="5103" w:type="dxa"/>
            <w:tcBorders>
              <w:top w:val="nil"/>
              <w:left w:val="nil"/>
              <w:bottom w:val="single" w:sz="4" w:space="0" w:color="auto"/>
              <w:right w:val="single" w:sz="4" w:space="0" w:color="auto"/>
            </w:tcBorders>
            <w:shd w:val="clear" w:color="auto" w:fill="auto"/>
            <w:noWrap/>
            <w:vAlign w:val="bottom"/>
            <w:hideMark/>
          </w:tcPr>
          <w:p w14:paraId="1352E1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METOCLOPRAMIDA. SOLUCION INYECTABLE. 10 MG/2 ML.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6D8F64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18A4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96762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E156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E2A3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4E9451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100001242.00</w:t>
            </w:r>
          </w:p>
        </w:tc>
        <w:tc>
          <w:tcPr>
            <w:tcW w:w="5103" w:type="dxa"/>
            <w:tcBorders>
              <w:top w:val="nil"/>
              <w:left w:val="nil"/>
              <w:bottom w:val="single" w:sz="4" w:space="0" w:color="auto"/>
              <w:right w:val="single" w:sz="4" w:space="0" w:color="auto"/>
            </w:tcBorders>
            <w:shd w:val="clear" w:color="auto" w:fill="auto"/>
            <w:noWrap/>
            <w:vAlign w:val="bottom"/>
            <w:hideMark/>
          </w:tcPr>
          <w:p w14:paraId="2B01CA6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METOCLOPRAMIDA.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7EBFA4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1846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350E8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F45D0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B0C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4ECCCF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100001243.00</w:t>
            </w:r>
          </w:p>
        </w:tc>
        <w:tc>
          <w:tcPr>
            <w:tcW w:w="5103" w:type="dxa"/>
            <w:tcBorders>
              <w:top w:val="nil"/>
              <w:left w:val="nil"/>
              <w:bottom w:val="single" w:sz="4" w:space="0" w:color="auto"/>
              <w:right w:val="single" w:sz="4" w:space="0" w:color="auto"/>
            </w:tcBorders>
            <w:shd w:val="clear" w:color="auto" w:fill="auto"/>
            <w:noWrap/>
            <w:vAlign w:val="bottom"/>
            <w:hideMark/>
          </w:tcPr>
          <w:p w14:paraId="222F7AF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METOCLOPRAMIDA. SOLUCION. 4 MG/ML. FRASCO GOTERO CON 20 ML</w:t>
            </w:r>
          </w:p>
        </w:tc>
        <w:tc>
          <w:tcPr>
            <w:tcW w:w="1520" w:type="dxa"/>
            <w:tcBorders>
              <w:top w:val="nil"/>
              <w:left w:val="nil"/>
              <w:bottom w:val="single" w:sz="4" w:space="0" w:color="auto"/>
              <w:right w:val="single" w:sz="4" w:space="0" w:color="auto"/>
            </w:tcBorders>
            <w:shd w:val="clear" w:color="auto" w:fill="auto"/>
            <w:noWrap/>
            <w:vAlign w:val="center"/>
            <w:hideMark/>
          </w:tcPr>
          <w:p w14:paraId="128C2D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C962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6D332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3B8E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4EB4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108</w:t>
            </w:r>
          </w:p>
        </w:tc>
        <w:tc>
          <w:tcPr>
            <w:tcW w:w="1418" w:type="dxa"/>
            <w:tcBorders>
              <w:top w:val="nil"/>
              <w:left w:val="nil"/>
              <w:bottom w:val="single" w:sz="4" w:space="0" w:color="auto"/>
              <w:right w:val="single" w:sz="4" w:space="0" w:color="auto"/>
            </w:tcBorders>
            <w:shd w:val="clear" w:color="auto" w:fill="auto"/>
            <w:noWrap/>
            <w:vAlign w:val="center"/>
            <w:hideMark/>
          </w:tcPr>
          <w:p w14:paraId="0A7F6B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100001263.00</w:t>
            </w:r>
          </w:p>
        </w:tc>
        <w:tc>
          <w:tcPr>
            <w:tcW w:w="5103" w:type="dxa"/>
            <w:tcBorders>
              <w:top w:val="nil"/>
              <w:left w:val="nil"/>
              <w:bottom w:val="single" w:sz="4" w:space="0" w:color="auto"/>
              <w:right w:val="single" w:sz="4" w:space="0" w:color="auto"/>
            </w:tcBorders>
            <w:shd w:val="clear" w:color="auto" w:fill="auto"/>
            <w:noWrap/>
            <w:vAlign w:val="bottom"/>
            <w:hideMark/>
          </w:tcPr>
          <w:p w14:paraId="555BFA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SUBSALICILATO DE BISMUTO. SUSPENSION ORAL. 1.750 G/ 100 ML. ENVASE CON 240 ML</w:t>
            </w:r>
          </w:p>
        </w:tc>
        <w:tc>
          <w:tcPr>
            <w:tcW w:w="1520" w:type="dxa"/>
            <w:tcBorders>
              <w:top w:val="nil"/>
              <w:left w:val="nil"/>
              <w:bottom w:val="single" w:sz="4" w:space="0" w:color="auto"/>
              <w:right w:val="single" w:sz="4" w:space="0" w:color="auto"/>
            </w:tcBorders>
            <w:shd w:val="clear" w:color="auto" w:fill="auto"/>
            <w:noWrap/>
            <w:vAlign w:val="center"/>
            <w:hideMark/>
          </w:tcPr>
          <w:p w14:paraId="44A207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0E46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9AFB8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D6604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88A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6C0D72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100001270.00</w:t>
            </w:r>
          </w:p>
        </w:tc>
        <w:tc>
          <w:tcPr>
            <w:tcW w:w="5103" w:type="dxa"/>
            <w:tcBorders>
              <w:top w:val="nil"/>
              <w:left w:val="nil"/>
              <w:bottom w:val="single" w:sz="4" w:space="0" w:color="auto"/>
              <w:right w:val="single" w:sz="4" w:space="0" w:color="auto"/>
            </w:tcBorders>
            <w:shd w:val="clear" w:color="auto" w:fill="auto"/>
            <w:noWrap/>
            <w:vAlign w:val="bottom"/>
            <w:hideMark/>
          </w:tcPr>
          <w:p w14:paraId="5AEF696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SENOSIDOS A-B. SOLUCION ORAL. 200 MG/100 ML. ENVASE CON 75 ML</w:t>
            </w:r>
          </w:p>
        </w:tc>
        <w:tc>
          <w:tcPr>
            <w:tcW w:w="1520" w:type="dxa"/>
            <w:tcBorders>
              <w:top w:val="nil"/>
              <w:left w:val="nil"/>
              <w:bottom w:val="single" w:sz="4" w:space="0" w:color="auto"/>
              <w:right w:val="single" w:sz="4" w:space="0" w:color="auto"/>
            </w:tcBorders>
            <w:shd w:val="clear" w:color="auto" w:fill="auto"/>
            <w:noWrap/>
            <w:vAlign w:val="center"/>
            <w:hideMark/>
          </w:tcPr>
          <w:p w14:paraId="2DAA7A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394F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1B35B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E303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3970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110</w:t>
            </w:r>
          </w:p>
        </w:tc>
        <w:tc>
          <w:tcPr>
            <w:tcW w:w="1418" w:type="dxa"/>
            <w:tcBorders>
              <w:top w:val="nil"/>
              <w:left w:val="nil"/>
              <w:bottom w:val="single" w:sz="4" w:space="0" w:color="auto"/>
              <w:right w:val="single" w:sz="4" w:space="0" w:color="auto"/>
            </w:tcBorders>
            <w:shd w:val="clear" w:color="auto" w:fill="auto"/>
            <w:noWrap/>
            <w:vAlign w:val="center"/>
            <w:hideMark/>
          </w:tcPr>
          <w:p w14:paraId="2D9C872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100001271.00</w:t>
            </w:r>
          </w:p>
        </w:tc>
        <w:tc>
          <w:tcPr>
            <w:tcW w:w="5103" w:type="dxa"/>
            <w:tcBorders>
              <w:top w:val="nil"/>
              <w:left w:val="nil"/>
              <w:bottom w:val="single" w:sz="4" w:space="0" w:color="auto"/>
              <w:right w:val="single" w:sz="4" w:space="0" w:color="auto"/>
            </w:tcBorders>
            <w:shd w:val="clear" w:color="auto" w:fill="auto"/>
            <w:noWrap/>
            <w:vAlign w:val="bottom"/>
            <w:hideMark/>
          </w:tcPr>
          <w:p w14:paraId="68F9E2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POLVO DE CASCARA DE SEMILLA DE PLANTAGO PSYLLIUM. POLVO. 49.7 G/100 G. ENVASE CON 400 G</w:t>
            </w:r>
          </w:p>
        </w:tc>
        <w:tc>
          <w:tcPr>
            <w:tcW w:w="1520" w:type="dxa"/>
            <w:tcBorders>
              <w:top w:val="nil"/>
              <w:left w:val="nil"/>
              <w:bottom w:val="single" w:sz="4" w:space="0" w:color="auto"/>
              <w:right w:val="single" w:sz="4" w:space="0" w:color="auto"/>
            </w:tcBorders>
            <w:shd w:val="clear" w:color="auto" w:fill="auto"/>
            <w:noWrap/>
            <w:vAlign w:val="center"/>
            <w:hideMark/>
          </w:tcPr>
          <w:p w14:paraId="5560C7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D2C3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A04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14115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443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7E69BD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100001272.00</w:t>
            </w:r>
          </w:p>
        </w:tc>
        <w:tc>
          <w:tcPr>
            <w:tcW w:w="5103" w:type="dxa"/>
            <w:tcBorders>
              <w:top w:val="nil"/>
              <w:left w:val="nil"/>
              <w:bottom w:val="single" w:sz="4" w:space="0" w:color="auto"/>
              <w:right w:val="single" w:sz="4" w:space="0" w:color="auto"/>
            </w:tcBorders>
            <w:shd w:val="clear" w:color="auto" w:fill="auto"/>
            <w:noWrap/>
            <w:vAlign w:val="bottom"/>
            <w:hideMark/>
          </w:tcPr>
          <w:p w14:paraId="399E5C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SENOSIDOS A-B. TABLETA. 8.6 MG.</w:t>
            </w:r>
          </w:p>
        </w:tc>
        <w:tc>
          <w:tcPr>
            <w:tcW w:w="1520" w:type="dxa"/>
            <w:tcBorders>
              <w:top w:val="nil"/>
              <w:left w:val="nil"/>
              <w:bottom w:val="single" w:sz="4" w:space="0" w:color="auto"/>
              <w:right w:val="single" w:sz="4" w:space="0" w:color="auto"/>
            </w:tcBorders>
            <w:shd w:val="clear" w:color="auto" w:fill="auto"/>
            <w:noWrap/>
            <w:vAlign w:val="center"/>
            <w:hideMark/>
          </w:tcPr>
          <w:p w14:paraId="0B5845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6E47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5B87A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80FC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E02A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3AC58F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100001275.00</w:t>
            </w:r>
          </w:p>
        </w:tc>
        <w:tc>
          <w:tcPr>
            <w:tcW w:w="5103" w:type="dxa"/>
            <w:tcBorders>
              <w:top w:val="nil"/>
              <w:left w:val="nil"/>
              <w:bottom w:val="single" w:sz="4" w:space="0" w:color="auto"/>
              <w:right w:val="single" w:sz="4" w:space="0" w:color="auto"/>
            </w:tcBorders>
            <w:shd w:val="clear" w:color="auto" w:fill="auto"/>
            <w:noWrap/>
            <w:vAlign w:val="bottom"/>
            <w:hideMark/>
          </w:tcPr>
          <w:p w14:paraId="481241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MAGNESIO, HIDROXIDO DE. SUSPENSION ORAL 425 MG/5 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7F6BC1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C14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D1BCC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0023C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5FD4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385CD8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100001277.00</w:t>
            </w:r>
          </w:p>
        </w:tc>
        <w:tc>
          <w:tcPr>
            <w:tcW w:w="5103" w:type="dxa"/>
            <w:tcBorders>
              <w:top w:val="nil"/>
              <w:left w:val="nil"/>
              <w:bottom w:val="single" w:sz="4" w:space="0" w:color="auto"/>
              <w:right w:val="single" w:sz="4" w:space="0" w:color="auto"/>
            </w:tcBorders>
            <w:shd w:val="clear" w:color="auto" w:fill="auto"/>
            <w:noWrap/>
            <w:vAlign w:val="bottom"/>
            <w:hideMark/>
          </w:tcPr>
          <w:p w14:paraId="5CEBCD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FOSFATO Y CITRATO DE SODIO. SOLUCION. 12 G-10G/100 ML. ENVASE CON 133 ML Y APLICADOR</w:t>
            </w:r>
          </w:p>
        </w:tc>
        <w:tc>
          <w:tcPr>
            <w:tcW w:w="1520" w:type="dxa"/>
            <w:tcBorders>
              <w:top w:val="nil"/>
              <w:left w:val="nil"/>
              <w:bottom w:val="single" w:sz="4" w:space="0" w:color="auto"/>
              <w:right w:val="single" w:sz="4" w:space="0" w:color="auto"/>
            </w:tcBorders>
            <w:shd w:val="clear" w:color="auto" w:fill="auto"/>
            <w:noWrap/>
            <w:vAlign w:val="center"/>
            <w:hideMark/>
          </w:tcPr>
          <w:p w14:paraId="5D27FC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1F80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9609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r>
      <w:tr w:rsidR="00C3270E" w:rsidRPr="00931D45" w14:paraId="16589F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D555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732CAE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100001282.00</w:t>
            </w:r>
          </w:p>
        </w:tc>
        <w:tc>
          <w:tcPr>
            <w:tcW w:w="5103" w:type="dxa"/>
            <w:tcBorders>
              <w:top w:val="nil"/>
              <w:left w:val="nil"/>
              <w:bottom w:val="single" w:sz="4" w:space="0" w:color="auto"/>
              <w:right w:val="single" w:sz="4" w:space="0" w:color="auto"/>
            </w:tcBorders>
            <w:shd w:val="clear" w:color="auto" w:fill="auto"/>
            <w:noWrap/>
            <w:vAlign w:val="bottom"/>
            <w:hideMark/>
          </w:tcPr>
          <w:p w14:paraId="14365D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GLICEROL SUPOSITORIO 1.380 G.</w:t>
            </w:r>
          </w:p>
        </w:tc>
        <w:tc>
          <w:tcPr>
            <w:tcW w:w="1520" w:type="dxa"/>
            <w:tcBorders>
              <w:top w:val="nil"/>
              <w:left w:val="nil"/>
              <w:bottom w:val="single" w:sz="4" w:space="0" w:color="auto"/>
              <w:right w:val="single" w:sz="4" w:space="0" w:color="auto"/>
            </w:tcBorders>
            <w:shd w:val="clear" w:color="auto" w:fill="auto"/>
            <w:noWrap/>
            <w:vAlign w:val="center"/>
            <w:hideMark/>
          </w:tcPr>
          <w:p w14:paraId="049C57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D0B2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D55F9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4DFE2C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DFF4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0AC488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100001308.01</w:t>
            </w:r>
          </w:p>
        </w:tc>
        <w:tc>
          <w:tcPr>
            <w:tcW w:w="5103" w:type="dxa"/>
            <w:tcBorders>
              <w:top w:val="nil"/>
              <w:left w:val="nil"/>
              <w:bottom w:val="single" w:sz="4" w:space="0" w:color="auto"/>
              <w:right w:val="single" w:sz="4" w:space="0" w:color="auto"/>
            </w:tcBorders>
            <w:shd w:val="clear" w:color="auto" w:fill="auto"/>
            <w:noWrap/>
            <w:vAlign w:val="bottom"/>
            <w:hideMark/>
          </w:tcPr>
          <w:p w14:paraId="30BE5D3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METRONIDAZOL  500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120A63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9C62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16AEC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106DDB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0C8E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1BC596C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100001309.00</w:t>
            </w:r>
          </w:p>
        </w:tc>
        <w:tc>
          <w:tcPr>
            <w:tcW w:w="5103" w:type="dxa"/>
            <w:tcBorders>
              <w:top w:val="nil"/>
              <w:left w:val="nil"/>
              <w:bottom w:val="single" w:sz="4" w:space="0" w:color="auto"/>
              <w:right w:val="single" w:sz="4" w:space="0" w:color="auto"/>
            </w:tcBorders>
            <w:shd w:val="clear" w:color="auto" w:fill="auto"/>
            <w:noWrap/>
            <w:vAlign w:val="bottom"/>
            <w:hideMark/>
          </w:tcPr>
          <w:p w14:paraId="06355AA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METRONIDAZOL. SOLUCION INYECTABLE. 200 MG/ 10 ML. AMPOLLETAS O FRASCOS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47E3B2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3560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BBD1C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56514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743E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7996199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100001310.00</w:t>
            </w:r>
          </w:p>
        </w:tc>
        <w:tc>
          <w:tcPr>
            <w:tcW w:w="5103" w:type="dxa"/>
            <w:tcBorders>
              <w:top w:val="nil"/>
              <w:left w:val="nil"/>
              <w:bottom w:val="single" w:sz="4" w:space="0" w:color="auto"/>
              <w:right w:val="single" w:sz="4" w:space="0" w:color="auto"/>
            </w:tcBorders>
            <w:shd w:val="clear" w:color="auto" w:fill="auto"/>
            <w:noWrap/>
            <w:vAlign w:val="bottom"/>
            <w:hideMark/>
          </w:tcPr>
          <w:p w14:paraId="0E618B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METRONIDAZOL. SUSPENSION. 250 MG/ 5 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4F40FE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60F5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1B60E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5AB9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784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22B87B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100001311.00</w:t>
            </w:r>
          </w:p>
        </w:tc>
        <w:tc>
          <w:tcPr>
            <w:tcW w:w="5103" w:type="dxa"/>
            <w:tcBorders>
              <w:top w:val="nil"/>
              <w:left w:val="nil"/>
              <w:bottom w:val="single" w:sz="4" w:space="0" w:color="auto"/>
              <w:right w:val="single" w:sz="4" w:space="0" w:color="auto"/>
            </w:tcBorders>
            <w:shd w:val="clear" w:color="auto" w:fill="auto"/>
            <w:noWrap/>
            <w:vAlign w:val="bottom"/>
            <w:hideMark/>
          </w:tcPr>
          <w:p w14:paraId="1A6450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METRONIDAZOL. SOLUCION INYECTABLE. 500 MG/100 ML.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156A7B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1B9C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B5447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1181</w:t>
            </w:r>
          </w:p>
        </w:tc>
      </w:tr>
      <w:tr w:rsidR="00C3270E" w:rsidRPr="00931D45" w14:paraId="28F41B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7864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7FB3AB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100001344.00</w:t>
            </w:r>
          </w:p>
        </w:tc>
        <w:tc>
          <w:tcPr>
            <w:tcW w:w="5103" w:type="dxa"/>
            <w:tcBorders>
              <w:top w:val="nil"/>
              <w:left w:val="nil"/>
              <w:bottom w:val="single" w:sz="4" w:space="0" w:color="auto"/>
              <w:right w:val="single" w:sz="4" w:space="0" w:color="auto"/>
            </w:tcBorders>
            <w:shd w:val="clear" w:color="auto" w:fill="auto"/>
            <w:noWrap/>
            <w:vAlign w:val="bottom"/>
            <w:hideMark/>
          </w:tcPr>
          <w:p w14:paraId="2AD8B7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ALBENDAZOL.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570C95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D283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5F1E50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EF3F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DAD1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609684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100001345.00</w:t>
            </w:r>
          </w:p>
        </w:tc>
        <w:tc>
          <w:tcPr>
            <w:tcW w:w="5103" w:type="dxa"/>
            <w:tcBorders>
              <w:top w:val="nil"/>
              <w:left w:val="nil"/>
              <w:bottom w:val="single" w:sz="4" w:space="0" w:color="auto"/>
              <w:right w:val="single" w:sz="4" w:space="0" w:color="auto"/>
            </w:tcBorders>
            <w:shd w:val="clear" w:color="auto" w:fill="auto"/>
            <w:noWrap/>
            <w:vAlign w:val="bottom"/>
            <w:hideMark/>
          </w:tcPr>
          <w:p w14:paraId="09682F0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ALBENDAZOL. SUSPENSION ORAL. 400 MG/20 ML. ENVASE CON 20 ML</w:t>
            </w:r>
          </w:p>
        </w:tc>
        <w:tc>
          <w:tcPr>
            <w:tcW w:w="1520" w:type="dxa"/>
            <w:tcBorders>
              <w:top w:val="nil"/>
              <w:left w:val="nil"/>
              <w:bottom w:val="single" w:sz="4" w:space="0" w:color="auto"/>
              <w:right w:val="single" w:sz="4" w:space="0" w:color="auto"/>
            </w:tcBorders>
            <w:shd w:val="clear" w:color="auto" w:fill="auto"/>
            <w:noWrap/>
            <w:vAlign w:val="center"/>
            <w:hideMark/>
          </w:tcPr>
          <w:p w14:paraId="7CE1DC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C34F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2BCF4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D9F24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082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055235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100001363.00</w:t>
            </w:r>
          </w:p>
        </w:tc>
        <w:tc>
          <w:tcPr>
            <w:tcW w:w="5103" w:type="dxa"/>
            <w:tcBorders>
              <w:top w:val="nil"/>
              <w:left w:val="nil"/>
              <w:bottom w:val="single" w:sz="4" w:space="0" w:color="auto"/>
              <w:right w:val="single" w:sz="4" w:space="0" w:color="auto"/>
            </w:tcBorders>
            <w:shd w:val="clear" w:color="auto" w:fill="auto"/>
            <w:noWrap/>
            <w:vAlign w:val="bottom"/>
            <w:hideMark/>
          </w:tcPr>
          <w:p w14:paraId="3DE735E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LIDOCAINA - HIDROCORTISONA. UNGÜENTO. 50 MG/2.5 MG/1 G. ENVASE CON 20 G Y APLICADOR</w:t>
            </w:r>
          </w:p>
        </w:tc>
        <w:tc>
          <w:tcPr>
            <w:tcW w:w="1520" w:type="dxa"/>
            <w:tcBorders>
              <w:top w:val="nil"/>
              <w:left w:val="nil"/>
              <w:bottom w:val="single" w:sz="4" w:space="0" w:color="auto"/>
              <w:right w:val="single" w:sz="4" w:space="0" w:color="auto"/>
            </w:tcBorders>
            <w:shd w:val="clear" w:color="auto" w:fill="auto"/>
            <w:noWrap/>
            <w:vAlign w:val="center"/>
            <w:hideMark/>
          </w:tcPr>
          <w:p w14:paraId="6A0C4B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BADE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00227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6166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4C46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024A76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100001489.00</w:t>
            </w:r>
          </w:p>
        </w:tc>
        <w:tc>
          <w:tcPr>
            <w:tcW w:w="5103" w:type="dxa"/>
            <w:tcBorders>
              <w:top w:val="nil"/>
              <w:left w:val="nil"/>
              <w:bottom w:val="single" w:sz="4" w:space="0" w:color="auto"/>
              <w:right w:val="single" w:sz="4" w:space="0" w:color="auto"/>
            </w:tcBorders>
            <w:shd w:val="clear" w:color="auto" w:fill="auto"/>
            <w:noWrap/>
            <w:vAlign w:val="bottom"/>
            <w:hideMark/>
          </w:tcPr>
          <w:p w14:paraId="7DAA21C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ESTROGENOS CONJUGADOS GRAGEA O TABLETA 0.625 MG 42 GRAGEAS O TABLETAS</w:t>
            </w:r>
          </w:p>
        </w:tc>
        <w:tc>
          <w:tcPr>
            <w:tcW w:w="1520" w:type="dxa"/>
            <w:tcBorders>
              <w:top w:val="nil"/>
              <w:left w:val="nil"/>
              <w:bottom w:val="single" w:sz="4" w:space="0" w:color="auto"/>
              <w:right w:val="single" w:sz="4" w:space="0" w:color="auto"/>
            </w:tcBorders>
            <w:shd w:val="clear" w:color="auto" w:fill="auto"/>
            <w:noWrap/>
            <w:vAlign w:val="center"/>
            <w:hideMark/>
          </w:tcPr>
          <w:p w14:paraId="02DE77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A23B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C/42</w:t>
            </w:r>
          </w:p>
        </w:tc>
        <w:tc>
          <w:tcPr>
            <w:tcW w:w="916" w:type="dxa"/>
            <w:tcBorders>
              <w:top w:val="nil"/>
              <w:left w:val="nil"/>
              <w:bottom w:val="single" w:sz="4" w:space="0" w:color="auto"/>
              <w:right w:val="single" w:sz="4" w:space="0" w:color="auto"/>
            </w:tcBorders>
            <w:shd w:val="clear" w:color="auto" w:fill="auto"/>
            <w:noWrap/>
            <w:vAlign w:val="center"/>
            <w:hideMark/>
          </w:tcPr>
          <w:p w14:paraId="09CCEB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B30D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478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2A7E45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100001541.00</w:t>
            </w:r>
          </w:p>
        </w:tc>
        <w:tc>
          <w:tcPr>
            <w:tcW w:w="5103" w:type="dxa"/>
            <w:tcBorders>
              <w:top w:val="nil"/>
              <w:left w:val="nil"/>
              <w:bottom w:val="single" w:sz="4" w:space="0" w:color="auto"/>
              <w:right w:val="single" w:sz="4" w:space="0" w:color="auto"/>
            </w:tcBorders>
            <w:shd w:val="clear" w:color="auto" w:fill="auto"/>
            <w:noWrap/>
            <w:vAlign w:val="bottom"/>
            <w:hideMark/>
          </w:tcPr>
          <w:p w14:paraId="494E312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CARBETOCINA. SOLUCION INYECTABLE. 100 MCG. AMPOLLETA</w:t>
            </w:r>
          </w:p>
        </w:tc>
        <w:tc>
          <w:tcPr>
            <w:tcW w:w="1520" w:type="dxa"/>
            <w:tcBorders>
              <w:top w:val="nil"/>
              <w:left w:val="nil"/>
              <w:bottom w:val="single" w:sz="4" w:space="0" w:color="auto"/>
              <w:right w:val="single" w:sz="4" w:space="0" w:color="auto"/>
            </w:tcBorders>
            <w:shd w:val="clear" w:color="auto" w:fill="auto"/>
            <w:noWrap/>
            <w:vAlign w:val="center"/>
            <w:hideMark/>
          </w:tcPr>
          <w:p w14:paraId="57C06F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87FB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D7F3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r>
      <w:tr w:rsidR="00C3270E" w:rsidRPr="00931D45" w14:paraId="0CD8D9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956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534F6E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100001542.00</w:t>
            </w:r>
          </w:p>
        </w:tc>
        <w:tc>
          <w:tcPr>
            <w:tcW w:w="5103" w:type="dxa"/>
            <w:tcBorders>
              <w:top w:val="nil"/>
              <w:left w:val="nil"/>
              <w:bottom w:val="single" w:sz="4" w:space="0" w:color="auto"/>
              <w:right w:val="single" w:sz="4" w:space="0" w:color="auto"/>
            </w:tcBorders>
            <w:shd w:val="clear" w:color="auto" w:fill="auto"/>
            <w:noWrap/>
            <w:vAlign w:val="bottom"/>
            <w:hideMark/>
          </w:tcPr>
          <w:p w14:paraId="293D2FD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OXITOCINA. SOLUCION INYECTABLE. 5 UI/ ML.AMPOLLETAS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2B619D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D8BA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7651B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6CB06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719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550A59E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100001552.00</w:t>
            </w:r>
          </w:p>
        </w:tc>
        <w:tc>
          <w:tcPr>
            <w:tcW w:w="5103" w:type="dxa"/>
            <w:tcBorders>
              <w:top w:val="nil"/>
              <w:left w:val="nil"/>
              <w:bottom w:val="single" w:sz="4" w:space="0" w:color="auto"/>
              <w:right w:val="single" w:sz="4" w:space="0" w:color="auto"/>
            </w:tcBorders>
            <w:shd w:val="clear" w:color="auto" w:fill="auto"/>
            <w:noWrap/>
            <w:vAlign w:val="bottom"/>
            <w:hideMark/>
          </w:tcPr>
          <w:p w14:paraId="0926FBD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ORCIPRENALINA. TABLETA. 20 MG.</w:t>
            </w:r>
          </w:p>
        </w:tc>
        <w:tc>
          <w:tcPr>
            <w:tcW w:w="1520" w:type="dxa"/>
            <w:tcBorders>
              <w:top w:val="nil"/>
              <w:left w:val="nil"/>
              <w:bottom w:val="single" w:sz="4" w:space="0" w:color="auto"/>
              <w:right w:val="single" w:sz="4" w:space="0" w:color="auto"/>
            </w:tcBorders>
            <w:shd w:val="clear" w:color="auto" w:fill="auto"/>
            <w:noWrap/>
            <w:vAlign w:val="center"/>
            <w:hideMark/>
          </w:tcPr>
          <w:p w14:paraId="3798E8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2454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CB856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AFDF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E63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740883C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100001561.00</w:t>
            </w:r>
          </w:p>
        </w:tc>
        <w:tc>
          <w:tcPr>
            <w:tcW w:w="5103" w:type="dxa"/>
            <w:tcBorders>
              <w:top w:val="nil"/>
              <w:left w:val="nil"/>
              <w:bottom w:val="single" w:sz="4" w:space="0" w:color="auto"/>
              <w:right w:val="single" w:sz="4" w:space="0" w:color="auto"/>
            </w:tcBorders>
            <w:shd w:val="clear" w:color="auto" w:fill="auto"/>
            <w:noWrap/>
            <w:vAlign w:val="bottom"/>
            <w:hideMark/>
          </w:tcPr>
          <w:p w14:paraId="05B3937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METRONIDAZOL. OVULO O TABLETA VAGINAL. 500 MG.</w:t>
            </w:r>
          </w:p>
        </w:tc>
        <w:tc>
          <w:tcPr>
            <w:tcW w:w="1520" w:type="dxa"/>
            <w:tcBorders>
              <w:top w:val="nil"/>
              <w:left w:val="nil"/>
              <w:bottom w:val="single" w:sz="4" w:space="0" w:color="auto"/>
              <w:right w:val="single" w:sz="4" w:space="0" w:color="auto"/>
            </w:tcBorders>
            <w:shd w:val="clear" w:color="auto" w:fill="auto"/>
            <w:noWrap/>
            <w:vAlign w:val="center"/>
            <w:hideMark/>
          </w:tcPr>
          <w:p w14:paraId="552D00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72E7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53036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A52D68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098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62B2D0C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100001562.00</w:t>
            </w:r>
          </w:p>
        </w:tc>
        <w:tc>
          <w:tcPr>
            <w:tcW w:w="5103" w:type="dxa"/>
            <w:tcBorders>
              <w:top w:val="nil"/>
              <w:left w:val="nil"/>
              <w:bottom w:val="single" w:sz="4" w:space="0" w:color="auto"/>
              <w:right w:val="single" w:sz="4" w:space="0" w:color="auto"/>
            </w:tcBorders>
            <w:shd w:val="clear" w:color="auto" w:fill="auto"/>
            <w:noWrap/>
            <w:vAlign w:val="bottom"/>
            <w:hideMark/>
          </w:tcPr>
          <w:p w14:paraId="010123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NITROFURAL. OVULO. 6 MG.</w:t>
            </w:r>
          </w:p>
        </w:tc>
        <w:tc>
          <w:tcPr>
            <w:tcW w:w="1520" w:type="dxa"/>
            <w:tcBorders>
              <w:top w:val="nil"/>
              <w:left w:val="nil"/>
              <w:bottom w:val="single" w:sz="4" w:space="0" w:color="auto"/>
              <w:right w:val="single" w:sz="4" w:space="0" w:color="auto"/>
            </w:tcBorders>
            <w:shd w:val="clear" w:color="auto" w:fill="auto"/>
            <w:noWrap/>
            <w:vAlign w:val="center"/>
            <w:hideMark/>
          </w:tcPr>
          <w:p w14:paraId="23B0A7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0A84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D8535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A63FC8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FDAA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0C7E05D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100001566.00</w:t>
            </w:r>
          </w:p>
        </w:tc>
        <w:tc>
          <w:tcPr>
            <w:tcW w:w="5103" w:type="dxa"/>
            <w:tcBorders>
              <w:top w:val="nil"/>
              <w:left w:val="nil"/>
              <w:bottom w:val="single" w:sz="4" w:space="0" w:color="auto"/>
              <w:right w:val="single" w:sz="4" w:space="0" w:color="auto"/>
            </w:tcBorders>
            <w:shd w:val="clear" w:color="auto" w:fill="auto"/>
            <w:noWrap/>
            <w:vAlign w:val="bottom"/>
            <w:hideMark/>
          </w:tcPr>
          <w:p w14:paraId="59B297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NISTATINA. OVULO O TABLETA VAGINAL. 100 000 UI.</w:t>
            </w:r>
          </w:p>
        </w:tc>
        <w:tc>
          <w:tcPr>
            <w:tcW w:w="1520" w:type="dxa"/>
            <w:tcBorders>
              <w:top w:val="nil"/>
              <w:left w:val="nil"/>
              <w:bottom w:val="single" w:sz="4" w:space="0" w:color="auto"/>
              <w:right w:val="single" w:sz="4" w:space="0" w:color="auto"/>
            </w:tcBorders>
            <w:shd w:val="clear" w:color="auto" w:fill="auto"/>
            <w:noWrap/>
            <w:vAlign w:val="center"/>
            <w:hideMark/>
          </w:tcPr>
          <w:p w14:paraId="3378F1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C8F0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54BCCF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C07AE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BE6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c>
          <w:tcPr>
            <w:tcW w:w="1418" w:type="dxa"/>
            <w:tcBorders>
              <w:top w:val="nil"/>
              <w:left w:val="nil"/>
              <w:bottom w:val="single" w:sz="4" w:space="0" w:color="auto"/>
              <w:right w:val="single" w:sz="4" w:space="0" w:color="auto"/>
            </w:tcBorders>
            <w:shd w:val="clear" w:color="auto" w:fill="auto"/>
            <w:noWrap/>
            <w:vAlign w:val="center"/>
            <w:hideMark/>
          </w:tcPr>
          <w:p w14:paraId="4731B7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100001591.00</w:t>
            </w:r>
          </w:p>
        </w:tc>
        <w:tc>
          <w:tcPr>
            <w:tcW w:w="5103" w:type="dxa"/>
            <w:tcBorders>
              <w:top w:val="nil"/>
              <w:left w:val="nil"/>
              <w:bottom w:val="single" w:sz="4" w:space="0" w:color="auto"/>
              <w:right w:val="single" w:sz="4" w:space="0" w:color="auto"/>
            </w:tcBorders>
            <w:shd w:val="clear" w:color="auto" w:fill="auto"/>
            <w:noWrap/>
            <w:vAlign w:val="bottom"/>
            <w:hideMark/>
          </w:tcPr>
          <w:p w14:paraId="594AA44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INMUNOGLOBULINA ANTI D 0.300 MG. SOLUCION INYECTABLE</w:t>
            </w:r>
          </w:p>
        </w:tc>
        <w:tc>
          <w:tcPr>
            <w:tcW w:w="1520" w:type="dxa"/>
            <w:tcBorders>
              <w:top w:val="nil"/>
              <w:left w:val="nil"/>
              <w:bottom w:val="single" w:sz="4" w:space="0" w:color="auto"/>
              <w:right w:val="single" w:sz="4" w:space="0" w:color="auto"/>
            </w:tcBorders>
            <w:shd w:val="clear" w:color="auto" w:fill="auto"/>
            <w:noWrap/>
            <w:vAlign w:val="center"/>
            <w:hideMark/>
          </w:tcPr>
          <w:p w14:paraId="1F8E3D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CE80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323B5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32A662C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BB57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770D23E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100001701.00</w:t>
            </w:r>
          </w:p>
        </w:tc>
        <w:tc>
          <w:tcPr>
            <w:tcW w:w="5103" w:type="dxa"/>
            <w:tcBorders>
              <w:top w:val="nil"/>
              <w:left w:val="nil"/>
              <w:bottom w:val="single" w:sz="4" w:space="0" w:color="auto"/>
              <w:right w:val="single" w:sz="4" w:space="0" w:color="auto"/>
            </w:tcBorders>
            <w:shd w:val="clear" w:color="auto" w:fill="auto"/>
            <w:noWrap/>
            <w:vAlign w:val="bottom"/>
            <w:hideMark/>
          </w:tcPr>
          <w:p w14:paraId="4E284A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FUMARATO FERROSO.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7AC230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C536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6D7DF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976B61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2863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0C7865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100001702.00</w:t>
            </w:r>
          </w:p>
        </w:tc>
        <w:tc>
          <w:tcPr>
            <w:tcW w:w="5103" w:type="dxa"/>
            <w:tcBorders>
              <w:top w:val="nil"/>
              <w:left w:val="nil"/>
              <w:bottom w:val="single" w:sz="4" w:space="0" w:color="auto"/>
              <w:right w:val="single" w:sz="4" w:space="0" w:color="auto"/>
            </w:tcBorders>
            <w:shd w:val="clear" w:color="auto" w:fill="auto"/>
            <w:noWrap/>
            <w:vAlign w:val="bottom"/>
            <w:hideMark/>
          </w:tcPr>
          <w:p w14:paraId="01DE08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FUMARATO FERROSO. SUSPENSION ORAL. 29 MG/ML.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3E0959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B558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30BDE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B14A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34D8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4867D33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100001703.00</w:t>
            </w:r>
          </w:p>
        </w:tc>
        <w:tc>
          <w:tcPr>
            <w:tcW w:w="5103" w:type="dxa"/>
            <w:tcBorders>
              <w:top w:val="nil"/>
              <w:left w:val="nil"/>
              <w:bottom w:val="single" w:sz="4" w:space="0" w:color="auto"/>
              <w:right w:val="single" w:sz="4" w:space="0" w:color="auto"/>
            </w:tcBorders>
            <w:shd w:val="clear" w:color="auto" w:fill="auto"/>
            <w:noWrap/>
            <w:vAlign w:val="bottom"/>
            <w:hideMark/>
          </w:tcPr>
          <w:p w14:paraId="521E8A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FERROSO DESECADO.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78C629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312D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AA839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E944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A64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762D301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100001704.00</w:t>
            </w:r>
          </w:p>
        </w:tc>
        <w:tc>
          <w:tcPr>
            <w:tcW w:w="5103" w:type="dxa"/>
            <w:tcBorders>
              <w:top w:val="nil"/>
              <w:left w:val="nil"/>
              <w:bottom w:val="single" w:sz="4" w:space="0" w:color="auto"/>
              <w:right w:val="single" w:sz="4" w:space="0" w:color="auto"/>
            </w:tcBorders>
            <w:shd w:val="clear" w:color="auto" w:fill="auto"/>
            <w:noWrap/>
            <w:vAlign w:val="bottom"/>
            <w:hideMark/>
          </w:tcPr>
          <w:p w14:paraId="3E9A0B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FERROSO HEPTAHIDRATADA. SOLUCION. 125 MG/ ML. ENVASE GOTERO CON 15 ML</w:t>
            </w:r>
          </w:p>
        </w:tc>
        <w:tc>
          <w:tcPr>
            <w:tcW w:w="1520" w:type="dxa"/>
            <w:tcBorders>
              <w:top w:val="nil"/>
              <w:left w:val="nil"/>
              <w:bottom w:val="single" w:sz="4" w:space="0" w:color="auto"/>
              <w:right w:val="single" w:sz="4" w:space="0" w:color="auto"/>
            </w:tcBorders>
            <w:shd w:val="clear" w:color="auto" w:fill="auto"/>
            <w:noWrap/>
            <w:vAlign w:val="center"/>
            <w:hideMark/>
          </w:tcPr>
          <w:p w14:paraId="36AD0D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E718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79A63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B52E3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E86D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4AC35F3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100001705.00</w:t>
            </w:r>
          </w:p>
        </w:tc>
        <w:tc>
          <w:tcPr>
            <w:tcW w:w="5103" w:type="dxa"/>
            <w:tcBorders>
              <w:top w:val="nil"/>
              <w:left w:val="nil"/>
              <w:bottom w:val="single" w:sz="4" w:space="0" w:color="auto"/>
              <w:right w:val="single" w:sz="4" w:space="0" w:color="auto"/>
            </w:tcBorders>
            <w:shd w:val="clear" w:color="auto" w:fill="auto"/>
            <w:noWrap/>
            <w:vAlign w:val="bottom"/>
            <w:hideMark/>
          </w:tcPr>
          <w:p w14:paraId="44284F4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HIERRO DEXTRAN. SOLUCION INYECTABLE. 100 MG/ 2 ML.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5976BE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7033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5A8685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6D0A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A0F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76FA2B3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100001706.00</w:t>
            </w:r>
          </w:p>
        </w:tc>
        <w:tc>
          <w:tcPr>
            <w:tcW w:w="5103" w:type="dxa"/>
            <w:tcBorders>
              <w:top w:val="nil"/>
              <w:left w:val="nil"/>
              <w:bottom w:val="single" w:sz="4" w:space="0" w:color="auto"/>
              <w:right w:val="single" w:sz="4" w:space="0" w:color="auto"/>
            </w:tcBorders>
            <w:shd w:val="clear" w:color="auto" w:fill="auto"/>
            <w:noWrap/>
            <w:vAlign w:val="bottom"/>
            <w:hideMark/>
          </w:tcPr>
          <w:p w14:paraId="76588BE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FOLICO 5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3DFB52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8DDE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6930D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8E051C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2B6A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18AC7B1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100001711.00</w:t>
            </w:r>
          </w:p>
        </w:tc>
        <w:tc>
          <w:tcPr>
            <w:tcW w:w="5103" w:type="dxa"/>
            <w:tcBorders>
              <w:top w:val="nil"/>
              <w:left w:val="nil"/>
              <w:bottom w:val="single" w:sz="4" w:space="0" w:color="auto"/>
              <w:right w:val="single" w:sz="4" w:space="0" w:color="auto"/>
            </w:tcBorders>
            <w:shd w:val="clear" w:color="auto" w:fill="auto"/>
            <w:noWrap/>
            <w:vAlign w:val="bottom"/>
            <w:hideMark/>
          </w:tcPr>
          <w:p w14:paraId="2BFAD2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FOLICO. TABLETA. 0.4 MG.</w:t>
            </w:r>
          </w:p>
        </w:tc>
        <w:tc>
          <w:tcPr>
            <w:tcW w:w="1520" w:type="dxa"/>
            <w:tcBorders>
              <w:top w:val="nil"/>
              <w:left w:val="nil"/>
              <w:bottom w:val="single" w:sz="4" w:space="0" w:color="auto"/>
              <w:right w:val="single" w:sz="4" w:space="0" w:color="auto"/>
            </w:tcBorders>
            <w:shd w:val="clear" w:color="auto" w:fill="auto"/>
            <w:noWrap/>
            <w:vAlign w:val="center"/>
            <w:hideMark/>
          </w:tcPr>
          <w:p w14:paraId="505F25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316E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C/90</w:t>
            </w:r>
          </w:p>
        </w:tc>
        <w:tc>
          <w:tcPr>
            <w:tcW w:w="916" w:type="dxa"/>
            <w:tcBorders>
              <w:top w:val="nil"/>
              <w:left w:val="nil"/>
              <w:bottom w:val="single" w:sz="4" w:space="0" w:color="auto"/>
              <w:right w:val="single" w:sz="4" w:space="0" w:color="auto"/>
            </w:tcBorders>
            <w:shd w:val="clear" w:color="auto" w:fill="auto"/>
            <w:noWrap/>
            <w:vAlign w:val="center"/>
            <w:hideMark/>
          </w:tcPr>
          <w:p w14:paraId="1C79D4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E18E3F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AD24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2D58058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100001735.00</w:t>
            </w:r>
          </w:p>
        </w:tc>
        <w:tc>
          <w:tcPr>
            <w:tcW w:w="5103" w:type="dxa"/>
            <w:tcBorders>
              <w:top w:val="nil"/>
              <w:left w:val="nil"/>
              <w:bottom w:val="single" w:sz="4" w:space="0" w:color="auto"/>
              <w:right w:val="single" w:sz="4" w:space="0" w:color="auto"/>
            </w:tcBorders>
            <w:shd w:val="clear" w:color="auto" w:fill="auto"/>
            <w:noWrap/>
            <w:vAlign w:val="bottom"/>
            <w:hideMark/>
          </w:tcPr>
          <w:p w14:paraId="24D909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ESTREPTOQUINASA SOLUCION INYECTABLE 750 000 UI.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3558C2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370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F125A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3F79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EDEF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5206A5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100001753.00</w:t>
            </w:r>
          </w:p>
        </w:tc>
        <w:tc>
          <w:tcPr>
            <w:tcW w:w="5103" w:type="dxa"/>
            <w:tcBorders>
              <w:top w:val="nil"/>
              <w:left w:val="nil"/>
              <w:bottom w:val="single" w:sz="4" w:space="0" w:color="auto"/>
              <w:right w:val="single" w:sz="4" w:space="0" w:color="auto"/>
            </w:tcBorders>
            <w:shd w:val="clear" w:color="auto" w:fill="auto"/>
            <w:noWrap/>
            <w:vAlign w:val="bottom"/>
            <w:hideMark/>
          </w:tcPr>
          <w:p w14:paraId="6400551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CICLOFOSFAMIDA MONOHIDRATADA. SOLUCION INYECTABLE. 500 MG. FRASCO AMPULA O VIAL</w:t>
            </w:r>
          </w:p>
        </w:tc>
        <w:tc>
          <w:tcPr>
            <w:tcW w:w="1520" w:type="dxa"/>
            <w:tcBorders>
              <w:top w:val="nil"/>
              <w:left w:val="nil"/>
              <w:bottom w:val="single" w:sz="4" w:space="0" w:color="auto"/>
              <w:right w:val="single" w:sz="4" w:space="0" w:color="auto"/>
            </w:tcBorders>
            <w:shd w:val="clear" w:color="auto" w:fill="auto"/>
            <w:noWrap/>
            <w:vAlign w:val="center"/>
            <w:hideMark/>
          </w:tcPr>
          <w:p w14:paraId="7BCE00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FE5B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4112A4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BE0B6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32AF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7473A1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100001759.00</w:t>
            </w:r>
          </w:p>
        </w:tc>
        <w:tc>
          <w:tcPr>
            <w:tcW w:w="5103" w:type="dxa"/>
            <w:tcBorders>
              <w:top w:val="nil"/>
              <w:left w:val="nil"/>
              <w:bottom w:val="single" w:sz="4" w:space="0" w:color="auto"/>
              <w:right w:val="single" w:sz="4" w:space="0" w:color="auto"/>
            </w:tcBorders>
            <w:shd w:val="clear" w:color="auto" w:fill="auto"/>
            <w:noWrap/>
            <w:vAlign w:val="bottom"/>
            <w:hideMark/>
          </w:tcPr>
          <w:p w14:paraId="1302F4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METOTREXATO. TABLETA. 2.5 MG.</w:t>
            </w:r>
          </w:p>
        </w:tc>
        <w:tc>
          <w:tcPr>
            <w:tcW w:w="1520" w:type="dxa"/>
            <w:tcBorders>
              <w:top w:val="nil"/>
              <w:left w:val="nil"/>
              <w:bottom w:val="single" w:sz="4" w:space="0" w:color="auto"/>
              <w:right w:val="single" w:sz="4" w:space="0" w:color="auto"/>
            </w:tcBorders>
            <w:shd w:val="clear" w:color="auto" w:fill="auto"/>
            <w:noWrap/>
            <w:vAlign w:val="center"/>
            <w:hideMark/>
          </w:tcPr>
          <w:p w14:paraId="736BED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882C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928C3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9BB85A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C644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7F48B4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100001903.00</w:t>
            </w:r>
          </w:p>
        </w:tc>
        <w:tc>
          <w:tcPr>
            <w:tcW w:w="5103" w:type="dxa"/>
            <w:tcBorders>
              <w:top w:val="nil"/>
              <w:left w:val="nil"/>
              <w:bottom w:val="single" w:sz="4" w:space="0" w:color="auto"/>
              <w:right w:val="single" w:sz="4" w:space="0" w:color="auto"/>
            </w:tcBorders>
            <w:shd w:val="clear" w:color="auto" w:fill="auto"/>
            <w:noWrap/>
            <w:vAlign w:val="bottom"/>
            <w:hideMark/>
          </w:tcPr>
          <w:p w14:paraId="234BD1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TRIMETOPRIMA - SULFAMETOXAZOL. TABLETA O COMPRIMIDO. 80 MG Y 400 MG. 20 TABLETAS O COMPRIMIDOS</w:t>
            </w:r>
          </w:p>
        </w:tc>
        <w:tc>
          <w:tcPr>
            <w:tcW w:w="1520" w:type="dxa"/>
            <w:tcBorders>
              <w:top w:val="nil"/>
              <w:left w:val="nil"/>
              <w:bottom w:val="single" w:sz="4" w:space="0" w:color="auto"/>
              <w:right w:val="single" w:sz="4" w:space="0" w:color="auto"/>
            </w:tcBorders>
            <w:shd w:val="clear" w:color="auto" w:fill="auto"/>
            <w:noWrap/>
            <w:vAlign w:val="center"/>
            <w:hideMark/>
          </w:tcPr>
          <w:p w14:paraId="2EBC25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FF0C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D8BDD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5BD87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358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2D6E764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100001904.00</w:t>
            </w:r>
          </w:p>
        </w:tc>
        <w:tc>
          <w:tcPr>
            <w:tcW w:w="5103" w:type="dxa"/>
            <w:tcBorders>
              <w:top w:val="nil"/>
              <w:left w:val="nil"/>
              <w:bottom w:val="single" w:sz="4" w:space="0" w:color="auto"/>
              <w:right w:val="single" w:sz="4" w:space="0" w:color="auto"/>
            </w:tcBorders>
            <w:shd w:val="clear" w:color="auto" w:fill="auto"/>
            <w:noWrap/>
            <w:vAlign w:val="bottom"/>
            <w:hideMark/>
          </w:tcPr>
          <w:p w14:paraId="01BBBAC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TRIMETOPRIMA - SULFAMETOXAZOL. SUSPENSION. 40 MG/200 MG/ 5 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19F89D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B305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F309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B06F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F19E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142</w:t>
            </w:r>
          </w:p>
        </w:tc>
        <w:tc>
          <w:tcPr>
            <w:tcW w:w="1418" w:type="dxa"/>
            <w:tcBorders>
              <w:top w:val="nil"/>
              <w:left w:val="nil"/>
              <w:bottom w:val="single" w:sz="4" w:space="0" w:color="auto"/>
              <w:right w:val="single" w:sz="4" w:space="0" w:color="auto"/>
            </w:tcBorders>
            <w:shd w:val="clear" w:color="auto" w:fill="auto"/>
            <w:noWrap/>
            <w:vAlign w:val="center"/>
            <w:hideMark/>
          </w:tcPr>
          <w:p w14:paraId="4A551D9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100001911.00</w:t>
            </w:r>
          </w:p>
        </w:tc>
        <w:tc>
          <w:tcPr>
            <w:tcW w:w="5103" w:type="dxa"/>
            <w:tcBorders>
              <w:top w:val="nil"/>
              <w:left w:val="nil"/>
              <w:bottom w:val="single" w:sz="4" w:space="0" w:color="auto"/>
              <w:right w:val="single" w:sz="4" w:space="0" w:color="auto"/>
            </w:tcBorders>
            <w:shd w:val="clear" w:color="auto" w:fill="auto"/>
            <w:noWrap/>
            <w:vAlign w:val="bottom"/>
            <w:hideMark/>
          </w:tcPr>
          <w:p w14:paraId="3E5C1D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NITROFURANTOINA. CAPSULA. 100 MG.</w:t>
            </w:r>
          </w:p>
        </w:tc>
        <w:tc>
          <w:tcPr>
            <w:tcW w:w="1520" w:type="dxa"/>
            <w:tcBorders>
              <w:top w:val="nil"/>
              <w:left w:val="nil"/>
              <w:bottom w:val="single" w:sz="4" w:space="0" w:color="auto"/>
              <w:right w:val="single" w:sz="4" w:space="0" w:color="auto"/>
            </w:tcBorders>
            <w:shd w:val="clear" w:color="auto" w:fill="auto"/>
            <w:noWrap/>
            <w:vAlign w:val="center"/>
            <w:hideMark/>
          </w:tcPr>
          <w:p w14:paraId="6EF661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14A8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1C9ED0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F76C5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B713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747065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100001921.00</w:t>
            </w:r>
          </w:p>
        </w:tc>
        <w:tc>
          <w:tcPr>
            <w:tcW w:w="5103" w:type="dxa"/>
            <w:tcBorders>
              <w:top w:val="nil"/>
              <w:left w:val="nil"/>
              <w:bottom w:val="single" w:sz="4" w:space="0" w:color="auto"/>
              <w:right w:val="single" w:sz="4" w:space="0" w:color="auto"/>
            </w:tcBorders>
            <w:shd w:val="clear" w:color="auto" w:fill="auto"/>
            <w:noWrap/>
            <w:vAlign w:val="bottom"/>
            <w:hideMark/>
          </w:tcPr>
          <w:p w14:paraId="16E58A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BENCILPENICILINA SODICA CRISTALINA 1,000,000 UI SOLUCION INYECTABLE.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7EFC11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3635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5BAEF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EF66B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866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7DBE67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100001923.00</w:t>
            </w:r>
          </w:p>
        </w:tc>
        <w:tc>
          <w:tcPr>
            <w:tcW w:w="5103" w:type="dxa"/>
            <w:tcBorders>
              <w:top w:val="nil"/>
              <w:left w:val="nil"/>
              <w:bottom w:val="single" w:sz="4" w:space="0" w:color="auto"/>
              <w:right w:val="single" w:sz="4" w:space="0" w:color="auto"/>
            </w:tcBorders>
            <w:shd w:val="clear" w:color="auto" w:fill="auto"/>
            <w:noWrap/>
            <w:vAlign w:val="bottom"/>
            <w:hideMark/>
          </w:tcPr>
          <w:p w14:paraId="0C98F84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BENCILPENICILINA PROCAINICA -BENCILPENICILINA CRISTALINA. SUSPENSION INYECTABLE. 300 000 UI /100 000 UI. FRASCO AMPULA Y DILUYENTE CON 2 ML</w:t>
            </w:r>
          </w:p>
        </w:tc>
        <w:tc>
          <w:tcPr>
            <w:tcW w:w="1520" w:type="dxa"/>
            <w:tcBorders>
              <w:top w:val="nil"/>
              <w:left w:val="nil"/>
              <w:bottom w:val="single" w:sz="4" w:space="0" w:color="auto"/>
              <w:right w:val="single" w:sz="4" w:space="0" w:color="auto"/>
            </w:tcBorders>
            <w:shd w:val="clear" w:color="auto" w:fill="auto"/>
            <w:noWrap/>
            <w:vAlign w:val="center"/>
            <w:hideMark/>
          </w:tcPr>
          <w:p w14:paraId="63798F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7CC4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286E4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E13B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4FA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145</w:t>
            </w:r>
          </w:p>
        </w:tc>
        <w:tc>
          <w:tcPr>
            <w:tcW w:w="1418" w:type="dxa"/>
            <w:tcBorders>
              <w:top w:val="nil"/>
              <w:left w:val="nil"/>
              <w:bottom w:val="single" w:sz="4" w:space="0" w:color="auto"/>
              <w:right w:val="single" w:sz="4" w:space="0" w:color="auto"/>
            </w:tcBorders>
            <w:shd w:val="clear" w:color="auto" w:fill="auto"/>
            <w:noWrap/>
            <w:vAlign w:val="center"/>
            <w:hideMark/>
          </w:tcPr>
          <w:p w14:paraId="535C7FD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100001924.00</w:t>
            </w:r>
          </w:p>
        </w:tc>
        <w:tc>
          <w:tcPr>
            <w:tcW w:w="5103" w:type="dxa"/>
            <w:tcBorders>
              <w:top w:val="nil"/>
              <w:left w:val="nil"/>
              <w:bottom w:val="single" w:sz="4" w:space="0" w:color="auto"/>
              <w:right w:val="single" w:sz="4" w:space="0" w:color="auto"/>
            </w:tcBorders>
            <w:shd w:val="clear" w:color="auto" w:fill="auto"/>
            <w:noWrap/>
            <w:vAlign w:val="bottom"/>
            <w:hideMark/>
          </w:tcPr>
          <w:p w14:paraId="1EA138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29F1B4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9928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6AB7C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90427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BEAB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2FB75A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100001925.00</w:t>
            </w:r>
          </w:p>
        </w:tc>
        <w:tc>
          <w:tcPr>
            <w:tcW w:w="5103" w:type="dxa"/>
            <w:tcBorders>
              <w:top w:val="nil"/>
              <w:left w:val="nil"/>
              <w:bottom w:val="single" w:sz="4" w:space="0" w:color="auto"/>
              <w:right w:val="single" w:sz="4" w:space="0" w:color="auto"/>
            </w:tcBorders>
            <w:shd w:val="clear" w:color="auto" w:fill="auto"/>
            <w:noWrap/>
            <w:vAlign w:val="bottom"/>
            <w:hideMark/>
          </w:tcPr>
          <w:p w14:paraId="2812920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BENZATINA BENCILPENICILINA. SUSPENSION INYECTABLE. 1 200 000 UI. FRASCO AMPULA Y DILUYENTE CON 5 ML</w:t>
            </w:r>
          </w:p>
        </w:tc>
        <w:tc>
          <w:tcPr>
            <w:tcW w:w="1520" w:type="dxa"/>
            <w:tcBorders>
              <w:top w:val="nil"/>
              <w:left w:val="nil"/>
              <w:bottom w:val="single" w:sz="4" w:space="0" w:color="auto"/>
              <w:right w:val="single" w:sz="4" w:space="0" w:color="auto"/>
            </w:tcBorders>
            <w:shd w:val="clear" w:color="auto" w:fill="auto"/>
            <w:noWrap/>
            <w:vAlign w:val="center"/>
            <w:hideMark/>
          </w:tcPr>
          <w:p w14:paraId="6B78F4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3A6A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E2052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A2F1F2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720D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w:t>
            </w:r>
          </w:p>
        </w:tc>
        <w:tc>
          <w:tcPr>
            <w:tcW w:w="1418" w:type="dxa"/>
            <w:tcBorders>
              <w:top w:val="nil"/>
              <w:left w:val="nil"/>
              <w:bottom w:val="single" w:sz="4" w:space="0" w:color="auto"/>
              <w:right w:val="single" w:sz="4" w:space="0" w:color="auto"/>
            </w:tcBorders>
            <w:shd w:val="clear" w:color="auto" w:fill="auto"/>
            <w:noWrap/>
            <w:vAlign w:val="center"/>
            <w:hideMark/>
          </w:tcPr>
          <w:p w14:paraId="156F89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100001926.00</w:t>
            </w:r>
          </w:p>
        </w:tc>
        <w:tc>
          <w:tcPr>
            <w:tcW w:w="5103" w:type="dxa"/>
            <w:tcBorders>
              <w:top w:val="nil"/>
              <w:left w:val="nil"/>
              <w:bottom w:val="single" w:sz="4" w:space="0" w:color="auto"/>
              <w:right w:val="single" w:sz="4" w:space="0" w:color="auto"/>
            </w:tcBorders>
            <w:shd w:val="clear" w:color="auto" w:fill="auto"/>
            <w:noWrap/>
            <w:vAlign w:val="bottom"/>
            <w:hideMark/>
          </w:tcPr>
          <w:p w14:paraId="72E9A9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DICLOXACILINA SODICA. CAPSULA O COMPRIMIDO. 500 MG.</w:t>
            </w:r>
          </w:p>
        </w:tc>
        <w:tc>
          <w:tcPr>
            <w:tcW w:w="1520" w:type="dxa"/>
            <w:tcBorders>
              <w:top w:val="nil"/>
              <w:left w:val="nil"/>
              <w:bottom w:val="single" w:sz="4" w:space="0" w:color="auto"/>
              <w:right w:val="single" w:sz="4" w:space="0" w:color="auto"/>
            </w:tcBorders>
            <w:shd w:val="clear" w:color="auto" w:fill="auto"/>
            <w:noWrap/>
            <w:vAlign w:val="center"/>
            <w:hideMark/>
          </w:tcPr>
          <w:p w14:paraId="0919E9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2384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78F94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1576C0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9B9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71E91F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100001927.00</w:t>
            </w:r>
          </w:p>
        </w:tc>
        <w:tc>
          <w:tcPr>
            <w:tcW w:w="5103" w:type="dxa"/>
            <w:tcBorders>
              <w:top w:val="nil"/>
              <w:left w:val="nil"/>
              <w:bottom w:val="single" w:sz="4" w:space="0" w:color="auto"/>
              <w:right w:val="single" w:sz="4" w:space="0" w:color="auto"/>
            </w:tcBorders>
            <w:shd w:val="clear" w:color="auto" w:fill="auto"/>
            <w:noWrap/>
            <w:vAlign w:val="bottom"/>
            <w:hideMark/>
          </w:tcPr>
          <w:p w14:paraId="17693B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DICLOXACILINA SODICA 250 MG/5ML SUSPENSION.  60 ML.</w:t>
            </w:r>
          </w:p>
        </w:tc>
        <w:tc>
          <w:tcPr>
            <w:tcW w:w="1520" w:type="dxa"/>
            <w:tcBorders>
              <w:top w:val="nil"/>
              <w:left w:val="nil"/>
              <w:bottom w:val="single" w:sz="4" w:space="0" w:color="auto"/>
              <w:right w:val="single" w:sz="4" w:space="0" w:color="auto"/>
            </w:tcBorders>
            <w:shd w:val="clear" w:color="auto" w:fill="auto"/>
            <w:noWrap/>
            <w:vAlign w:val="center"/>
            <w:hideMark/>
          </w:tcPr>
          <w:p w14:paraId="3B198F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AC99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E9190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AB9719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8D3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1642A9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100001928.00</w:t>
            </w:r>
          </w:p>
        </w:tc>
        <w:tc>
          <w:tcPr>
            <w:tcW w:w="5103" w:type="dxa"/>
            <w:tcBorders>
              <w:top w:val="nil"/>
              <w:left w:val="nil"/>
              <w:bottom w:val="single" w:sz="4" w:space="0" w:color="auto"/>
              <w:right w:val="single" w:sz="4" w:space="0" w:color="auto"/>
            </w:tcBorders>
            <w:shd w:val="clear" w:color="auto" w:fill="auto"/>
            <w:noWrap/>
            <w:vAlign w:val="bottom"/>
            <w:hideMark/>
          </w:tcPr>
          <w:p w14:paraId="165B62E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DICLOXACILINA SODICA . SOLUCION INYECTABLE. 250 MG/5 ML. FRASCO AMPULA Y 5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4AEE57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A5F8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E3AA4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A771C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46C7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415AB5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100001929.00</w:t>
            </w:r>
          </w:p>
        </w:tc>
        <w:tc>
          <w:tcPr>
            <w:tcW w:w="5103" w:type="dxa"/>
            <w:tcBorders>
              <w:top w:val="nil"/>
              <w:left w:val="nil"/>
              <w:bottom w:val="single" w:sz="4" w:space="0" w:color="auto"/>
              <w:right w:val="single" w:sz="4" w:space="0" w:color="auto"/>
            </w:tcBorders>
            <w:shd w:val="clear" w:color="auto" w:fill="auto"/>
            <w:noWrap/>
            <w:vAlign w:val="bottom"/>
            <w:hideMark/>
          </w:tcPr>
          <w:p w14:paraId="4FEAB44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AMPICILINA ANHIDRA  O AMPICILINA TRIHIDRATADA  500 MG. TABLETA O CAPSULA</w:t>
            </w:r>
          </w:p>
        </w:tc>
        <w:tc>
          <w:tcPr>
            <w:tcW w:w="1520" w:type="dxa"/>
            <w:tcBorders>
              <w:top w:val="nil"/>
              <w:left w:val="nil"/>
              <w:bottom w:val="single" w:sz="4" w:space="0" w:color="auto"/>
              <w:right w:val="single" w:sz="4" w:space="0" w:color="auto"/>
            </w:tcBorders>
            <w:shd w:val="clear" w:color="auto" w:fill="auto"/>
            <w:noWrap/>
            <w:vAlign w:val="center"/>
            <w:hideMark/>
          </w:tcPr>
          <w:p w14:paraId="7A13B9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C32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5CE67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0D17F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F47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4BE308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100001930.00</w:t>
            </w:r>
          </w:p>
        </w:tc>
        <w:tc>
          <w:tcPr>
            <w:tcW w:w="5103" w:type="dxa"/>
            <w:tcBorders>
              <w:top w:val="nil"/>
              <w:left w:val="nil"/>
              <w:bottom w:val="single" w:sz="4" w:space="0" w:color="auto"/>
              <w:right w:val="single" w:sz="4" w:space="0" w:color="auto"/>
            </w:tcBorders>
            <w:shd w:val="clear" w:color="auto" w:fill="auto"/>
            <w:noWrap/>
            <w:vAlign w:val="bottom"/>
            <w:hideMark/>
          </w:tcPr>
          <w:p w14:paraId="5FC3EE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AMPICILINA. SUSPENSION. 250 MG/ 5 ML. ENVASE PARA 60 ML</w:t>
            </w:r>
          </w:p>
        </w:tc>
        <w:tc>
          <w:tcPr>
            <w:tcW w:w="1520" w:type="dxa"/>
            <w:tcBorders>
              <w:top w:val="nil"/>
              <w:left w:val="nil"/>
              <w:bottom w:val="single" w:sz="4" w:space="0" w:color="auto"/>
              <w:right w:val="single" w:sz="4" w:space="0" w:color="auto"/>
            </w:tcBorders>
            <w:shd w:val="clear" w:color="auto" w:fill="auto"/>
            <w:noWrap/>
            <w:vAlign w:val="center"/>
            <w:hideMark/>
          </w:tcPr>
          <w:p w14:paraId="7A966A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7060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D38A2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87186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2593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2CA7882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100001931.00</w:t>
            </w:r>
          </w:p>
        </w:tc>
        <w:tc>
          <w:tcPr>
            <w:tcW w:w="5103" w:type="dxa"/>
            <w:tcBorders>
              <w:top w:val="nil"/>
              <w:left w:val="nil"/>
              <w:bottom w:val="single" w:sz="4" w:space="0" w:color="auto"/>
              <w:right w:val="single" w:sz="4" w:space="0" w:color="auto"/>
            </w:tcBorders>
            <w:shd w:val="clear" w:color="auto" w:fill="auto"/>
            <w:noWrap/>
            <w:vAlign w:val="bottom"/>
            <w:hideMark/>
          </w:tcPr>
          <w:p w14:paraId="321E9FA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AMPICILINA. SOLUCION INYECTABLE. 500 MG/2 ML. FRASCO AMPULA Y DILUYENTE CON 2 ML</w:t>
            </w:r>
          </w:p>
        </w:tc>
        <w:tc>
          <w:tcPr>
            <w:tcW w:w="1520" w:type="dxa"/>
            <w:tcBorders>
              <w:top w:val="nil"/>
              <w:left w:val="nil"/>
              <w:bottom w:val="single" w:sz="4" w:space="0" w:color="auto"/>
              <w:right w:val="single" w:sz="4" w:space="0" w:color="auto"/>
            </w:tcBorders>
            <w:shd w:val="clear" w:color="auto" w:fill="auto"/>
            <w:noWrap/>
            <w:vAlign w:val="center"/>
            <w:hideMark/>
          </w:tcPr>
          <w:p w14:paraId="5BDF8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C7FA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AF4B2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4FA48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4BB6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51AA763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100001935.00</w:t>
            </w:r>
          </w:p>
        </w:tc>
        <w:tc>
          <w:tcPr>
            <w:tcW w:w="5103" w:type="dxa"/>
            <w:tcBorders>
              <w:top w:val="nil"/>
              <w:left w:val="nil"/>
              <w:bottom w:val="single" w:sz="4" w:space="0" w:color="auto"/>
              <w:right w:val="single" w:sz="4" w:space="0" w:color="auto"/>
            </w:tcBorders>
            <w:shd w:val="clear" w:color="auto" w:fill="auto"/>
            <w:noWrap/>
            <w:vAlign w:val="bottom"/>
            <w:hideMark/>
          </w:tcPr>
          <w:p w14:paraId="1385DE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CEFOTAXIMA SODICA. SOLUCION INYECTABLE. 1 G/4 ML. FRASCO AMPULA Y 4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11A7F3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41E3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1BA18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A3D70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6829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0C1F78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100001937.00</w:t>
            </w:r>
          </w:p>
        </w:tc>
        <w:tc>
          <w:tcPr>
            <w:tcW w:w="5103" w:type="dxa"/>
            <w:tcBorders>
              <w:top w:val="nil"/>
              <w:left w:val="nil"/>
              <w:bottom w:val="single" w:sz="4" w:space="0" w:color="auto"/>
              <w:right w:val="single" w:sz="4" w:space="0" w:color="auto"/>
            </w:tcBorders>
            <w:shd w:val="clear" w:color="auto" w:fill="auto"/>
            <w:noWrap/>
            <w:vAlign w:val="bottom"/>
            <w:hideMark/>
          </w:tcPr>
          <w:p w14:paraId="2E6FB1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CEFTRIAXONA SODICA. SOLUCION INYECTABLE. 1 G/10 ML. FRASCO AMPULA Y 10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0E09E5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B1A5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63996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D9A00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0FA0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2C8B50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100001939.00</w:t>
            </w:r>
          </w:p>
        </w:tc>
        <w:tc>
          <w:tcPr>
            <w:tcW w:w="5103" w:type="dxa"/>
            <w:tcBorders>
              <w:top w:val="nil"/>
              <w:left w:val="nil"/>
              <w:bottom w:val="single" w:sz="4" w:space="0" w:color="auto"/>
              <w:right w:val="single" w:sz="4" w:space="0" w:color="auto"/>
            </w:tcBorders>
            <w:shd w:val="clear" w:color="auto" w:fill="auto"/>
            <w:noWrap/>
            <w:vAlign w:val="bottom"/>
            <w:hideMark/>
          </w:tcPr>
          <w:p w14:paraId="7791322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CEFALEXINA. TABLETA O CAPSULA. 500 MG.</w:t>
            </w:r>
          </w:p>
        </w:tc>
        <w:tc>
          <w:tcPr>
            <w:tcW w:w="1520" w:type="dxa"/>
            <w:tcBorders>
              <w:top w:val="nil"/>
              <w:left w:val="nil"/>
              <w:bottom w:val="single" w:sz="4" w:space="0" w:color="auto"/>
              <w:right w:val="single" w:sz="4" w:space="0" w:color="auto"/>
            </w:tcBorders>
            <w:shd w:val="clear" w:color="auto" w:fill="auto"/>
            <w:noWrap/>
            <w:vAlign w:val="center"/>
            <w:hideMark/>
          </w:tcPr>
          <w:p w14:paraId="183E3A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868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2CC2A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CD0F5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06B1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03E734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100001940.00</w:t>
            </w:r>
          </w:p>
        </w:tc>
        <w:tc>
          <w:tcPr>
            <w:tcW w:w="5103" w:type="dxa"/>
            <w:tcBorders>
              <w:top w:val="nil"/>
              <w:left w:val="nil"/>
              <w:bottom w:val="single" w:sz="4" w:space="0" w:color="auto"/>
              <w:right w:val="single" w:sz="4" w:space="0" w:color="auto"/>
            </w:tcBorders>
            <w:shd w:val="clear" w:color="auto" w:fill="auto"/>
            <w:noWrap/>
            <w:vAlign w:val="bottom"/>
            <w:hideMark/>
          </w:tcPr>
          <w:p w14:paraId="57DE295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DOXICICLINA. CADA CÁPSULA O TABLETA CONTIENE: HICLATO DE DOXICICLINA EQUIVALENTE A 100 MG DE DOXICILINA.</w:t>
            </w:r>
          </w:p>
        </w:tc>
        <w:tc>
          <w:tcPr>
            <w:tcW w:w="1520" w:type="dxa"/>
            <w:tcBorders>
              <w:top w:val="nil"/>
              <w:left w:val="nil"/>
              <w:bottom w:val="single" w:sz="4" w:space="0" w:color="auto"/>
              <w:right w:val="single" w:sz="4" w:space="0" w:color="auto"/>
            </w:tcBorders>
            <w:shd w:val="clear" w:color="auto" w:fill="auto"/>
            <w:noWrap/>
            <w:vAlign w:val="center"/>
            <w:hideMark/>
          </w:tcPr>
          <w:p w14:paraId="00E4FF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1CF0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D4A0C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15739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6581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1C1625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100001954.00</w:t>
            </w:r>
          </w:p>
        </w:tc>
        <w:tc>
          <w:tcPr>
            <w:tcW w:w="5103" w:type="dxa"/>
            <w:tcBorders>
              <w:top w:val="nil"/>
              <w:left w:val="nil"/>
              <w:bottom w:val="single" w:sz="4" w:space="0" w:color="auto"/>
              <w:right w:val="single" w:sz="4" w:space="0" w:color="auto"/>
            </w:tcBorders>
            <w:shd w:val="clear" w:color="auto" w:fill="auto"/>
            <w:noWrap/>
            <w:vAlign w:val="bottom"/>
            <w:hideMark/>
          </w:tcPr>
          <w:p w14:paraId="18A1BB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GENTAMICINA. SOLUCION INYECTABLE. 80 MG.   AMPOLLETA CON 2 ML</w:t>
            </w:r>
          </w:p>
        </w:tc>
        <w:tc>
          <w:tcPr>
            <w:tcW w:w="1520" w:type="dxa"/>
            <w:tcBorders>
              <w:top w:val="nil"/>
              <w:left w:val="nil"/>
              <w:bottom w:val="single" w:sz="4" w:space="0" w:color="auto"/>
              <w:right w:val="single" w:sz="4" w:space="0" w:color="auto"/>
            </w:tcBorders>
            <w:shd w:val="clear" w:color="auto" w:fill="auto"/>
            <w:noWrap/>
            <w:vAlign w:val="center"/>
            <w:hideMark/>
          </w:tcPr>
          <w:p w14:paraId="0FA54C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80CF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F934F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D50B9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38A6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5A48DC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100001955.00</w:t>
            </w:r>
          </w:p>
        </w:tc>
        <w:tc>
          <w:tcPr>
            <w:tcW w:w="5103" w:type="dxa"/>
            <w:tcBorders>
              <w:top w:val="nil"/>
              <w:left w:val="nil"/>
              <w:bottom w:val="single" w:sz="4" w:space="0" w:color="auto"/>
              <w:right w:val="single" w:sz="4" w:space="0" w:color="auto"/>
            </w:tcBorders>
            <w:shd w:val="clear" w:color="auto" w:fill="auto"/>
            <w:noWrap/>
            <w:vAlign w:val="bottom"/>
            <w:hideMark/>
          </w:tcPr>
          <w:p w14:paraId="38402F6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GENTAMICINA. SOLUCION INYECTABLE. 20 MG.  AMPOLLETA CON 2 ML</w:t>
            </w:r>
          </w:p>
        </w:tc>
        <w:tc>
          <w:tcPr>
            <w:tcW w:w="1520" w:type="dxa"/>
            <w:tcBorders>
              <w:top w:val="nil"/>
              <w:left w:val="nil"/>
              <w:bottom w:val="single" w:sz="4" w:space="0" w:color="auto"/>
              <w:right w:val="single" w:sz="4" w:space="0" w:color="auto"/>
            </w:tcBorders>
            <w:shd w:val="clear" w:color="auto" w:fill="auto"/>
            <w:noWrap/>
            <w:vAlign w:val="center"/>
            <w:hideMark/>
          </w:tcPr>
          <w:p w14:paraId="116699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1692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4ECD9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FB84E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8FF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41AB0E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100001956.00</w:t>
            </w:r>
          </w:p>
        </w:tc>
        <w:tc>
          <w:tcPr>
            <w:tcW w:w="5103" w:type="dxa"/>
            <w:tcBorders>
              <w:top w:val="nil"/>
              <w:left w:val="nil"/>
              <w:bottom w:val="single" w:sz="4" w:space="0" w:color="auto"/>
              <w:right w:val="single" w:sz="4" w:space="0" w:color="auto"/>
            </w:tcBorders>
            <w:shd w:val="clear" w:color="auto" w:fill="auto"/>
            <w:noWrap/>
            <w:vAlign w:val="bottom"/>
            <w:hideMark/>
          </w:tcPr>
          <w:p w14:paraId="5A5659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AMIKACINA 500 MG.  SOLUCION INYECTABLE</w:t>
            </w:r>
          </w:p>
        </w:tc>
        <w:tc>
          <w:tcPr>
            <w:tcW w:w="1520" w:type="dxa"/>
            <w:tcBorders>
              <w:top w:val="nil"/>
              <w:left w:val="nil"/>
              <w:bottom w:val="single" w:sz="4" w:space="0" w:color="auto"/>
              <w:right w:val="single" w:sz="4" w:space="0" w:color="auto"/>
            </w:tcBorders>
            <w:shd w:val="clear" w:color="auto" w:fill="auto"/>
            <w:noWrap/>
            <w:vAlign w:val="center"/>
            <w:hideMark/>
          </w:tcPr>
          <w:p w14:paraId="3DA20F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11B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5CF60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BEE0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0BF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6DE2884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100001956.01</w:t>
            </w:r>
          </w:p>
        </w:tc>
        <w:tc>
          <w:tcPr>
            <w:tcW w:w="5103" w:type="dxa"/>
            <w:tcBorders>
              <w:top w:val="nil"/>
              <w:left w:val="nil"/>
              <w:bottom w:val="single" w:sz="4" w:space="0" w:color="auto"/>
              <w:right w:val="single" w:sz="4" w:space="0" w:color="auto"/>
            </w:tcBorders>
            <w:shd w:val="clear" w:color="auto" w:fill="auto"/>
            <w:noWrap/>
            <w:vAlign w:val="bottom"/>
            <w:hideMark/>
          </w:tcPr>
          <w:p w14:paraId="2692DA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AMIKACINA SOLUCIÓN INYECTABLE CADA AMPOLLETA O FRASCO ÁMPULA CONTIENE: SULFATO DE AMIKACINA EQUIVALENTE A 500 MG DE AMIKACINA. ENVASE CON 2 AMPOLLETAS O FRASCO ÁMPULA CON 2 ML.</w:t>
            </w:r>
          </w:p>
        </w:tc>
        <w:tc>
          <w:tcPr>
            <w:tcW w:w="1520" w:type="dxa"/>
            <w:tcBorders>
              <w:top w:val="nil"/>
              <w:left w:val="nil"/>
              <w:bottom w:val="single" w:sz="4" w:space="0" w:color="auto"/>
              <w:right w:val="single" w:sz="4" w:space="0" w:color="auto"/>
            </w:tcBorders>
            <w:shd w:val="clear" w:color="auto" w:fill="auto"/>
            <w:noWrap/>
            <w:vAlign w:val="center"/>
            <w:hideMark/>
          </w:tcPr>
          <w:p w14:paraId="6AE25C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F8C2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4A5194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E324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18C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433BE2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100001957.00</w:t>
            </w:r>
          </w:p>
        </w:tc>
        <w:tc>
          <w:tcPr>
            <w:tcW w:w="5103" w:type="dxa"/>
            <w:tcBorders>
              <w:top w:val="nil"/>
              <w:left w:val="nil"/>
              <w:bottom w:val="single" w:sz="4" w:space="0" w:color="auto"/>
              <w:right w:val="single" w:sz="4" w:space="0" w:color="auto"/>
            </w:tcBorders>
            <w:shd w:val="clear" w:color="auto" w:fill="auto"/>
            <w:noWrap/>
            <w:vAlign w:val="bottom"/>
            <w:hideMark/>
          </w:tcPr>
          <w:p w14:paraId="6B5F2B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AMIKACINA 100 MG. SOLUCION INYECTABLE</w:t>
            </w:r>
          </w:p>
        </w:tc>
        <w:tc>
          <w:tcPr>
            <w:tcW w:w="1520" w:type="dxa"/>
            <w:tcBorders>
              <w:top w:val="nil"/>
              <w:left w:val="nil"/>
              <w:bottom w:val="single" w:sz="4" w:space="0" w:color="auto"/>
              <w:right w:val="single" w:sz="4" w:space="0" w:color="auto"/>
            </w:tcBorders>
            <w:shd w:val="clear" w:color="auto" w:fill="auto"/>
            <w:noWrap/>
            <w:vAlign w:val="center"/>
            <w:hideMark/>
          </w:tcPr>
          <w:p w14:paraId="3D1ACF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8A06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22B15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8232EB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A9F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3EC7D8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100001957.01</w:t>
            </w:r>
          </w:p>
        </w:tc>
        <w:tc>
          <w:tcPr>
            <w:tcW w:w="5103" w:type="dxa"/>
            <w:tcBorders>
              <w:top w:val="nil"/>
              <w:left w:val="nil"/>
              <w:bottom w:val="single" w:sz="4" w:space="0" w:color="auto"/>
              <w:right w:val="single" w:sz="4" w:space="0" w:color="auto"/>
            </w:tcBorders>
            <w:shd w:val="clear" w:color="auto" w:fill="auto"/>
            <w:noWrap/>
            <w:vAlign w:val="bottom"/>
            <w:hideMark/>
          </w:tcPr>
          <w:p w14:paraId="13CCCF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AMIKACINA SOLUCIÓN INYECTABLE CADA AMPOLLETA O FRASCO ÁMPULA CONTIENE: SULFATO DE AMIKACINA EQUIVALENTE A 100 MG DE AMIKACINA. ENVASE CON 2 AMPOLLETAS O FRASCO ÁMPULA CON 2 ML.</w:t>
            </w:r>
          </w:p>
        </w:tc>
        <w:tc>
          <w:tcPr>
            <w:tcW w:w="1520" w:type="dxa"/>
            <w:tcBorders>
              <w:top w:val="nil"/>
              <w:left w:val="nil"/>
              <w:bottom w:val="single" w:sz="4" w:space="0" w:color="auto"/>
              <w:right w:val="single" w:sz="4" w:space="0" w:color="auto"/>
            </w:tcBorders>
            <w:shd w:val="clear" w:color="auto" w:fill="auto"/>
            <w:noWrap/>
            <w:vAlign w:val="center"/>
            <w:hideMark/>
          </w:tcPr>
          <w:p w14:paraId="334904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4759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3348BA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685E5E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C34E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07A6D3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100001969.01</w:t>
            </w:r>
          </w:p>
        </w:tc>
        <w:tc>
          <w:tcPr>
            <w:tcW w:w="5103" w:type="dxa"/>
            <w:tcBorders>
              <w:top w:val="nil"/>
              <w:left w:val="nil"/>
              <w:bottom w:val="single" w:sz="4" w:space="0" w:color="auto"/>
              <w:right w:val="single" w:sz="4" w:space="0" w:color="auto"/>
            </w:tcBorders>
            <w:shd w:val="clear" w:color="auto" w:fill="auto"/>
            <w:noWrap/>
            <w:vAlign w:val="bottom"/>
            <w:hideMark/>
          </w:tcPr>
          <w:p w14:paraId="260C90E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AZITROMICINA 500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4B2062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47A83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5B166D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759A3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D210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6AD119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100001971.00</w:t>
            </w:r>
          </w:p>
        </w:tc>
        <w:tc>
          <w:tcPr>
            <w:tcW w:w="5103" w:type="dxa"/>
            <w:tcBorders>
              <w:top w:val="nil"/>
              <w:left w:val="nil"/>
              <w:bottom w:val="single" w:sz="4" w:space="0" w:color="auto"/>
              <w:right w:val="single" w:sz="4" w:space="0" w:color="auto"/>
            </w:tcBorders>
            <w:shd w:val="clear" w:color="auto" w:fill="auto"/>
            <w:noWrap/>
            <w:vAlign w:val="bottom"/>
            <w:hideMark/>
          </w:tcPr>
          <w:p w14:paraId="72BA29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ESTEARATO DE ERITROMICINA. CAPSULA O TABLETA. 500 MG.</w:t>
            </w:r>
          </w:p>
        </w:tc>
        <w:tc>
          <w:tcPr>
            <w:tcW w:w="1520" w:type="dxa"/>
            <w:tcBorders>
              <w:top w:val="nil"/>
              <w:left w:val="nil"/>
              <w:bottom w:val="single" w:sz="4" w:space="0" w:color="auto"/>
              <w:right w:val="single" w:sz="4" w:space="0" w:color="auto"/>
            </w:tcBorders>
            <w:shd w:val="clear" w:color="auto" w:fill="auto"/>
            <w:noWrap/>
            <w:vAlign w:val="center"/>
            <w:hideMark/>
          </w:tcPr>
          <w:p w14:paraId="6AE100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D810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00F55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C831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D9D6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640C8F7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100001972.00</w:t>
            </w:r>
          </w:p>
        </w:tc>
        <w:tc>
          <w:tcPr>
            <w:tcW w:w="5103" w:type="dxa"/>
            <w:tcBorders>
              <w:top w:val="nil"/>
              <w:left w:val="nil"/>
              <w:bottom w:val="single" w:sz="4" w:space="0" w:color="auto"/>
              <w:right w:val="single" w:sz="4" w:space="0" w:color="auto"/>
            </w:tcBorders>
            <w:shd w:val="clear" w:color="auto" w:fill="auto"/>
            <w:noWrap/>
            <w:vAlign w:val="bottom"/>
            <w:hideMark/>
          </w:tcPr>
          <w:p w14:paraId="50E7ED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SUSPENSIN ORAL CADA 5 ML CONTIENEN: ESTEARATO O ETILSUCCINATO O ESTOLATO DE ERITROMICINA EQUIVALENTE A 250 MG DE ERITROMICINA. ENVASE CON POLVO PARA 100 ML Y DOSIFICADOR.</w:t>
            </w:r>
          </w:p>
        </w:tc>
        <w:tc>
          <w:tcPr>
            <w:tcW w:w="1520" w:type="dxa"/>
            <w:tcBorders>
              <w:top w:val="nil"/>
              <w:left w:val="nil"/>
              <w:bottom w:val="single" w:sz="4" w:space="0" w:color="auto"/>
              <w:right w:val="single" w:sz="4" w:space="0" w:color="auto"/>
            </w:tcBorders>
            <w:shd w:val="clear" w:color="auto" w:fill="auto"/>
            <w:noWrap/>
            <w:vAlign w:val="center"/>
            <w:hideMark/>
          </w:tcPr>
          <w:p w14:paraId="6C7D96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09BF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5F78C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1A7B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A3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110A57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100001973.00</w:t>
            </w:r>
          </w:p>
        </w:tc>
        <w:tc>
          <w:tcPr>
            <w:tcW w:w="5103" w:type="dxa"/>
            <w:tcBorders>
              <w:top w:val="nil"/>
              <w:left w:val="nil"/>
              <w:bottom w:val="single" w:sz="4" w:space="0" w:color="auto"/>
              <w:right w:val="single" w:sz="4" w:space="0" w:color="auto"/>
            </w:tcBorders>
            <w:shd w:val="clear" w:color="auto" w:fill="auto"/>
            <w:noWrap/>
            <w:vAlign w:val="bottom"/>
            <w:hideMark/>
          </w:tcPr>
          <w:p w14:paraId="54B9E8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FOSFATO DE CLINDAMICINA. SOLUCION INYECTABLE. 300 MG/2 ML. AMPOLLETA CON 2 ML</w:t>
            </w:r>
          </w:p>
        </w:tc>
        <w:tc>
          <w:tcPr>
            <w:tcW w:w="1520" w:type="dxa"/>
            <w:tcBorders>
              <w:top w:val="nil"/>
              <w:left w:val="nil"/>
              <w:bottom w:val="single" w:sz="4" w:space="0" w:color="auto"/>
              <w:right w:val="single" w:sz="4" w:space="0" w:color="auto"/>
            </w:tcBorders>
            <w:shd w:val="clear" w:color="auto" w:fill="auto"/>
            <w:noWrap/>
            <w:vAlign w:val="center"/>
            <w:hideMark/>
          </w:tcPr>
          <w:p w14:paraId="7B0D2C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7DFE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3A528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AE67A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0DB2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217C6E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100002012.00</w:t>
            </w:r>
          </w:p>
        </w:tc>
        <w:tc>
          <w:tcPr>
            <w:tcW w:w="5103" w:type="dxa"/>
            <w:tcBorders>
              <w:top w:val="nil"/>
              <w:left w:val="nil"/>
              <w:bottom w:val="single" w:sz="4" w:space="0" w:color="auto"/>
              <w:right w:val="single" w:sz="4" w:space="0" w:color="auto"/>
            </w:tcBorders>
            <w:shd w:val="clear" w:color="auto" w:fill="auto"/>
            <w:noWrap/>
            <w:vAlign w:val="bottom"/>
            <w:hideMark/>
          </w:tcPr>
          <w:p w14:paraId="3DB8B9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ANFOTERICINA B. SOLUCION INYECTABLE. 50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72AA20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03BC4A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97E41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6D466A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A5A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59FA6C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100002016.00</w:t>
            </w:r>
          </w:p>
        </w:tc>
        <w:tc>
          <w:tcPr>
            <w:tcW w:w="5103" w:type="dxa"/>
            <w:tcBorders>
              <w:top w:val="nil"/>
              <w:left w:val="nil"/>
              <w:bottom w:val="single" w:sz="4" w:space="0" w:color="auto"/>
              <w:right w:val="single" w:sz="4" w:space="0" w:color="auto"/>
            </w:tcBorders>
            <w:shd w:val="clear" w:color="auto" w:fill="auto"/>
            <w:noWrap/>
            <w:vAlign w:val="bottom"/>
            <w:hideMark/>
          </w:tcPr>
          <w:p w14:paraId="7710BB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KETOCONAZOL.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580118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B00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4FF10B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0328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776A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1D4DFE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100002018.00</w:t>
            </w:r>
          </w:p>
        </w:tc>
        <w:tc>
          <w:tcPr>
            <w:tcW w:w="5103" w:type="dxa"/>
            <w:tcBorders>
              <w:top w:val="nil"/>
              <w:left w:val="nil"/>
              <w:bottom w:val="single" w:sz="4" w:space="0" w:color="auto"/>
              <w:right w:val="single" w:sz="4" w:space="0" w:color="auto"/>
            </w:tcBorders>
            <w:shd w:val="clear" w:color="auto" w:fill="auto"/>
            <w:noWrap/>
            <w:vAlign w:val="bottom"/>
            <w:hideMark/>
          </w:tcPr>
          <w:p w14:paraId="542997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ITRACONAZOL. CAPSULA. 100 MG.</w:t>
            </w:r>
          </w:p>
        </w:tc>
        <w:tc>
          <w:tcPr>
            <w:tcW w:w="1520" w:type="dxa"/>
            <w:tcBorders>
              <w:top w:val="nil"/>
              <w:left w:val="nil"/>
              <w:bottom w:val="single" w:sz="4" w:space="0" w:color="auto"/>
              <w:right w:val="single" w:sz="4" w:space="0" w:color="auto"/>
            </w:tcBorders>
            <w:shd w:val="clear" w:color="auto" w:fill="auto"/>
            <w:noWrap/>
            <w:vAlign w:val="center"/>
            <w:hideMark/>
          </w:tcPr>
          <w:p w14:paraId="5A9653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15EE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858F0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44259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325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170</w:t>
            </w:r>
          </w:p>
        </w:tc>
        <w:tc>
          <w:tcPr>
            <w:tcW w:w="1418" w:type="dxa"/>
            <w:tcBorders>
              <w:top w:val="nil"/>
              <w:left w:val="nil"/>
              <w:bottom w:val="single" w:sz="4" w:space="0" w:color="auto"/>
              <w:right w:val="single" w:sz="4" w:space="0" w:color="auto"/>
            </w:tcBorders>
            <w:shd w:val="clear" w:color="auto" w:fill="auto"/>
            <w:noWrap/>
            <w:vAlign w:val="center"/>
            <w:hideMark/>
          </w:tcPr>
          <w:p w14:paraId="526A34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100002024.00</w:t>
            </w:r>
          </w:p>
        </w:tc>
        <w:tc>
          <w:tcPr>
            <w:tcW w:w="5103" w:type="dxa"/>
            <w:tcBorders>
              <w:top w:val="nil"/>
              <w:left w:val="nil"/>
              <w:bottom w:val="single" w:sz="4" w:space="0" w:color="auto"/>
              <w:right w:val="single" w:sz="4" w:space="0" w:color="auto"/>
            </w:tcBorders>
            <w:shd w:val="clear" w:color="auto" w:fill="auto"/>
            <w:noWrap/>
            <w:vAlign w:val="bottom"/>
            <w:hideMark/>
          </w:tcPr>
          <w:p w14:paraId="4F7557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NITRATO DE ISOCONAZOL. CREMA. 1 G/ 100 G. ENVASE CON 20 G</w:t>
            </w:r>
          </w:p>
        </w:tc>
        <w:tc>
          <w:tcPr>
            <w:tcW w:w="1520" w:type="dxa"/>
            <w:tcBorders>
              <w:top w:val="nil"/>
              <w:left w:val="nil"/>
              <w:bottom w:val="single" w:sz="4" w:space="0" w:color="auto"/>
              <w:right w:val="single" w:sz="4" w:space="0" w:color="auto"/>
            </w:tcBorders>
            <w:shd w:val="clear" w:color="auto" w:fill="auto"/>
            <w:noWrap/>
            <w:vAlign w:val="center"/>
            <w:hideMark/>
          </w:tcPr>
          <w:p w14:paraId="63B90E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7ACE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5B9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D6B7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342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468C08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100002030.00</w:t>
            </w:r>
          </w:p>
        </w:tc>
        <w:tc>
          <w:tcPr>
            <w:tcW w:w="5103" w:type="dxa"/>
            <w:tcBorders>
              <w:top w:val="nil"/>
              <w:left w:val="nil"/>
              <w:bottom w:val="single" w:sz="4" w:space="0" w:color="auto"/>
              <w:right w:val="single" w:sz="4" w:space="0" w:color="auto"/>
            </w:tcBorders>
            <w:shd w:val="clear" w:color="auto" w:fill="auto"/>
            <w:noWrap/>
            <w:vAlign w:val="bottom"/>
            <w:hideMark/>
          </w:tcPr>
          <w:p w14:paraId="051D0F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FOSFATO DE CLOROQUINA. TABLETA. 150 MG.</w:t>
            </w:r>
          </w:p>
        </w:tc>
        <w:tc>
          <w:tcPr>
            <w:tcW w:w="1520" w:type="dxa"/>
            <w:tcBorders>
              <w:top w:val="nil"/>
              <w:left w:val="nil"/>
              <w:bottom w:val="single" w:sz="4" w:space="0" w:color="auto"/>
              <w:right w:val="single" w:sz="4" w:space="0" w:color="auto"/>
            </w:tcBorders>
            <w:shd w:val="clear" w:color="auto" w:fill="auto"/>
            <w:noWrap/>
            <w:vAlign w:val="center"/>
            <w:hideMark/>
          </w:tcPr>
          <w:p w14:paraId="46DFB2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D8F3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C/1000</w:t>
            </w:r>
          </w:p>
        </w:tc>
        <w:tc>
          <w:tcPr>
            <w:tcW w:w="916" w:type="dxa"/>
            <w:tcBorders>
              <w:top w:val="nil"/>
              <w:left w:val="nil"/>
              <w:bottom w:val="single" w:sz="4" w:space="0" w:color="auto"/>
              <w:right w:val="single" w:sz="4" w:space="0" w:color="auto"/>
            </w:tcBorders>
            <w:shd w:val="clear" w:color="auto" w:fill="auto"/>
            <w:noWrap/>
            <w:vAlign w:val="center"/>
            <w:hideMark/>
          </w:tcPr>
          <w:p w14:paraId="33FC6C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ACFD7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420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058CD2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100002111.00</w:t>
            </w:r>
          </w:p>
        </w:tc>
        <w:tc>
          <w:tcPr>
            <w:tcW w:w="5103" w:type="dxa"/>
            <w:tcBorders>
              <w:top w:val="nil"/>
              <w:left w:val="nil"/>
              <w:bottom w:val="single" w:sz="4" w:space="0" w:color="auto"/>
              <w:right w:val="single" w:sz="4" w:space="0" w:color="auto"/>
            </w:tcBorders>
            <w:shd w:val="clear" w:color="auto" w:fill="auto"/>
            <w:noWrap/>
            <w:vAlign w:val="bottom"/>
            <w:hideMark/>
          </w:tcPr>
          <w:p w14:paraId="066E08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BESILATO DE AMLODIPINO  5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464360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AA5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763C1A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2E01A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7C60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489C8BF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100002111.01</w:t>
            </w:r>
          </w:p>
        </w:tc>
        <w:tc>
          <w:tcPr>
            <w:tcW w:w="5103" w:type="dxa"/>
            <w:tcBorders>
              <w:top w:val="nil"/>
              <w:left w:val="nil"/>
              <w:bottom w:val="single" w:sz="4" w:space="0" w:color="auto"/>
              <w:right w:val="single" w:sz="4" w:space="0" w:color="auto"/>
            </w:tcBorders>
            <w:shd w:val="clear" w:color="auto" w:fill="auto"/>
            <w:noWrap/>
            <w:vAlign w:val="bottom"/>
            <w:hideMark/>
          </w:tcPr>
          <w:p w14:paraId="38B398B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AMLODIPINO TABLETA O CÁPSULA 5 MG 30 TABLETAS</w:t>
            </w:r>
          </w:p>
        </w:tc>
        <w:tc>
          <w:tcPr>
            <w:tcW w:w="1520" w:type="dxa"/>
            <w:tcBorders>
              <w:top w:val="nil"/>
              <w:left w:val="nil"/>
              <w:bottom w:val="single" w:sz="4" w:space="0" w:color="auto"/>
              <w:right w:val="single" w:sz="4" w:space="0" w:color="auto"/>
            </w:tcBorders>
            <w:shd w:val="clear" w:color="auto" w:fill="auto"/>
            <w:noWrap/>
            <w:vAlign w:val="center"/>
            <w:hideMark/>
          </w:tcPr>
          <w:p w14:paraId="5CF59D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9826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8FEE1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DB4522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386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7F497E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100002119.00</w:t>
            </w:r>
          </w:p>
        </w:tc>
        <w:tc>
          <w:tcPr>
            <w:tcW w:w="5103" w:type="dxa"/>
            <w:tcBorders>
              <w:top w:val="nil"/>
              <w:left w:val="nil"/>
              <w:bottom w:val="single" w:sz="4" w:space="0" w:color="auto"/>
              <w:right w:val="single" w:sz="4" w:space="0" w:color="auto"/>
            </w:tcBorders>
            <w:shd w:val="clear" w:color="auto" w:fill="auto"/>
            <w:noWrap/>
            <w:vAlign w:val="bottom"/>
            <w:hideMark/>
          </w:tcPr>
          <w:p w14:paraId="417C8DD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DIPROPIONATO DE BETAMETASONA. UNGÜENTO. 50 MG/ 100 G. ENVASE CON 30 G</w:t>
            </w:r>
          </w:p>
        </w:tc>
        <w:tc>
          <w:tcPr>
            <w:tcW w:w="1520" w:type="dxa"/>
            <w:tcBorders>
              <w:top w:val="nil"/>
              <w:left w:val="nil"/>
              <w:bottom w:val="single" w:sz="4" w:space="0" w:color="auto"/>
              <w:right w:val="single" w:sz="4" w:space="0" w:color="auto"/>
            </w:tcBorders>
            <w:shd w:val="clear" w:color="auto" w:fill="auto"/>
            <w:noWrap/>
            <w:vAlign w:val="center"/>
            <w:hideMark/>
          </w:tcPr>
          <w:p w14:paraId="6259CE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5C0E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89240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F149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002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362BBC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100002123.00</w:t>
            </w:r>
          </w:p>
        </w:tc>
        <w:tc>
          <w:tcPr>
            <w:tcW w:w="5103" w:type="dxa"/>
            <w:tcBorders>
              <w:top w:val="nil"/>
              <w:left w:val="nil"/>
              <w:bottom w:val="single" w:sz="4" w:space="0" w:color="auto"/>
              <w:right w:val="single" w:sz="4" w:space="0" w:color="auto"/>
            </w:tcBorders>
            <w:shd w:val="clear" w:color="auto" w:fill="auto"/>
            <w:noWrap/>
            <w:vAlign w:val="bottom"/>
            <w:hideMark/>
          </w:tcPr>
          <w:p w14:paraId="46DE79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MUPIROCINA. UNGÜENTO. 2 G/100 G. ENVASE CON 15 G</w:t>
            </w:r>
          </w:p>
        </w:tc>
        <w:tc>
          <w:tcPr>
            <w:tcW w:w="1520" w:type="dxa"/>
            <w:tcBorders>
              <w:top w:val="nil"/>
              <w:left w:val="nil"/>
              <w:bottom w:val="single" w:sz="4" w:space="0" w:color="auto"/>
              <w:right w:val="single" w:sz="4" w:space="0" w:color="auto"/>
            </w:tcBorders>
            <w:shd w:val="clear" w:color="auto" w:fill="auto"/>
            <w:noWrap/>
            <w:vAlign w:val="center"/>
            <w:hideMark/>
          </w:tcPr>
          <w:p w14:paraId="5FF30E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89C9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31050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r>
      <w:tr w:rsidR="00C3270E" w:rsidRPr="00931D45" w14:paraId="06BC4F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D56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46D4759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100002126.00</w:t>
            </w:r>
          </w:p>
        </w:tc>
        <w:tc>
          <w:tcPr>
            <w:tcW w:w="5103" w:type="dxa"/>
            <w:tcBorders>
              <w:top w:val="nil"/>
              <w:left w:val="nil"/>
              <w:bottom w:val="single" w:sz="4" w:space="0" w:color="auto"/>
              <w:right w:val="single" w:sz="4" w:space="0" w:color="auto"/>
            </w:tcBorders>
            <w:shd w:val="clear" w:color="auto" w:fill="auto"/>
            <w:noWrap/>
            <w:vAlign w:val="bottom"/>
            <w:hideMark/>
          </w:tcPr>
          <w:p w14:paraId="5FB086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ACICLOVIR. COMPRIMIDO O TABLETA. 400 MG.</w:t>
            </w:r>
          </w:p>
        </w:tc>
        <w:tc>
          <w:tcPr>
            <w:tcW w:w="1520" w:type="dxa"/>
            <w:tcBorders>
              <w:top w:val="nil"/>
              <w:left w:val="nil"/>
              <w:bottom w:val="single" w:sz="4" w:space="0" w:color="auto"/>
              <w:right w:val="single" w:sz="4" w:space="0" w:color="auto"/>
            </w:tcBorders>
            <w:shd w:val="clear" w:color="auto" w:fill="auto"/>
            <w:noWrap/>
            <w:vAlign w:val="center"/>
            <w:hideMark/>
          </w:tcPr>
          <w:p w14:paraId="12261D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4E0D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5C56B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38AD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CFA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177</w:t>
            </w:r>
          </w:p>
        </w:tc>
        <w:tc>
          <w:tcPr>
            <w:tcW w:w="1418" w:type="dxa"/>
            <w:tcBorders>
              <w:top w:val="nil"/>
              <w:left w:val="nil"/>
              <w:bottom w:val="single" w:sz="4" w:space="0" w:color="auto"/>
              <w:right w:val="single" w:sz="4" w:space="0" w:color="auto"/>
            </w:tcBorders>
            <w:shd w:val="clear" w:color="auto" w:fill="auto"/>
            <w:noWrap/>
            <w:vAlign w:val="center"/>
            <w:hideMark/>
          </w:tcPr>
          <w:p w14:paraId="01301AD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100002127.00</w:t>
            </w:r>
          </w:p>
        </w:tc>
        <w:tc>
          <w:tcPr>
            <w:tcW w:w="5103" w:type="dxa"/>
            <w:tcBorders>
              <w:top w:val="nil"/>
              <w:left w:val="nil"/>
              <w:bottom w:val="single" w:sz="4" w:space="0" w:color="auto"/>
              <w:right w:val="single" w:sz="4" w:space="0" w:color="auto"/>
            </w:tcBorders>
            <w:shd w:val="clear" w:color="auto" w:fill="auto"/>
            <w:noWrap/>
            <w:vAlign w:val="bottom"/>
            <w:hideMark/>
          </w:tcPr>
          <w:p w14:paraId="2D826B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AMOXICILINA. SUSPENSION. 500 MG/ 5 ML. ENVASE PARA 75 ML</w:t>
            </w:r>
          </w:p>
        </w:tc>
        <w:tc>
          <w:tcPr>
            <w:tcW w:w="1520" w:type="dxa"/>
            <w:tcBorders>
              <w:top w:val="nil"/>
              <w:left w:val="nil"/>
              <w:bottom w:val="single" w:sz="4" w:space="0" w:color="auto"/>
              <w:right w:val="single" w:sz="4" w:space="0" w:color="auto"/>
            </w:tcBorders>
            <w:shd w:val="clear" w:color="auto" w:fill="auto"/>
            <w:noWrap/>
            <w:vAlign w:val="center"/>
            <w:hideMark/>
          </w:tcPr>
          <w:p w14:paraId="7F63A2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541C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1DCC3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F961C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8CA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178</w:t>
            </w:r>
          </w:p>
        </w:tc>
        <w:tc>
          <w:tcPr>
            <w:tcW w:w="1418" w:type="dxa"/>
            <w:tcBorders>
              <w:top w:val="nil"/>
              <w:left w:val="nil"/>
              <w:bottom w:val="single" w:sz="4" w:space="0" w:color="auto"/>
              <w:right w:val="single" w:sz="4" w:space="0" w:color="auto"/>
            </w:tcBorders>
            <w:shd w:val="clear" w:color="auto" w:fill="auto"/>
            <w:noWrap/>
            <w:vAlign w:val="center"/>
            <w:hideMark/>
          </w:tcPr>
          <w:p w14:paraId="0928D89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100002128.00</w:t>
            </w:r>
          </w:p>
        </w:tc>
        <w:tc>
          <w:tcPr>
            <w:tcW w:w="5103" w:type="dxa"/>
            <w:tcBorders>
              <w:top w:val="nil"/>
              <w:left w:val="nil"/>
              <w:bottom w:val="single" w:sz="4" w:space="0" w:color="auto"/>
              <w:right w:val="single" w:sz="4" w:space="0" w:color="auto"/>
            </w:tcBorders>
            <w:shd w:val="clear" w:color="auto" w:fill="auto"/>
            <w:noWrap/>
            <w:vAlign w:val="bottom"/>
            <w:hideMark/>
          </w:tcPr>
          <w:p w14:paraId="7F08C05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AMOXICILINA TRIHIDRATADA  500 MG.  CAPSULA</w:t>
            </w:r>
          </w:p>
        </w:tc>
        <w:tc>
          <w:tcPr>
            <w:tcW w:w="1520" w:type="dxa"/>
            <w:tcBorders>
              <w:top w:val="nil"/>
              <w:left w:val="nil"/>
              <w:bottom w:val="single" w:sz="4" w:space="0" w:color="auto"/>
              <w:right w:val="single" w:sz="4" w:space="0" w:color="auto"/>
            </w:tcBorders>
            <w:shd w:val="clear" w:color="auto" w:fill="auto"/>
            <w:noWrap/>
            <w:vAlign w:val="center"/>
            <w:hideMark/>
          </w:tcPr>
          <w:p w14:paraId="0DC6B0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6046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A6FD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98820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CFDD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3D62D5D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100002129.00</w:t>
            </w:r>
          </w:p>
        </w:tc>
        <w:tc>
          <w:tcPr>
            <w:tcW w:w="5103" w:type="dxa"/>
            <w:tcBorders>
              <w:top w:val="nil"/>
              <w:left w:val="nil"/>
              <w:bottom w:val="single" w:sz="4" w:space="0" w:color="auto"/>
              <w:right w:val="single" w:sz="4" w:space="0" w:color="auto"/>
            </w:tcBorders>
            <w:shd w:val="clear" w:color="auto" w:fill="auto"/>
            <w:noWrap/>
            <w:vAlign w:val="bottom"/>
            <w:hideMark/>
          </w:tcPr>
          <w:p w14:paraId="13B167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AMOXICILINA - ACIDO CLAVULANICO. SUSPENSION. 125 MG/31.25 MG/ 5 ML. ENVASE CON 60 ML</w:t>
            </w:r>
          </w:p>
        </w:tc>
        <w:tc>
          <w:tcPr>
            <w:tcW w:w="1520" w:type="dxa"/>
            <w:tcBorders>
              <w:top w:val="nil"/>
              <w:left w:val="nil"/>
              <w:bottom w:val="single" w:sz="4" w:space="0" w:color="auto"/>
              <w:right w:val="single" w:sz="4" w:space="0" w:color="auto"/>
            </w:tcBorders>
            <w:shd w:val="clear" w:color="auto" w:fill="auto"/>
            <w:noWrap/>
            <w:vAlign w:val="center"/>
            <w:hideMark/>
          </w:tcPr>
          <w:p w14:paraId="17DA8D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6AC9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9B616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E0DC7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50F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3DFF3A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100002132.00</w:t>
            </w:r>
          </w:p>
        </w:tc>
        <w:tc>
          <w:tcPr>
            <w:tcW w:w="5103" w:type="dxa"/>
            <w:tcBorders>
              <w:top w:val="nil"/>
              <w:left w:val="nil"/>
              <w:bottom w:val="single" w:sz="4" w:space="0" w:color="auto"/>
              <w:right w:val="single" w:sz="4" w:space="0" w:color="auto"/>
            </w:tcBorders>
            <w:shd w:val="clear" w:color="auto" w:fill="auto"/>
            <w:noWrap/>
            <w:vAlign w:val="bottom"/>
            <w:hideMark/>
          </w:tcPr>
          <w:p w14:paraId="0372D1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CLARITROMICINA. TABLETA. 250 MG.</w:t>
            </w:r>
          </w:p>
        </w:tc>
        <w:tc>
          <w:tcPr>
            <w:tcW w:w="1520" w:type="dxa"/>
            <w:tcBorders>
              <w:top w:val="nil"/>
              <w:left w:val="nil"/>
              <w:bottom w:val="single" w:sz="4" w:space="0" w:color="auto"/>
              <w:right w:val="single" w:sz="4" w:space="0" w:color="auto"/>
            </w:tcBorders>
            <w:shd w:val="clear" w:color="auto" w:fill="auto"/>
            <w:noWrap/>
            <w:vAlign w:val="center"/>
            <w:hideMark/>
          </w:tcPr>
          <w:p w14:paraId="66E6A4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CAB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790EE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6DC669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B232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181</w:t>
            </w:r>
          </w:p>
        </w:tc>
        <w:tc>
          <w:tcPr>
            <w:tcW w:w="1418" w:type="dxa"/>
            <w:tcBorders>
              <w:top w:val="nil"/>
              <w:left w:val="nil"/>
              <w:bottom w:val="single" w:sz="4" w:space="0" w:color="auto"/>
              <w:right w:val="single" w:sz="4" w:space="0" w:color="auto"/>
            </w:tcBorders>
            <w:shd w:val="clear" w:color="auto" w:fill="auto"/>
            <w:noWrap/>
            <w:vAlign w:val="center"/>
            <w:hideMark/>
          </w:tcPr>
          <w:p w14:paraId="1C53E57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100002133.00</w:t>
            </w:r>
          </w:p>
        </w:tc>
        <w:tc>
          <w:tcPr>
            <w:tcW w:w="5103" w:type="dxa"/>
            <w:tcBorders>
              <w:top w:val="nil"/>
              <w:left w:val="nil"/>
              <w:bottom w:val="single" w:sz="4" w:space="0" w:color="auto"/>
              <w:right w:val="single" w:sz="4" w:space="0" w:color="auto"/>
            </w:tcBorders>
            <w:shd w:val="clear" w:color="auto" w:fill="auto"/>
            <w:noWrap/>
            <w:vAlign w:val="bottom"/>
            <w:hideMark/>
          </w:tcPr>
          <w:p w14:paraId="599633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CLINDAMICINA. CAPSULA. 300 MG.</w:t>
            </w:r>
          </w:p>
        </w:tc>
        <w:tc>
          <w:tcPr>
            <w:tcW w:w="1520" w:type="dxa"/>
            <w:tcBorders>
              <w:top w:val="nil"/>
              <w:left w:val="nil"/>
              <w:bottom w:val="single" w:sz="4" w:space="0" w:color="auto"/>
              <w:right w:val="single" w:sz="4" w:space="0" w:color="auto"/>
            </w:tcBorders>
            <w:shd w:val="clear" w:color="auto" w:fill="auto"/>
            <w:noWrap/>
            <w:vAlign w:val="center"/>
            <w:hideMark/>
          </w:tcPr>
          <w:p w14:paraId="724B8D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8668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5A6319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1B2BA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57EA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77D576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100002135.00</w:t>
            </w:r>
          </w:p>
        </w:tc>
        <w:tc>
          <w:tcPr>
            <w:tcW w:w="5103" w:type="dxa"/>
            <w:tcBorders>
              <w:top w:val="nil"/>
              <w:left w:val="nil"/>
              <w:bottom w:val="single" w:sz="4" w:space="0" w:color="auto"/>
              <w:right w:val="single" w:sz="4" w:space="0" w:color="auto"/>
            </w:tcBorders>
            <w:shd w:val="clear" w:color="auto" w:fill="auto"/>
            <w:noWrap/>
            <w:vAlign w:val="bottom"/>
            <w:hideMark/>
          </w:tcPr>
          <w:p w14:paraId="534159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FLUCONAZOL. SOLUCION INYECTABLE. 100 MG/50 ML (2 MG/ML).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0D0A4B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DCB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98155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r>
      <w:tr w:rsidR="00C3270E" w:rsidRPr="00931D45" w14:paraId="7D84EE5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BC5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7E8C71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100002136.00</w:t>
            </w:r>
          </w:p>
        </w:tc>
        <w:tc>
          <w:tcPr>
            <w:tcW w:w="5103" w:type="dxa"/>
            <w:tcBorders>
              <w:top w:val="nil"/>
              <w:left w:val="nil"/>
              <w:bottom w:val="single" w:sz="4" w:space="0" w:color="auto"/>
              <w:right w:val="single" w:sz="4" w:space="0" w:color="auto"/>
            </w:tcBorders>
            <w:shd w:val="clear" w:color="auto" w:fill="auto"/>
            <w:noWrap/>
            <w:vAlign w:val="bottom"/>
            <w:hideMark/>
          </w:tcPr>
          <w:p w14:paraId="6CF53A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MEBENDAZOL.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16CF59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B18D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58F82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4BBBB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B9AE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41774E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100002141.00</w:t>
            </w:r>
          </w:p>
        </w:tc>
        <w:tc>
          <w:tcPr>
            <w:tcW w:w="5103" w:type="dxa"/>
            <w:tcBorders>
              <w:top w:val="nil"/>
              <w:left w:val="nil"/>
              <w:bottom w:val="single" w:sz="4" w:space="0" w:color="auto"/>
              <w:right w:val="single" w:sz="4" w:space="0" w:color="auto"/>
            </w:tcBorders>
            <w:shd w:val="clear" w:color="auto" w:fill="auto"/>
            <w:noWrap/>
            <w:vAlign w:val="bottom"/>
            <w:hideMark/>
          </w:tcPr>
          <w:p w14:paraId="1914E1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520" w:type="dxa"/>
            <w:tcBorders>
              <w:top w:val="nil"/>
              <w:left w:val="nil"/>
              <w:bottom w:val="single" w:sz="4" w:space="0" w:color="auto"/>
              <w:right w:val="single" w:sz="4" w:space="0" w:color="auto"/>
            </w:tcBorders>
            <w:shd w:val="clear" w:color="auto" w:fill="auto"/>
            <w:noWrap/>
            <w:vAlign w:val="center"/>
            <w:hideMark/>
          </w:tcPr>
          <w:p w14:paraId="511096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259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1D3C8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FF6B0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91F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4BD089F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100002142.00</w:t>
            </w:r>
          </w:p>
        </w:tc>
        <w:tc>
          <w:tcPr>
            <w:tcW w:w="5103" w:type="dxa"/>
            <w:tcBorders>
              <w:top w:val="nil"/>
              <w:left w:val="nil"/>
              <w:bottom w:val="single" w:sz="4" w:space="0" w:color="auto"/>
              <w:right w:val="single" w:sz="4" w:space="0" w:color="auto"/>
            </w:tcBorders>
            <w:shd w:val="clear" w:color="auto" w:fill="auto"/>
            <w:noWrap/>
            <w:vAlign w:val="bottom"/>
            <w:hideMark/>
          </w:tcPr>
          <w:p w14:paraId="1A4A30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CLORFENAMINA. SOLUCION INYECTABLE. 10 MG/ML.</w:t>
            </w:r>
          </w:p>
        </w:tc>
        <w:tc>
          <w:tcPr>
            <w:tcW w:w="1520" w:type="dxa"/>
            <w:tcBorders>
              <w:top w:val="nil"/>
              <w:left w:val="nil"/>
              <w:bottom w:val="single" w:sz="4" w:space="0" w:color="auto"/>
              <w:right w:val="single" w:sz="4" w:space="0" w:color="auto"/>
            </w:tcBorders>
            <w:shd w:val="clear" w:color="auto" w:fill="auto"/>
            <w:noWrap/>
            <w:vAlign w:val="center"/>
            <w:hideMark/>
          </w:tcPr>
          <w:p w14:paraId="2B3B77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5FA6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773C9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7B12B8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C77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6BB86D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100002144.00</w:t>
            </w:r>
          </w:p>
        </w:tc>
        <w:tc>
          <w:tcPr>
            <w:tcW w:w="5103" w:type="dxa"/>
            <w:tcBorders>
              <w:top w:val="nil"/>
              <w:left w:val="nil"/>
              <w:bottom w:val="single" w:sz="4" w:space="0" w:color="auto"/>
              <w:right w:val="single" w:sz="4" w:space="0" w:color="auto"/>
            </w:tcBorders>
            <w:shd w:val="clear" w:color="auto" w:fill="auto"/>
            <w:noWrap/>
            <w:vAlign w:val="bottom"/>
            <w:hideMark/>
          </w:tcPr>
          <w:p w14:paraId="1D4DF4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LORATADINA. TABLETA O GRAGEA. 10 MG.</w:t>
            </w:r>
          </w:p>
        </w:tc>
        <w:tc>
          <w:tcPr>
            <w:tcW w:w="1520" w:type="dxa"/>
            <w:tcBorders>
              <w:top w:val="nil"/>
              <w:left w:val="nil"/>
              <w:bottom w:val="single" w:sz="4" w:space="0" w:color="auto"/>
              <w:right w:val="single" w:sz="4" w:space="0" w:color="auto"/>
            </w:tcBorders>
            <w:shd w:val="clear" w:color="auto" w:fill="auto"/>
            <w:noWrap/>
            <w:vAlign w:val="center"/>
            <w:hideMark/>
          </w:tcPr>
          <w:p w14:paraId="52AA08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2077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89C85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CFC991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F28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3610E8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100002145.00</w:t>
            </w:r>
          </w:p>
        </w:tc>
        <w:tc>
          <w:tcPr>
            <w:tcW w:w="5103" w:type="dxa"/>
            <w:tcBorders>
              <w:top w:val="nil"/>
              <w:left w:val="nil"/>
              <w:bottom w:val="single" w:sz="4" w:space="0" w:color="auto"/>
              <w:right w:val="single" w:sz="4" w:space="0" w:color="auto"/>
            </w:tcBorders>
            <w:shd w:val="clear" w:color="auto" w:fill="auto"/>
            <w:noWrap/>
            <w:vAlign w:val="bottom"/>
            <w:hideMark/>
          </w:tcPr>
          <w:p w14:paraId="41A4CB5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LORATADINA. JARABE. 5 MG / 5 ML. ENVASE CON 60 ML</w:t>
            </w:r>
          </w:p>
        </w:tc>
        <w:tc>
          <w:tcPr>
            <w:tcW w:w="1520" w:type="dxa"/>
            <w:tcBorders>
              <w:top w:val="nil"/>
              <w:left w:val="nil"/>
              <w:bottom w:val="single" w:sz="4" w:space="0" w:color="auto"/>
              <w:right w:val="single" w:sz="4" w:space="0" w:color="auto"/>
            </w:tcBorders>
            <w:shd w:val="clear" w:color="auto" w:fill="auto"/>
            <w:noWrap/>
            <w:vAlign w:val="center"/>
            <w:hideMark/>
          </w:tcPr>
          <w:p w14:paraId="6A19B4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3441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AC7C5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C0D07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8A3A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7EF092C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100002146.00</w:t>
            </w:r>
          </w:p>
        </w:tc>
        <w:tc>
          <w:tcPr>
            <w:tcW w:w="5103" w:type="dxa"/>
            <w:tcBorders>
              <w:top w:val="nil"/>
              <w:left w:val="nil"/>
              <w:bottom w:val="single" w:sz="4" w:space="0" w:color="auto"/>
              <w:right w:val="single" w:sz="4" w:space="0" w:color="auto"/>
            </w:tcBorders>
            <w:shd w:val="clear" w:color="auto" w:fill="auto"/>
            <w:noWrap/>
            <w:vAlign w:val="bottom"/>
            <w:hideMark/>
          </w:tcPr>
          <w:p w14:paraId="6E3CEA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BUTILHIOSCINA – METAMIZOL. SOLUCION INYECTABLE. 20 MG/2.5 G/5 ML. AMPOLLETA CON 5 ML</w:t>
            </w:r>
          </w:p>
        </w:tc>
        <w:tc>
          <w:tcPr>
            <w:tcW w:w="1520" w:type="dxa"/>
            <w:tcBorders>
              <w:top w:val="nil"/>
              <w:left w:val="nil"/>
              <w:bottom w:val="single" w:sz="4" w:space="0" w:color="auto"/>
              <w:right w:val="single" w:sz="4" w:space="0" w:color="auto"/>
            </w:tcBorders>
            <w:shd w:val="clear" w:color="auto" w:fill="auto"/>
            <w:noWrap/>
            <w:vAlign w:val="center"/>
            <w:hideMark/>
          </w:tcPr>
          <w:p w14:paraId="320CD3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0A3F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1224D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8FC59C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F7E4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02FA65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100002154.00</w:t>
            </w:r>
          </w:p>
        </w:tc>
        <w:tc>
          <w:tcPr>
            <w:tcW w:w="5103" w:type="dxa"/>
            <w:tcBorders>
              <w:top w:val="nil"/>
              <w:left w:val="nil"/>
              <w:bottom w:val="single" w:sz="4" w:space="0" w:color="auto"/>
              <w:right w:val="single" w:sz="4" w:space="0" w:color="auto"/>
            </w:tcBorders>
            <w:shd w:val="clear" w:color="auto" w:fill="auto"/>
            <w:noWrap/>
            <w:vAlign w:val="bottom"/>
            <w:hideMark/>
          </w:tcPr>
          <w:p w14:paraId="5B0DF1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ENOXAPARINA SODICA. SOLUCION INYECTABLE. 40 MG/ 0.4 ML. JERINGAS DE 0.4 ML</w:t>
            </w:r>
          </w:p>
        </w:tc>
        <w:tc>
          <w:tcPr>
            <w:tcW w:w="1520" w:type="dxa"/>
            <w:tcBorders>
              <w:top w:val="nil"/>
              <w:left w:val="nil"/>
              <w:bottom w:val="single" w:sz="4" w:space="0" w:color="auto"/>
              <w:right w:val="single" w:sz="4" w:space="0" w:color="auto"/>
            </w:tcBorders>
            <w:shd w:val="clear" w:color="auto" w:fill="auto"/>
            <w:noWrap/>
            <w:vAlign w:val="center"/>
            <w:hideMark/>
          </w:tcPr>
          <w:p w14:paraId="40E745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4FA1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0FCB0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r>
      <w:tr w:rsidR="00C3270E" w:rsidRPr="00931D45" w14:paraId="4346DA0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0D9F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39B695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100002156.00</w:t>
            </w:r>
          </w:p>
        </w:tc>
        <w:tc>
          <w:tcPr>
            <w:tcW w:w="5103" w:type="dxa"/>
            <w:tcBorders>
              <w:top w:val="nil"/>
              <w:left w:val="nil"/>
              <w:bottom w:val="single" w:sz="4" w:space="0" w:color="auto"/>
              <w:right w:val="single" w:sz="4" w:space="0" w:color="auto"/>
            </w:tcBorders>
            <w:shd w:val="clear" w:color="auto" w:fill="auto"/>
            <w:noWrap/>
            <w:vAlign w:val="bottom"/>
            <w:hideMark/>
          </w:tcPr>
          <w:p w14:paraId="2C8835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ESPIRONOLACTONA. TABLETA. 100 MG. 30 TABLETAS</w:t>
            </w:r>
          </w:p>
        </w:tc>
        <w:tc>
          <w:tcPr>
            <w:tcW w:w="1520" w:type="dxa"/>
            <w:tcBorders>
              <w:top w:val="nil"/>
              <w:left w:val="nil"/>
              <w:bottom w:val="single" w:sz="4" w:space="0" w:color="auto"/>
              <w:right w:val="single" w:sz="4" w:space="0" w:color="auto"/>
            </w:tcBorders>
            <w:shd w:val="clear" w:color="auto" w:fill="auto"/>
            <w:noWrap/>
            <w:vAlign w:val="center"/>
            <w:hideMark/>
          </w:tcPr>
          <w:p w14:paraId="006A0E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BBE9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6FE42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DEE8A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2688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314D51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100002162.00</w:t>
            </w:r>
          </w:p>
        </w:tc>
        <w:tc>
          <w:tcPr>
            <w:tcW w:w="5103" w:type="dxa"/>
            <w:tcBorders>
              <w:top w:val="nil"/>
              <w:left w:val="nil"/>
              <w:bottom w:val="single" w:sz="4" w:space="0" w:color="auto"/>
              <w:right w:val="single" w:sz="4" w:space="0" w:color="auto"/>
            </w:tcBorders>
            <w:shd w:val="clear" w:color="auto" w:fill="auto"/>
            <w:noWrap/>
            <w:vAlign w:val="bottom"/>
            <w:hideMark/>
          </w:tcPr>
          <w:p w14:paraId="7E4473D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BROMURO DE IPRATROPIO. SUSPENSION EN AEROSOL. 0.286 MG/G. ENVASE 15 ML</w:t>
            </w:r>
          </w:p>
        </w:tc>
        <w:tc>
          <w:tcPr>
            <w:tcW w:w="1520" w:type="dxa"/>
            <w:tcBorders>
              <w:top w:val="nil"/>
              <w:left w:val="nil"/>
              <w:bottom w:val="single" w:sz="4" w:space="0" w:color="auto"/>
              <w:right w:val="single" w:sz="4" w:space="0" w:color="auto"/>
            </w:tcBorders>
            <w:shd w:val="clear" w:color="auto" w:fill="auto"/>
            <w:noWrap/>
            <w:vAlign w:val="center"/>
            <w:hideMark/>
          </w:tcPr>
          <w:p w14:paraId="231D70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5E88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4B850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B4EB4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5722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20CE3FC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100002169.00</w:t>
            </w:r>
          </w:p>
        </w:tc>
        <w:tc>
          <w:tcPr>
            <w:tcW w:w="5103" w:type="dxa"/>
            <w:tcBorders>
              <w:top w:val="nil"/>
              <w:left w:val="nil"/>
              <w:bottom w:val="single" w:sz="4" w:space="0" w:color="auto"/>
              <w:right w:val="single" w:sz="4" w:space="0" w:color="auto"/>
            </w:tcBorders>
            <w:shd w:val="clear" w:color="auto" w:fill="auto"/>
            <w:noWrap/>
            <w:vAlign w:val="bottom"/>
            <w:hideMark/>
          </w:tcPr>
          <w:p w14:paraId="2372522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LEVOCARNITINA 1 G. SOL. INY. AMP. 5 ML.</w:t>
            </w:r>
          </w:p>
        </w:tc>
        <w:tc>
          <w:tcPr>
            <w:tcW w:w="1520" w:type="dxa"/>
            <w:tcBorders>
              <w:top w:val="nil"/>
              <w:left w:val="nil"/>
              <w:bottom w:val="single" w:sz="4" w:space="0" w:color="auto"/>
              <w:right w:val="single" w:sz="4" w:space="0" w:color="auto"/>
            </w:tcBorders>
            <w:shd w:val="clear" w:color="auto" w:fill="auto"/>
            <w:noWrap/>
            <w:vAlign w:val="center"/>
            <w:hideMark/>
          </w:tcPr>
          <w:p w14:paraId="73C72C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FEB9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93117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61A7E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0BC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56DD74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100002174.00</w:t>
            </w:r>
          </w:p>
        </w:tc>
        <w:tc>
          <w:tcPr>
            <w:tcW w:w="5103" w:type="dxa"/>
            <w:tcBorders>
              <w:top w:val="nil"/>
              <w:left w:val="nil"/>
              <w:bottom w:val="single" w:sz="4" w:space="0" w:color="auto"/>
              <w:right w:val="single" w:sz="4" w:space="0" w:color="auto"/>
            </w:tcBorders>
            <w:shd w:val="clear" w:color="auto" w:fill="auto"/>
            <w:noWrap/>
            <w:vAlign w:val="bottom"/>
            <w:hideMark/>
          </w:tcPr>
          <w:p w14:paraId="08CFB0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CIPROFLOXACINO. SOLUCION OFTALMICA. 3 MG/ML. GOTERO INTEGRAL CON 5 ML</w:t>
            </w:r>
          </w:p>
        </w:tc>
        <w:tc>
          <w:tcPr>
            <w:tcW w:w="1520" w:type="dxa"/>
            <w:tcBorders>
              <w:top w:val="nil"/>
              <w:left w:val="nil"/>
              <w:bottom w:val="single" w:sz="4" w:space="0" w:color="auto"/>
              <w:right w:val="single" w:sz="4" w:space="0" w:color="auto"/>
            </w:tcBorders>
            <w:shd w:val="clear" w:color="auto" w:fill="auto"/>
            <w:noWrap/>
            <w:vAlign w:val="center"/>
            <w:hideMark/>
          </w:tcPr>
          <w:p w14:paraId="22A10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6B81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5E48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BB3EA8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6502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1B1D5B1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100002187.00</w:t>
            </w:r>
          </w:p>
        </w:tc>
        <w:tc>
          <w:tcPr>
            <w:tcW w:w="5103" w:type="dxa"/>
            <w:tcBorders>
              <w:top w:val="nil"/>
              <w:left w:val="nil"/>
              <w:bottom w:val="single" w:sz="4" w:space="0" w:color="auto"/>
              <w:right w:val="single" w:sz="4" w:space="0" w:color="auto"/>
            </w:tcBorders>
            <w:shd w:val="clear" w:color="auto" w:fill="auto"/>
            <w:noWrap/>
            <w:vAlign w:val="bottom"/>
            <w:hideMark/>
          </w:tcPr>
          <w:p w14:paraId="503C477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BROMURO DE IPRATROPIO. SOLUCION. 0.25 MG/ ML. FRASCO AMPULA CON 20 ML</w:t>
            </w:r>
          </w:p>
        </w:tc>
        <w:tc>
          <w:tcPr>
            <w:tcW w:w="1520" w:type="dxa"/>
            <w:tcBorders>
              <w:top w:val="nil"/>
              <w:left w:val="nil"/>
              <w:bottom w:val="single" w:sz="4" w:space="0" w:color="auto"/>
              <w:right w:val="single" w:sz="4" w:space="0" w:color="auto"/>
            </w:tcBorders>
            <w:shd w:val="clear" w:color="auto" w:fill="auto"/>
            <w:noWrap/>
            <w:vAlign w:val="center"/>
            <w:hideMark/>
          </w:tcPr>
          <w:p w14:paraId="338F6C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3C84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A39C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06DD38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9A9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3F1AB1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100002188.00</w:t>
            </w:r>
          </w:p>
        </w:tc>
        <w:tc>
          <w:tcPr>
            <w:tcW w:w="5103" w:type="dxa"/>
            <w:tcBorders>
              <w:top w:val="nil"/>
              <w:left w:val="nil"/>
              <w:bottom w:val="single" w:sz="4" w:space="0" w:color="auto"/>
              <w:right w:val="single" w:sz="4" w:space="0" w:color="auto"/>
            </w:tcBorders>
            <w:shd w:val="clear" w:color="auto" w:fill="auto"/>
            <w:noWrap/>
            <w:vAlign w:val="bottom"/>
            <w:hideMark/>
          </w:tcPr>
          <w:p w14:paraId="7E11C8E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BROMURO DE IPRATROPIO - SALBUTAMOL. SOLUCION. 0.50 MG/2.50 MG/2.5 ML. 10 AMPOLLETAS DE 2.5 ML</w:t>
            </w:r>
          </w:p>
        </w:tc>
        <w:tc>
          <w:tcPr>
            <w:tcW w:w="1520" w:type="dxa"/>
            <w:tcBorders>
              <w:top w:val="nil"/>
              <w:left w:val="nil"/>
              <w:bottom w:val="single" w:sz="4" w:space="0" w:color="auto"/>
              <w:right w:val="single" w:sz="4" w:space="0" w:color="auto"/>
            </w:tcBorders>
            <w:shd w:val="clear" w:color="auto" w:fill="auto"/>
            <w:noWrap/>
            <w:vAlign w:val="center"/>
            <w:hideMark/>
          </w:tcPr>
          <w:p w14:paraId="0B54D8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F702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F2DB0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F925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D6DC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20DD3BF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100002189.00</w:t>
            </w:r>
          </w:p>
        </w:tc>
        <w:tc>
          <w:tcPr>
            <w:tcW w:w="5103" w:type="dxa"/>
            <w:tcBorders>
              <w:top w:val="nil"/>
              <w:left w:val="nil"/>
              <w:bottom w:val="single" w:sz="4" w:space="0" w:color="auto"/>
              <w:right w:val="single" w:sz="4" w:space="0" w:color="auto"/>
            </w:tcBorders>
            <w:shd w:val="clear" w:color="auto" w:fill="auto"/>
            <w:noWrap/>
            <w:vAlign w:val="bottom"/>
            <w:hideMark/>
          </w:tcPr>
          <w:p w14:paraId="6251EEC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TOBRAMICINA 3.0 MG. SOLUCION OFTALMICA, 5 ML</w:t>
            </w:r>
          </w:p>
        </w:tc>
        <w:tc>
          <w:tcPr>
            <w:tcW w:w="1520" w:type="dxa"/>
            <w:tcBorders>
              <w:top w:val="nil"/>
              <w:left w:val="nil"/>
              <w:bottom w:val="single" w:sz="4" w:space="0" w:color="auto"/>
              <w:right w:val="single" w:sz="4" w:space="0" w:color="auto"/>
            </w:tcBorders>
            <w:shd w:val="clear" w:color="auto" w:fill="auto"/>
            <w:noWrap/>
            <w:vAlign w:val="center"/>
            <w:hideMark/>
          </w:tcPr>
          <w:p w14:paraId="7C4170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8A96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0B88C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E1E5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2E23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44041B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100002190.00</w:t>
            </w:r>
          </w:p>
        </w:tc>
        <w:tc>
          <w:tcPr>
            <w:tcW w:w="5103" w:type="dxa"/>
            <w:tcBorders>
              <w:top w:val="nil"/>
              <w:left w:val="nil"/>
              <w:bottom w:val="single" w:sz="4" w:space="0" w:color="auto"/>
              <w:right w:val="single" w:sz="4" w:space="0" w:color="auto"/>
            </w:tcBorders>
            <w:shd w:val="clear" w:color="auto" w:fill="auto"/>
            <w:noWrap/>
            <w:vAlign w:val="bottom"/>
            <w:hideMark/>
          </w:tcPr>
          <w:p w14:paraId="6C94F7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BROMURO DE IPRATROPIO MONOHIDRATADO 0.286 MG, SULFATO DE SALBUTAMOL 1.423 MG. SUSPENSION EN AEROSOL, FRASCO PRESURIZADO CON 14 G. SIN ESPACIADOR</w:t>
            </w:r>
          </w:p>
        </w:tc>
        <w:tc>
          <w:tcPr>
            <w:tcW w:w="1520" w:type="dxa"/>
            <w:tcBorders>
              <w:top w:val="nil"/>
              <w:left w:val="nil"/>
              <w:bottom w:val="single" w:sz="4" w:space="0" w:color="auto"/>
              <w:right w:val="single" w:sz="4" w:space="0" w:color="auto"/>
            </w:tcBorders>
            <w:shd w:val="clear" w:color="auto" w:fill="auto"/>
            <w:noWrap/>
            <w:vAlign w:val="center"/>
            <w:hideMark/>
          </w:tcPr>
          <w:p w14:paraId="29DD5B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167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2CB49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F1FC2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3B6A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56636B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100002190.01</w:t>
            </w:r>
          </w:p>
        </w:tc>
        <w:tc>
          <w:tcPr>
            <w:tcW w:w="5103" w:type="dxa"/>
            <w:tcBorders>
              <w:top w:val="nil"/>
              <w:left w:val="nil"/>
              <w:bottom w:val="single" w:sz="4" w:space="0" w:color="auto"/>
              <w:right w:val="single" w:sz="4" w:space="0" w:color="auto"/>
            </w:tcBorders>
            <w:shd w:val="clear" w:color="auto" w:fill="auto"/>
            <w:noWrap/>
            <w:vAlign w:val="bottom"/>
            <w:hideMark/>
          </w:tcPr>
          <w:p w14:paraId="3F311B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IPRATROPIO - SALBUTAMOL  SOLUCION PARA INHALACION  20 µG  100 µG/ DISPARO ENVASE CON 120 DISPAROS (120 DOSIS)</w:t>
            </w:r>
          </w:p>
        </w:tc>
        <w:tc>
          <w:tcPr>
            <w:tcW w:w="1520" w:type="dxa"/>
            <w:tcBorders>
              <w:top w:val="nil"/>
              <w:left w:val="nil"/>
              <w:bottom w:val="single" w:sz="4" w:space="0" w:color="auto"/>
              <w:right w:val="single" w:sz="4" w:space="0" w:color="auto"/>
            </w:tcBorders>
            <w:shd w:val="clear" w:color="auto" w:fill="auto"/>
            <w:noWrap/>
            <w:vAlign w:val="center"/>
            <w:hideMark/>
          </w:tcPr>
          <w:p w14:paraId="5A0074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7D52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8C957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6CBD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7BA0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51B786E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100002191.00</w:t>
            </w:r>
          </w:p>
        </w:tc>
        <w:tc>
          <w:tcPr>
            <w:tcW w:w="5103" w:type="dxa"/>
            <w:tcBorders>
              <w:top w:val="nil"/>
              <w:left w:val="nil"/>
              <w:bottom w:val="single" w:sz="4" w:space="0" w:color="auto"/>
              <w:right w:val="single" w:sz="4" w:space="0" w:color="auto"/>
            </w:tcBorders>
            <w:shd w:val="clear" w:color="auto" w:fill="auto"/>
            <w:noWrap/>
            <w:vAlign w:val="bottom"/>
            <w:hideMark/>
          </w:tcPr>
          <w:p w14:paraId="08BE71A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 A. CAPSULA. 50 000 UI.</w:t>
            </w:r>
          </w:p>
        </w:tc>
        <w:tc>
          <w:tcPr>
            <w:tcW w:w="1520" w:type="dxa"/>
            <w:tcBorders>
              <w:top w:val="nil"/>
              <w:left w:val="nil"/>
              <w:bottom w:val="single" w:sz="4" w:space="0" w:color="auto"/>
              <w:right w:val="single" w:sz="4" w:space="0" w:color="auto"/>
            </w:tcBorders>
            <w:shd w:val="clear" w:color="auto" w:fill="auto"/>
            <w:noWrap/>
            <w:vAlign w:val="center"/>
            <w:hideMark/>
          </w:tcPr>
          <w:p w14:paraId="0D1A0C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4D0B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15AD60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C7EF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9C16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3C18E4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100002199.00</w:t>
            </w:r>
          </w:p>
        </w:tc>
        <w:tc>
          <w:tcPr>
            <w:tcW w:w="5103" w:type="dxa"/>
            <w:tcBorders>
              <w:top w:val="nil"/>
              <w:left w:val="nil"/>
              <w:bottom w:val="single" w:sz="4" w:space="0" w:color="auto"/>
              <w:right w:val="single" w:sz="4" w:space="0" w:color="auto"/>
            </w:tcBorders>
            <w:shd w:val="clear" w:color="auto" w:fill="auto"/>
            <w:noWrap/>
            <w:vAlign w:val="bottom"/>
            <w:hideMark/>
          </w:tcPr>
          <w:p w14:paraId="2211492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OXIMETAZOLINA. SOLUCION NASAL. 25 MG/ 100 ML. GOTERO INTEGRAL CON 20 ML</w:t>
            </w:r>
          </w:p>
        </w:tc>
        <w:tc>
          <w:tcPr>
            <w:tcW w:w="1520" w:type="dxa"/>
            <w:tcBorders>
              <w:top w:val="nil"/>
              <w:left w:val="nil"/>
              <w:bottom w:val="single" w:sz="4" w:space="0" w:color="auto"/>
              <w:right w:val="single" w:sz="4" w:space="0" w:color="auto"/>
            </w:tcBorders>
            <w:shd w:val="clear" w:color="auto" w:fill="auto"/>
            <w:noWrap/>
            <w:vAlign w:val="center"/>
            <w:hideMark/>
          </w:tcPr>
          <w:p w14:paraId="0C3141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A8CD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EE11A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05775D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42A1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2039B93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100002208.00</w:t>
            </w:r>
          </w:p>
        </w:tc>
        <w:tc>
          <w:tcPr>
            <w:tcW w:w="5103" w:type="dxa"/>
            <w:tcBorders>
              <w:top w:val="nil"/>
              <w:left w:val="nil"/>
              <w:bottom w:val="single" w:sz="4" w:space="0" w:color="auto"/>
              <w:right w:val="single" w:sz="4" w:space="0" w:color="auto"/>
            </w:tcBorders>
            <w:shd w:val="clear" w:color="auto" w:fill="auto"/>
            <w:noWrap/>
            <w:vAlign w:val="bottom"/>
            <w:hideMark/>
          </w:tcPr>
          <w:p w14:paraId="61840C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LEVONORGESTREL (MICRONIZADO). POLVO. 52 MG. ENVASE CON UN DISPOSITIVO.</w:t>
            </w:r>
          </w:p>
        </w:tc>
        <w:tc>
          <w:tcPr>
            <w:tcW w:w="1520" w:type="dxa"/>
            <w:tcBorders>
              <w:top w:val="nil"/>
              <w:left w:val="nil"/>
              <w:bottom w:val="single" w:sz="4" w:space="0" w:color="auto"/>
              <w:right w:val="single" w:sz="4" w:space="0" w:color="auto"/>
            </w:tcBorders>
            <w:shd w:val="clear" w:color="auto" w:fill="auto"/>
            <w:noWrap/>
            <w:vAlign w:val="center"/>
            <w:hideMark/>
          </w:tcPr>
          <w:p w14:paraId="21E2BB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2D65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2AD82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BA4CF2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4719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759CB3B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100002210.00</w:t>
            </w:r>
          </w:p>
        </w:tc>
        <w:tc>
          <w:tcPr>
            <w:tcW w:w="5103" w:type="dxa"/>
            <w:tcBorders>
              <w:top w:val="nil"/>
              <w:left w:val="nil"/>
              <w:bottom w:val="single" w:sz="4" w:space="0" w:color="auto"/>
              <w:right w:val="single" w:sz="4" w:space="0" w:color="auto"/>
            </w:tcBorders>
            <w:shd w:val="clear" w:color="auto" w:fill="auto"/>
            <w:noWrap/>
            <w:vAlign w:val="bottom"/>
            <w:hideMark/>
          </w:tcPr>
          <w:p w14:paraId="17A8AAA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LEVONORGESTREL. COMPRIMIDO O TABLETA. 0.750 MG.</w:t>
            </w:r>
          </w:p>
        </w:tc>
        <w:tc>
          <w:tcPr>
            <w:tcW w:w="1520" w:type="dxa"/>
            <w:tcBorders>
              <w:top w:val="nil"/>
              <w:left w:val="nil"/>
              <w:bottom w:val="single" w:sz="4" w:space="0" w:color="auto"/>
              <w:right w:val="single" w:sz="4" w:space="0" w:color="auto"/>
            </w:tcBorders>
            <w:shd w:val="clear" w:color="auto" w:fill="auto"/>
            <w:noWrap/>
            <w:vAlign w:val="center"/>
            <w:hideMark/>
          </w:tcPr>
          <w:p w14:paraId="3CA6F9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C30A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1172C9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439B6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ACE6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102632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100002230.00</w:t>
            </w:r>
          </w:p>
        </w:tc>
        <w:tc>
          <w:tcPr>
            <w:tcW w:w="5103" w:type="dxa"/>
            <w:tcBorders>
              <w:top w:val="nil"/>
              <w:left w:val="nil"/>
              <w:bottom w:val="single" w:sz="4" w:space="0" w:color="auto"/>
              <w:right w:val="single" w:sz="4" w:space="0" w:color="auto"/>
            </w:tcBorders>
            <w:shd w:val="clear" w:color="auto" w:fill="auto"/>
            <w:noWrap/>
            <w:vAlign w:val="bottom"/>
            <w:hideMark/>
          </w:tcPr>
          <w:p w14:paraId="2463BAD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AMOXICILINA TRIHIDRATADA 500 MG, ACIDO CLAVULANICO 125 MG, TABLETAS</w:t>
            </w:r>
          </w:p>
        </w:tc>
        <w:tc>
          <w:tcPr>
            <w:tcW w:w="1520" w:type="dxa"/>
            <w:tcBorders>
              <w:top w:val="nil"/>
              <w:left w:val="nil"/>
              <w:bottom w:val="single" w:sz="4" w:space="0" w:color="auto"/>
              <w:right w:val="single" w:sz="4" w:space="0" w:color="auto"/>
            </w:tcBorders>
            <w:shd w:val="clear" w:color="auto" w:fill="auto"/>
            <w:noWrap/>
            <w:vAlign w:val="center"/>
            <w:hideMark/>
          </w:tcPr>
          <w:p w14:paraId="2102A2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1DA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5EC45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36F555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1806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75AF0E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100002231.00</w:t>
            </w:r>
          </w:p>
        </w:tc>
        <w:tc>
          <w:tcPr>
            <w:tcW w:w="5103" w:type="dxa"/>
            <w:tcBorders>
              <w:top w:val="nil"/>
              <w:left w:val="nil"/>
              <w:bottom w:val="single" w:sz="4" w:space="0" w:color="auto"/>
              <w:right w:val="single" w:sz="4" w:space="0" w:color="auto"/>
            </w:tcBorders>
            <w:shd w:val="clear" w:color="auto" w:fill="auto"/>
            <w:noWrap/>
            <w:vAlign w:val="bottom"/>
            <w:hideMark/>
          </w:tcPr>
          <w:p w14:paraId="57CB41E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METILTIONINO, CLORURO DE (AZUL DE METILENO). SOLUCIÓN INYECTABLE. 100 MG/10 ML. AMPOLLETA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2BABFD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358F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1D780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B60F7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29EE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00B192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100002242.00</w:t>
            </w:r>
          </w:p>
        </w:tc>
        <w:tc>
          <w:tcPr>
            <w:tcW w:w="5103" w:type="dxa"/>
            <w:tcBorders>
              <w:top w:val="nil"/>
              <w:left w:val="nil"/>
              <w:bottom w:val="single" w:sz="4" w:space="0" w:color="auto"/>
              <w:right w:val="single" w:sz="4" w:space="0" w:color="auto"/>
            </w:tcBorders>
            <w:shd w:val="clear" w:color="auto" w:fill="auto"/>
            <w:noWrap/>
            <w:vAlign w:val="bottom"/>
            <w:hideMark/>
          </w:tcPr>
          <w:p w14:paraId="374A6A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CARBON ACTIVADO. POLVO. 1 KG.</w:t>
            </w:r>
          </w:p>
        </w:tc>
        <w:tc>
          <w:tcPr>
            <w:tcW w:w="1520" w:type="dxa"/>
            <w:tcBorders>
              <w:top w:val="nil"/>
              <w:left w:val="nil"/>
              <w:bottom w:val="single" w:sz="4" w:space="0" w:color="auto"/>
              <w:right w:val="single" w:sz="4" w:space="0" w:color="auto"/>
            </w:tcBorders>
            <w:shd w:val="clear" w:color="auto" w:fill="auto"/>
            <w:noWrap/>
            <w:vAlign w:val="center"/>
            <w:hideMark/>
          </w:tcPr>
          <w:p w14:paraId="3CF533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D066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6FD38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9FE3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020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32C2B2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100002247.00</w:t>
            </w:r>
          </w:p>
        </w:tc>
        <w:tc>
          <w:tcPr>
            <w:tcW w:w="5103" w:type="dxa"/>
            <w:tcBorders>
              <w:top w:val="nil"/>
              <w:left w:val="nil"/>
              <w:bottom w:val="single" w:sz="4" w:space="0" w:color="auto"/>
              <w:right w:val="single" w:sz="4" w:space="0" w:color="auto"/>
            </w:tcBorders>
            <w:shd w:val="clear" w:color="auto" w:fill="auto"/>
            <w:noWrap/>
            <w:vAlign w:val="bottom"/>
            <w:hideMark/>
          </w:tcPr>
          <w:p w14:paraId="7234B01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BITARTRATO DE CINITAPRIDA. COMPRIMIDO. 1 MG.</w:t>
            </w:r>
          </w:p>
        </w:tc>
        <w:tc>
          <w:tcPr>
            <w:tcW w:w="1520" w:type="dxa"/>
            <w:tcBorders>
              <w:top w:val="nil"/>
              <w:left w:val="nil"/>
              <w:bottom w:val="single" w:sz="4" w:space="0" w:color="auto"/>
              <w:right w:val="single" w:sz="4" w:space="0" w:color="auto"/>
            </w:tcBorders>
            <w:shd w:val="clear" w:color="auto" w:fill="auto"/>
            <w:noWrap/>
            <w:vAlign w:val="center"/>
            <w:hideMark/>
          </w:tcPr>
          <w:p w14:paraId="6A53BA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293B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2DE203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4DFC1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E75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09191A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100002248.00</w:t>
            </w:r>
          </w:p>
        </w:tc>
        <w:tc>
          <w:tcPr>
            <w:tcW w:w="5103" w:type="dxa"/>
            <w:tcBorders>
              <w:top w:val="nil"/>
              <w:left w:val="nil"/>
              <w:bottom w:val="single" w:sz="4" w:space="0" w:color="auto"/>
              <w:right w:val="single" w:sz="4" w:space="0" w:color="auto"/>
            </w:tcBorders>
            <w:shd w:val="clear" w:color="auto" w:fill="auto"/>
            <w:noWrap/>
            <w:vAlign w:val="bottom"/>
            <w:hideMark/>
          </w:tcPr>
          <w:p w14:paraId="231B40D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CINITAPRIDA. GRANULADO. 1 MG.</w:t>
            </w:r>
          </w:p>
        </w:tc>
        <w:tc>
          <w:tcPr>
            <w:tcW w:w="1520" w:type="dxa"/>
            <w:tcBorders>
              <w:top w:val="nil"/>
              <w:left w:val="nil"/>
              <w:bottom w:val="single" w:sz="4" w:space="0" w:color="auto"/>
              <w:right w:val="single" w:sz="4" w:space="0" w:color="auto"/>
            </w:tcBorders>
            <w:shd w:val="clear" w:color="auto" w:fill="auto"/>
            <w:noWrap/>
            <w:vAlign w:val="center"/>
            <w:hideMark/>
          </w:tcPr>
          <w:p w14:paraId="6792B6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02778E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FA480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1BF1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385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1D2D7C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100002249.00</w:t>
            </w:r>
          </w:p>
        </w:tc>
        <w:tc>
          <w:tcPr>
            <w:tcW w:w="5103" w:type="dxa"/>
            <w:tcBorders>
              <w:top w:val="nil"/>
              <w:left w:val="nil"/>
              <w:bottom w:val="single" w:sz="4" w:space="0" w:color="auto"/>
              <w:right w:val="single" w:sz="4" w:space="0" w:color="auto"/>
            </w:tcBorders>
            <w:shd w:val="clear" w:color="auto" w:fill="auto"/>
            <w:noWrap/>
            <w:vAlign w:val="bottom"/>
            <w:hideMark/>
          </w:tcPr>
          <w:p w14:paraId="750265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BITARTRATO DE CINITAPRIDA. SOLUCION ORAL. 20 MG/100 ML (1 MG/5 ML). ENVASE CON 120 ML Y CUCHARITA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77F429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F5D6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E412B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9D77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1151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6F68F0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100002301.00</w:t>
            </w:r>
          </w:p>
        </w:tc>
        <w:tc>
          <w:tcPr>
            <w:tcW w:w="5103" w:type="dxa"/>
            <w:tcBorders>
              <w:top w:val="nil"/>
              <w:left w:val="nil"/>
              <w:bottom w:val="single" w:sz="4" w:space="0" w:color="auto"/>
              <w:right w:val="single" w:sz="4" w:space="0" w:color="auto"/>
            </w:tcBorders>
            <w:shd w:val="clear" w:color="auto" w:fill="auto"/>
            <w:noWrap/>
            <w:vAlign w:val="bottom"/>
            <w:hideMark/>
          </w:tcPr>
          <w:p w14:paraId="27DC96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HIDROCLOROTIAZIDA. TABLETA. 25 MG.</w:t>
            </w:r>
          </w:p>
        </w:tc>
        <w:tc>
          <w:tcPr>
            <w:tcW w:w="1520" w:type="dxa"/>
            <w:tcBorders>
              <w:top w:val="nil"/>
              <w:left w:val="nil"/>
              <w:bottom w:val="single" w:sz="4" w:space="0" w:color="auto"/>
              <w:right w:val="single" w:sz="4" w:space="0" w:color="auto"/>
            </w:tcBorders>
            <w:shd w:val="clear" w:color="auto" w:fill="auto"/>
            <w:noWrap/>
            <w:vAlign w:val="center"/>
            <w:hideMark/>
          </w:tcPr>
          <w:p w14:paraId="548F7D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E14E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1A038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14333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0448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c>
          <w:tcPr>
            <w:tcW w:w="1418" w:type="dxa"/>
            <w:tcBorders>
              <w:top w:val="nil"/>
              <w:left w:val="nil"/>
              <w:bottom w:val="single" w:sz="4" w:space="0" w:color="auto"/>
              <w:right w:val="single" w:sz="4" w:space="0" w:color="auto"/>
            </w:tcBorders>
            <w:shd w:val="clear" w:color="auto" w:fill="auto"/>
            <w:noWrap/>
            <w:vAlign w:val="center"/>
            <w:hideMark/>
          </w:tcPr>
          <w:p w14:paraId="0D4B8F1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100002302.00</w:t>
            </w:r>
          </w:p>
        </w:tc>
        <w:tc>
          <w:tcPr>
            <w:tcW w:w="5103" w:type="dxa"/>
            <w:tcBorders>
              <w:top w:val="nil"/>
              <w:left w:val="nil"/>
              <w:bottom w:val="single" w:sz="4" w:space="0" w:color="auto"/>
              <w:right w:val="single" w:sz="4" w:space="0" w:color="auto"/>
            </w:tcBorders>
            <w:shd w:val="clear" w:color="auto" w:fill="auto"/>
            <w:noWrap/>
            <w:vAlign w:val="bottom"/>
            <w:hideMark/>
          </w:tcPr>
          <w:p w14:paraId="26BCD30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ACETAZOLAMIDA. TABLETA. 250 MG.</w:t>
            </w:r>
          </w:p>
        </w:tc>
        <w:tc>
          <w:tcPr>
            <w:tcW w:w="1520" w:type="dxa"/>
            <w:tcBorders>
              <w:top w:val="nil"/>
              <w:left w:val="nil"/>
              <w:bottom w:val="single" w:sz="4" w:space="0" w:color="auto"/>
              <w:right w:val="single" w:sz="4" w:space="0" w:color="auto"/>
            </w:tcBorders>
            <w:shd w:val="clear" w:color="auto" w:fill="auto"/>
            <w:noWrap/>
            <w:vAlign w:val="center"/>
            <w:hideMark/>
          </w:tcPr>
          <w:p w14:paraId="34F76D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33CB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50022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22FB4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22C9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2394F51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100002304.00</w:t>
            </w:r>
          </w:p>
        </w:tc>
        <w:tc>
          <w:tcPr>
            <w:tcW w:w="5103" w:type="dxa"/>
            <w:tcBorders>
              <w:top w:val="nil"/>
              <w:left w:val="nil"/>
              <w:bottom w:val="single" w:sz="4" w:space="0" w:color="auto"/>
              <w:right w:val="single" w:sz="4" w:space="0" w:color="auto"/>
            </w:tcBorders>
            <w:shd w:val="clear" w:color="auto" w:fill="auto"/>
            <w:noWrap/>
            <w:vAlign w:val="bottom"/>
            <w:hideMark/>
          </w:tcPr>
          <w:p w14:paraId="248B65A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ESPIRONOLACTONA  25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12C65E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2AEB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C98EF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46F9F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3857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1B8CE47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100002306.00</w:t>
            </w:r>
          </w:p>
        </w:tc>
        <w:tc>
          <w:tcPr>
            <w:tcW w:w="5103" w:type="dxa"/>
            <w:tcBorders>
              <w:top w:val="nil"/>
              <w:left w:val="nil"/>
              <w:bottom w:val="single" w:sz="4" w:space="0" w:color="auto"/>
              <w:right w:val="single" w:sz="4" w:space="0" w:color="auto"/>
            </w:tcBorders>
            <w:shd w:val="clear" w:color="auto" w:fill="auto"/>
            <w:noWrap/>
            <w:vAlign w:val="bottom"/>
            <w:hideMark/>
          </w:tcPr>
          <w:p w14:paraId="072625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MANITOL. SOLUCION INYECTABLE 50 G/ 250 ML.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5D7722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851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31FC2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E7D11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3DE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213</w:t>
            </w:r>
          </w:p>
        </w:tc>
        <w:tc>
          <w:tcPr>
            <w:tcW w:w="1418" w:type="dxa"/>
            <w:tcBorders>
              <w:top w:val="nil"/>
              <w:left w:val="nil"/>
              <w:bottom w:val="single" w:sz="4" w:space="0" w:color="auto"/>
              <w:right w:val="single" w:sz="4" w:space="0" w:color="auto"/>
            </w:tcBorders>
            <w:shd w:val="clear" w:color="auto" w:fill="auto"/>
            <w:noWrap/>
            <w:vAlign w:val="center"/>
            <w:hideMark/>
          </w:tcPr>
          <w:p w14:paraId="25FC03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100002307.00</w:t>
            </w:r>
          </w:p>
        </w:tc>
        <w:tc>
          <w:tcPr>
            <w:tcW w:w="5103" w:type="dxa"/>
            <w:tcBorders>
              <w:top w:val="nil"/>
              <w:left w:val="nil"/>
              <w:bottom w:val="single" w:sz="4" w:space="0" w:color="auto"/>
              <w:right w:val="single" w:sz="4" w:space="0" w:color="auto"/>
            </w:tcBorders>
            <w:shd w:val="clear" w:color="auto" w:fill="auto"/>
            <w:noWrap/>
            <w:vAlign w:val="bottom"/>
            <w:hideMark/>
          </w:tcPr>
          <w:p w14:paraId="5027403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FUROSEMIDA. TABLETA. 40 MG.</w:t>
            </w:r>
          </w:p>
        </w:tc>
        <w:tc>
          <w:tcPr>
            <w:tcW w:w="1520" w:type="dxa"/>
            <w:tcBorders>
              <w:top w:val="nil"/>
              <w:left w:val="nil"/>
              <w:bottom w:val="single" w:sz="4" w:space="0" w:color="auto"/>
              <w:right w:val="single" w:sz="4" w:space="0" w:color="auto"/>
            </w:tcBorders>
            <w:shd w:val="clear" w:color="auto" w:fill="auto"/>
            <w:noWrap/>
            <w:vAlign w:val="center"/>
            <w:hideMark/>
          </w:tcPr>
          <w:p w14:paraId="0CD896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17DE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AC68F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2CD75F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142A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43A769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100002308.00</w:t>
            </w:r>
          </w:p>
        </w:tc>
        <w:tc>
          <w:tcPr>
            <w:tcW w:w="5103" w:type="dxa"/>
            <w:tcBorders>
              <w:top w:val="nil"/>
              <w:left w:val="nil"/>
              <w:bottom w:val="single" w:sz="4" w:space="0" w:color="auto"/>
              <w:right w:val="single" w:sz="4" w:space="0" w:color="auto"/>
            </w:tcBorders>
            <w:shd w:val="clear" w:color="auto" w:fill="auto"/>
            <w:noWrap/>
            <w:vAlign w:val="bottom"/>
            <w:hideMark/>
          </w:tcPr>
          <w:p w14:paraId="087B77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FUROSEMIDA. SOLUCION INYECTABLE. 20 MG/ 2 ML.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03916B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D158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63964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E335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3482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1C7C00F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100002331.00</w:t>
            </w:r>
          </w:p>
        </w:tc>
        <w:tc>
          <w:tcPr>
            <w:tcW w:w="5103" w:type="dxa"/>
            <w:tcBorders>
              <w:top w:val="nil"/>
              <w:left w:val="nil"/>
              <w:bottom w:val="single" w:sz="4" w:space="0" w:color="auto"/>
              <w:right w:val="single" w:sz="4" w:space="0" w:color="auto"/>
            </w:tcBorders>
            <w:shd w:val="clear" w:color="auto" w:fill="auto"/>
            <w:noWrap/>
            <w:vAlign w:val="bottom"/>
            <w:hideMark/>
          </w:tcPr>
          <w:p w14:paraId="5C3EB3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FENAZOPIRIDINA.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6C814A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047A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1CA03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BE40C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2A9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7FB3D5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100002348.00</w:t>
            </w:r>
          </w:p>
        </w:tc>
        <w:tc>
          <w:tcPr>
            <w:tcW w:w="5103" w:type="dxa"/>
            <w:tcBorders>
              <w:top w:val="nil"/>
              <w:left w:val="nil"/>
              <w:bottom w:val="single" w:sz="4" w:space="0" w:color="auto"/>
              <w:right w:val="single" w:sz="4" w:space="0" w:color="auto"/>
            </w:tcBorders>
            <w:shd w:val="clear" w:color="auto" w:fill="auto"/>
            <w:noWrap/>
            <w:vAlign w:val="bottom"/>
            <w:hideMark/>
          </w:tcPr>
          <w:p w14:paraId="3107A5D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520" w:type="dxa"/>
            <w:tcBorders>
              <w:top w:val="nil"/>
              <w:left w:val="nil"/>
              <w:bottom w:val="single" w:sz="4" w:space="0" w:color="auto"/>
              <w:right w:val="single" w:sz="4" w:space="0" w:color="auto"/>
            </w:tcBorders>
            <w:shd w:val="clear" w:color="auto" w:fill="auto"/>
            <w:noWrap/>
            <w:vAlign w:val="center"/>
            <w:hideMark/>
          </w:tcPr>
          <w:p w14:paraId="0D7274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E20C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F4F1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77DFE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2FA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06CFFB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100002349.00</w:t>
            </w:r>
          </w:p>
        </w:tc>
        <w:tc>
          <w:tcPr>
            <w:tcW w:w="5103" w:type="dxa"/>
            <w:tcBorders>
              <w:top w:val="nil"/>
              <w:left w:val="nil"/>
              <w:bottom w:val="single" w:sz="4" w:space="0" w:color="auto"/>
              <w:right w:val="single" w:sz="4" w:space="0" w:color="auto"/>
            </w:tcBorders>
            <w:shd w:val="clear" w:color="auto" w:fill="auto"/>
            <w:noWrap/>
            <w:vAlign w:val="bottom"/>
            <w:hideMark/>
          </w:tcPr>
          <w:p w14:paraId="73EF2B9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520" w:type="dxa"/>
            <w:tcBorders>
              <w:top w:val="nil"/>
              <w:left w:val="nil"/>
              <w:bottom w:val="single" w:sz="4" w:space="0" w:color="auto"/>
              <w:right w:val="single" w:sz="4" w:space="0" w:color="auto"/>
            </w:tcBorders>
            <w:shd w:val="clear" w:color="auto" w:fill="auto"/>
            <w:noWrap/>
            <w:vAlign w:val="center"/>
            <w:hideMark/>
          </w:tcPr>
          <w:p w14:paraId="396944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704F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B6C3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82682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8D94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6D77EF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100002404.00</w:t>
            </w:r>
          </w:p>
        </w:tc>
        <w:tc>
          <w:tcPr>
            <w:tcW w:w="5103" w:type="dxa"/>
            <w:tcBorders>
              <w:top w:val="nil"/>
              <w:left w:val="nil"/>
              <w:bottom w:val="single" w:sz="4" w:space="0" w:color="auto"/>
              <w:right w:val="single" w:sz="4" w:space="0" w:color="auto"/>
            </w:tcBorders>
            <w:shd w:val="clear" w:color="auto" w:fill="auto"/>
            <w:noWrap/>
            <w:vAlign w:val="bottom"/>
            <w:hideMark/>
          </w:tcPr>
          <w:p w14:paraId="2D1CBF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ISONIAZIDA.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42DBBE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33887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C/200</w:t>
            </w:r>
          </w:p>
        </w:tc>
        <w:tc>
          <w:tcPr>
            <w:tcW w:w="916" w:type="dxa"/>
            <w:tcBorders>
              <w:top w:val="nil"/>
              <w:left w:val="nil"/>
              <w:bottom w:val="single" w:sz="4" w:space="0" w:color="auto"/>
              <w:right w:val="single" w:sz="4" w:space="0" w:color="auto"/>
            </w:tcBorders>
            <w:shd w:val="clear" w:color="auto" w:fill="auto"/>
            <w:noWrap/>
            <w:vAlign w:val="center"/>
            <w:hideMark/>
          </w:tcPr>
          <w:p w14:paraId="2AB9E2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5BC0F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C37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44B738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100002417.00</w:t>
            </w:r>
          </w:p>
        </w:tc>
        <w:tc>
          <w:tcPr>
            <w:tcW w:w="5103" w:type="dxa"/>
            <w:tcBorders>
              <w:top w:val="nil"/>
              <w:left w:val="nil"/>
              <w:bottom w:val="single" w:sz="4" w:space="0" w:color="auto"/>
              <w:right w:val="single" w:sz="4" w:space="0" w:color="auto"/>
            </w:tcBorders>
            <w:shd w:val="clear" w:color="auto" w:fill="auto"/>
            <w:noWrap/>
            <w:vAlign w:val="bottom"/>
            <w:hideMark/>
          </w:tcPr>
          <w:p w14:paraId="441060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ISONIAZIDA - RIFAMPICINA. TABLETA RECUBIERTA. 400 MG/ 300 MG.</w:t>
            </w:r>
          </w:p>
        </w:tc>
        <w:tc>
          <w:tcPr>
            <w:tcW w:w="1520" w:type="dxa"/>
            <w:tcBorders>
              <w:top w:val="nil"/>
              <w:left w:val="nil"/>
              <w:bottom w:val="single" w:sz="4" w:space="0" w:color="auto"/>
              <w:right w:val="single" w:sz="4" w:space="0" w:color="auto"/>
            </w:tcBorders>
            <w:shd w:val="clear" w:color="auto" w:fill="auto"/>
            <w:noWrap/>
            <w:vAlign w:val="center"/>
            <w:hideMark/>
          </w:tcPr>
          <w:p w14:paraId="436602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7EEA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C/90</w:t>
            </w:r>
          </w:p>
        </w:tc>
        <w:tc>
          <w:tcPr>
            <w:tcW w:w="916" w:type="dxa"/>
            <w:tcBorders>
              <w:top w:val="nil"/>
              <w:left w:val="nil"/>
              <w:bottom w:val="single" w:sz="4" w:space="0" w:color="auto"/>
              <w:right w:val="single" w:sz="4" w:space="0" w:color="auto"/>
            </w:tcBorders>
            <w:shd w:val="clear" w:color="auto" w:fill="auto"/>
            <w:noWrap/>
            <w:vAlign w:val="center"/>
            <w:hideMark/>
          </w:tcPr>
          <w:p w14:paraId="0EFE88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FD2E9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9A4F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7CEC6D4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100002431.00</w:t>
            </w:r>
          </w:p>
        </w:tc>
        <w:tc>
          <w:tcPr>
            <w:tcW w:w="5103" w:type="dxa"/>
            <w:tcBorders>
              <w:top w:val="nil"/>
              <w:left w:val="nil"/>
              <w:bottom w:val="single" w:sz="4" w:space="0" w:color="auto"/>
              <w:right w:val="single" w:sz="4" w:space="0" w:color="auto"/>
            </w:tcBorders>
            <w:shd w:val="clear" w:color="auto" w:fill="auto"/>
            <w:noWrap/>
            <w:vAlign w:val="bottom"/>
            <w:hideMark/>
          </w:tcPr>
          <w:p w14:paraId="152A49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BROMHIDRATO DE DEXTROMETORFANO. JARABE. 300 MG. ENVASE CON 60 ML Y DOSIFICADOR</w:t>
            </w:r>
          </w:p>
        </w:tc>
        <w:tc>
          <w:tcPr>
            <w:tcW w:w="1520" w:type="dxa"/>
            <w:tcBorders>
              <w:top w:val="nil"/>
              <w:left w:val="nil"/>
              <w:bottom w:val="single" w:sz="4" w:space="0" w:color="auto"/>
              <w:right w:val="single" w:sz="4" w:space="0" w:color="auto"/>
            </w:tcBorders>
            <w:shd w:val="clear" w:color="auto" w:fill="auto"/>
            <w:noWrap/>
            <w:vAlign w:val="center"/>
            <w:hideMark/>
          </w:tcPr>
          <w:p w14:paraId="125404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4C0C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78E5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9E4B2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F039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0DCC99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100002462.00</w:t>
            </w:r>
          </w:p>
        </w:tc>
        <w:tc>
          <w:tcPr>
            <w:tcW w:w="5103" w:type="dxa"/>
            <w:tcBorders>
              <w:top w:val="nil"/>
              <w:left w:val="nil"/>
              <w:bottom w:val="single" w:sz="4" w:space="0" w:color="auto"/>
              <w:right w:val="single" w:sz="4" w:space="0" w:color="auto"/>
            </w:tcBorders>
            <w:shd w:val="clear" w:color="auto" w:fill="auto"/>
            <w:noWrap/>
            <w:vAlign w:val="bottom"/>
            <w:hideMark/>
          </w:tcPr>
          <w:p w14:paraId="7D2E8BE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AMBROXOL. COMPRIMIDO. 30 MG.</w:t>
            </w:r>
          </w:p>
        </w:tc>
        <w:tc>
          <w:tcPr>
            <w:tcW w:w="1520" w:type="dxa"/>
            <w:tcBorders>
              <w:top w:val="nil"/>
              <w:left w:val="nil"/>
              <w:bottom w:val="single" w:sz="4" w:space="0" w:color="auto"/>
              <w:right w:val="single" w:sz="4" w:space="0" w:color="auto"/>
            </w:tcBorders>
            <w:shd w:val="clear" w:color="auto" w:fill="auto"/>
            <w:noWrap/>
            <w:vAlign w:val="center"/>
            <w:hideMark/>
          </w:tcPr>
          <w:p w14:paraId="7DB921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912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2953E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D84FB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6B9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0609108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100002463.00</w:t>
            </w:r>
          </w:p>
        </w:tc>
        <w:tc>
          <w:tcPr>
            <w:tcW w:w="5103" w:type="dxa"/>
            <w:tcBorders>
              <w:top w:val="nil"/>
              <w:left w:val="nil"/>
              <w:bottom w:val="single" w:sz="4" w:space="0" w:color="auto"/>
              <w:right w:val="single" w:sz="4" w:space="0" w:color="auto"/>
            </w:tcBorders>
            <w:shd w:val="clear" w:color="auto" w:fill="auto"/>
            <w:noWrap/>
            <w:vAlign w:val="bottom"/>
            <w:hideMark/>
          </w:tcPr>
          <w:p w14:paraId="24CCA03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AMBROXOL. SOLUCION. 300 MG/ 100 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592AC0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2632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7E7E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CDF4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634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65C2847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100002482.00</w:t>
            </w:r>
          </w:p>
        </w:tc>
        <w:tc>
          <w:tcPr>
            <w:tcW w:w="5103" w:type="dxa"/>
            <w:tcBorders>
              <w:top w:val="nil"/>
              <w:left w:val="nil"/>
              <w:bottom w:val="single" w:sz="4" w:space="0" w:color="auto"/>
              <w:right w:val="single" w:sz="4" w:space="0" w:color="auto"/>
            </w:tcBorders>
            <w:shd w:val="clear" w:color="auto" w:fill="auto"/>
            <w:noWrap/>
            <w:vAlign w:val="bottom"/>
            <w:hideMark/>
          </w:tcPr>
          <w:p w14:paraId="726065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PREDNISOLONA, FOSFATO SODICO DE, SOLUCION ORAL. 100 MG / 100 ML. ENVASE CON FRASCO DE 100 ML Y VASO GRADUADO DE 20 ML.</w:t>
            </w:r>
          </w:p>
        </w:tc>
        <w:tc>
          <w:tcPr>
            <w:tcW w:w="1520" w:type="dxa"/>
            <w:tcBorders>
              <w:top w:val="nil"/>
              <w:left w:val="nil"/>
              <w:bottom w:val="single" w:sz="4" w:space="0" w:color="auto"/>
              <w:right w:val="single" w:sz="4" w:space="0" w:color="auto"/>
            </w:tcBorders>
            <w:shd w:val="clear" w:color="auto" w:fill="auto"/>
            <w:noWrap/>
            <w:vAlign w:val="center"/>
            <w:hideMark/>
          </w:tcPr>
          <w:p w14:paraId="772A85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421B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42AC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4066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3AD2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32A5FE1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100002501.00</w:t>
            </w:r>
          </w:p>
        </w:tc>
        <w:tc>
          <w:tcPr>
            <w:tcW w:w="5103" w:type="dxa"/>
            <w:tcBorders>
              <w:top w:val="nil"/>
              <w:left w:val="nil"/>
              <w:bottom w:val="single" w:sz="4" w:space="0" w:color="auto"/>
              <w:right w:val="single" w:sz="4" w:space="0" w:color="auto"/>
            </w:tcBorders>
            <w:shd w:val="clear" w:color="auto" w:fill="auto"/>
            <w:noWrap/>
            <w:vAlign w:val="bottom"/>
            <w:hideMark/>
          </w:tcPr>
          <w:p w14:paraId="2510FE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ENALAPRIL 10 MG. O LISINOPRIL 10 MG. O RAMIPRIL 10 MG. TABLETAS O CAPSULA</w:t>
            </w:r>
          </w:p>
        </w:tc>
        <w:tc>
          <w:tcPr>
            <w:tcW w:w="1520" w:type="dxa"/>
            <w:tcBorders>
              <w:top w:val="nil"/>
              <w:left w:val="nil"/>
              <w:bottom w:val="single" w:sz="4" w:space="0" w:color="auto"/>
              <w:right w:val="single" w:sz="4" w:space="0" w:color="auto"/>
            </w:tcBorders>
            <w:shd w:val="clear" w:color="auto" w:fill="auto"/>
            <w:noWrap/>
            <w:vAlign w:val="center"/>
            <w:hideMark/>
          </w:tcPr>
          <w:p w14:paraId="17F259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5BE8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E715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45DF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496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5521BD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100002508.00</w:t>
            </w:r>
          </w:p>
        </w:tc>
        <w:tc>
          <w:tcPr>
            <w:tcW w:w="5103" w:type="dxa"/>
            <w:tcBorders>
              <w:top w:val="nil"/>
              <w:left w:val="nil"/>
              <w:bottom w:val="single" w:sz="4" w:space="0" w:color="auto"/>
              <w:right w:val="single" w:sz="4" w:space="0" w:color="auto"/>
            </w:tcBorders>
            <w:shd w:val="clear" w:color="auto" w:fill="auto"/>
            <w:noWrap/>
            <w:vAlign w:val="bottom"/>
            <w:hideMark/>
          </w:tcPr>
          <w:p w14:paraId="0A7FD9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DIPROPIONATO DE BECLOMETASONA, SUSPENSION EN AEROSOL. CADA INAHALACION CONTIENE DIPROPIONATO DE BECLOMETASONA 250 MCG. ENVASE CON DISPOSITIVO INHALADOR PARA 200 DOSIS.</w:t>
            </w:r>
          </w:p>
        </w:tc>
        <w:tc>
          <w:tcPr>
            <w:tcW w:w="1520" w:type="dxa"/>
            <w:tcBorders>
              <w:top w:val="nil"/>
              <w:left w:val="nil"/>
              <w:bottom w:val="single" w:sz="4" w:space="0" w:color="auto"/>
              <w:right w:val="single" w:sz="4" w:space="0" w:color="auto"/>
            </w:tcBorders>
            <w:shd w:val="clear" w:color="auto" w:fill="auto"/>
            <w:noWrap/>
            <w:vAlign w:val="center"/>
            <w:hideMark/>
          </w:tcPr>
          <w:p w14:paraId="65C625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941B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5F6B3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A4C1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A4DC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2AB981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100002520.00</w:t>
            </w:r>
          </w:p>
        </w:tc>
        <w:tc>
          <w:tcPr>
            <w:tcW w:w="5103" w:type="dxa"/>
            <w:tcBorders>
              <w:top w:val="nil"/>
              <w:left w:val="nil"/>
              <w:bottom w:val="single" w:sz="4" w:space="0" w:color="auto"/>
              <w:right w:val="single" w:sz="4" w:space="0" w:color="auto"/>
            </w:tcBorders>
            <w:shd w:val="clear" w:color="auto" w:fill="auto"/>
            <w:noWrap/>
            <w:vAlign w:val="bottom"/>
            <w:hideMark/>
          </w:tcPr>
          <w:p w14:paraId="29B61A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LOSARTAN. GRAGEA O COMPRIMIDO RECUBIERTO. 50 MG.</w:t>
            </w:r>
          </w:p>
        </w:tc>
        <w:tc>
          <w:tcPr>
            <w:tcW w:w="1520" w:type="dxa"/>
            <w:tcBorders>
              <w:top w:val="nil"/>
              <w:left w:val="nil"/>
              <w:bottom w:val="single" w:sz="4" w:space="0" w:color="auto"/>
              <w:right w:val="single" w:sz="4" w:space="0" w:color="auto"/>
            </w:tcBorders>
            <w:shd w:val="clear" w:color="auto" w:fill="auto"/>
            <w:noWrap/>
            <w:vAlign w:val="center"/>
            <w:hideMark/>
          </w:tcPr>
          <w:p w14:paraId="4A3599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4CA6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890A8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C0A27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9B84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383F88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100002524.00</w:t>
            </w:r>
          </w:p>
        </w:tc>
        <w:tc>
          <w:tcPr>
            <w:tcW w:w="5103" w:type="dxa"/>
            <w:tcBorders>
              <w:top w:val="nil"/>
              <w:left w:val="nil"/>
              <w:bottom w:val="single" w:sz="4" w:space="0" w:color="auto"/>
              <w:right w:val="single" w:sz="4" w:space="0" w:color="auto"/>
            </w:tcBorders>
            <w:shd w:val="clear" w:color="auto" w:fill="auto"/>
            <w:noWrap/>
            <w:vAlign w:val="bottom"/>
            <w:hideMark/>
          </w:tcPr>
          <w:p w14:paraId="787485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NITAZOXANIDA SUSPENSION ORAL 100 MG/5 ML ENVASE CON 30 ML</w:t>
            </w:r>
          </w:p>
        </w:tc>
        <w:tc>
          <w:tcPr>
            <w:tcW w:w="1520" w:type="dxa"/>
            <w:tcBorders>
              <w:top w:val="nil"/>
              <w:left w:val="nil"/>
              <w:bottom w:val="single" w:sz="4" w:space="0" w:color="auto"/>
              <w:right w:val="single" w:sz="4" w:space="0" w:color="auto"/>
            </w:tcBorders>
            <w:shd w:val="clear" w:color="auto" w:fill="auto"/>
            <w:noWrap/>
            <w:vAlign w:val="center"/>
            <w:hideMark/>
          </w:tcPr>
          <w:p w14:paraId="293DC8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414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8C22B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66F0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C5C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659C873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100002540.00</w:t>
            </w:r>
          </w:p>
        </w:tc>
        <w:tc>
          <w:tcPr>
            <w:tcW w:w="5103" w:type="dxa"/>
            <w:tcBorders>
              <w:top w:val="nil"/>
              <w:left w:val="nil"/>
              <w:bottom w:val="single" w:sz="4" w:space="0" w:color="auto"/>
              <w:right w:val="single" w:sz="4" w:space="0" w:color="auto"/>
            </w:tcBorders>
            <w:shd w:val="clear" w:color="auto" w:fill="auto"/>
            <w:noWrap/>
            <w:vAlign w:val="bottom"/>
            <w:hideMark/>
          </w:tcPr>
          <w:p w14:paraId="40FBC9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TELMISARTAN. TABLETA. 40 MG.</w:t>
            </w:r>
          </w:p>
        </w:tc>
        <w:tc>
          <w:tcPr>
            <w:tcW w:w="1520" w:type="dxa"/>
            <w:tcBorders>
              <w:top w:val="nil"/>
              <w:left w:val="nil"/>
              <w:bottom w:val="single" w:sz="4" w:space="0" w:color="auto"/>
              <w:right w:val="single" w:sz="4" w:space="0" w:color="auto"/>
            </w:tcBorders>
            <w:shd w:val="clear" w:color="auto" w:fill="auto"/>
            <w:noWrap/>
            <w:vAlign w:val="center"/>
            <w:hideMark/>
          </w:tcPr>
          <w:p w14:paraId="1676DD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251D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FF378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47436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1A9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287697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100002611.00</w:t>
            </w:r>
          </w:p>
        </w:tc>
        <w:tc>
          <w:tcPr>
            <w:tcW w:w="5103" w:type="dxa"/>
            <w:tcBorders>
              <w:top w:val="nil"/>
              <w:left w:val="nil"/>
              <w:bottom w:val="single" w:sz="4" w:space="0" w:color="auto"/>
              <w:right w:val="single" w:sz="4" w:space="0" w:color="auto"/>
            </w:tcBorders>
            <w:shd w:val="clear" w:color="auto" w:fill="auto"/>
            <w:noWrap/>
            <w:vAlign w:val="bottom"/>
            <w:hideMark/>
          </w:tcPr>
          <w:p w14:paraId="688FB1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FENITOINA. SUSPENSION ORAL. 37.5 MG/ 5 ML. ENVASE CON 120 ML Y DOSIFICADOR DE 5 ML</w:t>
            </w:r>
          </w:p>
        </w:tc>
        <w:tc>
          <w:tcPr>
            <w:tcW w:w="1520" w:type="dxa"/>
            <w:tcBorders>
              <w:top w:val="nil"/>
              <w:left w:val="nil"/>
              <w:bottom w:val="single" w:sz="4" w:space="0" w:color="auto"/>
              <w:right w:val="single" w:sz="4" w:space="0" w:color="auto"/>
            </w:tcBorders>
            <w:shd w:val="clear" w:color="auto" w:fill="auto"/>
            <w:noWrap/>
            <w:vAlign w:val="center"/>
            <w:hideMark/>
          </w:tcPr>
          <w:p w14:paraId="6B888C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9153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4E8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C4345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223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7D5852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100002616.00</w:t>
            </w:r>
          </w:p>
        </w:tc>
        <w:tc>
          <w:tcPr>
            <w:tcW w:w="5103" w:type="dxa"/>
            <w:tcBorders>
              <w:top w:val="nil"/>
              <w:left w:val="nil"/>
              <w:bottom w:val="single" w:sz="4" w:space="0" w:color="auto"/>
              <w:right w:val="single" w:sz="4" w:space="0" w:color="auto"/>
            </w:tcBorders>
            <w:shd w:val="clear" w:color="auto" w:fill="auto"/>
            <w:noWrap/>
            <w:vAlign w:val="bottom"/>
            <w:hideMark/>
          </w:tcPr>
          <w:p w14:paraId="405EDCA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LEVETIRACETAM . SOLUCION ORAL 10 G. ENVASE CON 300 ML (100 MG / ML)</w:t>
            </w:r>
          </w:p>
        </w:tc>
        <w:tc>
          <w:tcPr>
            <w:tcW w:w="1520" w:type="dxa"/>
            <w:tcBorders>
              <w:top w:val="nil"/>
              <w:left w:val="nil"/>
              <w:bottom w:val="single" w:sz="4" w:space="0" w:color="auto"/>
              <w:right w:val="single" w:sz="4" w:space="0" w:color="auto"/>
            </w:tcBorders>
            <w:shd w:val="clear" w:color="auto" w:fill="auto"/>
            <w:noWrap/>
            <w:vAlign w:val="center"/>
            <w:hideMark/>
          </w:tcPr>
          <w:p w14:paraId="124441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821F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E05B6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4DA8FB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D39C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203A6BC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100002617.00</w:t>
            </w:r>
          </w:p>
        </w:tc>
        <w:tc>
          <w:tcPr>
            <w:tcW w:w="5103" w:type="dxa"/>
            <w:tcBorders>
              <w:top w:val="nil"/>
              <w:left w:val="nil"/>
              <w:bottom w:val="single" w:sz="4" w:space="0" w:color="auto"/>
              <w:right w:val="single" w:sz="4" w:space="0" w:color="auto"/>
            </w:tcBorders>
            <w:shd w:val="clear" w:color="auto" w:fill="auto"/>
            <w:noWrap/>
            <w:vAlign w:val="bottom"/>
            <w:hideMark/>
          </w:tcPr>
          <w:p w14:paraId="7C4591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LEVETIRACETAM.TABLETA. 500 MG. CAJA C/60 TABLETAS</w:t>
            </w:r>
          </w:p>
        </w:tc>
        <w:tc>
          <w:tcPr>
            <w:tcW w:w="1520" w:type="dxa"/>
            <w:tcBorders>
              <w:top w:val="nil"/>
              <w:left w:val="nil"/>
              <w:bottom w:val="single" w:sz="4" w:space="0" w:color="auto"/>
              <w:right w:val="single" w:sz="4" w:space="0" w:color="auto"/>
            </w:tcBorders>
            <w:shd w:val="clear" w:color="auto" w:fill="auto"/>
            <w:noWrap/>
            <w:vAlign w:val="center"/>
            <w:hideMark/>
          </w:tcPr>
          <w:p w14:paraId="13E31E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B12CF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BB333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66775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C829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1CFBAB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100002620.00</w:t>
            </w:r>
          </w:p>
        </w:tc>
        <w:tc>
          <w:tcPr>
            <w:tcW w:w="5103" w:type="dxa"/>
            <w:tcBorders>
              <w:top w:val="nil"/>
              <w:left w:val="nil"/>
              <w:bottom w:val="single" w:sz="4" w:space="0" w:color="auto"/>
              <w:right w:val="single" w:sz="4" w:space="0" w:color="auto"/>
            </w:tcBorders>
            <w:shd w:val="clear" w:color="auto" w:fill="auto"/>
            <w:noWrap/>
            <w:vAlign w:val="bottom"/>
            <w:hideMark/>
          </w:tcPr>
          <w:p w14:paraId="7DDFE2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VALPROICO. CAPSULA. 250 MG.</w:t>
            </w:r>
          </w:p>
        </w:tc>
        <w:tc>
          <w:tcPr>
            <w:tcW w:w="1520" w:type="dxa"/>
            <w:tcBorders>
              <w:top w:val="nil"/>
              <w:left w:val="nil"/>
              <w:bottom w:val="single" w:sz="4" w:space="0" w:color="auto"/>
              <w:right w:val="single" w:sz="4" w:space="0" w:color="auto"/>
            </w:tcBorders>
            <w:shd w:val="clear" w:color="auto" w:fill="auto"/>
            <w:noWrap/>
            <w:vAlign w:val="center"/>
            <w:hideMark/>
          </w:tcPr>
          <w:p w14:paraId="110BE0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ADCA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94926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0D876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8A9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6956C5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100002622.00</w:t>
            </w:r>
          </w:p>
        </w:tc>
        <w:tc>
          <w:tcPr>
            <w:tcW w:w="5103" w:type="dxa"/>
            <w:tcBorders>
              <w:top w:val="nil"/>
              <w:left w:val="nil"/>
              <w:bottom w:val="single" w:sz="4" w:space="0" w:color="auto"/>
              <w:right w:val="single" w:sz="4" w:space="0" w:color="auto"/>
            </w:tcBorders>
            <w:shd w:val="clear" w:color="auto" w:fill="auto"/>
            <w:noWrap/>
            <w:vAlign w:val="bottom"/>
            <w:hideMark/>
          </w:tcPr>
          <w:p w14:paraId="40DEFD9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VALPROATO DE MAGNESIO. TABLETA CON CUBIERTA ENTERICA. 185.6 MG.</w:t>
            </w:r>
          </w:p>
        </w:tc>
        <w:tc>
          <w:tcPr>
            <w:tcW w:w="1520" w:type="dxa"/>
            <w:tcBorders>
              <w:top w:val="nil"/>
              <w:left w:val="nil"/>
              <w:bottom w:val="single" w:sz="4" w:space="0" w:color="auto"/>
              <w:right w:val="single" w:sz="4" w:space="0" w:color="auto"/>
            </w:tcBorders>
            <w:shd w:val="clear" w:color="auto" w:fill="auto"/>
            <w:noWrap/>
            <w:vAlign w:val="center"/>
            <w:hideMark/>
          </w:tcPr>
          <w:p w14:paraId="45B384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F7C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088F69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0D72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5CC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759871D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100002623.00</w:t>
            </w:r>
          </w:p>
        </w:tc>
        <w:tc>
          <w:tcPr>
            <w:tcW w:w="5103" w:type="dxa"/>
            <w:tcBorders>
              <w:top w:val="nil"/>
              <w:left w:val="nil"/>
              <w:bottom w:val="single" w:sz="4" w:space="0" w:color="auto"/>
              <w:right w:val="single" w:sz="4" w:space="0" w:color="auto"/>
            </w:tcBorders>
            <w:shd w:val="clear" w:color="auto" w:fill="auto"/>
            <w:noWrap/>
            <w:vAlign w:val="bottom"/>
            <w:hideMark/>
          </w:tcPr>
          <w:p w14:paraId="745333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VALPROATO DE MAGNESIO. SOLUCION. 186 MG/ ML. ENVASE CON 40 ML</w:t>
            </w:r>
          </w:p>
        </w:tc>
        <w:tc>
          <w:tcPr>
            <w:tcW w:w="1520" w:type="dxa"/>
            <w:tcBorders>
              <w:top w:val="nil"/>
              <w:left w:val="nil"/>
              <w:bottom w:val="single" w:sz="4" w:space="0" w:color="auto"/>
              <w:right w:val="single" w:sz="4" w:space="0" w:color="auto"/>
            </w:tcBorders>
            <w:shd w:val="clear" w:color="auto" w:fill="auto"/>
            <w:noWrap/>
            <w:vAlign w:val="center"/>
            <w:hideMark/>
          </w:tcPr>
          <w:p w14:paraId="36F661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0AA0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3CC20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88EE6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FCA4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4E3D24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100002624.00</w:t>
            </w:r>
          </w:p>
        </w:tc>
        <w:tc>
          <w:tcPr>
            <w:tcW w:w="5103" w:type="dxa"/>
            <w:tcBorders>
              <w:top w:val="nil"/>
              <w:left w:val="nil"/>
              <w:bottom w:val="single" w:sz="4" w:space="0" w:color="auto"/>
              <w:right w:val="single" w:sz="4" w:space="0" w:color="auto"/>
            </w:tcBorders>
            <w:shd w:val="clear" w:color="auto" w:fill="auto"/>
            <w:noWrap/>
            <w:vAlign w:val="bottom"/>
            <w:hideMark/>
          </w:tcPr>
          <w:p w14:paraId="1ABB493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FENITOINA SODICA. SOLUCION INYECTABLE. 250 MG/5 ML. UNA AMPOLLETA CON 5 ML</w:t>
            </w:r>
          </w:p>
        </w:tc>
        <w:tc>
          <w:tcPr>
            <w:tcW w:w="1520" w:type="dxa"/>
            <w:tcBorders>
              <w:top w:val="nil"/>
              <w:left w:val="nil"/>
              <w:bottom w:val="single" w:sz="4" w:space="0" w:color="auto"/>
              <w:right w:val="single" w:sz="4" w:space="0" w:color="auto"/>
            </w:tcBorders>
            <w:shd w:val="clear" w:color="auto" w:fill="auto"/>
            <w:noWrap/>
            <w:vAlign w:val="center"/>
            <w:hideMark/>
          </w:tcPr>
          <w:p w14:paraId="1DF569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E3D4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15798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996E5E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1FC6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236</w:t>
            </w:r>
          </w:p>
        </w:tc>
        <w:tc>
          <w:tcPr>
            <w:tcW w:w="1418" w:type="dxa"/>
            <w:tcBorders>
              <w:top w:val="nil"/>
              <w:left w:val="nil"/>
              <w:bottom w:val="single" w:sz="4" w:space="0" w:color="auto"/>
              <w:right w:val="single" w:sz="4" w:space="0" w:color="auto"/>
            </w:tcBorders>
            <w:shd w:val="clear" w:color="auto" w:fill="auto"/>
            <w:noWrap/>
            <w:vAlign w:val="center"/>
            <w:hideMark/>
          </w:tcPr>
          <w:p w14:paraId="471C4F8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100002626.00</w:t>
            </w:r>
          </w:p>
        </w:tc>
        <w:tc>
          <w:tcPr>
            <w:tcW w:w="5103" w:type="dxa"/>
            <w:tcBorders>
              <w:top w:val="nil"/>
              <w:left w:val="nil"/>
              <w:bottom w:val="single" w:sz="4" w:space="0" w:color="auto"/>
              <w:right w:val="single" w:sz="4" w:space="0" w:color="auto"/>
            </w:tcBorders>
            <w:shd w:val="clear" w:color="auto" w:fill="auto"/>
            <w:noWrap/>
            <w:vAlign w:val="bottom"/>
            <w:hideMark/>
          </w:tcPr>
          <w:p w14:paraId="24236F5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OXCARBAZEPINA. GRAGEA O TABLETA. 300 MG. 20 GRAGEAS O TABLETAS</w:t>
            </w:r>
          </w:p>
        </w:tc>
        <w:tc>
          <w:tcPr>
            <w:tcW w:w="1520" w:type="dxa"/>
            <w:tcBorders>
              <w:top w:val="nil"/>
              <w:left w:val="nil"/>
              <w:bottom w:val="single" w:sz="4" w:space="0" w:color="auto"/>
              <w:right w:val="single" w:sz="4" w:space="0" w:color="auto"/>
            </w:tcBorders>
            <w:shd w:val="clear" w:color="auto" w:fill="auto"/>
            <w:noWrap/>
            <w:vAlign w:val="center"/>
            <w:hideMark/>
          </w:tcPr>
          <w:p w14:paraId="7E7253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FF6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BF463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04FA48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FF8E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7312BF3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100002630.00</w:t>
            </w:r>
          </w:p>
        </w:tc>
        <w:tc>
          <w:tcPr>
            <w:tcW w:w="5103" w:type="dxa"/>
            <w:tcBorders>
              <w:top w:val="nil"/>
              <w:left w:val="nil"/>
              <w:bottom w:val="single" w:sz="4" w:space="0" w:color="auto"/>
              <w:right w:val="single" w:sz="4" w:space="0" w:color="auto"/>
            </w:tcBorders>
            <w:shd w:val="clear" w:color="auto" w:fill="auto"/>
            <w:noWrap/>
            <w:vAlign w:val="bottom"/>
            <w:hideMark/>
          </w:tcPr>
          <w:p w14:paraId="313FB9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VALPROATO SEMISODICO. TABLETA DE LIBERACION PROLONGADA. 500 MG.</w:t>
            </w:r>
          </w:p>
        </w:tc>
        <w:tc>
          <w:tcPr>
            <w:tcW w:w="1520" w:type="dxa"/>
            <w:tcBorders>
              <w:top w:val="nil"/>
              <w:left w:val="nil"/>
              <w:bottom w:val="single" w:sz="4" w:space="0" w:color="auto"/>
              <w:right w:val="single" w:sz="4" w:space="0" w:color="auto"/>
            </w:tcBorders>
            <w:shd w:val="clear" w:color="auto" w:fill="auto"/>
            <w:noWrap/>
            <w:vAlign w:val="center"/>
            <w:hideMark/>
          </w:tcPr>
          <w:p w14:paraId="74C475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2FE154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26B7A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1A3214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7DE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238</w:t>
            </w:r>
          </w:p>
        </w:tc>
        <w:tc>
          <w:tcPr>
            <w:tcW w:w="1418" w:type="dxa"/>
            <w:tcBorders>
              <w:top w:val="nil"/>
              <w:left w:val="nil"/>
              <w:bottom w:val="single" w:sz="4" w:space="0" w:color="auto"/>
              <w:right w:val="single" w:sz="4" w:space="0" w:color="auto"/>
            </w:tcBorders>
            <w:shd w:val="clear" w:color="auto" w:fill="auto"/>
            <w:noWrap/>
            <w:vAlign w:val="center"/>
            <w:hideMark/>
          </w:tcPr>
          <w:p w14:paraId="6DD0DB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100002707.00</w:t>
            </w:r>
          </w:p>
        </w:tc>
        <w:tc>
          <w:tcPr>
            <w:tcW w:w="5103" w:type="dxa"/>
            <w:tcBorders>
              <w:top w:val="nil"/>
              <w:left w:val="nil"/>
              <w:bottom w:val="single" w:sz="4" w:space="0" w:color="auto"/>
              <w:right w:val="single" w:sz="4" w:space="0" w:color="auto"/>
            </w:tcBorders>
            <w:shd w:val="clear" w:color="auto" w:fill="auto"/>
            <w:noWrap/>
            <w:vAlign w:val="bottom"/>
            <w:hideMark/>
          </w:tcPr>
          <w:p w14:paraId="00752A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ASCORBICO.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29DA69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0559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73EDC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F0295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130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01EAF0C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100002714.00</w:t>
            </w:r>
          </w:p>
        </w:tc>
        <w:tc>
          <w:tcPr>
            <w:tcW w:w="5103" w:type="dxa"/>
            <w:tcBorders>
              <w:top w:val="nil"/>
              <w:left w:val="nil"/>
              <w:bottom w:val="single" w:sz="4" w:space="0" w:color="auto"/>
              <w:right w:val="single" w:sz="4" w:space="0" w:color="auto"/>
            </w:tcBorders>
            <w:shd w:val="clear" w:color="auto" w:fill="auto"/>
            <w:noWrap/>
            <w:vAlign w:val="bottom"/>
            <w:hideMark/>
          </w:tcPr>
          <w:p w14:paraId="2D23EAD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MONONITRATO O CLORHIDRATO DETIAMINA 100 MG., CLORHIDRATO DE PIRIDOXINA 5 MG., CIANOCOBALAMINA 50 MCG. TAB. O CAPS. O COMPRIMIDO</w:t>
            </w:r>
          </w:p>
        </w:tc>
        <w:tc>
          <w:tcPr>
            <w:tcW w:w="1520" w:type="dxa"/>
            <w:tcBorders>
              <w:top w:val="nil"/>
              <w:left w:val="nil"/>
              <w:bottom w:val="single" w:sz="4" w:space="0" w:color="auto"/>
              <w:right w:val="single" w:sz="4" w:space="0" w:color="auto"/>
            </w:tcBorders>
            <w:shd w:val="clear" w:color="auto" w:fill="auto"/>
            <w:noWrap/>
            <w:vAlign w:val="center"/>
            <w:hideMark/>
          </w:tcPr>
          <w:p w14:paraId="55F43C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C8A7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DC0F8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DC82F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320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5B9E8C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100002715.00</w:t>
            </w:r>
          </w:p>
        </w:tc>
        <w:tc>
          <w:tcPr>
            <w:tcW w:w="5103" w:type="dxa"/>
            <w:tcBorders>
              <w:top w:val="nil"/>
              <w:left w:val="nil"/>
              <w:bottom w:val="single" w:sz="4" w:space="0" w:color="auto"/>
              <w:right w:val="single" w:sz="4" w:space="0" w:color="auto"/>
            </w:tcBorders>
            <w:shd w:val="clear" w:color="auto" w:fill="auto"/>
            <w:noWrap/>
            <w:vAlign w:val="bottom"/>
            <w:hideMark/>
          </w:tcPr>
          <w:p w14:paraId="6C753B4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 E 400 MG. GRAGEAS O CAPSULAS</w:t>
            </w:r>
          </w:p>
        </w:tc>
        <w:tc>
          <w:tcPr>
            <w:tcW w:w="1520" w:type="dxa"/>
            <w:tcBorders>
              <w:top w:val="nil"/>
              <w:left w:val="nil"/>
              <w:bottom w:val="single" w:sz="4" w:space="0" w:color="auto"/>
              <w:right w:val="single" w:sz="4" w:space="0" w:color="auto"/>
            </w:tcBorders>
            <w:shd w:val="clear" w:color="auto" w:fill="auto"/>
            <w:noWrap/>
            <w:vAlign w:val="center"/>
            <w:hideMark/>
          </w:tcPr>
          <w:p w14:paraId="686FAF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AC3E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2DD84B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2796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C780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778892B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100002801.00</w:t>
            </w:r>
          </w:p>
        </w:tc>
        <w:tc>
          <w:tcPr>
            <w:tcW w:w="5103" w:type="dxa"/>
            <w:tcBorders>
              <w:top w:val="nil"/>
              <w:left w:val="nil"/>
              <w:bottom w:val="single" w:sz="4" w:space="0" w:color="auto"/>
              <w:right w:val="single" w:sz="4" w:space="0" w:color="auto"/>
            </w:tcBorders>
            <w:shd w:val="clear" w:color="auto" w:fill="auto"/>
            <w:noWrap/>
            <w:vAlign w:val="bottom"/>
            <w:hideMark/>
          </w:tcPr>
          <w:p w14:paraId="4D7088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ZINC Y FENILEFRINA. SOLUCION OFTALMICA. 2.5 MG/1.2 MG/ ML. GOTERO INTEGRAL CON 15 ML</w:t>
            </w:r>
          </w:p>
        </w:tc>
        <w:tc>
          <w:tcPr>
            <w:tcW w:w="1520" w:type="dxa"/>
            <w:tcBorders>
              <w:top w:val="nil"/>
              <w:left w:val="nil"/>
              <w:bottom w:val="single" w:sz="4" w:space="0" w:color="auto"/>
              <w:right w:val="single" w:sz="4" w:space="0" w:color="auto"/>
            </w:tcBorders>
            <w:shd w:val="clear" w:color="auto" w:fill="auto"/>
            <w:noWrap/>
            <w:vAlign w:val="center"/>
            <w:hideMark/>
          </w:tcPr>
          <w:p w14:paraId="714223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6237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00905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F335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D495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187459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100002804.00</w:t>
            </w:r>
          </w:p>
        </w:tc>
        <w:tc>
          <w:tcPr>
            <w:tcW w:w="5103" w:type="dxa"/>
            <w:tcBorders>
              <w:top w:val="nil"/>
              <w:left w:val="nil"/>
              <w:bottom w:val="single" w:sz="4" w:space="0" w:color="auto"/>
              <w:right w:val="single" w:sz="4" w:space="0" w:color="auto"/>
            </w:tcBorders>
            <w:shd w:val="clear" w:color="auto" w:fill="auto"/>
            <w:noWrap/>
            <w:vAlign w:val="bottom"/>
            <w:hideMark/>
          </w:tcPr>
          <w:p w14:paraId="428DD5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NAFAZOLINA. SOLUCION OFTALMICA. 1 MG/ML. GOTERO INTEGRAL CON 15 ML</w:t>
            </w:r>
          </w:p>
        </w:tc>
        <w:tc>
          <w:tcPr>
            <w:tcW w:w="1520" w:type="dxa"/>
            <w:tcBorders>
              <w:top w:val="nil"/>
              <w:left w:val="nil"/>
              <w:bottom w:val="single" w:sz="4" w:space="0" w:color="auto"/>
              <w:right w:val="single" w:sz="4" w:space="0" w:color="auto"/>
            </w:tcBorders>
            <w:shd w:val="clear" w:color="auto" w:fill="auto"/>
            <w:noWrap/>
            <w:vAlign w:val="center"/>
            <w:hideMark/>
          </w:tcPr>
          <w:p w14:paraId="563665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E570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1FCC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2EA7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58C5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0F97AA6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100002814.00</w:t>
            </w:r>
          </w:p>
        </w:tc>
        <w:tc>
          <w:tcPr>
            <w:tcW w:w="5103" w:type="dxa"/>
            <w:tcBorders>
              <w:top w:val="nil"/>
              <w:left w:val="nil"/>
              <w:bottom w:val="single" w:sz="4" w:space="0" w:color="auto"/>
              <w:right w:val="single" w:sz="4" w:space="0" w:color="auto"/>
            </w:tcBorders>
            <w:shd w:val="clear" w:color="auto" w:fill="auto"/>
            <w:noWrap/>
            <w:vAlign w:val="bottom"/>
            <w:hideMark/>
          </w:tcPr>
          <w:p w14:paraId="4870AD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HIPROMELOSA SOLUCION OFTALMICA AL 0.5% 5 MG/ ML GOTERO INTEGRAL CON 15 ML</w:t>
            </w:r>
          </w:p>
        </w:tc>
        <w:tc>
          <w:tcPr>
            <w:tcW w:w="1520" w:type="dxa"/>
            <w:tcBorders>
              <w:top w:val="nil"/>
              <w:left w:val="nil"/>
              <w:bottom w:val="single" w:sz="4" w:space="0" w:color="auto"/>
              <w:right w:val="single" w:sz="4" w:space="0" w:color="auto"/>
            </w:tcBorders>
            <w:shd w:val="clear" w:color="auto" w:fill="auto"/>
            <w:noWrap/>
            <w:vAlign w:val="center"/>
            <w:hideMark/>
          </w:tcPr>
          <w:p w14:paraId="25CEF5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B323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671F7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4C97D2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076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7562416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100002821.00</w:t>
            </w:r>
          </w:p>
        </w:tc>
        <w:tc>
          <w:tcPr>
            <w:tcW w:w="5103" w:type="dxa"/>
            <w:tcBorders>
              <w:top w:val="nil"/>
              <w:left w:val="nil"/>
              <w:bottom w:val="single" w:sz="4" w:space="0" w:color="auto"/>
              <w:right w:val="single" w:sz="4" w:space="0" w:color="auto"/>
            </w:tcBorders>
            <w:shd w:val="clear" w:color="auto" w:fill="auto"/>
            <w:noWrap/>
            <w:vAlign w:val="bottom"/>
            <w:hideMark/>
          </w:tcPr>
          <w:p w14:paraId="55737E8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CLORANFENICOL LEVOGIRO. SOLUCION OFTALMICA. 5 MG/ML. GOTERO INTEGRAL CON 15 ML</w:t>
            </w:r>
          </w:p>
        </w:tc>
        <w:tc>
          <w:tcPr>
            <w:tcW w:w="1520" w:type="dxa"/>
            <w:tcBorders>
              <w:top w:val="nil"/>
              <w:left w:val="nil"/>
              <w:bottom w:val="single" w:sz="4" w:space="0" w:color="auto"/>
              <w:right w:val="single" w:sz="4" w:space="0" w:color="auto"/>
            </w:tcBorders>
            <w:shd w:val="clear" w:color="auto" w:fill="auto"/>
            <w:noWrap/>
            <w:vAlign w:val="center"/>
            <w:hideMark/>
          </w:tcPr>
          <w:p w14:paraId="4ACAF6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6777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76F1C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4DFC1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3B8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245</w:t>
            </w:r>
          </w:p>
        </w:tc>
        <w:tc>
          <w:tcPr>
            <w:tcW w:w="1418" w:type="dxa"/>
            <w:tcBorders>
              <w:top w:val="nil"/>
              <w:left w:val="nil"/>
              <w:bottom w:val="single" w:sz="4" w:space="0" w:color="auto"/>
              <w:right w:val="single" w:sz="4" w:space="0" w:color="auto"/>
            </w:tcBorders>
            <w:shd w:val="clear" w:color="auto" w:fill="auto"/>
            <w:noWrap/>
            <w:vAlign w:val="center"/>
            <w:hideMark/>
          </w:tcPr>
          <w:p w14:paraId="47BB91D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100002822.00</w:t>
            </w:r>
          </w:p>
        </w:tc>
        <w:tc>
          <w:tcPr>
            <w:tcW w:w="5103" w:type="dxa"/>
            <w:tcBorders>
              <w:top w:val="nil"/>
              <w:left w:val="nil"/>
              <w:bottom w:val="single" w:sz="4" w:space="0" w:color="auto"/>
              <w:right w:val="single" w:sz="4" w:space="0" w:color="auto"/>
            </w:tcBorders>
            <w:shd w:val="clear" w:color="auto" w:fill="auto"/>
            <w:noWrap/>
            <w:vAlign w:val="bottom"/>
            <w:hideMark/>
          </w:tcPr>
          <w:p w14:paraId="01D6518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CLORANFENICOL  LEVOGIRO. UNGÜENTO OFTALMICO. 5 MG/G. ENVASE CON 5 G</w:t>
            </w:r>
          </w:p>
        </w:tc>
        <w:tc>
          <w:tcPr>
            <w:tcW w:w="1520" w:type="dxa"/>
            <w:tcBorders>
              <w:top w:val="nil"/>
              <w:left w:val="nil"/>
              <w:bottom w:val="single" w:sz="4" w:space="0" w:color="auto"/>
              <w:right w:val="single" w:sz="4" w:space="0" w:color="auto"/>
            </w:tcBorders>
            <w:shd w:val="clear" w:color="auto" w:fill="auto"/>
            <w:noWrap/>
            <w:vAlign w:val="center"/>
            <w:hideMark/>
          </w:tcPr>
          <w:p w14:paraId="160358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633A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EC8B5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FCC13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1BDC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62D69A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100002823.00</w:t>
            </w:r>
          </w:p>
        </w:tc>
        <w:tc>
          <w:tcPr>
            <w:tcW w:w="5103" w:type="dxa"/>
            <w:tcBorders>
              <w:top w:val="nil"/>
              <w:left w:val="nil"/>
              <w:bottom w:val="single" w:sz="4" w:space="0" w:color="auto"/>
              <w:right w:val="single" w:sz="4" w:space="0" w:color="auto"/>
            </w:tcBorders>
            <w:shd w:val="clear" w:color="auto" w:fill="auto"/>
            <w:noWrap/>
            <w:vAlign w:val="bottom"/>
            <w:hideMark/>
          </w:tcPr>
          <w:p w14:paraId="5DF697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NEOMICINA, POLIMIXINA B Y GRAMICIDINA. SOLUCION OFTALMICA. NEOMICINA 1.75 MG/ML, POLIMIXINA B 5 000 U/ ML, GRAMICIDINA 25 MCG/ ML. GOTERO INTEGRAL CON 15 ML</w:t>
            </w:r>
          </w:p>
        </w:tc>
        <w:tc>
          <w:tcPr>
            <w:tcW w:w="1520" w:type="dxa"/>
            <w:tcBorders>
              <w:top w:val="nil"/>
              <w:left w:val="nil"/>
              <w:bottom w:val="single" w:sz="4" w:space="0" w:color="auto"/>
              <w:right w:val="single" w:sz="4" w:space="0" w:color="auto"/>
            </w:tcBorders>
            <w:shd w:val="clear" w:color="auto" w:fill="auto"/>
            <w:noWrap/>
            <w:vAlign w:val="center"/>
            <w:hideMark/>
          </w:tcPr>
          <w:p w14:paraId="582AB6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978A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59C14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0FA9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3A0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247</w:t>
            </w:r>
          </w:p>
        </w:tc>
        <w:tc>
          <w:tcPr>
            <w:tcW w:w="1418" w:type="dxa"/>
            <w:tcBorders>
              <w:top w:val="nil"/>
              <w:left w:val="nil"/>
              <w:bottom w:val="single" w:sz="4" w:space="0" w:color="auto"/>
              <w:right w:val="single" w:sz="4" w:space="0" w:color="auto"/>
            </w:tcBorders>
            <w:shd w:val="clear" w:color="auto" w:fill="auto"/>
            <w:noWrap/>
            <w:vAlign w:val="center"/>
            <w:hideMark/>
          </w:tcPr>
          <w:p w14:paraId="5D29AE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100002824.00</w:t>
            </w:r>
          </w:p>
        </w:tc>
        <w:tc>
          <w:tcPr>
            <w:tcW w:w="5103" w:type="dxa"/>
            <w:tcBorders>
              <w:top w:val="nil"/>
              <w:left w:val="nil"/>
              <w:bottom w:val="single" w:sz="4" w:space="0" w:color="auto"/>
              <w:right w:val="single" w:sz="4" w:space="0" w:color="auto"/>
            </w:tcBorders>
            <w:shd w:val="clear" w:color="auto" w:fill="auto"/>
            <w:noWrap/>
            <w:vAlign w:val="bottom"/>
            <w:hideMark/>
          </w:tcPr>
          <w:p w14:paraId="230D8B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NEOMICINA, POLIMIXINA B Y BACITRACINA. UNGÜENTO OFTALMICO. NEOMICINA 3.5 MG/G, POLIMIXINA B 5000 U/G, BACITRACINA 40 U/ G. ENVASE CON 3.5 G</w:t>
            </w:r>
          </w:p>
        </w:tc>
        <w:tc>
          <w:tcPr>
            <w:tcW w:w="1520" w:type="dxa"/>
            <w:tcBorders>
              <w:top w:val="nil"/>
              <w:left w:val="nil"/>
              <w:bottom w:val="single" w:sz="4" w:space="0" w:color="auto"/>
              <w:right w:val="single" w:sz="4" w:space="0" w:color="auto"/>
            </w:tcBorders>
            <w:shd w:val="clear" w:color="auto" w:fill="auto"/>
            <w:noWrap/>
            <w:vAlign w:val="center"/>
            <w:hideMark/>
          </w:tcPr>
          <w:p w14:paraId="599BB9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0A1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CDDC6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106E6E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ABE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7AAD7F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100002830.00</w:t>
            </w:r>
          </w:p>
        </w:tc>
        <w:tc>
          <w:tcPr>
            <w:tcW w:w="5103" w:type="dxa"/>
            <w:tcBorders>
              <w:top w:val="nil"/>
              <w:left w:val="nil"/>
              <w:bottom w:val="single" w:sz="4" w:space="0" w:color="auto"/>
              <w:right w:val="single" w:sz="4" w:space="0" w:color="auto"/>
            </w:tcBorders>
            <w:shd w:val="clear" w:color="auto" w:fill="auto"/>
            <w:noWrap/>
            <w:vAlign w:val="bottom"/>
            <w:hideMark/>
          </w:tcPr>
          <w:p w14:paraId="6D123B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ACICLOVIR. UNGÜENTO OFTALMICO. 3 G/ 100 G. ENVASE CON 4.5 G.</w:t>
            </w:r>
          </w:p>
        </w:tc>
        <w:tc>
          <w:tcPr>
            <w:tcW w:w="1520" w:type="dxa"/>
            <w:tcBorders>
              <w:top w:val="nil"/>
              <w:left w:val="nil"/>
              <w:bottom w:val="single" w:sz="4" w:space="0" w:color="auto"/>
              <w:right w:val="single" w:sz="4" w:space="0" w:color="auto"/>
            </w:tcBorders>
            <w:shd w:val="clear" w:color="auto" w:fill="auto"/>
            <w:noWrap/>
            <w:vAlign w:val="center"/>
            <w:hideMark/>
          </w:tcPr>
          <w:p w14:paraId="6F8D46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D274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9CEE3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85F06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3F5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2E770B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100002858.00</w:t>
            </w:r>
          </w:p>
        </w:tc>
        <w:tc>
          <w:tcPr>
            <w:tcW w:w="5103" w:type="dxa"/>
            <w:tcBorders>
              <w:top w:val="nil"/>
              <w:left w:val="nil"/>
              <w:bottom w:val="single" w:sz="4" w:space="0" w:color="auto"/>
              <w:right w:val="single" w:sz="4" w:space="0" w:color="auto"/>
            </w:tcBorders>
            <w:shd w:val="clear" w:color="auto" w:fill="auto"/>
            <w:noWrap/>
            <w:vAlign w:val="bottom"/>
            <w:hideMark/>
          </w:tcPr>
          <w:p w14:paraId="27FC51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TIMOLOL. SOLUCION OFTALMICA. 5 MG/ ML. GOTERO INTEGRAL CON 5 ML</w:t>
            </w:r>
          </w:p>
        </w:tc>
        <w:tc>
          <w:tcPr>
            <w:tcW w:w="1520" w:type="dxa"/>
            <w:tcBorders>
              <w:top w:val="nil"/>
              <w:left w:val="nil"/>
              <w:bottom w:val="single" w:sz="4" w:space="0" w:color="auto"/>
              <w:right w:val="single" w:sz="4" w:space="0" w:color="auto"/>
            </w:tcBorders>
            <w:shd w:val="clear" w:color="auto" w:fill="auto"/>
            <w:noWrap/>
            <w:vAlign w:val="center"/>
            <w:hideMark/>
          </w:tcPr>
          <w:p w14:paraId="15D8C7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5C26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23A79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1557D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C77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37E13A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100002899.00</w:t>
            </w:r>
          </w:p>
        </w:tc>
        <w:tc>
          <w:tcPr>
            <w:tcW w:w="5103" w:type="dxa"/>
            <w:tcBorders>
              <w:top w:val="nil"/>
              <w:left w:val="nil"/>
              <w:bottom w:val="single" w:sz="4" w:space="0" w:color="auto"/>
              <w:right w:val="single" w:sz="4" w:space="0" w:color="auto"/>
            </w:tcBorders>
            <w:shd w:val="clear" w:color="auto" w:fill="auto"/>
            <w:noWrap/>
            <w:vAlign w:val="bottom"/>
            <w:hideMark/>
          </w:tcPr>
          <w:p w14:paraId="568F23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POMADA O SOLUCION OFTALMICA 50 MG/G O ML ENVASE CON 7G O CON GOTERO INTEGRAL CON 10 ML</w:t>
            </w:r>
          </w:p>
        </w:tc>
        <w:tc>
          <w:tcPr>
            <w:tcW w:w="1520" w:type="dxa"/>
            <w:tcBorders>
              <w:top w:val="nil"/>
              <w:left w:val="nil"/>
              <w:bottom w:val="single" w:sz="4" w:space="0" w:color="auto"/>
              <w:right w:val="single" w:sz="4" w:space="0" w:color="auto"/>
            </w:tcBorders>
            <w:shd w:val="clear" w:color="auto" w:fill="auto"/>
            <w:noWrap/>
            <w:vAlign w:val="center"/>
            <w:hideMark/>
          </w:tcPr>
          <w:p w14:paraId="4C5DA3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5F8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A66B5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71525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AC35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04826D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100003044.00</w:t>
            </w:r>
          </w:p>
        </w:tc>
        <w:tc>
          <w:tcPr>
            <w:tcW w:w="5103" w:type="dxa"/>
            <w:tcBorders>
              <w:top w:val="nil"/>
              <w:left w:val="nil"/>
              <w:bottom w:val="single" w:sz="4" w:space="0" w:color="auto"/>
              <w:right w:val="single" w:sz="4" w:space="0" w:color="auto"/>
            </w:tcBorders>
            <w:shd w:val="clear" w:color="auto" w:fill="auto"/>
            <w:noWrap/>
            <w:vAlign w:val="bottom"/>
            <w:hideMark/>
          </w:tcPr>
          <w:p w14:paraId="1AB83DE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ACETATO DE MEDROXIPROGESTERONA. TABLETAS. 10 MG.</w:t>
            </w:r>
          </w:p>
        </w:tc>
        <w:tc>
          <w:tcPr>
            <w:tcW w:w="1520" w:type="dxa"/>
            <w:tcBorders>
              <w:top w:val="nil"/>
              <w:left w:val="nil"/>
              <w:bottom w:val="single" w:sz="4" w:space="0" w:color="auto"/>
              <w:right w:val="single" w:sz="4" w:space="0" w:color="auto"/>
            </w:tcBorders>
            <w:shd w:val="clear" w:color="auto" w:fill="auto"/>
            <w:noWrap/>
            <w:vAlign w:val="center"/>
            <w:hideMark/>
          </w:tcPr>
          <w:p w14:paraId="292ABB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E70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D0608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2F26E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6FBF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4B1FBA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100003045.00</w:t>
            </w:r>
          </w:p>
        </w:tc>
        <w:tc>
          <w:tcPr>
            <w:tcW w:w="5103" w:type="dxa"/>
            <w:tcBorders>
              <w:top w:val="nil"/>
              <w:left w:val="nil"/>
              <w:bottom w:val="single" w:sz="4" w:space="0" w:color="auto"/>
              <w:right w:val="single" w:sz="4" w:space="0" w:color="auto"/>
            </w:tcBorders>
            <w:shd w:val="clear" w:color="auto" w:fill="auto"/>
            <w:noWrap/>
            <w:vAlign w:val="bottom"/>
            <w:hideMark/>
          </w:tcPr>
          <w:p w14:paraId="1B3642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MEDROXIPROGESTERONA SUSPENSION INYECTABLE 150 MG/1 ML JERINGA PRELLENADA DE 1 ML</w:t>
            </w:r>
          </w:p>
        </w:tc>
        <w:tc>
          <w:tcPr>
            <w:tcW w:w="1520" w:type="dxa"/>
            <w:tcBorders>
              <w:top w:val="nil"/>
              <w:left w:val="nil"/>
              <w:bottom w:val="single" w:sz="4" w:space="0" w:color="auto"/>
              <w:right w:val="single" w:sz="4" w:space="0" w:color="auto"/>
            </w:tcBorders>
            <w:shd w:val="clear" w:color="auto" w:fill="auto"/>
            <w:noWrap/>
            <w:vAlign w:val="center"/>
            <w:hideMark/>
          </w:tcPr>
          <w:p w14:paraId="0B923B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040F0F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0D97F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E4590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89A2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253</w:t>
            </w:r>
          </w:p>
        </w:tc>
        <w:tc>
          <w:tcPr>
            <w:tcW w:w="1418" w:type="dxa"/>
            <w:tcBorders>
              <w:top w:val="nil"/>
              <w:left w:val="nil"/>
              <w:bottom w:val="single" w:sz="4" w:space="0" w:color="auto"/>
              <w:right w:val="single" w:sz="4" w:space="0" w:color="auto"/>
            </w:tcBorders>
            <w:shd w:val="clear" w:color="auto" w:fill="auto"/>
            <w:noWrap/>
            <w:vAlign w:val="center"/>
            <w:hideMark/>
          </w:tcPr>
          <w:p w14:paraId="602F983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100003111.00</w:t>
            </w:r>
          </w:p>
        </w:tc>
        <w:tc>
          <w:tcPr>
            <w:tcW w:w="5103" w:type="dxa"/>
            <w:tcBorders>
              <w:top w:val="nil"/>
              <w:left w:val="nil"/>
              <w:bottom w:val="single" w:sz="4" w:space="0" w:color="auto"/>
              <w:right w:val="single" w:sz="4" w:space="0" w:color="auto"/>
            </w:tcBorders>
            <w:shd w:val="clear" w:color="auto" w:fill="auto"/>
            <w:noWrap/>
            <w:vAlign w:val="bottom"/>
            <w:hideMark/>
          </w:tcPr>
          <w:p w14:paraId="1CEEEDD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DIFENIDOL. TABLETA. 25 MG.</w:t>
            </w:r>
          </w:p>
        </w:tc>
        <w:tc>
          <w:tcPr>
            <w:tcW w:w="1520" w:type="dxa"/>
            <w:tcBorders>
              <w:top w:val="nil"/>
              <w:left w:val="nil"/>
              <w:bottom w:val="single" w:sz="4" w:space="0" w:color="auto"/>
              <w:right w:val="single" w:sz="4" w:space="0" w:color="auto"/>
            </w:tcBorders>
            <w:shd w:val="clear" w:color="auto" w:fill="auto"/>
            <w:noWrap/>
            <w:vAlign w:val="center"/>
            <w:hideMark/>
          </w:tcPr>
          <w:p w14:paraId="152626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9139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56211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F257B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C538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6220A9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100003112.00</w:t>
            </w:r>
          </w:p>
        </w:tc>
        <w:tc>
          <w:tcPr>
            <w:tcW w:w="5103" w:type="dxa"/>
            <w:tcBorders>
              <w:top w:val="nil"/>
              <w:left w:val="nil"/>
              <w:bottom w:val="single" w:sz="4" w:space="0" w:color="auto"/>
              <w:right w:val="single" w:sz="4" w:space="0" w:color="auto"/>
            </w:tcBorders>
            <w:shd w:val="clear" w:color="auto" w:fill="auto"/>
            <w:noWrap/>
            <w:vAlign w:val="bottom"/>
            <w:hideMark/>
          </w:tcPr>
          <w:p w14:paraId="1A1C00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DIFENIDOL. SOLUCION INYECTABLE. 40 MG/ 2 ML. 2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3F4107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DA40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1BE499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1CC7A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1BE4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4829D2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100003307.00</w:t>
            </w:r>
          </w:p>
        </w:tc>
        <w:tc>
          <w:tcPr>
            <w:tcW w:w="5103" w:type="dxa"/>
            <w:tcBorders>
              <w:top w:val="nil"/>
              <w:left w:val="nil"/>
              <w:bottom w:val="single" w:sz="4" w:space="0" w:color="auto"/>
              <w:right w:val="single" w:sz="4" w:space="0" w:color="auto"/>
            </w:tcBorders>
            <w:shd w:val="clear" w:color="auto" w:fill="auto"/>
            <w:noWrap/>
            <w:vAlign w:val="bottom"/>
            <w:hideMark/>
          </w:tcPr>
          <w:p w14:paraId="0773DB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ATOMOXETINA. CAPSULA. 10 MG. 14 CAPSULAS</w:t>
            </w:r>
          </w:p>
        </w:tc>
        <w:tc>
          <w:tcPr>
            <w:tcW w:w="1520" w:type="dxa"/>
            <w:tcBorders>
              <w:top w:val="nil"/>
              <w:left w:val="nil"/>
              <w:bottom w:val="single" w:sz="4" w:space="0" w:color="auto"/>
              <w:right w:val="single" w:sz="4" w:space="0" w:color="auto"/>
            </w:tcBorders>
            <w:shd w:val="clear" w:color="auto" w:fill="auto"/>
            <w:noWrap/>
            <w:vAlign w:val="center"/>
            <w:hideMark/>
          </w:tcPr>
          <w:p w14:paraId="02A5BB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27A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A8C51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AE4533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4DB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040EBB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100003308.00</w:t>
            </w:r>
          </w:p>
        </w:tc>
        <w:tc>
          <w:tcPr>
            <w:tcW w:w="5103" w:type="dxa"/>
            <w:tcBorders>
              <w:top w:val="nil"/>
              <w:left w:val="nil"/>
              <w:bottom w:val="single" w:sz="4" w:space="0" w:color="auto"/>
              <w:right w:val="single" w:sz="4" w:space="0" w:color="auto"/>
            </w:tcBorders>
            <w:shd w:val="clear" w:color="auto" w:fill="auto"/>
            <w:noWrap/>
            <w:vAlign w:val="bottom"/>
            <w:hideMark/>
          </w:tcPr>
          <w:p w14:paraId="44448E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ATOMOXETINA. CAPSULA. 40 MG. 14 CAPSULAS</w:t>
            </w:r>
          </w:p>
        </w:tc>
        <w:tc>
          <w:tcPr>
            <w:tcW w:w="1520" w:type="dxa"/>
            <w:tcBorders>
              <w:top w:val="nil"/>
              <w:left w:val="nil"/>
              <w:bottom w:val="single" w:sz="4" w:space="0" w:color="auto"/>
              <w:right w:val="single" w:sz="4" w:space="0" w:color="auto"/>
            </w:tcBorders>
            <w:shd w:val="clear" w:color="auto" w:fill="auto"/>
            <w:noWrap/>
            <w:vAlign w:val="center"/>
            <w:hideMark/>
          </w:tcPr>
          <w:p w14:paraId="152682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57D5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1AE68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D9676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9A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5DEA51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100003309.00</w:t>
            </w:r>
          </w:p>
        </w:tc>
        <w:tc>
          <w:tcPr>
            <w:tcW w:w="5103" w:type="dxa"/>
            <w:tcBorders>
              <w:top w:val="nil"/>
              <w:left w:val="nil"/>
              <w:bottom w:val="single" w:sz="4" w:space="0" w:color="auto"/>
              <w:right w:val="single" w:sz="4" w:space="0" w:color="auto"/>
            </w:tcBorders>
            <w:shd w:val="clear" w:color="auto" w:fill="auto"/>
            <w:noWrap/>
            <w:vAlign w:val="bottom"/>
            <w:hideMark/>
          </w:tcPr>
          <w:p w14:paraId="01506F9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ATOMOXETINA. CAPSULA. 60 MG. 14 CAPSULAS</w:t>
            </w:r>
          </w:p>
        </w:tc>
        <w:tc>
          <w:tcPr>
            <w:tcW w:w="1520" w:type="dxa"/>
            <w:tcBorders>
              <w:top w:val="nil"/>
              <w:left w:val="nil"/>
              <w:bottom w:val="single" w:sz="4" w:space="0" w:color="auto"/>
              <w:right w:val="single" w:sz="4" w:space="0" w:color="auto"/>
            </w:tcBorders>
            <w:shd w:val="clear" w:color="auto" w:fill="auto"/>
            <w:noWrap/>
            <w:vAlign w:val="center"/>
            <w:hideMark/>
          </w:tcPr>
          <w:p w14:paraId="05D629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0DB8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D67DE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A63E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61E3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2D52CE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100003407.00</w:t>
            </w:r>
          </w:p>
        </w:tc>
        <w:tc>
          <w:tcPr>
            <w:tcW w:w="5103" w:type="dxa"/>
            <w:tcBorders>
              <w:top w:val="nil"/>
              <w:left w:val="nil"/>
              <w:bottom w:val="single" w:sz="4" w:space="0" w:color="auto"/>
              <w:right w:val="single" w:sz="4" w:space="0" w:color="auto"/>
            </w:tcBorders>
            <w:shd w:val="clear" w:color="auto" w:fill="auto"/>
            <w:noWrap/>
            <w:vAlign w:val="bottom"/>
            <w:hideMark/>
          </w:tcPr>
          <w:p w14:paraId="5CD8B8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NAPROXENO. TABLETA. 250 MG.</w:t>
            </w:r>
          </w:p>
        </w:tc>
        <w:tc>
          <w:tcPr>
            <w:tcW w:w="1520" w:type="dxa"/>
            <w:tcBorders>
              <w:top w:val="nil"/>
              <w:left w:val="nil"/>
              <w:bottom w:val="single" w:sz="4" w:space="0" w:color="auto"/>
              <w:right w:val="single" w:sz="4" w:space="0" w:color="auto"/>
            </w:tcBorders>
            <w:shd w:val="clear" w:color="auto" w:fill="auto"/>
            <w:noWrap/>
            <w:vAlign w:val="center"/>
            <w:hideMark/>
          </w:tcPr>
          <w:p w14:paraId="0134A4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9680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7BBB1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2498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B76C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71BF66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100003409.00</w:t>
            </w:r>
          </w:p>
        </w:tc>
        <w:tc>
          <w:tcPr>
            <w:tcW w:w="5103" w:type="dxa"/>
            <w:tcBorders>
              <w:top w:val="nil"/>
              <w:left w:val="nil"/>
              <w:bottom w:val="single" w:sz="4" w:space="0" w:color="auto"/>
              <w:right w:val="single" w:sz="4" w:space="0" w:color="auto"/>
            </w:tcBorders>
            <w:shd w:val="clear" w:color="auto" w:fill="auto"/>
            <w:noWrap/>
            <w:vAlign w:val="bottom"/>
            <w:hideMark/>
          </w:tcPr>
          <w:p w14:paraId="56B9F1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COLCHICINA. TABLETA. 1 MG.</w:t>
            </w:r>
          </w:p>
        </w:tc>
        <w:tc>
          <w:tcPr>
            <w:tcW w:w="1520" w:type="dxa"/>
            <w:tcBorders>
              <w:top w:val="nil"/>
              <w:left w:val="nil"/>
              <w:bottom w:val="single" w:sz="4" w:space="0" w:color="auto"/>
              <w:right w:val="single" w:sz="4" w:space="0" w:color="auto"/>
            </w:tcBorders>
            <w:shd w:val="clear" w:color="auto" w:fill="auto"/>
            <w:noWrap/>
            <w:vAlign w:val="center"/>
            <w:hideMark/>
          </w:tcPr>
          <w:p w14:paraId="3673EA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EEF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47413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CAC12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0A14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260</w:t>
            </w:r>
          </w:p>
        </w:tc>
        <w:tc>
          <w:tcPr>
            <w:tcW w:w="1418" w:type="dxa"/>
            <w:tcBorders>
              <w:top w:val="nil"/>
              <w:left w:val="nil"/>
              <w:bottom w:val="single" w:sz="4" w:space="0" w:color="auto"/>
              <w:right w:val="single" w:sz="4" w:space="0" w:color="auto"/>
            </w:tcBorders>
            <w:shd w:val="clear" w:color="auto" w:fill="auto"/>
            <w:noWrap/>
            <w:vAlign w:val="center"/>
            <w:hideMark/>
          </w:tcPr>
          <w:p w14:paraId="4CC742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100003412.00</w:t>
            </w:r>
          </w:p>
        </w:tc>
        <w:tc>
          <w:tcPr>
            <w:tcW w:w="5103" w:type="dxa"/>
            <w:tcBorders>
              <w:top w:val="nil"/>
              <w:left w:val="nil"/>
              <w:bottom w:val="single" w:sz="4" w:space="0" w:color="auto"/>
              <w:right w:val="single" w:sz="4" w:space="0" w:color="auto"/>
            </w:tcBorders>
            <w:shd w:val="clear" w:color="auto" w:fill="auto"/>
            <w:noWrap/>
            <w:vAlign w:val="bottom"/>
            <w:hideMark/>
          </w:tcPr>
          <w:p w14:paraId="135C8C8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INDOMETACINA, SUPOSITORIO. 100 MG. ENVASE CON 6 SUPOSITORIOS.</w:t>
            </w:r>
          </w:p>
        </w:tc>
        <w:tc>
          <w:tcPr>
            <w:tcW w:w="1520" w:type="dxa"/>
            <w:tcBorders>
              <w:top w:val="nil"/>
              <w:left w:val="nil"/>
              <w:bottom w:val="single" w:sz="4" w:space="0" w:color="auto"/>
              <w:right w:val="single" w:sz="4" w:space="0" w:color="auto"/>
            </w:tcBorders>
            <w:shd w:val="clear" w:color="auto" w:fill="auto"/>
            <w:noWrap/>
            <w:vAlign w:val="center"/>
            <w:hideMark/>
          </w:tcPr>
          <w:p w14:paraId="6087B6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764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C4E23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C388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4D37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6D59BB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100003412.01</w:t>
            </w:r>
          </w:p>
        </w:tc>
        <w:tc>
          <w:tcPr>
            <w:tcW w:w="5103" w:type="dxa"/>
            <w:tcBorders>
              <w:top w:val="nil"/>
              <w:left w:val="nil"/>
              <w:bottom w:val="single" w:sz="4" w:space="0" w:color="auto"/>
              <w:right w:val="single" w:sz="4" w:space="0" w:color="auto"/>
            </w:tcBorders>
            <w:shd w:val="clear" w:color="auto" w:fill="auto"/>
            <w:noWrap/>
            <w:vAlign w:val="bottom"/>
            <w:hideMark/>
          </w:tcPr>
          <w:p w14:paraId="268660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INDOMETACINA: 100 MG. SUPOSITORIOS</w:t>
            </w:r>
          </w:p>
        </w:tc>
        <w:tc>
          <w:tcPr>
            <w:tcW w:w="1520" w:type="dxa"/>
            <w:tcBorders>
              <w:top w:val="nil"/>
              <w:left w:val="nil"/>
              <w:bottom w:val="single" w:sz="4" w:space="0" w:color="auto"/>
              <w:right w:val="single" w:sz="4" w:space="0" w:color="auto"/>
            </w:tcBorders>
            <w:shd w:val="clear" w:color="auto" w:fill="auto"/>
            <w:noWrap/>
            <w:vAlign w:val="center"/>
            <w:hideMark/>
          </w:tcPr>
          <w:p w14:paraId="0C2524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0830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3D4832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420236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49BE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6D2927B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100003413.00</w:t>
            </w:r>
          </w:p>
        </w:tc>
        <w:tc>
          <w:tcPr>
            <w:tcW w:w="5103" w:type="dxa"/>
            <w:tcBorders>
              <w:top w:val="nil"/>
              <w:left w:val="nil"/>
              <w:bottom w:val="single" w:sz="4" w:space="0" w:color="auto"/>
              <w:right w:val="single" w:sz="4" w:space="0" w:color="auto"/>
            </w:tcBorders>
            <w:shd w:val="clear" w:color="auto" w:fill="auto"/>
            <w:noWrap/>
            <w:vAlign w:val="bottom"/>
            <w:hideMark/>
          </w:tcPr>
          <w:p w14:paraId="5EE4A91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INDOMETACINA. CAPSULA. 25 MG.</w:t>
            </w:r>
          </w:p>
        </w:tc>
        <w:tc>
          <w:tcPr>
            <w:tcW w:w="1520" w:type="dxa"/>
            <w:tcBorders>
              <w:top w:val="nil"/>
              <w:left w:val="nil"/>
              <w:bottom w:val="single" w:sz="4" w:space="0" w:color="auto"/>
              <w:right w:val="single" w:sz="4" w:space="0" w:color="auto"/>
            </w:tcBorders>
            <w:shd w:val="clear" w:color="auto" w:fill="auto"/>
            <w:noWrap/>
            <w:vAlign w:val="center"/>
            <w:hideMark/>
          </w:tcPr>
          <w:p w14:paraId="053882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E3B4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187CE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C92C3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097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263</w:t>
            </w:r>
          </w:p>
        </w:tc>
        <w:tc>
          <w:tcPr>
            <w:tcW w:w="1418" w:type="dxa"/>
            <w:tcBorders>
              <w:top w:val="nil"/>
              <w:left w:val="nil"/>
              <w:bottom w:val="single" w:sz="4" w:space="0" w:color="auto"/>
              <w:right w:val="single" w:sz="4" w:space="0" w:color="auto"/>
            </w:tcBorders>
            <w:shd w:val="clear" w:color="auto" w:fill="auto"/>
            <w:noWrap/>
            <w:vAlign w:val="center"/>
            <w:hideMark/>
          </w:tcPr>
          <w:p w14:paraId="33B85F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100003417.00</w:t>
            </w:r>
          </w:p>
        </w:tc>
        <w:tc>
          <w:tcPr>
            <w:tcW w:w="5103" w:type="dxa"/>
            <w:tcBorders>
              <w:top w:val="nil"/>
              <w:left w:val="nil"/>
              <w:bottom w:val="single" w:sz="4" w:space="0" w:color="auto"/>
              <w:right w:val="single" w:sz="4" w:space="0" w:color="auto"/>
            </w:tcBorders>
            <w:shd w:val="clear" w:color="auto" w:fill="auto"/>
            <w:noWrap/>
            <w:vAlign w:val="bottom"/>
            <w:hideMark/>
          </w:tcPr>
          <w:p w14:paraId="4332A4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DICLOFENACO. CAPSULA O GRAGEA DE LIBERACION PROLONGADA. 100 MG.</w:t>
            </w:r>
          </w:p>
        </w:tc>
        <w:tc>
          <w:tcPr>
            <w:tcW w:w="1520" w:type="dxa"/>
            <w:tcBorders>
              <w:top w:val="nil"/>
              <w:left w:val="nil"/>
              <w:bottom w:val="single" w:sz="4" w:space="0" w:color="auto"/>
              <w:right w:val="single" w:sz="4" w:space="0" w:color="auto"/>
            </w:tcBorders>
            <w:shd w:val="clear" w:color="auto" w:fill="auto"/>
            <w:noWrap/>
            <w:vAlign w:val="center"/>
            <w:hideMark/>
          </w:tcPr>
          <w:p w14:paraId="08E762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AC09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5EA67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07CD8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619E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6CFEC89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100003419.00</w:t>
            </w:r>
          </w:p>
        </w:tc>
        <w:tc>
          <w:tcPr>
            <w:tcW w:w="5103" w:type="dxa"/>
            <w:tcBorders>
              <w:top w:val="nil"/>
              <w:left w:val="nil"/>
              <w:bottom w:val="single" w:sz="4" w:space="0" w:color="auto"/>
              <w:right w:val="single" w:sz="4" w:space="0" w:color="auto"/>
            </w:tcBorders>
            <w:shd w:val="clear" w:color="auto" w:fill="auto"/>
            <w:noWrap/>
            <w:vAlign w:val="bottom"/>
            <w:hideMark/>
          </w:tcPr>
          <w:p w14:paraId="05614B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NAPROXENO. SUSPENSION ORAL. 125 MG/ 5 ML.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00A5CB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75C6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83CDD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E8D614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59F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c>
          <w:tcPr>
            <w:tcW w:w="1418" w:type="dxa"/>
            <w:tcBorders>
              <w:top w:val="nil"/>
              <w:left w:val="nil"/>
              <w:bottom w:val="single" w:sz="4" w:space="0" w:color="auto"/>
              <w:right w:val="single" w:sz="4" w:space="0" w:color="auto"/>
            </w:tcBorders>
            <w:shd w:val="clear" w:color="auto" w:fill="auto"/>
            <w:noWrap/>
            <w:vAlign w:val="center"/>
            <w:hideMark/>
          </w:tcPr>
          <w:p w14:paraId="75A2B0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100003422.00</w:t>
            </w:r>
          </w:p>
        </w:tc>
        <w:tc>
          <w:tcPr>
            <w:tcW w:w="5103" w:type="dxa"/>
            <w:tcBorders>
              <w:top w:val="nil"/>
              <w:left w:val="nil"/>
              <w:bottom w:val="single" w:sz="4" w:space="0" w:color="auto"/>
              <w:right w:val="single" w:sz="4" w:space="0" w:color="auto"/>
            </w:tcBorders>
            <w:shd w:val="clear" w:color="auto" w:fill="auto"/>
            <w:noWrap/>
            <w:vAlign w:val="bottom"/>
            <w:hideMark/>
          </w:tcPr>
          <w:p w14:paraId="7D5DFC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KETOROLACO TROMETAMINA. SOLUCION INYECTABLE. 30 MG. 3FRASCOS AMPULA O AMPOLLETA  1 ML</w:t>
            </w:r>
          </w:p>
        </w:tc>
        <w:tc>
          <w:tcPr>
            <w:tcW w:w="1520" w:type="dxa"/>
            <w:tcBorders>
              <w:top w:val="nil"/>
              <w:left w:val="nil"/>
              <w:bottom w:val="single" w:sz="4" w:space="0" w:color="auto"/>
              <w:right w:val="single" w:sz="4" w:space="0" w:color="auto"/>
            </w:tcBorders>
            <w:shd w:val="clear" w:color="auto" w:fill="auto"/>
            <w:noWrap/>
            <w:vAlign w:val="center"/>
            <w:hideMark/>
          </w:tcPr>
          <w:p w14:paraId="199E65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A19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0EB05A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7EF07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D9CD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266</w:t>
            </w:r>
          </w:p>
        </w:tc>
        <w:tc>
          <w:tcPr>
            <w:tcW w:w="1418" w:type="dxa"/>
            <w:tcBorders>
              <w:top w:val="nil"/>
              <w:left w:val="nil"/>
              <w:bottom w:val="single" w:sz="4" w:space="0" w:color="auto"/>
              <w:right w:val="single" w:sz="4" w:space="0" w:color="auto"/>
            </w:tcBorders>
            <w:shd w:val="clear" w:color="auto" w:fill="auto"/>
            <w:noWrap/>
            <w:vAlign w:val="center"/>
            <w:hideMark/>
          </w:tcPr>
          <w:p w14:paraId="2E9FAA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100003432.00</w:t>
            </w:r>
          </w:p>
        </w:tc>
        <w:tc>
          <w:tcPr>
            <w:tcW w:w="5103" w:type="dxa"/>
            <w:tcBorders>
              <w:top w:val="nil"/>
              <w:left w:val="nil"/>
              <w:bottom w:val="single" w:sz="4" w:space="0" w:color="auto"/>
              <w:right w:val="single" w:sz="4" w:space="0" w:color="auto"/>
            </w:tcBorders>
            <w:shd w:val="clear" w:color="auto" w:fill="auto"/>
            <w:noWrap/>
            <w:vAlign w:val="bottom"/>
            <w:hideMark/>
          </w:tcPr>
          <w:p w14:paraId="3E5FDB1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DEXAMETASONA 0.5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7E63D2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9CA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2C343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D8D64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1126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w:t>
            </w:r>
          </w:p>
        </w:tc>
        <w:tc>
          <w:tcPr>
            <w:tcW w:w="1418" w:type="dxa"/>
            <w:tcBorders>
              <w:top w:val="nil"/>
              <w:left w:val="nil"/>
              <w:bottom w:val="single" w:sz="4" w:space="0" w:color="auto"/>
              <w:right w:val="single" w:sz="4" w:space="0" w:color="auto"/>
            </w:tcBorders>
            <w:shd w:val="clear" w:color="auto" w:fill="auto"/>
            <w:noWrap/>
            <w:vAlign w:val="center"/>
            <w:hideMark/>
          </w:tcPr>
          <w:p w14:paraId="64FE2CC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100003433.00</w:t>
            </w:r>
          </w:p>
        </w:tc>
        <w:tc>
          <w:tcPr>
            <w:tcW w:w="5103" w:type="dxa"/>
            <w:tcBorders>
              <w:top w:val="nil"/>
              <w:left w:val="nil"/>
              <w:bottom w:val="single" w:sz="4" w:space="0" w:color="auto"/>
              <w:right w:val="single" w:sz="4" w:space="0" w:color="auto"/>
            </w:tcBorders>
            <w:shd w:val="clear" w:color="auto" w:fill="auto"/>
            <w:noWrap/>
            <w:vAlign w:val="bottom"/>
            <w:hideMark/>
          </w:tcPr>
          <w:p w14:paraId="06089DF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ACETATO DE METILPREDNISOLONA. SUSPENSION INYECTABLE. 40 MG/ ML. FRASCO AMPULA CON 2 ML</w:t>
            </w:r>
          </w:p>
        </w:tc>
        <w:tc>
          <w:tcPr>
            <w:tcW w:w="1520" w:type="dxa"/>
            <w:tcBorders>
              <w:top w:val="nil"/>
              <w:left w:val="nil"/>
              <w:bottom w:val="single" w:sz="4" w:space="0" w:color="auto"/>
              <w:right w:val="single" w:sz="4" w:space="0" w:color="auto"/>
            </w:tcBorders>
            <w:shd w:val="clear" w:color="auto" w:fill="auto"/>
            <w:noWrap/>
            <w:vAlign w:val="center"/>
            <w:hideMark/>
          </w:tcPr>
          <w:p w14:paraId="13A003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B768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32E78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6A2531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A109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268</w:t>
            </w:r>
          </w:p>
        </w:tc>
        <w:tc>
          <w:tcPr>
            <w:tcW w:w="1418" w:type="dxa"/>
            <w:tcBorders>
              <w:top w:val="nil"/>
              <w:left w:val="nil"/>
              <w:bottom w:val="single" w:sz="4" w:space="0" w:color="auto"/>
              <w:right w:val="single" w:sz="4" w:space="0" w:color="auto"/>
            </w:tcBorders>
            <w:shd w:val="clear" w:color="auto" w:fill="auto"/>
            <w:noWrap/>
            <w:vAlign w:val="center"/>
            <w:hideMark/>
          </w:tcPr>
          <w:p w14:paraId="59EAFE8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100003451.00</w:t>
            </w:r>
          </w:p>
        </w:tc>
        <w:tc>
          <w:tcPr>
            <w:tcW w:w="5103" w:type="dxa"/>
            <w:tcBorders>
              <w:top w:val="nil"/>
              <w:left w:val="nil"/>
              <w:bottom w:val="single" w:sz="4" w:space="0" w:color="auto"/>
              <w:right w:val="single" w:sz="4" w:space="0" w:color="auto"/>
            </w:tcBorders>
            <w:shd w:val="clear" w:color="auto" w:fill="auto"/>
            <w:noWrap/>
            <w:vAlign w:val="bottom"/>
            <w:hideMark/>
          </w:tcPr>
          <w:p w14:paraId="273498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ALOPURINOL. TABLETA. 300 MG.</w:t>
            </w:r>
          </w:p>
        </w:tc>
        <w:tc>
          <w:tcPr>
            <w:tcW w:w="1520" w:type="dxa"/>
            <w:tcBorders>
              <w:top w:val="nil"/>
              <w:left w:val="nil"/>
              <w:bottom w:val="single" w:sz="4" w:space="0" w:color="auto"/>
              <w:right w:val="single" w:sz="4" w:space="0" w:color="auto"/>
            </w:tcBorders>
            <w:shd w:val="clear" w:color="auto" w:fill="auto"/>
            <w:noWrap/>
            <w:vAlign w:val="center"/>
            <w:hideMark/>
          </w:tcPr>
          <w:p w14:paraId="27D11D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5DFC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CB13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0F48D2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5B76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269</w:t>
            </w:r>
          </w:p>
        </w:tc>
        <w:tc>
          <w:tcPr>
            <w:tcW w:w="1418" w:type="dxa"/>
            <w:tcBorders>
              <w:top w:val="nil"/>
              <w:left w:val="nil"/>
              <w:bottom w:val="single" w:sz="4" w:space="0" w:color="auto"/>
              <w:right w:val="single" w:sz="4" w:space="0" w:color="auto"/>
            </w:tcBorders>
            <w:shd w:val="clear" w:color="auto" w:fill="auto"/>
            <w:noWrap/>
            <w:vAlign w:val="center"/>
            <w:hideMark/>
          </w:tcPr>
          <w:p w14:paraId="0BDBD75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100003461.00</w:t>
            </w:r>
          </w:p>
        </w:tc>
        <w:tc>
          <w:tcPr>
            <w:tcW w:w="5103" w:type="dxa"/>
            <w:tcBorders>
              <w:top w:val="nil"/>
              <w:left w:val="nil"/>
              <w:bottom w:val="single" w:sz="4" w:space="0" w:color="auto"/>
              <w:right w:val="single" w:sz="4" w:space="0" w:color="auto"/>
            </w:tcBorders>
            <w:shd w:val="clear" w:color="auto" w:fill="auto"/>
            <w:noWrap/>
            <w:vAlign w:val="bottom"/>
            <w:hideMark/>
          </w:tcPr>
          <w:p w14:paraId="0BE216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AZATIOPRINA. TABLETA. 50 MG.</w:t>
            </w:r>
          </w:p>
        </w:tc>
        <w:tc>
          <w:tcPr>
            <w:tcW w:w="1520" w:type="dxa"/>
            <w:tcBorders>
              <w:top w:val="nil"/>
              <w:left w:val="nil"/>
              <w:bottom w:val="single" w:sz="4" w:space="0" w:color="auto"/>
              <w:right w:val="single" w:sz="4" w:space="0" w:color="auto"/>
            </w:tcBorders>
            <w:shd w:val="clear" w:color="auto" w:fill="auto"/>
            <w:noWrap/>
            <w:vAlign w:val="center"/>
            <w:hideMark/>
          </w:tcPr>
          <w:p w14:paraId="7B9848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3125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4663B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829D0E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D828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3F8913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100003507.00</w:t>
            </w:r>
          </w:p>
        </w:tc>
        <w:tc>
          <w:tcPr>
            <w:tcW w:w="5103" w:type="dxa"/>
            <w:tcBorders>
              <w:top w:val="nil"/>
              <w:left w:val="nil"/>
              <w:bottom w:val="single" w:sz="4" w:space="0" w:color="auto"/>
              <w:right w:val="single" w:sz="4" w:space="0" w:color="auto"/>
            </w:tcBorders>
            <w:shd w:val="clear" w:color="auto" w:fill="auto"/>
            <w:noWrap/>
            <w:vAlign w:val="bottom"/>
            <w:hideMark/>
          </w:tcPr>
          <w:p w14:paraId="08CC1DB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LEVONORGESTREL Y ETINILESTRADIOL. GRAGEA. LEVONORGESTREL 0.15 MG, ETINILESTRADIOL 0.03 MG. 28 GRAGEAS (21 CON HORMONALES Y 7 SIN HORMONALES)</w:t>
            </w:r>
          </w:p>
        </w:tc>
        <w:tc>
          <w:tcPr>
            <w:tcW w:w="1520" w:type="dxa"/>
            <w:tcBorders>
              <w:top w:val="nil"/>
              <w:left w:val="nil"/>
              <w:bottom w:val="single" w:sz="4" w:space="0" w:color="auto"/>
              <w:right w:val="single" w:sz="4" w:space="0" w:color="auto"/>
            </w:tcBorders>
            <w:shd w:val="clear" w:color="auto" w:fill="auto"/>
            <w:noWrap/>
            <w:vAlign w:val="center"/>
            <w:hideMark/>
          </w:tcPr>
          <w:p w14:paraId="199BD4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CBF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1C330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A9EF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4140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271</w:t>
            </w:r>
          </w:p>
        </w:tc>
        <w:tc>
          <w:tcPr>
            <w:tcW w:w="1418" w:type="dxa"/>
            <w:tcBorders>
              <w:top w:val="nil"/>
              <w:left w:val="nil"/>
              <w:bottom w:val="single" w:sz="4" w:space="0" w:color="auto"/>
              <w:right w:val="single" w:sz="4" w:space="0" w:color="auto"/>
            </w:tcBorders>
            <w:shd w:val="clear" w:color="auto" w:fill="auto"/>
            <w:noWrap/>
            <w:vAlign w:val="center"/>
            <w:hideMark/>
          </w:tcPr>
          <w:p w14:paraId="0D5A53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100003510.00</w:t>
            </w:r>
          </w:p>
        </w:tc>
        <w:tc>
          <w:tcPr>
            <w:tcW w:w="5103" w:type="dxa"/>
            <w:tcBorders>
              <w:top w:val="nil"/>
              <w:left w:val="nil"/>
              <w:bottom w:val="single" w:sz="4" w:space="0" w:color="auto"/>
              <w:right w:val="single" w:sz="4" w:space="0" w:color="auto"/>
            </w:tcBorders>
            <w:shd w:val="clear" w:color="auto" w:fill="auto"/>
            <w:noWrap/>
            <w:vAlign w:val="bottom"/>
            <w:hideMark/>
          </w:tcPr>
          <w:p w14:paraId="5D32359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ETONOGESTREL. IMPLANTE. ETONOGESTREL 68.0 MG. IMPLANTE Y APLICADOR.</w:t>
            </w:r>
          </w:p>
        </w:tc>
        <w:tc>
          <w:tcPr>
            <w:tcW w:w="1520" w:type="dxa"/>
            <w:tcBorders>
              <w:top w:val="nil"/>
              <w:left w:val="nil"/>
              <w:bottom w:val="single" w:sz="4" w:space="0" w:color="auto"/>
              <w:right w:val="single" w:sz="4" w:space="0" w:color="auto"/>
            </w:tcBorders>
            <w:shd w:val="clear" w:color="auto" w:fill="auto"/>
            <w:noWrap/>
            <w:vAlign w:val="center"/>
            <w:hideMark/>
          </w:tcPr>
          <w:p w14:paraId="6A3F41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B2E7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55504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7274D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4A7D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3FB1E9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100003601.00</w:t>
            </w:r>
          </w:p>
        </w:tc>
        <w:tc>
          <w:tcPr>
            <w:tcW w:w="5103" w:type="dxa"/>
            <w:tcBorders>
              <w:top w:val="nil"/>
              <w:left w:val="nil"/>
              <w:bottom w:val="single" w:sz="4" w:space="0" w:color="auto"/>
              <w:right w:val="single" w:sz="4" w:space="0" w:color="auto"/>
            </w:tcBorders>
            <w:shd w:val="clear" w:color="auto" w:fill="auto"/>
            <w:noWrap/>
            <w:vAlign w:val="bottom"/>
            <w:hideMark/>
          </w:tcPr>
          <w:p w14:paraId="274ACF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 5 G/100ML,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7C0F89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09B5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E7D35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266</w:t>
            </w:r>
          </w:p>
        </w:tc>
      </w:tr>
      <w:tr w:rsidR="00C3270E" w:rsidRPr="00931D45" w14:paraId="090393B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F9E4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2EACCA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100003603.00</w:t>
            </w:r>
          </w:p>
        </w:tc>
        <w:tc>
          <w:tcPr>
            <w:tcW w:w="5103" w:type="dxa"/>
            <w:tcBorders>
              <w:top w:val="nil"/>
              <w:left w:val="nil"/>
              <w:bottom w:val="single" w:sz="4" w:space="0" w:color="auto"/>
              <w:right w:val="single" w:sz="4" w:space="0" w:color="auto"/>
            </w:tcBorders>
            <w:shd w:val="clear" w:color="auto" w:fill="auto"/>
            <w:noWrap/>
            <w:vAlign w:val="bottom"/>
            <w:hideMark/>
          </w:tcPr>
          <w:p w14:paraId="35D471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5G/100 ML ENVASE CON 1000 ML.</w:t>
            </w:r>
          </w:p>
        </w:tc>
        <w:tc>
          <w:tcPr>
            <w:tcW w:w="1520" w:type="dxa"/>
            <w:tcBorders>
              <w:top w:val="nil"/>
              <w:left w:val="nil"/>
              <w:bottom w:val="single" w:sz="4" w:space="0" w:color="auto"/>
              <w:right w:val="single" w:sz="4" w:space="0" w:color="auto"/>
            </w:tcBorders>
            <w:shd w:val="clear" w:color="auto" w:fill="auto"/>
            <w:noWrap/>
            <w:vAlign w:val="center"/>
            <w:hideMark/>
          </w:tcPr>
          <w:p w14:paraId="322220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4005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D1DBD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587</w:t>
            </w:r>
          </w:p>
        </w:tc>
      </w:tr>
      <w:tr w:rsidR="00C3270E" w:rsidRPr="00931D45" w14:paraId="013A00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456C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274</w:t>
            </w:r>
          </w:p>
        </w:tc>
        <w:tc>
          <w:tcPr>
            <w:tcW w:w="1418" w:type="dxa"/>
            <w:tcBorders>
              <w:top w:val="nil"/>
              <w:left w:val="nil"/>
              <w:bottom w:val="single" w:sz="4" w:space="0" w:color="auto"/>
              <w:right w:val="single" w:sz="4" w:space="0" w:color="auto"/>
            </w:tcBorders>
            <w:shd w:val="clear" w:color="auto" w:fill="auto"/>
            <w:noWrap/>
            <w:vAlign w:val="center"/>
            <w:hideMark/>
          </w:tcPr>
          <w:p w14:paraId="27651D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100003604.00</w:t>
            </w:r>
          </w:p>
        </w:tc>
        <w:tc>
          <w:tcPr>
            <w:tcW w:w="5103" w:type="dxa"/>
            <w:tcBorders>
              <w:top w:val="nil"/>
              <w:left w:val="nil"/>
              <w:bottom w:val="single" w:sz="4" w:space="0" w:color="auto"/>
              <w:right w:val="single" w:sz="4" w:space="0" w:color="auto"/>
            </w:tcBorders>
            <w:shd w:val="clear" w:color="auto" w:fill="auto"/>
            <w:noWrap/>
            <w:vAlign w:val="bottom"/>
            <w:hideMark/>
          </w:tcPr>
          <w:p w14:paraId="6D3BD0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10 %,  GLUCOSA ANHIDRA 10G/100ML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2AAFCA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F319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200A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w:t>
            </w:r>
          </w:p>
        </w:tc>
      </w:tr>
      <w:tr w:rsidR="00C3270E" w:rsidRPr="00931D45" w14:paraId="69AA11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25A4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275</w:t>
            </w:r>
          </w:p>
        </w:tc>
        <w:tc>
          <w:tcPr>
            <w:tcW w:w="1418" w:type="dxa"/>
            <w:tcBorders>
              <w:top w:val="nil"/>
              <w:left w:val="nil"/>
              <w:bottom w:val="single" w:sz="4" w:space="0" w:color="auto"/>
              <w:right w:val="single" w:sz="4" w:space="0" w:color="auto"/>
            </w:tcBorders>
            <w:shd w:val="clear" w:color="auto" w:fill="auto"/>
            <w:noWrap/>
            <w:vAlign w:val="center"/>
            <w:hideMark/>
          </w:tcPr>
          <w:p w14:paraId="241DE6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100003605.00</w:t>
            </w:r>
          </w:p>
        </w:tc>
        <w:tc>
          <w:tcPr>
            <w:tcW w:w="5103" w:type="dxa"/>
            <w:tcBorders>
              <w:top w:val="nil"/>
              <w:left w:val="nil"/>
              <w:bottom w:val="single" w:sz="4" w:space="0" w:color="auto"/>
              <w:right w:val="single" w:sz="4" w:space="0" w:color="auto"/>
            </w:tcBorders>
            <w:shd w:val="clear" w:color="auto" w:fill="auto"/>
            <w:noWrap/>
            <w:vAlign w:val="bottom"/>
            <w:hideMark/>
          </w:tcPr>
          <w:p w14:paraId="2A13885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10 %, GLUCOSA ANHIDRA 10G/100 ML ENVASE CON 1000 ML.</w:t>
            </w:r>
          </w:p>
        </w:tc>
        <w:tc>
          <w:tcPr>
            <w:tcW w:w="1520" w:type="dxa"/>
            <w:tcBorders>
              <w:top w:val="nil"/>
              <w:left w:val="nil"/>
              <w:bottom w:val="single" w:sz="4" w:space="0" w:color="auto"/>
              <w:right w:val="single" w:sz="4" w:space="0" w:color="auto"/>
            </w:tcBorders>
            <w:shd w:val="clear" w:color="auto" w:fill="auto"/>
            <w:noWrap/>
            <w:vAlign w:val="center"/>
            <w:hideMark/>
          </w:tcPr>
          <w:p w14:paraId="4A62B1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41A5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8587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37F86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C39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276</w:t>
            </w:r>
          </w:p>
        </w:tc>
        <w:tc>
          <w:tcPr>
            <w:tcW w:w="1418" w:type="dxa"/>
            <w:tcBorders>
              <w:top w:val="nil"/>
              <w:left w:val="nil"/>
              <w:bottom w:val="single" w:sz="4" w:space="0" w:color="auto"/>
              <w:right w:val="single" w:sz="4" w:space="0" w:color="auto"/>
            </w:tcBorders>
            <w:shd w:val="clear" w:color="auto" w:fill="auto"/>
            <w:noWrap/>
            <w:vAlign w:val="center"/>
            <w:hideMark/>
          </w:tcPr>
          <w:p w14:paraId="3928C5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100003607.00</w:t>
            </w:r>
          </w:p>
        </w:tc>
        <w:tc>
          <w:tcPr>
            <w:tcW w:w="5103" w:type="dxa"/>
            <w:tcBorders>
              <w:top w:val="nil"/>
              <w:left w:val="nil"/>
              <w:bottom w:val="single" w:sz="4" w:space="0" w:color="auto"/>
              <w:right w:val="single" w:sz="4" w:space="0" w:color="auto"/>
            </w:tcBorders>
            <w:shd w:val="clear" w:color="auto" w:fill="auto"/>
            <w:noWrap/>
            <w:vAlign w:val="bottom"/>
            <w:hideMark/>
          </w:tcPr>
          <w:p w14:paraId="6C3424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50%, 50G/100ML,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276984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1DD2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2D57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r>
      <w:tr w:rsidR="00C3270E" w:rsidRPr="00931D45" w14:paraId="2774F2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4E32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277</w:t>
            </w:r>
          </w:p>
        </w:tc>
        <w:tc>
          <w:tcPr>
            <w:tcW w:w="1418" w:type="dxa"/>
            <w:tcBorders>
              <w:top w:val="nil"/>
              <w:left w:val="nil"/>
              <w:bottom w:val="single" w:sz="4" w:space="0" w:color="auto"/>
              <w:right w:val="single" w:sz="4" w:space="0" w:color="auto"/>
            </w:tcBorders>
            <w:shd w:val="clear" w:color="auto" w:fill="auto"/>
            <w:noWrap/>
            <w:vAlign w:val="center"/>
            <w:hideMark/>
          </w:tcPr>
          <w:p w14:paraId="38E2C64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100003608.00</w:t>
            </w:r>
          </w:p>
        </w:tc>
        <w:tc>
          <w:tcPr>
            <w:tcW w:w="5103" w:type="dxa"/>
            <w:tcBorders>
              <w:top w:val="nil"/>
              <w:left w:val="nil"/>
              <w:bottom w:val="single" w:sz="4" w:space="0" w:color="auto"/>
              <w:right w:val="single" w:sz="4" w:space="0" w:color="auto"/>
            </w:tcBorders>
            <w:shd w:val="clear" w:color="auto" w:fill="auto"/>
            <w:noWrap/>
            <w:vAlign w:val="bottom"/>
            <w:hideMark/>
          </w:tcPr>
          <w:p w14:paraId="6EDE974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0.9 %. 0.9 G/100 ML.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6C5E12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F2C9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038A0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3417</w:t>
            </w:r>
          </w:p>
        </w:tc>
      </w:tr>
      <w:tr w:rsidR="00C3270E" w:rsidRPr="00931D45" w14:paraId="30CBAAB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452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0B69663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100003609.00</w:t>
            </w:r>
          </w:p>
        </w:tc>
        <w:tc>
          <w:tcPr>
            <w:tcW w:w="5103" w:type="dxa"/>
            <w:tcBorders>
              <w:top w:val="nil"/>
              <w:left w:val="nil"/>
              <w:bottom w:val="single" w:sz="4" w:space="0" w:color="auto"/>
              <w:right w:val="single" w:sz="4" w:space="0" w:color="auto"/>
            </w:tcBorders>
            <w:shd w:val="clear" w:color="auto" w:fill="auto"/>
            <w:noWrap/>
            <w:vAlign w:val="bottom"/>
            <w:hideMark/>
          </w:tcPr>
          <w:p w14:paraId="6582A9A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0.9 %. 0.9 G/100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60B3B1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A3E3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26BE8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1785</w:t>
            </w:r>
          </w:p>
        </w:tc>
      </w:tr>
      <w:tr w:rsidR="00C3270E" w:rsidRPr="00931D45" w14:paraId="1038FA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6120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279</w:t>
            </w:r>
          </w:p>
        </w:tc>
        <w:tc>
          <w:tcPr>
            <w:tcW w:w="1418" w:type="dxa"/>
            <w:tcBorders>
              <w:top w:val="nil"/>
              <w:left w:val="nil"/>
              <w:bottom w:val="single" w:sz="4" w:space="0" w:color="auto"/>
              <w:right w:val="single" w:sz="4" w:space="0" w:color="auto"/>
            </w:tcBorders>
            <w:shd w:val="clear" w:color="auto" w:fill="auto"/>
            <w:noWrap/>
            <w:vAlign w:val="center"/>
            <w:hideMark/>
          </w:tcPr>
          <w:p w14:paraId="792C59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100003610.00</w:t>
            </w:r>
          </w:p>
        </w:tc>
        <w:tc>
          <w:tcPr>
            <w:tcW w:w="5103" w:type="dxa"/>
            <w:tcBorders>
              <w:top w:val="nil"/>
              <w:left w:val="nil"/>
              <w:bottom w:val="single" w:sz="4" w:space="0" w:color="auto"/>
              <w:right w:val="single" w:sz="4" w:space="0" w:color="auto"/>
            </w:tcBorders>
            <w:shd w:val="clear" w:color="auto" w:fill="auto"/>
            <w:noWrap/>
            <w:vAlign w:val="bottom"/>
            <w:hideMark/>
          </w:tcPr>
          <w:p w14:paraId="3574A3D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0.9 %. 0.9 G/ 100 ML. ENVASE CON 1000 ML</w:t>
            </w:r>
          </w:p>
        </w:tc>
        <w:tc>
          <w:tcPr>
            <w:tcW w:w="1520" w:type="dxa"/>
            <w:tcBorders>
              <w:top w:val="nil"/>
              <w:left w:val="nil"/>
              <w:bottom w:val="single" w:sz="4" w:space="0" w:color="auto"/>
              <w:right w:val="single" w:sz="4" w:space="0" w:color="auto"/>
            </w:tcBorders>
            <w:shd w:val="clear" w:color="auto" w:fill="auto"/>
            <w:noWrap/>
            <w:vAlign w:val="center"/>
            <w:hideMark/>
          </w:tcPr>
          <w:p w14:paraId="56BDF6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B88B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2BBF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460</w:t>
            </w:r>
          </w:p>
        </w:tc>
      </w:tr>
      <w:tr w:rsidR="00C3270E" w:rsidRPr="00931D45" w14:paraId="5BA107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EEDC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280</w:t>
            </w:r>
          </w:p>
        </w:tc>
        <w:tc>
          <w:tcPr>
            <w:tcW w:w="1418" w:type="dxa"/>
            <w:tcBorders>
              <w:top w:val="nil"/>
              <w:left w:val="nil"/>
              <w:bottom w:val="single" w:sz="4" w:space="0" w:color="auto"/>
              <w:right w:val="single" w:sz="4" w:space="0" w:color="auto"/>
            </w:tcBorders>
            <w:shd w:val="clear" w:color="auto" w:fill="auto"/>
            <w:noWrap/>
            <w:vAlign w:val="center"/>
            <w:hideMark/>
          </w:tcPr>
          <w:p w14:paraId="0A91496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100003611.00</w:t>
            </w:r>
          </w:p>
        </w:tc>
        <w:tc>
          <w:tcPr>
            <w:tcW w:w="5103" w:type="dxa"/>
            <w:tcBorders>
              <w:top w:val="nil"/>
              <w:left w:val="nil"/>
              <w:bottom w:val="single" w:sz="4" w:space="0" w:color="auto"/>
              <w:right w:val="single" w:sz="4" w:space="0" w:color="auto"/>
            </w:tcBorders>
            <w:shd w:val="clear" w:color="auto" w:fill="auto"/>
            <w:noWrap/>
            <w:vAlign w:val="bottom"/>
            <w:hideMark/>
          </w:tcPr>
          <w:p w14:paraId="02B99E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Y GLUCOSA, SOLUCION INYECTABLE, 0.9 G/5G/100 ML,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2611DD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66C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0F1E9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315</w:t>
            </w:r>
          </w:p>
        </w:tc>
      </w:tr>
      <w:tr w:rsidR="00C3270E" w:rsidRPr="00931D45" w14:paraId="012B390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B02F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281</w:t>
            </w:r>
          </w:p>
        </w:tc>
        <w:tc>
          <w:tcPr>
            <w:tcW w:w="1418" w:type="dxa"/>
            <w:tcBorders>
              <w:top w:val="nil"/>
              <w:left w:val="nil"/>
              <w:bottom w:val="single" w:sz="4" w:space="0" w:color="auto"/>
              <w:right w:val="single" w:sz="4" w:space="0" w:color="auto"/>
            </w:tcBorders>
            <w:shd w:val="clear" w:color="auto" w:fill="auto"/>
            <w:noWrap/>
            <w:vAlign w:val="center"/>
            <w:hideMark/>
          </w:tcPr>
          <w:p w14:paraId="4121A4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100003612.00</w:t>
            </w:r>
          </w:p>
        </w:tc>
        <w:tc>
          <w:tcPr>
            <w:tcW w:w="5103" w:type="dxa"/>
            <w:tcBorders>
              <w:top w:val="nil"/>
              <w:left w:val="nil"/>
              <w:bottom w:val="single" w:sz="4" w:space="0" w:color="auto"/>
              <w:right w:val="single" w:sz="4" w:space="0" w:color="auto"/>
            </w:tcBorders>
            <w:shd w:val="clear" w:color="auto" w:fill="auto"/>
            <w:noWrap/>
            <w:vAlign w:val="bottom"/>
            <w:hideMark/>
          </w:tcPr>
          <w:p w14:paraId="42BBA1E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Y GLUCOSA, SOLUCION INYECTABLE, 0.9 G/5G/100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333F61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82CC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1FAE4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1258</w:t>
            </w:r>
          </w:p>
        </w:tc>
      </w:tr>
      <w:tr w:rsidR="00C3270E" w:rsidRPr="00931D45" w14:paraId="5C2ADF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365D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2AA975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100003613.00</w:t>
            </w:r>
          </w:p>
        </w:tc>
        <w:tc>
          <w:tcPr>
            <w:tcW w:w="5103" w:type="dxa"/>
            <w:tcBorders>
              <w:top w:val="nil"/>
              <w:left w:val="nil"/>
              <w:bottom w:val="single" w:sz="4" w:space="0" w:color="auto"/>
              <w:right w:val="single" w:sz="4" w:space="0" w:color="auto"/>
            </w:tcBorders>
            <w:shd w:val="clear" w:color="auto" w:fill="auto"/>
            <w:noWrap/>
            <w:vAlign w:val="bottom"/>
            <w:hideMark/>
          </w:tcPr>
          <w:p w14:paraId="41FF7A6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Y GLUCOSA. SOLUCION INYECTABLE. CLORURO DE SODIO 0.9 G/100 ML. GLUCOSA ANHIDRA 5G/100ML, ENVASE CON 1000 ML</w:t>
            </w:r>
          </w:p>
        </w:tc>
        <w:tc>
          <w:tcPr>
            <w:tcW w:w="1520" w:type="dxa"/>
            <w:tcBorders>
              <w:top w:val="nil"/>
              <w:left w:val="nil"/>
              <w:bottom w:val="single" w:sz="4" w:space="0" w:color="auto"/>
              <w:right w:val="single" w:sz="4" w:space="0" w:color="auto"/>
            </w:tcBorders>
            <w:shd w:val="clear" w:color="auto" w:fill="auto"/>
            <w:noWrap/>
            <w:vAlign w:val="center"/>
            <w:hideMark/>
          </w:tcPr>
          <w:p w14:paraId="0106E4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67E0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C29D7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689</w:t>
            </w:r>
          </w:p>
        </w:tc>
      </w:tr>
      <w:tr w:rsidR="00C3270E" w:rsidRPr="00931D45" w14:paraId="238B311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D1D4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53CED7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100003614.00</w:t>
            </w:r>
          </w:p>
        </w:tc>
        <w:tc>
          <w:tcPr>
            <w:tcW w:w="5103" w:type="dxa"/>
            <w:tcBorders>
              <w:top w:val="nil"/>
              <w:left w:val="nil"/>
              <w:bottom w:val="single" w:sz="4" w:space="0" w:color="auto"/>
              <w:right w:val="single" w:sz="4" w:space="0" w:color="auto"/>
            </w:tcBorders>
            <w:shd w:val="clear" w:color="auto" w:fill="auto"/>
            <w:noWrap/>
            <w:vAlign w:val="bottom"/>
            <w:hideMark/>
          </w:tcPr>
          <w:p w14:paraId="41399F8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250 ML</w:t>
            </w:r>
          </w:p>
        </w:tc>
        <w:tc>
          <w:tcPr>
            <w:tcW w:w="1520" w:type="dxa"/>
            <w:tcBorders>
              <w:top w:val="nil"/>
              <w:left w:val="nil"/>
              <w:bottom w:val="single" w:sz="4" w:space="0" w:color="auto"/>
              <w:right w:val="single" w:sz="4" w:space="0" w:color="auto"/>
            </w:tcBorders>
            <w:shd w:val="clear" w:color="auto" w:fill="auto"/>
            <w:noWrap/>
            <w:vAlign w:val="center"/>
            <w:hideMark/>
          </w:tcPr>
          <w:p w14:paraId="5AA9BF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2594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5CA78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411</w:t>
            </w:r>
          </w:p>
        </w:tc>
      </w:tr>
      <w:tr w:rsidR="00C3270E" w:rsidRPr="00931D45" w14:paraId="3C385D8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811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284</w:t>
            </w:r>
          </w:p>
        </w:tc>
        <w:tc>
          <w:tcPr>
            <w:tcW w:w="1418" w:type="dxa"/>
            <w:tcBorders>
              <w:top w:val="nil"/>
              <w:left w:val="nil"/>
              <w:bottom w:val="single" w:sz="4" w:space="0" w:color="auto"/>
              <w:right w:val="single" w:sz="4" w:space="0" w:color="auto"/>
            </w:tcBorders>
            <w:shd w:val="clear" w:color="auto" w:fill="auto"/>
            <w:noWrap/>
            <w:vAlign w:val="center"/>
            <w:hideMark/>
          </w:tcPr>
          <w:p w14:paraId="3AEBD8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100003615.00</w:t>
            </w:r>
          </w:p>
        </w:tc>
        <w:tc>
          <w:tcPr>
            <w:tcW w:w="5103" w:type="dxa"/>
            <w:tcBorders>
              <w:top w:val="nil"/>
              <w:left w:val="nil"/>
              <w:bottom w:val="single" w:sz="4" w:space="0" w:color="auto"/>
              <w:right w:val="single" w:sz="4" w:space="0" w:color="auto"/>
            </w:tcBorders>
            <w:shd w:val="clear" w:color="auto" w:fill="auto"/>
            <w:noWrap/>
            <w:vAlign w:val="bottom"/>
            <w:hideMark/>
          </w:tcPr>
          <w:p w14:paraId="04E2CB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0B9718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A47D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76657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4375</w:t>
            </w:r>
          </w:p>
        </w:tc>
      </w:tr>
      <w:tr w:rsidR="00C3270E" w:rsidRPr="00931D45" w14:paraId="2F91FE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6930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w:t>
            </w:r>
          </w:p>
        </w:tc>
        <w:tc>
          <w:tcPr>
            <w:tcW w:w="1418" w:type="dxa"/>
            <w:tcBorders>
              <w:top w:val="nil"/>
              <w:left w:val="nil"/>
              <w:bottom w:val="single" w:sz="4" w:space="0" w:color="auto"/>
              <w:right w:val="single" w:sz="4" w:space="0" w:color="auto"/>
            </w:tcBorders>
            <w:shd w:val="clear" w:color="auto" w:fill="auto"/>
            <w:noWrap/>
            <w:vAlign w:val="center"/>
            <w:hideMark/>
          </w:tcPr>
          <w:p w14:paraId="3385E9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100003616.00</w:t>
            </w:r>
          </w:p>
        </w:tc>
        <w:tc>
          <w:tcPr>
            <w:tcW w:w="5103" w:type="dxa"/>
            <w:tcBorders>
              <w:top w:val="nil"/>
              <w:left w:val="nil"/>
              <w:bottom w:val="single" w:sz="4" w:space="0" w:color="auto"/>
              <w:right w:val="single" w:sz="4" w:space="0" w:color="auto"/>
            </w:tcBorders>
            <w:shd w:val="clear" w:color="auto" w:fill="auto"/>
            <w:noWrap/>
            <w:vAlign w:val="bottom"/>
            <w:hideMark/>
          </w:tcPr>
          <w:p w14:paraId="335AEC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1000 ML</w:t>
            </w:r>
          </w:p>
        </w:tc>
        <w:tc>
          <w:tcPr>
            <w:tcW w:w="1520" w:type="dxa"/>
            <w:tcBorders>
              <w:top w:val="nil"/>
              <w:left w:val="nil"/>
              <w:bottom w:val="single" w:sz="4" w:space="0" w:color="auto"/>
              <w:right w:val="single" w:sz="4" w:space="0" w:color="auto"/>
            </w:tcBorders>
            <w:shd w:val="clear" w:color="auto" w:fill="auto"/>
            <w:noWrap/>
            <w:vAlign w:val="center"/>
            <w:hideMark/>
          </w:tcPr>
          <w:p w14:paraId="422341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9B87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298EB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2312</w:t>
            </w:r>
          </w:p>
        </w:tc>
      </w:tr>
      <w:tr w:rsidR="00C3270E" w:rsidRPr="00931D45" w14:paraId="7FFF82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DB8D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17D997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100003617.00</w:t>
            </w:r>
          </w:p>
        </w:tc>
        <w:tc>
          <w:tcPr>
            <w:tcW w:w="5103" w:type="dxa"/>
            <w:tcBorders>
              <w:top w:val="nil"/>
              <w:left w:val="nil"/>
              <w:bottom w:val="single" w:sz="4" w:space="0" w:color="auto"/>
              <w:right w:val="single" w:sz="4" w:space="0" w:color="auto"/>
            </w:tcBorders>
            <w:shd w:val="clear" w:color="auto" w:fill="auto"/>
            <w:noWrap/>
            <w:vAlign w:val="bottom"/>
            <w:hideMark/>
          </w:tcPr>
          <w:p w14:paraId="1197DA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FOSFATO DE POTASIO. SOLUCION INYECTABLE. POTASIO DIBASICO 1.550 G/10 ML, POTASIO MONOFASICO 0.300 G/ 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09B10D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597E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C58A6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A6CF5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B58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287</w:t>
            </w:r>
          </w:p>
        </w:tc>
        <w:tc>
          <w:tcPr>
            <w:tcW w:w="1418" w:type="dxa"/>
            <w:tcBorders>
              <w:top w:val="nil"/>
              <w:left w:val="nil"/>
              <w:bottom w:val="single" w:sz="4" w:space="0" w:color="auto"/>
              <w:right w:val="single" w:sz="4" w:space="0" w:color="auto"/>
            </w:tcBorders>
            <w:shd w:val="clear" w:color="auto" w:fill="auto"/>
            <w:noWrap/>
            <w:vAlign w:val="center"/>
            <w:hideMark/>
          </w:tcPr>
          <w:p w14:paraId="01FF39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100003618.00</w:t>
            </w:r>
          </w:p>
        </w:tc>
        <w:tc>
          <w:tcPr>
            <w:tcW w:w="5103" w:type="dxa"/>
            <w:tcBorders>
              <w:top w:val="nil"/>
              <w:left w:val="nil"/>
              <w:bottom w:val="single" w:sz="4" w:space="0" w:color="auto"/>
              <w:right w:val="single" w:sz="4" w:space="0" w:color="auto"/>
            </w:tcBorders>
            <w:shd w:val="clear" w:color="auto" w:fill="auto"/>
            <w:noWrap/>
            <w:vAlign w:val="bottom"/>
            <w:hideMark/>
          </w:tcPr>
          <w:p w14:paraId="37521A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BICARBONATO DE SODIO. SOLUCION INYECTABLE AL 7.5%. 3.75 G/50 ML.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63D8DB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6F13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517E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7883E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25E0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288</w:t>
            </w:r>
          </w:p>
        </w:tc>
        <w:tc>
          <w:tcPr>
            <w:tcW w:w="1418" w:type="dxa"/>
            <w:tcBorders>
              <w:top w:val="nil"/>
              <w:left w:val="nil"/>
              <w:bottom w:val="single" w:sz="4" w:space="0" w:color="auto"/>
              <w:right w:val="single" w:sz="4" w:space="0" w:color="auto"/>
            </w:tcBorders>
            <w:shd w:val="clear" w:color="auto" w:fill="auto"/>
            <w:noWrap/>
            <w:vAlign w:val="center"/>
            <w:hideMark/>
          </w:tcPr>
          <w:p w14:paraId="55271B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100003619.00</w:t>
            </w:r>
          </w:p>
        </w:tc>
        <w:tc>
          <w:tcPr>
            <w:tcW w:w="5103" w:type="dxa"/>
            <w:tcBorders>
              <w:top w:val="nil"/>
              <w:left w:val="nil"/>
              <w:bottom w:val="single" w:sz="4" w:space="0" w:color="auto"/>
              <w:right w:val="single" w:sz="4" w:space="0" w:color="auto"/>
            </w:tcBorders>
            <w:shd w:val="clear" w:color="auto" w:fill="auto"/>
            <w:noWrap/>
            <w:vAlign w:val="bottom"/>
            <w:hideMark/>
          </w:tcPr>
          <w:p w14:paraId="584FA7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BICARBONATO DE SODIO. SOLUCION INYECTABLE AL 7.5%. 0.75 G/10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02CA5E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98F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F81F4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6832F7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6D6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3725EA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100003620.00</w:t>
            </w:r>
          </w:p>
        </w:tc>
        <w:tc>
          <w:tcPr>
            <w:tcW w:w="5103" w:type="dxa"/>
            <w:tcBorders>
              <w:top w:val="nil"/>
              <w:left w:val="nil"/>
              <w:bottom w:val="single" w:sz="4" w:space="0" w:color="auto"/>
              <w:right w:val="single" w:sz="4" w:space="0" w:color="auto"/>
            </w:tcBorders>
            <w:shd w:val="clear" w:color="auto" w:fill="auto"/>
            <w:noWrap/>
            <w:vAlign w:val="bottom"/>
            <w:hideMark/>
          </w:tcPr>
          <w:p w14:paraId="44AA0F6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GLUCONATO DE CALCIO SOLUCION INYECTABLE AL 10%, 1G/10 ML, AMPOLLETA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4B1CA5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0F8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F089B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1C733E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4280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290</w:t>
            </w:r>
          </w:p>
        </w:tc>
        <w:tc>
          <w:tcPr>
            <w:tcW w:w="1418" w:type="dxa"/>
            <w:tcBorders>
              <w:top w:val="nil"/>
              <w:left w:val="nil"/>
              <w:bottom w:val="single" w:sz="4" w:space="0" w:color="auto"/>
              <w:right w:val="single" w:sz="4" w:space="0" w:color="auto"/>
            </w:tcBorders>
            <w:shd w:val="clear" w:color="auto" w:fill="auto"/>
            <w:noWrap/>
            <w:vAlign w:val="center"/>
            <w:hideMark/>
          </w:tcPr>
          <w:p w14:paraId="403642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100003623.00</w:t>
            </w:r>
          </w:p>
        </w:tc>
        <w:tc>
          <w:tcPr>
            <w:tcW w:w="5103" w:type="dxa"/>
            <w:tcBorders>
              <w:top w:val="nil"/>
              <w:left w:val="nil"/>
              <w:bottom w:val="single" w:sz="4" w:space="0" w:color="auto"/>
              <w:right w:val="single" w:sz="4" w:space="0" w:color="auto"/>
            </w:tcBorders>
            <w:shd w:val="clear" w:color="auto" w:fill="auto"/>
            <w:noWrap/>
            <w:vAlign w:val="bottom"/>
            <w:hideMark/>
          </w:tcPr>
          <w:p w14:paraId="7CB00C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ELECTROLITOS ORALES. POLVO PARA SOLUCION. GLUCOSA 20 G, KCL 1.5 G, NACL 3.5 G, CITRATO TRISODICO 2.9 G. ENVASE CON 27.9 G</w:t>
            </w:r>
          </w:p>
        </w:tc>
        <w:tc>
          <w:tcPr>
            <w:tcW w:w="1520" w:type="dxa"/>
            <w:tcBorders>
              <w:top w:val="nil"/>
              <w:left w:val="nil"/>
              <w:bottom w:val="single" w:sz="4" w:space="0" w:color="auto"/>
              <w:right w:val="single" w:sz="4" w:space="0" w:color="auto"/>
            </w:tcBorders>
            <w:shd w:val="clear" w:color="auto" w:fill="auto"/>
            <w:noWrap/>
            <w:vAlign w:val="center"/>
            <w:hideMark/>
          </w:tcPr>
          <w:p w14:paraId="08DF39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B34B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636D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85791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22EE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291</w:t>
            </w:r>
          </w:p>
        </w:tc>
        <w:tc>
          <w:tcPr>
            <w:tcW w:w="1418" w:type="dxa"/>
            <w:tcBorders>
              <w:top w:val="nil"/>
              <w:left w:val="nil"/>
              <w:bottom w:val="single" w:sz="4" w:space="0" w:color="auto"/>
              <w:right w:val="single" w:sz="4" w:space="0" w:color="auto"/>
            </w:tcBorders>
            <w:shd w:val="clear" w:color="auto" w:fill="auto"/>
            <w:noWrap/>
            <w:vAlign w:val="center"/>
            <w:hideMark/>
          </w:tcPr>
          <w:p w14:paraId="33264F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100003624.00</w:t>
            </w:r>
          </w:p>
        </w:tc>
        <w:tc>
          <w:tcPr>
            <w:tcW w:w="5103" w:type="dxa"/>
            <w:tcBorders>
              <w:top w:val="nil"/>
              <w:left w:val="nil"/>
              <w:bottom w:val="single" w:sz="4" w:space="0" w:color="auto"/>
              <w:right w:val="single" w:sz="4" w:space="0" w:color="auto"/>
            </w:tcBorders>
            <w:shd w:val="clear" w:color="auto" w:fill="auto"/>
            <w:noWrap/>
            <w:vAlign w:val="bottom"/>
            <w:hideMark/>
          </w:tcPr>
          <w:p w14:paraId="5FB33F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 GLUCOSA ANHIDRA 5 G/100 ML.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7A8C58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1BB4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2F61B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8CB2D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8400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580DC31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100003625.00</w:t>
            </w:r>
          </w:p>
        </w:tc>
        <w:tc>
          <w:tcPr>
            <w:tcW w:w="5103" w:type="dxa"/>
            <w:tcBorders>
              <w:top w:val="nil"/>
              <w:left w:val="nil"/>
              <w:bottom w:val="single" w:sz="4" w:space="0" w:color="auto"/>
              <w:right w:val="single" w:sz="4" w:space="0" w:color="auto"/>
            </w:tcBorders>
            <w:shd w:val="clear" w:color="auto" w:fill="auto"/>
            <w:noWrap/>
            <w:vAlign w:val="bottom"/>
            <w:hideMark/>
          </w:tcPr>
          <w:p w14:paraId="2301960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GLUCOSA ANHIDRA 5 G/100 ML.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0EE57A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98CF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54EBD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r>
      <w:tr w:rsidR="00C3270E" w:rsidRPr="00931D45" w14:paraId="1C2A93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96DE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c>
          <w:tcPr>
            <w:tcW w:w="1418" w:type="dxa"/>
            <w:tcBorders>
              <w:top w:val="nil"/>
              <w:left w:val="nil"/>
              <w:bottom w:val="single" w:sz="4" w:space="0" w:color="auto"/>
              <w:right w:val="single" w:sz="4" w:space="0" w:color="auto"/>
            </w:tcBorders>
            <w:shd w:val="clear" w:color="auto" w:fill="auto"/>
            <w:noWrap/>
            <w:vAlign w:val="center"/>
            <w:hideMark/>
          </w:tcPr>
          <w:p w14:paraId="27E4F5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100003626.00</w:t>
            </w:r>
          </w:p>
        </w:tc>
        <w:tc>
          <w:tcPr>
            <w:tcW w:w="5103" w:type="dxa"/>
            <w:tcBorders>
              <w:top w:val="nil"/>
              <w:left w:val="nil"/>
              <w:bottom w:val="single" w:sz="4" w:space="0" w:color="auto"/>
              <w:right w:val="single" w:sz="4" w:space="0" w:color="auto"/>
            </w:tcBorders>
            <w:shd w:val="clear" w:color="auto" w:fill="auto"/>
            <w:noWrap/>
            <w:vAlign w:val="bottom"/>
            <w:hideMark/>
          </w:tcPr>
          <w:p w14:paraId="15A2A3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0.9% 0.9 G/ 100 ML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1B58BF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904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2FAD7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3FBFF8B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F70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c>
          <w:tcPr>
            <w:tcW w:w="1418" w:type="dxa"/>
            <w:tcBorders>
              <w:top w:val="nil"/>
              <w:left w:val="nil"/>
              <w:bottom w:val="single" w:sz="4" w:space="0" w:color="auto"/>
              <w:right w:val="single" w:sz="4" w:space="0" w:color="auto"/>
            </w:tcBorders>
            <w:shd w:val="clear" w:color="auto" w:fill="auto"/>
            <w:noWrap/>
            <w:vAlign w:val="center"/>
            <w:hideMark/>
          </w:tcPr>
          <w:p w14:paraId="563E510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100003627.00</w:t>
            </w:r>
          </w:p>
        </w:tc>
        <w:tc>
          <w:tcPr>
            <w:tcW w:w="5103" w:type="dxa"/>
            <w:tcBorders>
              <w:top w:val="nil"/>
              <w:left w:val="nil"/>
              <w:bottom w:val="single" w:sz="4" w:space="0" w:color="auto"/>
              <w:right w:val="single" w:sz="4" w:space="0" w:color="auto"/>
            </w:tcBorders>
            <w:shd w:val="clear" w:color="auto" w:fill="auto"/>
            <w:noWrap/>
            <w:vAlign w:val="bottom"/>
            <w:hideMark/>
          </w:tcPr>
          <w:p w14:paraId="2FB7580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0.9 %. 0.9 G/ 100 ML.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27B8E0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8004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C27D9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6156</w:t>
            </w:r>
          </w:p>
        </w:tc>
      </w:tr>
      <w:tr w:rsidR="00C3270E" w:rsidRPr="00931D45" w14:paraId="1329DBC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612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c>
          <w:tcPr>
            <w:tcW w:w="1418" w:type="dxa"/>
            <w:tcBorders>
              <w:top w:val="nil"/>
              <w:left w:val="nil"/>
              <w:bottom w:val="single" w:sz="4" w:space="0" w:color="auto"/>
              <w:right w:val="single" w:sz="4" w:space="0" w:color="auto"/>
            </w:tcBorders>
            <w:shd w:val="clear" w:color="auto" w:fill="auto"/>
            <w:noWrap/>
            <w:vAlign w:val="center"/>
            <w:hideMark/>
          </w:tcPr>
          <w:p w14:paraId="5DF72A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100003629.00</w:t>
            </w:r>
          </w:p>
        </w:tc>
        <w:tc>
          <w:tcPr>
            <w:tcW w:w="5103" w:type="dxa"/>
            <w:tcBorders>
              <w:top w:val="nil"/>
              <w:left w:val="nil"/>
              <w:bottom w:val="single" w:sz="4" w:space="0" w:color="auto"/>
              <w:right w:val="single" w:sz="4" w:space="0" w:color="auto"/>
            </w:tcBorders>
            <w:shd w:val="clear" w:color="auto" w:fill="auto"/>
            <w:noWrap/>
            <w:vAlign w:val="bottom"/>
            <w:hideMark/>
          </w:tcPr>
          <w:p w14:paraId="6E19C4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MAGNESIO. SOLUCION INYECTABLE. 1 G/10 ML.AMPOLLETAS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6D843B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E246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77C672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3B35AA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E1D4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296</w:t>
            </w:r>
          </w:p>
        </w:tc>
        <w:tc>
          <w:tcPr>
            <w:tcW w:w="1418" w:type="dxa"/>
            <w:tcBorders>
              <w:top w:val="nil"/>
              <w:left w:val="nil"/>
              <w:bottom w:val="single" w:sz="4" w:space="0" w:color="auto"/>
              <w:right w:val="single" w:sz="4" w:space="0" w:color="auto"/>
            </w:tcBorders>
            <w:shd w:val="clear" w:color="auto" w:fill="auto"/>
            <w:noWrap/>
            <w:vAlign w:val="center"/>
            <w:hideMark/>
          </w:tcPr>
          <w:p w14:paraId="3D99D0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100003630.00</w:t>
            </w:r>
          </w:p>
        </w:tc>
        <w:tc>
          <w:tcPr>
            <w:tcW w:w="5103" w:type="dxa"/>
            <w:tcBorders>
              <w:top w:val="nil"/>
              <w:left w:val="nil"/>
              <w:bottom w:val="single" w:sz="4" w:space="0" w:color="auto"/>
              <w:right w:val="single" w:sz="4" w:space="0" w:color="auto"/>
            </w:tcBorders>
            <w:shd w:val="clear" w:color="auto" w:fill="auto"/>
            <w:noWrap/>
            <w:vAlign w:val="bottom"/>
            <w:hideMark/>
          </w:tcPr>
          <w:p w14:paraId="50E78D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5 G/100 ML, ENVAE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5E1C51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77D9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3E6E0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2856</w:t>
            </w:r>
          </w:p>
        </w:tc>
      </w:tr>
      <w:tr w:rsidR="00C3270E" w:rsidRPr="00931D45" w14:paraId="3FC7E0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D7F3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297</w:t>
            </w:r>
          </w:p>
        </w:tc>
        <w:tc>
          <w:tcPr>
            <w:tcW w:w="1418" w:type="dxa"/>
            <w:tcBorders>
              <w:top w:val="nil"/>
              <w:left w:val="nil"/>
              <w:bottom w:val="single" w:sz="4" w:space="0" w:color="auto"/>
              <w:right w:val="single" w:sz="4" w:space="0" w:color="auto"/>
            </w:tcBorders>
            <w:shd w:val="clear" w:color="auto" w:fill="auto"/>
            <w:noWrap/>
            <w:vAlign w:val="center"/>
            <w:hideMark/>
          </w:tcPr>
          <w:p w14:paraId="3BAF43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100003631.00</w:t>
            </w:r>
          </w:p>
        </w:tc>
        <w:tc>
          <w:tcPr>
            <w:tcW w:w="5103" w:type="dxa"/>
            <w:tcBorders>
              <w:top w:val="nil"/>
              <w:left w:val="nil"/>
              <w:bottom w:val="single" w:sz="4" w:space="0" w:color="auto"/>
              <w:right w:val="single" w:sz="4" w:space="0" w:color="auto"/>
            </w:tcBorders>
            <w:shd w:val="clear" w:color="auto" w:fill="auto"/>
            <w:noWrap/>
            <w:vAlign w:val="bottom"/>
            <w:hideMark/>
          </w:tcPr>
          <w:p w14:paraId="4DB7A0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 SOLUCION INYECTABLE AL 5% GLUCOSA ANHIDRA O GLUCOSA 5 G / 100 ML O GLUCOSA MONOHIDRATADA EQUIVALENTE A 5 G DE GLUCOSA ENVASE CON BOLSA DE 50 ML Y ADAPTADOR PARA VIAL.</w:t>
            </w:r>
          </w:p>
        </w:tc>
        <w:tc>
          <w:tcPr>
            <w:tcW w:w="1520" w:type="dxa"/>
            <w:tcBorders>
              <w:top w:val="nil"/>
              <w:left w:val="nil"/>
              <w:bottom w:val="single" w:sz="4" w:space="0" w:color="auto"/>
              <w:right w:val="single" w:sz="4" w:space="0" w:color="auto"/>
            </w:tcBorders>
            <w:shd w:val="clear" w:color="auto" w:fill="auto"/>
            <w:noWrap/>
            <w:vAlign w:val="center"/>
            <w:hideMark/>
          </w:tcPr>
          <w:p w14:paraId="18922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3E8F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D16D3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31CDB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E7C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298</w:t>
            </w:r>
          </w:p>
        </w:tc>
        <w:tc>
          <w:tcPr>
            <w:tcW w:w="1418" w:type="dxa"/>
            <w:tcBorders>
              <w:top w:val="nil"/>
              <w:left w:val="nil"/>
              <w:bottom w:val="single" w:sz="4" w:space="0" w:color="auto"/>
              <w:right w:val="single" w:sz="4" w:space="0" w:color="auto"/>
            </w:tcBorders>
            <w:shd w:val="clear" w:color="auto" w:fill="auto"/>
            <w:noWrap/>
            <w:vAlign w:val="center"/>
            <w:hideMark/>
          </w:tcPr>
          <w:p w14:paraId="30BFEF9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100003632.00</w:t>
            </w:r>
          </w:p>
        </w:tc>
        <w:tc>
          <w:tcPr>
            <w:tcW w:w="5103" w:type="dxa"/>
            <w:tcBorders>
              <w:top w:val="nil"/>
              <w:left w:val="nil"/>
              <w:bottom w:val="single" w:sz="4" w:space="0" w:color="auto"/>
              <w:right w:val="single" w:sz="4" w:space="0" w:color="auto"/>
            </w:tcBorders>
            <w:shd w:val="clear" w:color="auto" w:fill="auto"/>
            <w:noWrap/>
            <w:vAlign w:val="bottom"/>
            <w:hideMark/>
          </w:tcPr>
          <w:p w14:paraId="4E577B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GLUCOSA.SOLUCION INYECTABLE AL 5%. GLUCOSA ANHIDRA O GLUCOSA 5 G / 100 ML O GLUCOSA MONOHIDRATADA EQUIVALENTE A 5 G DE GLUCOSA. ENVASE CON BOLSA DE 100 ML Y ADAPTADOR PARA VIAL.</w:t>
            </w:r>
          </w:p>
        </w:tc>
        <w:tc>
          <w:tcPr>
            <w:tcW w:w="1520" w:type="dxa"/>
            <w:tcBorders>
              <w:top w:val="nil"/>
              <w:left w:val="nil"/>
              <w:bottom w:val="single" w:sz="4" w:space="0" w:color="auto"/>
              <w:right w:val="single" w:sz="4" w:space="0" w:color="auto"/>
            </w:tcBorders>
            <w:shd w:val="clear" w:color="auto" w:fill="auto"/>
            <w:noWrap/>
            <w:vAlign w:val="center"/>
            <w:hideMark/>
          </w:tcPr>
          <w:p w14:paraId="0D2028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C675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9894B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A01C5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1881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483C9C8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100003661.00</w:t>
            </w:r>
          </w:p>
        </w:tc>
        <w:tc>
          <w:tcPr>
            <w:tcW w:w="5103" w:type="dxa"/>
            <w:tcBorders>
              <w:top w:val="nil"/>
              <w:left w:val="nil"/>
              <w:bottom w:val="single" w:sz="4" w:space="0" w:color="auto"/>
              <w:right w:val="single" w:sz="4" w:space="0" w:color="auto"/>
            </w:tcBorders>
            <w:shd w:val="clear" w:color="auto" w:fill="auto"/>
            <w:noWrap/>
            <w:vAlign w:val="bottom"/>
            <w:hideMark/>
          </w:tcPr>
          <w:p w14:paraId="584E2C5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POLIGELINA SOLUCION INYECTABLE POLIGELINA 3.5 G/100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4A0776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52FF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A21D2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063E5A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C46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37C8DBC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100003662.00</w:t>
            </w:r>
          </w:p>
        </w:tc>
        <w:tc>
          <w:tcPr>
            <w:tcW w:w="5103" w:type="dxa"/>
            <w:tcBorders>
              <w:top w:val="nil"/>
              <w:left w:val="nil"/>
              <w:bottom w:val="single" w:sz="4" w:space="0" w:color="auto"/>
              <w:right w:val="single" w:sz="4" w:space="0" w:color="auto"/>
            </w:tcBorders>
            <w:shd w:val="clear" w:color="auto" w:fill="auto"/>
            <w:noWrap/>
            <w:vAlign w:val="bottom"/>
            <w:hideMark/>
          </w:tcPr>
          <w:p w14:paraId="2FA561A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SEROALBUMINA HUMANA O ALBUMINA HUMANA. SOLUCION INYECTABLE. 12.5 G/50 ML.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76A0FC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0914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C6E80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r>
      <w:tr w:rsidR="00C3270E" w:rsidRPr="00931D45" w14:paraId="76D32F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50C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301</w:t>
            </w:r>
          </w:p>
        </w:tc>
        <w:tc>
          <w:tcPr>
            <w:tcW w:w="1418" w:type="dxa"/>
            <w:tcBorders>
              <w:top w:val="nil"/>
              <w:left w:val="nil"/>
              <w:bottom w:val="single" w:sz="4" w:space="0" w:color="auto"/>
              <w:right w:val="single" w:sz="4" w:space="0" w:color="auto"/>
            </w:tcBorders>
            <w:shd w:val="clear" w:color="auto" w:fill="auto"/>
            <w:noWrap/>
            <w:vAlign w:val="center"/>
            <w:hideMark/>
          </w:tcPr>
          <w:p w14:paraId="0B350D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100003664.00</w:t>
            </w:r>
          </w:p>
        </w:tc>
        <w:tc>
          <w:tcPr>
            <w:tcW w:w="5103" w:type="dxa"/>
            <w:tcBorders>
              <w:top w:val="nil"/>
              <w:left w:val="nil"/>
              <w:bottom w:val="single" w:sz="4" w:space="0" w:color="auto"/>
              <w:right w:val="single" w:sz="4" w:space="0" w:color="auto"/>
            </w:tcBorders>
            <w:shd w:val="clear" w:color="auto" w:fill="auto"/>
            <w:noWrap/>
            <w:vAlign w:val="bottom"/>
            <w:hideMark/>
          </w:tcPr>
          <w:p w14:paraId="0D5CD5E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POLIMERIZADO DE GELATINA. SOLUCION INYECTABLE. POLIMERIZADO DE GELATINA SUCCINILADA DEGRADADA 4 G/100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3D874C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7E35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6C88C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5EF2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D00F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2F0151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100003666.01</w:t>
            </w:r>
          </w:p>
        </w:tc>
        <w:tc>
          <w:tcPr>
            <w:tcW w:w="5103" w:type="dxa"/>
            <w:tcBorders>
              <w:top w:val="nil"/>
              <w:left w:val="nil"/>
              <w:bottom w:val="single" w:sz="4" w:space="0" w:color="auto"/>
              <w:right w:val="single" w:sz="4" w:space="0" w:color="auto"/>
            </w:tcBorders>
            <w:shd w:val="clear" w:color="auto" w:fill="auto"/>
            <w:noWrap/>
            <w:vAlign w:val="bottom"/>
            <w:hideMark/>
          </w:tcPr>
          <w:p w14:paraId="60AAC0A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ALMIDON SOLUCION INYECTABLE AL 6% 6 G/100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11AD37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40E1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D1F49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r>
      <w:tr w:rsidR="00C3270E" w:rsidRPr="00931D45" w14:paraId="0E73481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9089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303</w:t>
            </w:r>
          </w:p>
        </w:tc>
        <w:tc>
          <w:tcPr>
            <w:tcW w:w="1418" w:type="dxa"/>
            <w:tcBorders>
              <w:top w:val="nil"/>
              <w:left w:val="nil"/>
              <w:bottom w:val="single" w:sz="4" w:space="0" w:color="auto"/>
              <w:right w:val="single" w:sz="4" w:space="0" w:color="auto"/>
            </w:tcBorders>
            <w:shd w:val="clear" w:color="auto" w:fill="auto"/>
            <w:noWrap/>
            <w:vAlign w:val="center"/>
            <w:hideMark/>
          </w:tcPr>
          <w:p w14:paraId="78E965E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100003674.00</w:t>
            </w:r>
          </w:p>
        </w:tc>
        <w:tc>
          <w:tcPr>
            <w:tcW w:w="5103" w:type="dxa"/>
            <w:tcBorders>
              <w:top w:val="nil"/>
              <w:left w:val="nil"/>
              <w:bottom w:val="single" w:sz="4" w:space="0" w:color="auto"/>
              <w:right w:val="single" w:sz="4" w:space="0" w:color="auto"/>
            </w:tcBorders>
            <w:shd w:val="clear" w:color="auto" w:fill="auto"/>
            <w:noWrap/>
            <w:vAlign w:val="bottom"/>
            <w:hideMark/>
          </w:tcPr>
          <w:p w14:paraId="2CF6D0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AGUA INYECTABLE. SOLUCION INYECTABLE. 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13B4C4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D20B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D0D33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411</w:t>
            </w:r>
          </w:p>
        </w:tc>
      </w:tr>
      <w:tr w:rsidR="00C3270E" w:rsidRPr="00931D45" w14:paraId="51FEFB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12B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c>
          <w:tcPr>
            <w:tcW w:w="1418" w:type="dxa"/>
            <w:tcBorders>
              <w:top w:val="nil"/>
              <w:left w:val="nil"/>
              <w:bottom w:val="single" w:sz="4" w:space="0" w:color="auto"/>
              <w:right w:val="single" w:sz="4" w:space="0" w:color="auto"/>
            </w:tcBorders>
            <w:shd w:val="clear" w:color="auto" w:fill="auto"/>
            <w:noWrap/>
            <w:vAlign w:val="center"/>
            <w:hideMark/>
          </w:tcPr>
          <w:p w14:paraId="7D1AB0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100003675.00</w:t>
            </w:r>
          </w:p>
        </w:tc>
        <w:tc>
          <w:tcPr>
            <w:tcW w:w="5103" w:type="dxa"/>
            <w:tcBorders>
              <w:top w:val="nil"/>
              <w:left w:val="nil"/>
              <w:bottom w:val="single" w:sz="4" w:space="0" w:color="auto"/>
              <w:right w:val="single" w:sz="4" w:space="0" w:color="auto"/>
            </w:tcBorders>
            <w:shd w:val="clear" w:color="auto" w:fill="auto"/>
            <w:noWrap/>
            <w:vAlign w:val="bottom"/>
            <w:hideMark/>
          </w:tcPr>
          <w:p w14:paraId="03FC1F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AGUA INYECTABLE. SOLUCION INYECTABLE. 500 ML. ENVASE CON 500 ML</w:t>
            </w:r>
          </w:p>
        </w:tc>
        <w:tc>
          <w:tcPr>
            <w:tcW w:w="1520" w:type="dxa"/>
            <w:tcBorders>
              <w:top w:val="nil"/>
              <w:left w:val="nil"/>
              <w:bottom w:val="single" w:sz="4" w:space="0" w:color="auto"/>
              <w:right w:val="single" w:sz="4" w:space="0" w:color="auto"/>
            </w:tcBorders>
            <w:shd w:val="clear" w:color="auto" w:fill="auto"/>
            <w:noWrap/>
            <w:vAlign w:val="center"/>
            <w:hideMark/>
          </w:tcPr>
          <w:p w14:paraId="7A5AEC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3A7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78B31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4473</w:t>
            </w:r>
          </w:p>
        </w:tc>
      </w:tr>
      <w:tr w:rsidR="00C3270E" w:rsidRPr="00931D45" w14:paraId="2C3577F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114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3874CA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100004028.00</w:t>
            </w:r>
          </w:p>
        </w:tc>
        <w:tc>
          <w:tcPr>
            <w:tcW w:w="5103" w:type="dxa"/>
            <w:tcBorders>
              <w:top w:val="nil"/>
              <w:left w:val="nil"/>
              <w:bottom w:val="single" w:sz="4" w:space="0" w:color="auto"/>
              <w:right w:val="single" w:sz="4" w:space="0" w:color="auto"/>
            </w:tcBorders>
            <w:shd w:val="clear" w:color="auto" w:fill="auto"/>
            <w:noWrap/>
            <w:vAlign w:val="bottom"/>
            <w:hideMark/>
          </w:tcPr>
          <w:p w14:paraId="73889C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CLONIXINATO DE LISINA. SOLUCION INYECTABLE. 100 MG/ 2 ML.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5AF1C0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54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2AF5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r>
      <w:tr w:rsidR="00C3270E" w:rsidRPr="00931D45" w14:paraId="5076D1B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48C4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306</w:t>
            </w:r>
          </w:p>
        </w:tc>
        <w:tc>
          <w:tcPr>
            <w:tcW w:w="1418" w:type="dxa"/>
            <w:tcBorders>
              <w:top w:val="nil"/>
              <w:left w:val="nil"/>
              <w:bottom w:val="single" w:sz="4" w:space="0" w:color="auto"/>
              <w:right w:val="single" w:sz="4" w:space="0" w:color="auto"/>
            </w:tcBorders>
            <w:shd w:val="clear" w:color="auto" w:fill="auto"/>
            <w:noWrap/>
            <w:vAlign w:val="center"/>
            <w:hideMark/>
          </w:tcPr>
          <w:p w14:paraId="74AE21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100004055.00</w:t>
            </w:r>
          </w:p>
        </w:tc>
        <w:tc>
          <w:tcPr>
            <w:tcW w:w="5103" w:type="dxa"/>
            <w:tcBorders>
              <w:top w:val="nil"/>
              <w:left w:val="nil"/>
              <w:bottom w:val="single" w:sz="4" w:space="0" w:color="auto"/>
              <w:right w:val="single" w:sz="4" w:space="0" w:color="auto"/>
            </w:tcBorders>
            <w:shd w:val="clear" w:color="auto" w:fill="auto"/>
            <w:noWrap/>
            <w:vAlign w:val="bottom"/>
            <w:hideMark/>
          </w:tcPr>
          <w:p w14:paraId="574DC0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BUPIVACAINA SOLUCION INYECTABLE CADA AMPOLLETA CONTIENE: CLORHIDRATO DE BUPIVACAÍNA 15 MG. DEXTROSA ANHÍDRA O GLUCOSA </w:t>
            </w:r>
            <w:r w:rsidRPr="00931D45">
              <w:rPr>
                <w:rFonts w:ascii="Calibri" w:hAnsi="Calibri"/>
                <w:color w:val="000000"/>
                <w:sz w:val="16"/>
                <w:szCs w:val="16"/>
                <w:lang w:val="es-MX" w:eastAsia="es-MX"/>
              </w:rPr>
              <w:lastRenderedPageBreak/>
              <w:t>ANHÍDRA 240 MG. Ó GLUCOSA MONOHIDRATADA EQUIVALENTE A 240 MG DE GLUCOSA ANHÍDRA. ENVASE CON 5 AMPOLLETAS CON 3 ML.</w:t>
            </w:r>
          </w:p>
        </w:tc>
        <w:tc>
          <w:tcPr>
            <w:tcW w:w="1520" w:type="dxa"/>
            <w:tcBorders>
              <w:top w:val="nil"/>
              <w:left w:val="nil"/>
              <w:bottom w:val="single" w:sz="4" w:space="0" w:color="auto"/>
              <w:right w:val="single" w:sz="4" w:space="0" w:color="auto"/>
            </w:tcBorders>
            <w:shd w:val="clear" w:color="auto" w:fill="auto"/>
            <w:noWrap/>
            <w:vAlign w:val="center"/>
            <w:hideMark/>
          </w:tcPr>
          <w:p w14:paraId="5CD968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854A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37D14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r>
      <w:tr w:rsidR="00C3270E" w:rsidRPr="00931D45" w14:paraId="16B2ED7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5782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307</w:t>
            </w:r>
          </w:p>
        </w:tc>
        <w:tc>
          <w:tcPr>
            <w:tcW w:w="1418" w:type="dxa"/>
            <w:tcBorders>
              <w:top w:val="nil"/>
              <w:left w:val="nil"/>
              <w:bottom w:val="single" w:sz="4" w:space="0" w:color="auto"/>
              <w:right w:val="single" w:sz="4" w:space="0" w:color="auto"/>
            </w:tcBorders>
            <w:shd w:val="clear" w:color="auto" w:fill="auto"/>
            <w:noWrap/>
            <w:vAlign w:val="center"/>
            <w:hideMark/>
          </w:tcPr>
          <w:p w14:paraId="2D35D3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100004059.00</w:t>
            </w:r>
          </w:p>
        </w:tc>
        <w:tc>
          <w:tcPr>
            <w:tcW w:w="5103" w:type="dxa"/>
            <w:tcBorders>
              <w:top w:val="nil"/>
              <w:left w:val="nil"/>
              <w:bottom w:val="single" w:sz="4" w:space="0" w:color="auto"/>
              <w:right w:val="single" w:sz="4" w:space="0" w:color="auto"/>
            </w:tcBorders>
            <w:shd w:val="clear" w:color="auto" w:fill="auto"/>
            <w:noWrap/>
            <w:vAlign w:val="bottom"/>
            <w:hideMark/>
          </w:tcPr>
          <w:p w14:paraId="0506347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ROCURONIO, BROMURO DE. SOLUCION INYECTABLE. 50 MG/5 ML. AMPOLLETAS O FRASCO AMPULA 5 ML</w:t>
            </w:r>
          </w:p>
        </w:tc>
        <w:tc>
          <w:tcPr>
            <w:tcW w:w="1520" w:type="dxa"/>
            <w:tcBorders>
              <w:top w:val="nil"/>
              <w:left w:val="nil"/>
              <w:bottom w:val="single" w:sz="4" w:space="0" w:color="auto"/>
              <w:right w:val="single" w:sz="4" w:space="0" w:color="auto"/>
            </w:tcBorders>
            <w:shd w:val="clear" w:color="auto" w:fill="auto"/>
            <w:noWrap/>
            <w:vAlign w:val="center"/>
            <w:hideMark/>
          </w:tcPr>
          <w:p w14:paraId="5A16AD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0797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54F85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0BD40F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4D1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308</w:t>
            </w:r>
          </w:p>
        </w:tc>
        <w:tc>
          <w:tcPr>
            <w:tcW w:w="1418" w:type="dxa"/>
            <w:tcBorders>
              <w:top w:val="nil"/>
              <w:left w:val="nil"/>
              <w:bottom w:val="single" w:sz="4" w:space="0" w:color="auto"/>
              <w:right w:val="single" w:sz="4" w:space="0" w:color="auto"/>
            </w:tcBorders>
            <w:shd w:val="clear" w:color="auto" w:fill="auto"/>
            <w:noWrap/>
            <w:vAlign w:val="center"/>
            <w:hideMark/>
          </w:tcPr>
          <w:p w14:paraId="4D1548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100004061.00</w:t>
            </w:r>
          </w:p>
        </w:tc>
        <w:tc>
          <w:tcPr>
            <w:tcW w:w="5103" w:type="dxa"/>
            <w:tcBorders>
              <w:top w:val="nil"/>
              <w:left w:val="nil"/>
              <w:bottom w:val="single" w:sz="4" w:space="0" w:color="auto"/>
              <w:right w:val="single" w:sz="4" w:space="0" w:color="auto"/>
            </w:tcBorders>
            <w:shd w:val="clear" w:color="auto" w:fill="auto"/>
            <w:noWrap/>
            <w:vAlign w:val="bottom"/>
            <w:hideMark/>
          </w:tcPr>
          <w:p w14:paraId="44886B9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CISATRACURIO, BESILATO DE. SOLUCION INYECTABLE. 10 MG/5 ML (2 MG/ML). AMPOLLETA CON 5 ML (10 MG/5 ML)</w:t>
            </w:r>
          </w:p>
        </w:tc>
        <w:tc>
          <w:tcPr>
            <w:tcW w:w="1520" w:type="dxa"/>
            <w:tcBorders>
              <w:top w:val="nil"/>
              <w:left w:val="nil"/>
              <w:bottom w:val="single" w:sz="4" w:space="0" w:color="auto"/>
              <w:right w:val="single" w:sz="4" w:space="0" w:color="auto"/>
            </w:tcBorders>
            <w:shd w:val="clear" w:color="auto" w:fill="auto"/>
            <w:noWrap/>
            <w:vAlign w:val="center"/>
            <w:hideMark/>
          </w:tcPr>
          <w:p w14:paraId="409472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FC28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9A6B7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r>
      <w:tr w:rsidR="00C3270E" w:rsidRPr="00931D45" w14:paraId="00E778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5F75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262C7B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100004095.00</w:t>
            </w:r>
          </w:p>
        </w:tc>
        <w:tc>
          <w:tcPr>
            <w:tcW w:w="5103" w:type="dxa"/>
            <w:tcBorders>
              <w:top w:val="nil"/>
              <w:left w:val="nil"/>
              <w:bottom w:val="single" w:sz="4" w:space="0" w:color="auto"/>
              <w:right w:val="single" w:sz="4" w:space="0" w:color="auto"/>
            </w:tcBorders>
            <w:shd w:val="clear" w:color="auto" w:fill="auto"/>
            <w:noWrap/>
            <w:vAlign w:val="bottom"/>
            <w:hideMark/>
          </w:tcPr>
          <w:p w14:paraId="13939D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IRBESARTAN. TABLETA. 150 MG.</w:t>
            </w:r>
          </w:p>
        </w:tc>
        <w:tc>
          <w:tcPr>
            <w:tcW w:w="1520" w:type="dxa"/>
            <w:tcBorders>
              <w:top w:val="nil"/>
              <w:left w:val="nil"/>
              <w:bottom w:val="single" w:sz="4" w:space="0" w:color="auto"/>
              <w:right w:val="single" w:sz="4" w:space="0" w:color="auto"/>
            </w:tcBorders>
            <w:shd w:val="clear" w:color="auto" w:fill="auto"/>
            <w:noWrap/>
            <w:vAlign w:val="center"/>
            <w:hideMark/>
          </w:tcPr>
          <w:p w14:paraId="211DB9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6162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F02FE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51C29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1555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310</w:t>
            </w:r>
          </w:p>
        </w:tc>
        <w:tc>
          <w:tcPr>
            <w:tcW w:w="1418" w:type="dxa"/>
            <w:tcBorders>
              <w:top w:val="nil"/>
              <w:left w:val="nil"/>
              <w:bottom w:val="single" w:sz="4" w:space="0" w:color="auto"/>
              <w:right w:val="single" w:sz="4" w:space="0" w:color="auto"/>
            </w:tcBorders>
            <w:shd w:val="clear" w:color="auto" w:fill="auto"/>
            <w:noWrap/>
            <w:vAlign w:val="center"/>
            <w:hideMark/>
          </w:tcPr>
          <w:p w14:paraId="0C7A78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100004096.00</w:t>
            </w:r>
          </w:p>
        </w:tc>
        <w:tc>
          <w:tcPr>
            <w:tcW w:w="5103" w:type="dxa"/>
            <w:tcBorders>
              <w:top w:val="nil"/>
              <w:left w:val="nil"/>
              <w:bottom w:val="single" w:sz="4" w:space="0" w:color="auto"/>
              <w:right w:val="single" w:sz="4" w:space="0" w:color="auto"/>
            </w:tcBorders>
            <w:shd w:val="clear" w:color="auto" w:fill="auto"/>
            <w:noWrap/>
            <w:vAlign w:val="bottom"/>
            <w:hideMark/>
          </w:tcPr>
          <w:p w14:paraId="51787B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IRBESARTAN. TABLETA. 300 MG.</w:t>
            </w:r>
          </w:p>
        </w:tc>
        <w:tc>
          <w:tcPr>
            <w:tcW w:w="1520" w:type="dxa"/>
            <w:tcBorders>
              <w:top w:val="nil"/>
              <w:left w:val="nil"/>
              <w:bottom w:val="single" w:sz="4" w:space="0" w:color="auto"/>
              <w:right w:val="single" w:sz="4" w:space="0" w:color="auto"/>
            </w:tcBorders>
            <w:shd w:val="clear" w:color="auto" w:fill="auto"/>
            <w:noWrap/>
            <w:vAlign w:val="center"/>
            <w:hideMark/>
          </w:tcPr>
          <w:p w14:paraId="1629BE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773C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2B5EF6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91A6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167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311</w:t>
            </w:r>
          </w:p>
        </w:tc>
        <w:tc>
          <w:tcPr>
            <w:tcW w:w="1418" w:type="dxa"/>
            <w:tcBorders>
              <w:top w:val="nil"/>
              <w:left w:val="nil"/>
              <w:bottom w:val="single" w:sz="4" w:space="0" w:color="auto"/>
              <w:right w:val="single" w:sz="4" w:space="0" w:color="auto"/>
            </w:tcBorders>
            <w:shd w:val="clear" w:color="auto" w:fill="auto"/>
            <w:noWrap/>
            <w:vAlign w:val="center"/>
            <w:hideMark/>
          </w:tcPr>
          <w:p w14:paraId="1D92C2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100004107.00</w:t>
            </w:r>
          </w:p>
        </w:tc>
        <w:tc>
          <w:tcPr>
            <w:tcW w:w="5103" w:type="dxa"/>
            <w:tcBorders>
              <w:top w:val="nil"/>
              <w:left w:val="nil"/>
              <w:bottom w:val="single" w:sz="4" w:space="0" w:color="auto"/>
              <w:right w:val="single" w:sz="4" w:space="0" w:color="auto"/>
            </w:tcBorders>
            <w:shd w:val="clear" w:color="auto" w:fill="auto"/>
            <w:noWrap/>
            <w:vAlign w:val="bottom"/>
            <w:hideMark/>
          </w:tcPr>
          <w:p w14:paraId="2229DD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AMIODARONA. SOLUCION INYECTABLE. 150 MG. AMPOLLETAS CON 3 ML</w:t>
            </w:r>
          </w:p>
        </w:tc>
        <w:tc>
          <w:tcPr>
            <w:tcW w:w="1520" w:type="dxa"/>
            <w:tcBorders>
              <w:top w:val="nil"/>
              <w:left w:val="nil"/>
              <w:bottom w:val="single" w:sz="4" w:space="0" w:color="auto"/>
              <w:right w:val="single" w:sz="4" w:space="0" w:color="auto"/>
            </w:tcBorders>
            <w:shd w:val="clear" w:color="auto" w:fill="auto"/>
            <w:noWrap/>
            <w:vAlign w:val="center"/>
            <w:hideMark/>
          </w:tcPr>
          <w:p w14:paraId="3B1163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3579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F827A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5A7D2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BB00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312</w:t>
            </w:r>
          </w:p>
        </w:tc>
        <w:tc>
          <w:tcPr>
            <w:tcW w:w="1418" w:type="dxa"/>
            <w:tcBorders>
              <w:top w:val="nil"/>
              <w:left w:val="nil"/>
              <w:bottom w:val="single" w:sz="4" w:space="0" w:color="auto"/>
              <w:right w:val="single" w:sz="4" w:space="0" w:color="auto"/>
            </w:tcBorders>
            <w:shd w:val="clear" w:color="auto" w:fill="auto"/>
            <w:noWrap/>
            <w:vAlign w:val="center"/>
            <w:hideMark/>
          </w:tcPr>
          <w:p w14:paraId="4A18430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100004110.00</w:t>
            </w:r>
          </w:p>
        </w:tc>
        <w:tc>
          <w:tcPr>
            <w:tcW w:w="5103" w:type="dxa"/>
            <w:tcBorders>
              <w:top w:val="nil"/>
              <w:left w:val="nil"/>
              <w:bottom w:val="single" w:sz="4" w:space="0" w:color="auto"/>
              <w:right w:val="single" w:sz="4" w:space="0" w:color="auto"/>
            </w:tcBorders>
            <w:shd w:val="clear" w:color="auto" w:fill="auto"/>
            <w:noWrap/>
            <w:vAlign w:val="bottom"/>
            <w:hideMark/>
          </w:tcPr>
          <w:p w14:paraId="1FD1353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AMIODARONA.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37F47E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A467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3155D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965E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3D4F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313</w:t>
            </w:r>
          </w:p>
        </w:tc>
        <w:tc>
          <w:tcPr>
            <w:tcW w:w="1418" w:type="dxa"/>
            <w:tcBorders>
              <w:top w:val="nil"/>
              <w:left w:val="nil"/>
              <w:bottom w:val="single" w:sz="4" w:space="0" w:color="auto"/>
              <w:right w:val="single" w:sz="4" w:space="0" w:color="auto"/>
            </w:tcBorders>
            <w:shd w:val="clear" w:color="auto" w:fill="auto"/>
            <w:noWrap/>
            <w:vAlign w:val="center"/>
            <w:hideMark/>
          </w:tcPr>
          <w:p w14:paraId="651885A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100004111.00</w:t>
            </w:r>
          </w:p>
        </w:tc>
        <w:tc>
          <w:tcPr>
            <w:tcW w:w="5103" w:type="dxa"/>
            <w:tcBorders>
              <w:top w:val="nil"/>
              <w:left w:val="nil"/>
              <w:bottom w:val="single" w:sz="4" w:space="0" w:color="auto"/>
              <w:right w:val="single" w:sz="4" w:space="0" w:color="auto"/>
            </w:tcBorders>
            <w:shd w:val="clear" w:color="auto" w:fill="auto"/>
            <w:noWrap/>
            <w:vAlign w:val="bottom"/>
            <w:hideMark/>
          </w:tcPr>
          <w:p w14:paraId="78CB5BF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TRINITRATO DE GLICERILO. PARCHE. 5 MG/DIA.</w:t>
            </w:r>
          </w:p>
        </w:tc>
        <w:tc>
          <w:tcPr>
            <w:tcW w:w="1520" w:type="dxa"/>
            <w:tcBorders>
              <w:top w:val="nil"/>
              <w:left w:val="nil"/>
              <w:bottom w:val="single" w:sz="4" w:space="0" w:color="auto"/>
              <w:right w:val="single" w:sz="4" w:space="0" w:color="auto"/>
            </w:tcBorders>
            <w:shd w:val="clear" w:color="auto" w:fill="auto"/>
            <w:noWrap/>
            <w:vAlign w:val="center"/>
            <w:hideMark/>
          </w:tcPr>
          <w:p w14:paraId="2C93C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CB89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768E1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DE357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867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314</w:t>
            </w:r>
          </w:p>
        </w:tc>
        <w:tc>
          <w:tcPr>
            <w:tcW w:w="1418" w:type="dxa"/>
            <w:tcBorders>
              <w:top w:val="nil"/>
              <w:left w:val="nil"/>
              <w:bottom w:val="single" w:sz="4" w:space="0" w:color="auto"/>
              <w:right w:val="single" w:sz="4" w:space="0" w:color="auto"/>
            </w:tcBorders>
            <w:shd w:val="clear" w:color="auto" w:fill="auto"/>
            <w:noWrap/>
            <w:vAlign w:val="center"/>
            <w:hideMark/>
          </w:tcPr>
          <w:p w14:paraId="738445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100004112.00</w:t>
            </w:r>
          </w:p>
        </w:tc>
        <w:tc>
          <w:tcPr>
            <w:tcW w:w="5103" w:type="dxa"/>
            <w:tcBorders>
              <w:top w:val="nil"/>
              <w:left w:val="nil"/>
              <w:bottom w:val="single" w:sz="4" w:space="0" w:color="auto"/>
              <w:right w:val="single" w:sz="4" w:space="0" w:color="auto"/>
            </w:tcBorders>
            <w:shd w:val="clear" w:color="auto" w:fill="auto"/>
            <w:noWrap/>
            <w:vAlign w:val="bottom"/>
            <w:hideMark/>
          </w:tcPr>
          <w:p w14:paraId="34743C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RESINA DE COLESTIRAMINA. POLVO. 4 G.</w:t>
            </w:r>
          </w:p>
        </w:tc>
        <w:tc>
          <w:tcPr>
            <w:tcW w:w="1520" w:type="dxa"/>
            <w:tcBorders>
              <w:top w:val="nil"/>
              <w:left w:val="nil"/>
              <w:bottom w:val="single" w:sz="4" w:space="0" w:color="auto"/>
              <w:right w:val="single" w:sz="4" w:space="0" w:color="auto"/>
            </w:tcBorders>
            <w:shd w:val="clear" w:color="auto" w:fill="auto"/>
            <w:noWrap/>
            <w:vAlign w:val="center"/>
            <w:hideMark/>
          </w:tcPr>
          <w:p w14:paraId="6A374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590D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179EF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CCE3F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A21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14:paraId="1510D86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100004118.00</w:t>
            </w:r>
          </w:p>
        </w:tc>
        <w:tc>
          <w:tcPr>
            <w:tcW w:w="5103" w:type="dxa"/>
            <w:tcBorders>
              <w:top w:val="nil"/>
              <w:left w:val="nil"/>
              <w:bottom w:val="single" w:sz="4" w:space="0" w:color="auto"/>
              <w:right w:val="single" w:sz="4" w:space="0" w:color="auto"/>
            </w:tcBorders>
            <w:shd w:val="clear" w:color="auto" w:fill="auto"/>
            <w:noWrap/>
            <w:vAlign w:val="bottom"/>
            <w:hideMark/>
          </w:tcPr>
          <w:p w14:paraId="424A89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DINITRATO DE ISOSORBIDA, DINITRATO DE. SOLUCION INYECTABLE. 1 MG/ ML. FRASCO AMPULA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4092D2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A182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E206B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31AE7C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9AD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w:t>
            </w:r>
          </w:p>
        </w:tc>
        <w:tc>
          <w:tcPr>
            <w:tcW w:w="1418" w:type="dxa"/>
            <w:tcBorders>
              <w:top w:val="nil"/>
              <w:left w:val="nil"/>
              <w:bottom w:val="single" w:sz="4" w:space="0" w:color="auto"/>
              <w:right w:val="single" w:sz="4" w:space="0" w:color="auto"/>
            </w:tcBorders>
            <w:shd w:val="clear" w:color="auto" w:fill="auto"/>
            <w:noWrap/>
            <w:vAlign w:val="center"/>
            <w:hideMark/>
          </w:tcPr>
          <w:p w14:paraId="1E5F55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100004126.00</w:t>
            </w:r>
          </w:p>
        </w:tc>
        <w:tc>
          <w:tcPr>
            <w:tcW w:w="5103" w:type="dxa"/>
            <w:tcBorders>
              <w:top w:val="nil"/>
              <w:left w:val="nil"/>
              <w:bottom w:val="single" w:sz="4" w:space="0" w:color="auto"/>
              <w:right w:val="single" w:sz="4" w:space="0" w:color="auto"/>
            </w:tcBorders>
            <w:shd w:val="clear" w:color="auto" w:fill="auto"/>
            <w:noWrap/>
            <w:vAlign w:val="bottom"/>
            <w:hideMark/>
          </w:tcPr>
          <w:p w14:paraId="4A55DD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SULFADIAZINA DE PLATA. CREMA. 1 G / 100 G. ENVASE CON 375 G</w:t>
            </w:r>
          </w:p>
        </w:tc>
        <w:tc>
          <w:tcPr>
            <w:tcW w:w="1520" w:type="dxa"/>
            <w:tcBorders>
              <w:top w:val="nil"/>
              <w:left w:val="nil"/>
              <w:bottom w:val="single" w:sz="4" w:space="0" w:color="auto"/>
              <w:right w:val="single" w:sz="4" w:space="0" w:color="auto"/>
            </w:tcBorders>
            <w:shd w:val="clear" w:color="auto" w:fill="auto"/>
            <w:noWrap/>
            <w:vAlign w:val="center"/>
            <w:hideMark/>
          </w:tcPr>
          <w:p w14:paraId="5B2AD6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7D05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84D93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ABCB9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B39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c>
          <w:tcPr>
            <w:tcW w:w="1418" w:type="dxa"/>
            <w:tcBorders>
              <w:top w:val="nil"/>
              <w:left w:val="nil"/>
              <w:bottom w:val="single" w:sz="4" w:space="0" w:color="auto"/>
              <w:right w:val="single" w:sz="4" w:space="0" w:color="auto"/>
            </w:tcBorders>
            <w:shd w:val="clear" w:color="auto" w:fill="auto"/>
            <w:noWrap/>
            <w:vAlign w:val="center"/>
            <w:hideMark/>
          </w:tcPr>
          <w:p w14:paraId="5D1CAC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100004136.00</w:t>
            </w:r>
          </w:p>
        </w:tc>
        <w:tc>
          <w:tcPr>
            <w:tcW w:w="5103" w:type="dxa"/>
            <w:tcBorders>
              <w:top w:val="nil"/>
              <w:left w:val="nil"/>
              <w:bottom w:val="single" w:sz="4" w:space="0" w:color="auto"/>
              <w:right w:val="single" w:sz="4" w:space="0" w:color="auto"/>
            </w:tcBorders>
            <w:shd w:val="clear" w:color="auto" w:fill="auto"/>
            <w:noWrap/>
            <w:vAlign w:val="bottom"/>
            <w:hideMark/>
          </w:tcPr>
          <w:p w14:paraId="3018138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CLINDAMICINA GEL 1 G/ 100 G ENVASE CON 30 G</w:t>
            </w:r>
          </w:p>
        </w:tc>
        <w:tc>
          <w:tcPr>
            <w:tcW w:w="1520" w:type="dxa"/>
            <w:tcBorders>
              <w:top w:val="nil"/>
              <w:left w:val="nil"/>
              <w:bottom w:val="single" w:sz="4" w:space="0" w:color="auto"/>
              <w:right w:val="single" w:sz="4" w:space="0" w:color="auto"/>
            </w:tcBorders>
            <w:shd w:val="clear" w:color="auto" w:fill="auto"/>
            <w:noWrap/>
            <w:vAlign w:val="center"/>
            <w:hideMark/>
          </w:tcPr>
          <w:p w14:paraId="26B1F6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5847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9B974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077AD5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2282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07F49A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100004141.00</w:t>
            </w:r>
          </w:p>
        </w:tc>
        <w:tc>
          <w:tcPr>
            <w:tcW w:w="5103" w:type="dxa"/>
            <w:tcBorders>
              <w:top w:val="nil"/>
              <w:left w:val="nil"/>
              <w:bottom w:val="single" w:sz="4" w:space="0" w:color="auto"/>
              <w:right w:val="single" w:sz="4" w:space="0" w:color="auto"/>
            </w:tcBorders>
            <w:shd w:val="clear" w:color="auto" w:fill="auto"/>
            <w:noWrap/>
            <w:vAlign w:val="bottom"/>
            <w:hideMark/>
          </w:tcPr>
          <w:p w14:paraId="4DD7F6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MOMETASONA SUSPENSION PARA INHALACION 0.050 G/100 ML NEBULIZADOR CON 18 ML Y VALVULA DOSIFICADORA (140 NEBULIZACIONES DE 50 MG CADA UNA)</w:t>
            </w:r>
          </w:p>
        </w:tc>
        <w:tc>
          <w:tcPr>
            <w:tcW w:w="1520" w:type="dxa"/>
            <w:tcBorders>
              <w:top w:val="nil"/>
              <w:left w:val="nil"/>
              <w:bottom w:val="single" w:sz="4" w:space="0" w:color="auto"/>
              <w:right w:val="single" w:sz="4" w:space="0" w:color="auto"/>
            </w:tcBorders>
            <w:shd w:val="clear" w:color="auto" w:fill="auto"/>
            <w:noWrap/>
            <w:vAlign w:val="center"/>
            <w:hideMark/>
          </w:tcPr>
          <w:p w14:paraId="712A53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C2B9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C43FE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r>
      <w:tr w:rsidR="00C3270E" w:rsidRPr="00931D45" w14:paraId="789D38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1B8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319</w:t>
            </w:r>
          </w:p>
        </w:tc>
        <w:tc>
          <w:tcPr>
            <w:tcW w:w="1418" w:type="dxa"/>
            <w:tcBorders>
              <w:top w:val="nil"/>
              <w:left w:val="nil"/>
              <w:bottom w:val="single" w:sz="4" w:space="0" w:color="auto"/>
              <w:right w:val="single" w:sz="4" w:space="0" w:color="auto"/>
            </w:tcBorders>
            <w:shd w:val="clear" w:color="auto" w:fill="auto"/>
            <w:noWrap/>
            <w:vAlign w:val="center"/>
            <w:hideMark/>
          </w:tcPr>
          <w:p w14:paraId="7027AD8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100004149.00</w:t>
            </w:r>
          </w:p>
        </w:tc>
        <w:tc>
          <w:tcPr>
            <w:tcW w:w="5103" w:type="dxa"/>
            <w:tcBorders>
              <w:top w:val="nil"/>
              <w:left w:val="nil"/>
              <w:bottom w:val="single" w:sz="4" w:space="0" w:color="auto"/>
              <w:right w:val="single" w:sz="4" w:space="0" w:color="auto"/>
            </w:tcBorders>
            <w:shd w:val="clear" w:color="auto" w:fill="auto"/>
            <w:noWrap/>
            <w:vAlign w:val="bottom"/>
            <w:hideMark/>
          </w:tcPr>
          <w:p w14:paraId="3D39E4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PIOGLITAZONA. TABLETA. 15 MG.</w:t>
            </w:r>
          </w:p>
        </w:tc>
        <w:tc>
          <w:tcPr>
            <w:tcW w:w="1520" w:type="dxa"/>
            <w:tcBorders>
              <w:top w:val="nil"/>
              <w:left w:val="nil"/>
              <w:bottom w:val="single" w:sz="4" w:space="0" w:color="auto"/>
              <w:right w:val="single" w:sz="4" w:space="0" w:color="auto"/>
            </w:tcBorders>
            <w:shd w:val="clear" w:color="auto" w:fill="auto"/>
            <w:noWrap/>
            <w:vAlign w:val="center"/>
            <w:hideMark/>
          </w:tcPr>
          <w:p w14:paraId="70F05F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9B41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F3C55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6D4B3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DCD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w:t>
            </w:r>
          </w:p>
        </w:tc>
        <w:tc>
          <w:tcPr>
            <w:tcW w:w="1418" w:type="dxa"/>
            <w:tcBorders>
              <w:top w:val="nil"/>
              <w:left w:val="nil"/>
              <w:bottom w:val="single" w:sz="4" w:space="0" w:color="auto"/>
              <w:right w:val="single" w:sz="4" w:space="0" w:color="auto"/>
            </w:tcBorders>
            <w:shd w:val="clear" w:color="auto" w:fill="auto"/>
            <w:noWrap/>
            <w:vAlign w:val="center"/>
            <w:hideMark/>
          </w:tcPr>
          <w:p w14:paraId="3ADA61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100004154.00</w:t>
            </w:r>
          </w:p>
        </w:tc>
        <w:tc>
          <w:tcPr>
            <w:tcW w:w="5103" w:type="dxa"/>
            <w:tcBorders>
              <w:top w:val="nil"/>
              <w:left w:val="nil"/>
              <w:bottom w:val="single" w:sz="4" w:space="0" w:color="auto"/>
              <w:right w:val="single" w:sz="4" w:space="0" w:color="auto"/>
            </w:tcBorders>
            <w:shd w:val="clear" w:color="auto" w:fill="auto"/>
            <w:noWrap/>
            <w:vAlign w:val="bottom"/>
            <w:hideMark/>
          </w:tcPr>
          <w:p w14:paraId="66DE841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VASOPRESINA. SOLUCION INYECTABLE. 20 UI. AMPOLLETA</w:t>
            </w:r>
          </w:p>
        </w:tc>
        <w:tc>
          <w:tcPr>
            <w:tcW w:w="1520" w:type="dxa"/>
            <w:tcBorders>
              <w:top w:val="nil"/>
              <w:left w:val="nil"/>
              <w:bottom w:val="single" w:sz="4" w:space="0" w:color="auto"/>
              <w:right w:val="single" w:sz="4" w:space="0" w:color="auto"/>
            </w:tcBorders>
            <w:shd w:val="clear" w:color="auto" w:fill="auto"/>
            <w:noWrap/>
            <w:vAlign w:val="center"/>
            <w:hideMark/>
          </w:tcPr>
          <w:p w14:paraId="017D72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C32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75C06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BA0B3B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EC76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321</w:t>
            </w:r>
          </w:p>
        </w:tc>
        <w:tc>
          <w:tcPr>
            <w:tcW w:w="1418" w:type="dxa"/>
            <w:tcBorders>
              <w:top w:val="nil"/>
              <w:left w:val="nil"/>
              <w:bottom w:val="single" w:sz="4" w:space="0" w:color="auto"/>
              <w:right w:val="single" w:sz="4" w:space="0" w:color="auto"/>
            </w:tcBorders>
            <w:shd w:val="clear" w:color="auto" w:fill="auto"/>
            <w:noWrap/>
            <w:vAlign w:val="center"/>
            <w:hideMark/>
          </w:tcPr>
          <w:p w14:paraId="1989B7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100004158.00</w:t>
            </w:r>
          </w:p>
        </w:tc>
        <w:tc>
          <w:tcPr>
            <w:tcW w:w="5103" w:type="dxa"/>
            <w:tcBorders>
              <w:top w:val="nil"/>
              <w:left w:val="nil"/>
              <w:bottom w:val="single" w:sz="4" w:space="0" w:color="auto"/>
              <w:right w:val="single" w:sz="4" w:space="0" w:color="auto"/>
            </w:tcBorders>
            <w:shd w:val="clear" w:color="auto" w:fill="auto"/>
            <w:noWrap/>
            <w:vAlign w:val="bottom"/>
            <w:hideMark/>
          </w:tcPr>
          <w:p w14:paraId="5350B4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SOLUCION INYECTABLE CADA ML DE SOLUCIÓN CONTIENE: INSULINA GLARGINA      3.64 MG EQUIVALENTE A         100 UI DE INSULINA HUMANA ENVASE CON UN FRASCO ÁMPULA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5A16B8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A25F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43EE3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w:t>
            </w:r>
          </w:p>
        </w:tc>
      </w:tr>
      <w:tr w:rsidR="00C3270E" w:rsidRPr="00931D45" w14:paraId="3C7806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1B46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4469A05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100004160.00</w:t>
            </w:r>
          </w:p>
        </w:tc>
        <w:tc>
          <w:tcPr>
            <w:tcW w:w="5103" w:type="dxa"/>
            <w:tcBorders>
              <w:top w:val="nil"/>
              <w:left w:val="nil"/>
              <w:bottom w:val="single" w:sz="4" w:space="0" w:color="auto"/>
              <w:right w:val="single" w:sz="4" w:space="0" w:color="auto"/>
            </w:tcBorders>
            <w:shd w:val="clear" w:color="auto" w:fill="auto"/>
            <w:noWrap/>
            <w:vAlign w:val="bottom"/>
            <w:hideMark/>
          </w:tcPr>
          <w:p w14:paraId="2339BE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FLUDROCORTISONA COMPRIMIDO 0.1 MG </w:t>
            </w:r>
          </w:p>
        </w:tc>
        <w:tc>
          <w:tcPr>
            <w:tcW w:w="1520" w:type="dxa"/>
            <w:tcBorders>
              <w:top w:val="nil"/>
              <w:left w:val="nil"/>
              <w:bottom w:val="single" w:sz="4" w:space="0" w:color="auto"/>
              <w:right w:val="single" w:sz="4" w:space="0" w:color="auto"/>
            </w:tcBorders>
            <w:shd w:val="clear" w:color="auto" w:fill="auto"/>
            <w:noWrap/>
            <w:vAlign w:val="center"/>
            <w:hideMark/>
          </w:tcPr>
          <w:p w14:paraId="7946FB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2D06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6166B6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F143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AE18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323</w:t>
            </w:r>
          </w:p>
        </w:tc>
        <w:tc>
          <w:tcPr>
            <w:tcW w:w="1418" w:type="dxa"/>
            <w:tcBorders>
              <w:top w:val="nil"/>
              <w:left w:val="nil"/>
              <w:bottom w:val="single" w:sz="4" w:space="0" w:color="auto"/>
              <w:right w:val="single" w:sz="4" w:space="0" w:color="auto"/>
            </w:tcBorders>
            <w:shd w:val="clear" w:color="auto" w:fill="auto"/>
            <w:noWrap/>
            <w:vAlign w:val="center"/>
            <w:hideMark/>
          </w:tcPr>
          <w:p w14:paraId="28DF4FC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100004161.00</w:t>
            </w:r>
          </w:p>
        </w:tc>
        <w:tc>
          <w:tcPr>
            <w:tcW w:w="5103" w:type="dxa"/>
            <w:tcBorders>
              <w:top w:val="nil"/>
              <w:left w:val="nil"/>
              <w:bottom w:val="single" w:sz="4" w:space="0" w:color="auto"/>
              <w:right w:val="single" w:sz="4" w:space="0" w:color="auto"/>
            </w:tcBorders>
            <w:shd w:val="clear" w:color="auto" w:fill="auto"/>
            <w:noWrap/>
            <w:vAlign w:val="bottom"/>
            <w:hideMark/>
          </w:tcPr>
          <w:p w14:paraId="1A0521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ALENDRONICO. TABLETA O COMPRIMIDO. 10 MG.</w:t>
            </w:r>
          </w:p>
        </w:tc>
        <w:tc>
          <w:tcPr>
            <w:tcW w:w="1520" w:type="dxa"/>
            <w:tcBorders>
              <w:top w:val="nil"/>
              <w:left w:val="nil"/>
              <w:bottom w:val="single" w:sz="4" w:space="0" w:color="auto"/>
              <w:right w:val="single" w:sz="4" w:space="0" w:color="auto"/>
            </w:tcBorders>
            <w:shd w:val="clear" w:color="auto" w:fill="auto"/>
            <w:noWrap/>
            <w:vAlign w:val="center"/>
            <w:hideMark/>
          </w:tcPr>
          <w:p w14:paraId="51DD1D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CD7D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847B4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E2A774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C66C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w:t>
            </w:r>
          </w:p>
        </w:tc>
        <w:tc>
          <w:tcPr>
            <w:tcW w:w="1418" w:type="dxa"/>
            <w:tcBorders>
              <w:top w:val="nil"/>
              <w:left w:val="nil"/>
              <w:bottom w:val="single" w:sz="4" w:space="0" w:color="auto"/>
              <w:right w:val="single" w:sz="4" w:space="0" w:color="auto"/>
            </w:tcBorders>
            <w:shd w:val="clear" w:color="auto" w:fill="auto"/>
            <w:noWrap/>
            <w:vAlign w:val="center"/>
            <w:hideMark/>
          </w:tcPr>
          <w:p w14:paraId="7A4F82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100004162.00</w:t>
            </w:r>
          </w:p>
        </w:tc>
        <w:tc>
          <w:tcPr>
            <w:tcW w:w="5103" w:type="dxa"/>
            <w:tcBorders>
              <w:top w:val="nil"/>
              <w:left w:val="nil"/>
              <w:bottom w:val="single" w:sz="4" w:space="0" w:color="auto"/>
              <w:right w:val="single" w:sz="4" w:space="0" w:color="auto"/>
            </w:tcBorders>
            <w:shd w:val="clear" w:color="auto" w:fill="auto"/>
            <w:noWrap/>
            <w:vAlign w:val="bottom"/>
            <w:hideMark/>
          </w:tcPr>
          <w:p w14:paraId="575E51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INSULINA LISPRO. SOLUCION INYECTABLE. 100 UI/ML. FRASCO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587ADC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7292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2637F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r>
      <w:tr w:rsidR="00C3270E" w:rsidRPr="00931D45" w14:paraId="22B187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2E7A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325</w:t>
            </w:r>
          </w:p>
        </w:tc>
        <w:tc>
          <w:tcPr>
            <w:tcW w:w="1418" w:type="dxa"/>
            <w:tcBorders>
              <w:top w:val="nil"/>
              <w:left w:val="nil"/>
              <w:bottom w:val="single" w:sz="4" w:space="0" w:color="auto"/>
              <w:right w:val="single" w:sz="4" w:space="0" w:color="auto"/>
            </w:tcBorders>
            <w:shd w:val="clear" w:color="auto" w:fill="auto"/>
            <w:noWrap/>
            <w:vAlign w:val="center"/>
            <w:hideMark/>
          </w:tcPr>
          <w:p w14:paraId="682A7B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100004163.00</w:t>
            </w:r>
          </w:p>
        </w:tc>
        <w:tc>
          <w:tcPr>
            <w:tcW w:w="5103" w:type="dxa"/>
            <w:tcBorders>
              <w:top w:val="nil"/>
              <w:left w:val="nil"/>
              <w:bottom w:val="single" w:sz="4" w:space="0" w:color="auto"/>
              <w:right w:val="single" w:sz="4" w:space="0" w:color="auto"/>
            </w:tcBorders>
            <w:shd w:val="clear" w:color="auto" w:fill="auto"/>
            <w:noWrap/>
            <w:vAlign w:val="bottom"/>
            <w:hideMark/>
          </w:tcPr>
          <w:p w14:paraId="40C5DE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RALOXIFENO 60 MG. TABLETAS</w:t>
            </w:r>
          </w:p>
        </w:tc>
        <w:tc>
          <w:tcPr>
            <w:tcW w:w="1520" w:type="dxa"/>
            <w:tcBorders>
              <w:top w:val="nil"/>
              <w:left w:val="nil"/>
              <w:bottom w:val="single" w:sz="4" w:space="0" w:color="auto"/>
              <w:right w:val="single" w:sz="4" w:space="0" w:color="auto"/>
            </w:tcBorders>
            <w:shd w:val="clear" w:color="auto" w:fill="auto"/>
            <w:noWrap/>
            <w:vAlign w:val="center"/>
            <w:hideMark/>
          </w:tcPr>
          <w:p w14:paraId="01ECEF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AC29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CC23D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4627B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AD83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0E97FF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100004163.01</w:t>
            </w:r>
          </w:p>
        </w:tc>
        <w:tc>
          <w:tcPr>
            <w:tcW w:w="5103" w:type="dxa"/>
            <w:tcBorders>
              <w:top w:val="nil"/>
              <w:left w:val="nil"/>
              <w:bottom w:val="single" w:sz="4" w:space="0" w:color="auto"/>
              <w:right w:val="single" w:sz="4" w:space="0" w:color="auto"/>
            </w:tcBorders>
            <w:shd w:val="clear" w:color="auto" w:fill="auto"/>
            <w:noWrap/>
            <w:vAlign w:val="bottom"/>
            <w:hideMark/>
          </w:tcPr>
          <w:p w14:paraId="7832E5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RALOXIFENO  TABLETA  60 MG</w:t>
            </w:r>
          </w:p>
        </w:tc>
        <w:tc>
          <w:tcPr>
            <w:tcW w:w="1520" w:type="dxa"/>
            <w:tcBorders>
              <w:top w:val="nil"/>
              <w:left w:val="nil"/>
              <w:bottom w:val="single" w:sz="4" w:space="0" w:color="auto"/>
              <w:right w:val="single" w:sz="4" w:space="0" w:color="auto"/>
            </w:tcBorders>
            <w:shd w:val="clear" w:color="auto" w:fill="auto"/>
            <w:noWrap/>
            <w:vAlign w:val="center"/>
            <w:hideMark/>
          </w:tcPr>
          <w:p w14:paraId="53A73B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256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BD84F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672231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0AF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327</w:t>
            </w:r>
          </w:p>
        </w:tc>
        <w:tc>
          <w:tcPr>
            <w:tcW w:w="1418" w:type="dxa"/>
            <w:tcBorders>
              <w:top w:val="nil"/>
              <w:left w:val="nil"/>
              <w:bottom w:val="single" w:sz="4" w:space="0" w:color="auto"/>
              <w:right w:val="single" w:sz="4" w:space="0" w:color="auto"/>
            </w:tcBorders>
            <w:shd w:val="clear" w:color="auto" w:fill="auto"/>
            <w:noWrap/>
            <w:vAlign w:val="center"/>
            <w:hideMark/>
          </w:tcPr>
          <w:p w14:paraId="7DE993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100004176.00</w:t>
            </w:r>
          </w:p>
        </w:tc>
        <w:tc>
          <w:tcPr>
            <w:tcW w:w="5103" w:type="dxa"/>
            <w:tcBorders>
              <w:top w:val="nil"/>
              <w:left w:val="nil"/>
              <w:bottom w:val="single" w:sz="4" w:space="0" w:color="auto"/>
              <w:right w:val="single" w:sz="4" w:space="0" w:color="auto"/>
            </w:tcBorders>
            <w:shd w:val="clear" w:color="auto" w:fill="auto"/>
            <w:noWrap/>
            <w:vAlign w:val="bottom"/>
            <w:hideMark/>
          </w:tcPr>
          <w:p w14:paraId="04C755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NEOMICINA CAPSULA O TABLETA 250 MG 10 CAPSULAS O TABLETAS</w:t>
            </w:r>
          </w:p>
        </w:tc>
        <w:tc>
          <w:tcPr>
            <w:tcW w:w="1520" w:type="dxa"/>
            <w:tcBorders>
              <w:top w:val="nil"/>
              <w:left w:val="nil"/>
              <w:bottom w:val="single" w:sz="4" w:space="0" w:color="auto"/>
              <w:right w:val="single" w:sz="4" w:space="0" w:color="auto"/>
            </w:tcBorders>
            <w:shd w:val="clear" w:color="auto" w:fill="auto"/>
            <w:noWrap/>
            <w:vAlign w:val="center"/>
            <w:hideMark/>
          </w:tcPr>
          <w:p w14:paraId="6E301B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AC5A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5D0A17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4A3342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35A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526D7A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100004184.00</w:t>
            </w:r>
          </w:p>
        </w:tc>
        <w:tc>
          <w:tcPr>
            <w:tcW w:w="5103" w:type="dxa"/>
            <w:tcBorders>
              <w:top w:val="nil"/>
              <w:left w:val="nil"/>
              <w:bottom w:val="single" w:sz="4" w:space="0" w:color="auto"/>
              <w:right w:val="single" w:sz="4" w:space="0" w:color="auto"/>
            </w:tcBorders>
            <w:shd w:val="clear" w:color="auto" w:fill="auto"/>
            <w:noWrap/>
            <w:vAlign w:val="bottom"/>
            <w:hideMark/>
          </w:tcPr>
          <w:p w14:paraId="4D0316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LOPERAMIDA. COMPRIMIDO, TABLETA O GRAGEA. 2 MG.</w:t>
            </w:r>
          </w:p>
        </w:tc>
        <w:tc>
          <w:tcPr>
            <w:tcW w:w="1520" w:type="dxa"/>
            <w:tcBorders>
              <w:top w:val="nil"/>
              <w:left w:val="nil"/>
              <w:bottom w:val="single" w:sz="4" w:space="0" w:color="auto"/>
              <w:right w:val="single" w:sz="4" w:space="0" w:color="auto"/>
            </w:tcBorders>
            <w:shd w:val="clear" w:color="auto" w:fill="auto"/>
            <w:noWrap/>
            <w:vAlign w:val="center"/>
            <w:hideMark/>
          </w:tcPr>
          <w:p w14:paraId="0A838E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03BE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E9E29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09E6E7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3C8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329</w:t>
            </w:r>
          </w:p>
        </w:tc>
        <w:tc>
          <w:tcPr>
            <w:tcW w:w="1418" w:type="dxa"/>
            <w:tcBorders>
              <w:top w:val="nil"/>
              <w:left w:val="nil"/>
              <w:bottom w:val="single" w:sz="4" w:space="0" w:color="auto"/>
              <w:right w:val="single" w:sz="4" w:space="0" w:color="auto"/>
            </w:tcBorders>
            <w:shd w:val="clear" w:color="auto" w:fill="auto"/>
            <w:noWrap/>
            <w:vAlign w:val="center"/>
            <w:hideMark/>
          </w:tcPr>
          <w:p w14:paraId="26101E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100004185.00</w:t>
            </w:r>
          </w:p>
        </w:tc>
        <w:tc>
          <w:tcPr>
            <w:tcW w:w="5103" w:type="dxa"/>
            <w:tcBorders>
              <w:top w:val="nil"/>
              <w:left w:val="nil"/>
              <w:bottom w:val="single" w:sz="4" w:space="0" w:color="auto"/>
              <w:right w:val="single" w:sz="4" w:space="0" w:color="auto"/>
            </w:tcBorders>
            <w:shd w:val="clear" w:color="auto" w:fill="auto"/>
            <w:noWrap/>
            <w:vAlign w:val="bottom"/>
            <w:hideMark/>
          </w:tcPr>
          <w:p w14:paraId="5369AF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URSODEOXICOLICO. CAPSULA. 250 MG.</w:t>
            </w:r>
          </w:p>
        </w:tc>
        <w:tc>
          <w:tcPr>
            <w:tcW w:w="1520" w:type="dxa"/>
            <w:tcBorders>
              <w:top w:val="nil"/>
              <w:left w:val="nil"/>
              <w:bottom w:val="single" w:sz="4" w:space="0" w:color="auto"/>
              <w:right w:val="single" w:sz="4" w:space="0" w:color="auto"/>
            </w:tcBorders>
            <w:shd w:val="clear" w:color="auto" w:fill="auto"/>
            <w:noWrap/>
            <w:vAlign w:val="center"/>
            <w:hideMark/>
          </w:tcPr>
          <w:p w14:paraId="18863E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1EFB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C9EF9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69E2B1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562E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575258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100004188.00</w:t>
            </w:r>
          </w:p>
        </w:tc>
        <w:tc>
          <w:tcPr>
            <w:tcW w:w="5103" w:type="dxa"/>
            <w:tcBorders>
              <w:top w:val="nil"/>
              <w:left w:val="nil"/>
              <w:bottom w:val="single" w:sz="4" w:space="0" w:color="auto"/>
              <w:right w:val="single" w:sz="4" w:space="0" w:color="auto"/>
            </w:tcBorders>
            <w:shd w:val="clear" w:color="auto" w:fill="auto"/>
            <w:noWrap/>
            <w:vAlign w:val="bottom"/>
            <w:hideMark/>
          </w:tcPr>
          <w:p w14:paraId="0D29F2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PANCREATINA CAPSULA O GRAGEA CON CAPA ENTERICA 300 MG</w:t>
            </w:r>
          </w:p>
        </w:tc>
        <w:tc>
          <w:tcPr>
            <w:tcW w:w="1520" w:type="dxa"/>
            <w:tcBorders>
              <w:top w:val="nil"/>
              <w:left w:val="nil"/>
              <w:bottom w:val="single" w:sz="4" w:space="0" w:color="auto"/>
              <w:right w:val="single" w:sz="4" w:space="0" w:color="auto"/>
            </w:tcBorders>
            <w:shd w:val="clear" w:color="auto" w:fill="auto"/>
            <w:noWrap/>
            <w:vAlign w:val="center"/>
            <w:hideMark/>
          </w:tcPr>
          <w:p w14:paraId="1D51D5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688F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1459C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C8F7E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E7BC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c>
          <w:tcPr>
            <w:tcW w:w="1418" w:type="dxa"/>
            <w:tcBorders>
              <w:top w:val="nil"/>
              <w:left w:val="nil"/>
              <w:bottom w:val="single" w:sz="4" w:space="0" w:color="auto"/>
              <w:right w:val="single" w:sz="4" w:space="0" w:color="auto"/>
            </w:tcBorders>
            <w:shd w:val="clear" w:color="auto" w:fill="auto"/>
            <w:noWrap/>
            <w:vAlign w:val="center"/>
            <w:hideMark/>
          </w:tcPr>
          <w:p w14:paraId="3126A02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100004191.00</w:t>
            </w:r>
          </w:p>
        </w:tc>
        <w:tc>
          <w:tcPr>
            <w:tcW w:w="5103" w:type="dxa"/>
            <w:tcBorders>
              <w:top w:val="nil"/>
              <w:left w:val="nil"/>
              <w:bottom w:val="single" w:sz="4" w:space="0" w:color="auto"/>
              <w:right w:val="single" w:sz="4" w:space="0" w:color="auto"/>
            </w:tcBorders>
            <w:shd w:val="clear" w:color="auto" w:fill="auto"/>
            <w:noWrap/>
            <w:vAlign w:val="bottom"/>
            <w:hideMark/>
          </w:tcPr>
          <w:p w14:paraId="31DBF3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POLIETILENGLICOL. POLVO. 105 G.</w:t>
            </w:r>
          </w:p>
        </w:tc>
        <w:tc>
          <w:tcPr>
            <w:tcW w:w="1520" w:type="dxa"/>
            <w:tcBorders>
              <w:top w:val="nil"/>
              <w:left w:val="nil"/>
              <w:bottom w:val="single" w:sz="4" w:space="0" w:color="auto"/>
              <w:right w:val="single" w:sz="4" w:space="0" w:color="auto"/>
            </w:tcBorders>
            <w:shd w:val="clear" w:color="auto" w:fill="auto"/>
            <w:noWrap/>
            <w:vAlign w:val="center"/>
            <w:hideMark/>
          </w:tcPr>
          <w:p w14:paraId="5E28D4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5B45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4B8306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EF8AF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0705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332</w:t>
            </w:r>
          </w:p>
        </w:tc>
        <w:tc>
          <w:tcPr>
            <w:tcW w:w="1418" w:type="dxa"/>
            <w:tcBorders>
              <w:top w:val="nil"/>
              <w:left w:val="nil"/>
              <w:bottom w:val="single" w:sz="4" w:space="0" w:color="auto"/>
              <w:right w:val="single" w:sz="4" w:space="0" w:color="auto"/>
            </w:tcBorders>
            <w:shd w:val="clear" w:color="auto" w:fill="auto"/>
            <w:noWrap/>
            <w:vAlign w:val="center"/>
            <w:hideMark/>
          </w:tcPr>
          <w:p w14:paraId="307940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100004201.00</w:t>
            </w:r>
          </w:p>
        </w:tc>
        <w:tc>
          <w:tcPr>
            <w:tcW w:w="5103" w:type="dxa"/>
            <w:tcBorders>
              <w:top w:val="nil"/>
              <w:left w:val="nil"/>
              <w:bottom w:val="single" w:sz="4" w:space="0" w:color="auto"/>
              <w:right w:val="single" w:sz="4" w:space="0" w:color="auto"/>
            </w:tcBorders>
            <w:shd w:val="clear" w:color="auto" w:fill="auto"/>
            <w:noWrap/>
            <w:vAlign w:val="bottom"/>
            <w:hideMark/>
          </w:tcPr>
          <w:p w14:paraId="369D54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HIDRALAZINA. SOLUCION INYECTABLE. 20 MG.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4CCFF1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6BAB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D9457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r>
      <w:tr w:rsidR="00C3270E" w:rsidRPr="00931D45" w14:paraId="732F658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60A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672636E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100004217.00</w:t>
            </w:r>
          </w:p>
        </w:tc>
        <w:tc>
          <w:tcPr>
            <w:tcW w:w="5103" w:type="dxa"/>
            <w:tcBorders>
              <w:top w:val="nil"/>
              <w:left w:val="nil"/>
              <w:bottom w:val="single" w:sz="4" w:space="0" w:color="auto"/>
              <w:right w:val="single" w:sz="4" w:space="0" w:color="auto"/>
            </w:tcBorders>
            <w:shd w:val="clear" w:color="auto" w:fill="auto"/>
            <w:noWrap/>
            <w:vAlign w:val="bottom"/>
            <w:hideMark/>
          </w:tcPr>
          <w:p w14:paraId="4015B8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PROGESTERONA PERLA 200 MG</w:t>
            </w:r>
          </w:p>
        </w:tc>
        <w:tc>
          <w:tcPr>
            <w:tcW w:w="1520" w:type="dxa"/>
            <w:tcBorders>
              <w:top w:val="nil"/>
              <w:left w:val="nil"/>
              <w:bottom w:val="single" w:sz="4" w:space="0" w:color="auto"/>
              <w:right w:val="single" w:sz="4" w:space="0" w:color="auto"/>
            </w:tcBorders>
            <w:shd w:val="clear" w:color="auto" w:fill="auto"/>
            <w:noWrap/>
            <w:vAlign w:val="center"/>
            <w:hideMark/>
          </w:tcPr>
          <w:p w14:paraId="1C53EC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9B46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1F4B0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6DF688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73A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334</w:t>
            </w:r>
          </w:p>
        </w:tc>
        <w:tc>
          <w:tcPr>
            <w:tcW w:w="1418" w:type="dxa"/>
            <w:tcBorders>
              <w:top w:val="nil"/>
              <w:left w:val="nil"/>
              <w:bottom w:val="single" w:sz="4" w:space="0" w:color="auto"/>
              <w:right w:val="single" w:sz="4" w:space="0" w:color="auto"/>
            </w:tcBorders>
            <w:shd w:val="clear" w:color="auto" w:fill="auto"/>
            <w:noWrap/>
            <w:vAlign w:val="center"/>
            <w:hideMark/>
          </w:tcPr>
          <w:p w14:paraId="396817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100004224.00</w:t>
            </w:r>
          </w:p>
        </w:tc>
        <w:tc>
          <w:tcPr>
            <w:tcW w:w="5103" w:type="dxa"/>
            <w:tcBorders>
              <w:top w:val="nil"/>
              <w:left w:val="nil"/>
              <w:bottom w:val="single" w:sz="4" w:space="0" w:color="auto"/>
              <w:right w:val="single" w:sz="4" w:space="0" w:color="auto"/>
            </w:tcBorders>
            <w:shd w:val="clear" w:color="auto" w:fill="auto"/>
            <w:noWrap/>
            <w:vAlign w:val="bottom"/>
            <w:hideMark/>
          </w:tcPr>
          <w:p w14:paraId="6966B9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ENOXAPARINA. SOLUCION INYECTABLE. 60 MG/0.6 ML. 2 JERINGAS CON 0.6 ML</w:t>
            </w:r>
          </w:p>
        </w:tc>
        <w:tc>
          <w:tcPr>
            <w:tcW w:w="1520" w:type="dxa"/>
            <w:tcBorders>
              <w:top w:val="nil"/>
              <w:left w:val="nil"/>
              <w:bottom w:val="single" w:sz="4" w:space="0" w:color="auto"/>
              <w:right w:val="single" w:sz="4" w:space="0" w:color="auto"/>
            </w:tcBorders>
            <w:shd w:val="clear" w:color="auto" w:fill="auto"/>
            <w:noWrap/>
            <w:vAlign w:val="center"/>
            <w:hideMark/>
          </w:tcPr>
          <w:p w14:paraId="24D887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E507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A5585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7FD8FE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E649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335</w:t>
            </w:r>
          </w:p>
        </w:tc>
        <w:tc>
          <w:tcPr>
            <w:tcW w:w="1418" w:type="dxa"/>
            <w:tcBorders>
              <w:top w:val="nil"/>
              <w:left w:val="nil"/>
              <w:bottom w:val="single" w:sz="4" w:space="0" w:color="auto"/>
              <w:right w:val="single" w:sz="4" w:space="0" w:color="auto"/>
            </w:tcBorders>
            <w:shd w:val="clear" w:color="auto" w:fill="auto"/>
            <w:noWrap/>
            <w:vAlign w:val="center"/>
            <w:hideMark/>
          </w:tcPr>
          <w:p w14:paraId="0EA1D9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100004237.00</w:t>
            </w:r>
          </w:p>
        </w:tc>
        <w:tc>
          <w:tcPr>
            <w:tcW w:w="5103" w:type="dxa"/>
            <w:tcBorders>
              <w:top w:val="nil"/>
              <w:left w:val="nil"/>
              <w:bottom w:val="single" w:sz="4" w:space="0" w:color="auto"/>
              <w:right w:val="single" w:sz="4" w:space="0" w:color="auto"/>
            </w:tcBorders>
            <w:shd w:val="clear" w:color="auto" w:fill="auto"/>
            <w:noWrap/>
            <w:vAlign w:val="bottom"/>
            <w:hideMark/>
          </w:tcPr>
          <w:p w14:paraId="721B638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ACIDO AMINOCAPROICO. SOLUCION INYECTABLE. 5 G/ 20 ML. FRASCO AMPULA CON 20 ML</w:t>
            </w:r>
          </w:p>
        </w:tc>
        <w:tc>
          <w:tcPr>
            <w:tcW w:w="1520" w:type="dxa"/>
            <w:tcBorders>
              <w:top w:val="nil"/>
              <w:left w:val="nil"/>
              <w:bottom w:val="single" w:sz="4" w:space="0" w:color="auto"/>
              <w:right w:val="single" w:sz="4" w:space="0" w:color="auto"/>
            </w:tcBorders>
            <w:shd w:val="clear" w:color="auto" w:fill="auto"/>
            <w:noWrap/>
            <w:vAlign w:val="center"/>
            <w:hideMark/>
          </w:tcPr>
          <w:p w14:paraId="1FC6F1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2FE2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E0ACF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2A47C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ABA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336</w:t>
            </w:r>
          </w:p>
        </w:tc>
        <w:tc>
          <w:tcPr>
            <w:tcW w:w="1418" w:type="dxa"/>
            <w:tcBorders>
              <w:top w:val="nil"/>
              <w:left w:val="nil"/>
              <w:bottom w:val="single" w:sz="4" w:space="0" w:color="auto"/>
              <w:right w:val="single" w:sz="4" w:space="0" w:color="auto"/>
            </w:tcBorders>
            <w:shd w:val="clear" w:color="auto" w:fill="auto"/>
            <w:noWrap/>
            <w:vAlign w:val="center"/>
            <w:hideMark/>
          </w:tcPr>
          <w:p w14:paraId="4D6BF3B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100004238.00</w:t>
            </w:r>
          </w:p>
        </w:tc>
        <w:tc>
          <w:tcPr>
            <w:tcW w:w="5103" w:type="dxa"/>
            <w:tcBorders>
              <w:top w:val="nil"/>
              <w:left w:val="nil"/>
              <w:bottom w:val="single" w:sz="4" w:space="0" w:color="auto"/>
              <w:right w:val="single" w:sz="4" w:space="0" w:color="auto"/>
            </w:tcBorders>
            <w:shd w:val="clear" w:color="auto" w:fill="auto"/>
            <w:noWrap/>
            <w:vAlign w:val="bottom"/>
            <w:hideMark/>
          </w:tcPr>
          <w:p w14:paraId="4170B78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EPTACOG ALFA (FACTOR DE COAGULACIÓN VII ALFA RECOMBINANTE) SOLUCIÓN INYECTABLE CADA FRASCO ÁMPULA CON LIOFILIZADO CONTIENE: FACTOR DE COAGULACIÓN VII ALFA RECOMBINANTE 60 000 UI (1.2 MG) Ó 1 MG (50 KUI) ENVASE CON UN FRASCO ÁMPULA CON LIOFILIZADO (1.2 MG) Y UN FRASCO ÁMPULA CON 2 ML DE DILUYENTE, Y EQUIPO PARA SU ADMINISTRACIÓN.</w:t>
            </w:r>
          </w:p>
        </w:tc>
        <w:tc>
          <w:tcPr>
            <w:tcW w:w="1520" w:type="dxa"/>
            <w:tcBorders>
              <w:top w:val="nil"/>
              <w:left w:val="nil"/>
              <w:bottom w:val="single" w:sz="4" w:space="0" w:color="auto"/>
              <w:right w:val="single" w:sz="4" w:space="0" w:color="auto"/>
            </w:tcBorders>
            <w:shd w:val="clear" w:color="auto" w:fill="auto"/>
            <w:noWrap/>
            <w:vAlign w:val="center"/>
            <w:hideMark/>
          </w:tcPr>
          <w:p w14:paraId="1C3E65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C5F2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4E93B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74E97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585D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337</w:t>
            </w:r>
          </w:p>
        </w:tc>
        <w:tc>
          <w:tcPr>
            <w:tcW w:w="1418" w:type="dxa"/>
            <w:tcBorders>
              <w:top w:val="nil"/>
              <w:left w:val="nil"/>
              <w:bottom w:val="single" w:sz="4" w:space="0" w:color="auto"/>
              <w:right w:val="single" w:sz="4" w:space="0" w:color="auto"/>
            </w:tcBorders>
            <w:shd w:val="clear" w:color="auto" w:fill="auto"/>
            <w:noWrap/>
            <w:vAlign w:val="center"/>
            <w:hideMark/>
          </w:tcPr>
          <w:p w14:paraId="6814FC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100004239.00</w:t>
            </w:r>
          </w:p>
        </w:tc>
        <w:tc>
          <w:tcPr>
            <w:tcW w:w="5103" w:type="dxa"/>
            <w:tcBorders>
              <w:top w:val="nil"/>
              <w:left w:val="nil"/>
              <w:bottom w:val="single" w:sz="4" w:space="0" w:color="auto"/>
              <w:right w:val="single" w:sz="4" w:space="0" w:color="auto"/>
            </w:tcBorders>
            <w:shd w:val="clear" w:color="auto" w:fill="auto"/>
            <w:noWrap/>
            <w:vAlign w:val="bottom"/>
            <w:hideMark/>
          </w:tcPr>
          <w:p w14:paraId="082AED8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FACTOR ANTIHEMOFILICO HUMANO SOLUCION INYECTABLE 250 UI FRASCO AMPULA, FRASCO AMPULA  CONDILUYENTE Y EQUIPO PARA  ADMINISTRACION</w:t>
            </w:r>
          </w:p>
        </w:tc>
        <w:tc>
          <w:tcPr>
            <w:tcW w:w="1520" w:type="dxa"/>
            <w:tcBorders>
              <w:top w:val="nil"/>
              <w:left w:val="nil"/>
              <w:bottom w:val="single" w:sz="4" w:space="0" w:color="auto"/>
              <w:right w:val="single" w:sz="4" w:space="0" w:color="auto"/>
            </w:tcBorders>
            <w:shd w:val="clear" w:color="auto" w:fill="auto"/>
            <w:noWrap/>
            <w:vAlign w:val="center"/>
            <w:hideMark/>
          </w:tcPr>
          <w:p w14:paraId="71E6D7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F13D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4CC29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8190C4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2679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338</w:t>
            </w:r>
          </w:p>
        </w:tc>
        <w:tc>
          <w:tcPr>
            <w:tcW w:w="1418" w:type="dxa"/>
            <w:tcBorders>
              <w:top w:val="nil"/>
              <w:left w:val="nil"/>
              <w:bottom w:val="single" w:sz="4" w:space="0" w:color="auto"/>
              <w:right w:val="single" w:sz="4" w:space="0" w:color="auto"/>
            </w:tcBorders>
            <w:shd w:val="clear" w:color="auto" w:fill="auto"/>
            <w:noWrap/>
            <w:vAlign w:val="center"/>
            <w:hideMark/>
          </w:tcPr>
          <w:p w14:paraId="38016BE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100004241.00</w:t>
            </w:r>
          </w:p>
        </w:tc>
        <w:tc>
          <w:tcPr>
            <w:tcW w:w="5103" w:type="dxa"/>
            <w:tcBorders>
              <w:top w:val="nil"/>
              <w:left w:val="nil"/>
              <w:bottom w:val="single" w:sz="4" w:space="0" w:color="auto"/>
              <w:right w:val="single" w:sz="4" w:space="0" w:color="auto"/>
            </w:tcBorders>
            <w:shd w:val="clear" w:color="auto" w:fill="auto"/>
            <w:noWrap/>
            <w:vAlign w:val="bottom"/>
            <w:hideMark/>
          </w:tcPr>
          <w:p w14:paraId="299689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DEXAMETASONA SOLUCION INYECTABLE 8 MG/ 2 ML FRASCO AMPULA O AMPOLLETA CON 2 ML</w:t>
            </w:r>
          </w:p>
        </w:tc>
        <w:tc>
          <w:tcPr>
            <w:tcW w:w="1520" w:type="dxa"/>
            <w:tcBorders>
              <w:top w:val="nil"/>
              <w:left w:val="nil"/>
              <w:bottom w:val="single" w:sz="4" w:space="0" w:color="auto"/>
              <w:right w:val="single" w:sz="4" w:space="0" w:color="auto"/>
            </w:tcBorders>
            <w:shd w:val="clear" w:color="auto" w:fill="auto"/>
            <w:noWrap/>
            <w:vAlign w:val="center"/>
            <w:hideMark/>
          </w:tcPr>
          <w:p w14:paraId="0F1AD1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D8AA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CFEDA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1380</w:t>
            </w:r>
          </w:p>
        </w:tc>
      </w:tr>
      <w:tr w:rsidR="00C3270E" w:rsidRPr="00931D45" w14:paraId="138006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F8A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263618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100004242.00</w:t>
            </w:r>
          </w:p>
        </w:tc>
        <w:tc>
          <w:tcPr>
            <w:tcW w:w="5103" w:type="dxa"/>
            <w:tcBorders>
              <w:top w:val="nil"/>
              <w:left w:val="nil"/>
              <w:bottom w:val="single" w:sz="4" w:space="0" w:color="auto"/>
              <w:right w:val="single" w:sz="4" w:space="0" w:color="auto"/>
            </w:tcBorders>
            <w:shd w:val="clear" w:color="auto" w:fill="auto"/>
            <w:noWrap/>
            <w:vAlign w:val="bottom"/>
            <w:hideMark/>
          </w:tcPr>
          <w:p w14:paraId="0466E0E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ENOXAPARINA. SOLUCION INYECTABLE. 20 MG/ 0.2 ML.  JERINGAS DE 0.2 ML</w:t>
            </w:r>
          </w:p>
        </w:tc>
        <w:tc>
          <w:tcPr>
            <w:tcW w:w="1520" w:type="dxa"/>
            <w:tcBorders>
              <w:top w:val="nil"/>
              <w:left w:val="nil"/>
              <w:bottom w:val="single" w:sz="4" w:space="0" w:color="auto"/>
              <w:right w:val="single" w:sz="4" w:space="0" w:color="auto"/>
            </w:tcBorders>
            <w:shd w:val="clear" w:color="auto" w:fill="auto"/>
            <w:noWrap/>
            <w:vAlign w:val="center"/>
            <w:hideMark/>
          </w:tcPr>
          <w:p w14:paraId="79CE45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4A1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B1659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47297D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7FC4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340</w:t>
            </w:r>
          </w:p>
        </w:tc>
        <w:tc>
          <w:tcPr>
            <w:tcW w:w="1418" w:type="dxa"/>
            <w:tcBorders>
              <w:top w:val="nil"/>
              <w:left w:val="nil"/>
              <w:bottom w:val="single" w:sz="4" w:space="0" w:color="auto"/>
              <w:right w:val="single" w:sz="4" w:space="0" w:color="auto"/>
            </w:tcBorders>
            <w:shd w:val="clear" w:color="auto" w:fill="auto"/>
            <w:noWrap/>
            <w:vAlign w:val="center"/>
            <w:hideMark/>
          </w:tcPr>
          <w:p w14:paraId="0D9679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100004246.01</w:t>
            </w:r>
          </w:p>
        </w:tc>
        <w:tc>
          <w:tcPr>
            <w:tcW w:w="5103" w:type="dxa"/>
            <w:tcBorders>
              <w:top w:val="nil"/>
              <w:left w:val="nil"/>
              <w:bottom w:val="single" w:sz="4" w:space="0" w:color="auto"/>
              <w:right w:val="single" w:sz="4" w:space="0" w:color="auto"/>
            </w:tcBorders>
            <w:shd w:val="clear" w:color="auto" w:fill="auto"/>
            <w:noWrap/>
            <w:vAlign w:val="bottom"/>
            <w:hideMark/>
          </w:tcPr>
          <w:p w14:paraId="60BCF4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BISULFATO DE CLOPIDOGREL. GRAGEAS O TABLETAS  75 MG</w:t>
            </w:r>
          </w:p>
        </w:tc>
        <w:tc>
          <w:tcPr>
            <w:tcW w:w="1520" w:type="dxa"/>
            <w:tcBorders>
              <w:top w:val="nil"/>
              <w:left w:val="nil"/>
              <w:bottom w:val="single" w:sz="4" w:space="0" w:color="auto"/>
              <w:right w:val="single" w:sz="4" w:space="0" w:color="auto"/>
            </w:tcBorders>
            <w:shd w:val="clear" w:color="auto" w:fill="auto"/>
            <w:noWrap/>
            <w:vAlign w:val="center"/>
            <w:hideMark/>
          </w:tcPr>
          <w:p w14:paraId="4BEDA1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640D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7605F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403B2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53D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w:t>
            </w:r>
          </w:p>
        </w:tc>
        <w:tc>
          <w:tcPr>
            <w:tcW w:w="1418" w:type="dxa"/>
            <w:tcBorders>
              <w:top w:val="nil"/>
              <w:left w:val="nil"/>
              <w:bottom w:val="single" w:sz="4" w:space="0" w:color="auto"/>
              <w:right w:val="single" w:sz="4" w:space="0" w:color="auto"/>
            </w:tcBorders>
            <w:shd w:val="clear" w:color="auto" w:fill="auto"/>
            <w:noWrap/>
            <w:vAlign w:val="center"/>
            <w:hideMark/>
          </w:tcPr>
          <w:p w14:paraId="4D17BD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100004249.00</w:t>
            </w:r>
          </w:p>
        </w:tc>
        <w:tc>
          <w:tcPr>
            <w:tcW w:w="5103" w:type="dxa"/>
            <w:tcBorders>
              <w:top w:val="nil"/>
              <w:left w:val="nil"/>
              <w:bottom w:val="single" w:sz="4" w:space="0" w:color="auto"/>
              <w:right w:val="single" w:sz="4" w:space="0" w:color="auto"/>
            </w:tcBorders>
            <w:shd w:val="clear" w:color="auto" w:fill="auto"/>
            <w:noWrap/>
            <w:vAlign w:val="bottom"/>
            <w:hideMark/>
          </w:tcPr>
          <w:p w14:paraId="22C6C5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LEVOFLOXACINO. SOLUCION INYECTABLE. 500 MG/100 ML.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3E8B5A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288B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5694E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1E055AD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F61C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342</w:t>
            </w:r>
          </w:p>
        </w:tc>
        <w:tc>
          <w:tcPr>
            <w:tcW w:w="1418" w:type="dxa"/>
            <w:tcBorders>
              <w:top w:val="nil"/>
              <w:left w:val="nil"/>
              <w:bottom w:val="single" w:sz="4" w:space="0" w:color="auto"/>
              <w:right w:val="single" w:sz="4" w:space="0" w:color="auto"/>
            </w:tcBorders>
            <w:shd w:val="clear" w:color="auto" w:fill="auto"/>
            <w:noWrap/>
            <w:vAlign w:val="center"/>
            <w:hideMark/>
          </w:tcPr>
          <w:p w14:paraId="18A5BD3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100004251.00</w:t>
            </w:r>
          </w:p>
        </w:tc>
        <w:tc>
          <w:tcPr>
            <w:tcW w:w="5103" w:type="dxa"/>
            <w:tcBorders>
              <w:top w:val="nil"/>
              <w:left w:val="nil"/>
              <w:bottom w:val="single" w:sz="4" w:space="0" w:color="auto"/>
              <w:right w:val="single" w:sz="4" w:space="0" w:color="auto"/>
            </w:tcBorders>
            <w:shd w:val="clear" w:color="auto" w:fill="auto"/>
            <w:noWrap/>
            <w:vAlign w:val="bottom"/>
            <w:hideMark/>
          </w:tcPr>
          <w:p w14:paraId="29584F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VANCOMICINA. SOLUCION INYECTABLE. 500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3BECED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6527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29D0C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507</w:t>
            </w:r>
          </w:p>
        </w:tc>
      </w:tr>
      <w:tr w:rsidR="00C3270E" w:rsidRPr="00931D45" w14:paraId="68154E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B41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w:t>
            </w:r>
          </w:p>
        </w:tc>
        <w:tc>
          <w:tcPr>
            <w:tcW w:w="1418" w:type="dxa"/>
            <w:tcBorders>
              <w:top w:val="nil"/>
              <w:left w:val="nil"/>
              <w:bottom w:val="single" w:sz="4" w:space="0" w:color="auto"/>
              <w:right w:val="single" w:sz="4" w:space="0" w:color="auto"/>
            </w:tcBorders>
            <w:shd w:val="clear" w:color="auto" w:fill="auto"/>
            <w:noWrap/>
            <w:vAlign w:val="center"/>
            <w:hideMark/>
          </w:tcPr>
          <w:p w14:paraId="699ED3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100004254.00</w:t>
            </w:r>
          </w:p>
        </w:tc>
        <w:tc>
          <w:tcPr>
            <w:tcW w:w="5103" w:type="dxa"/>
            <w:tcBorders>
              <w:top w:val="nil"/>
              <w:left w:val="nil"/>
              <w:bottom w:val="single" w:sz="4" w:space="0" w:color="auto"/>
              <w:right w:val="single" w:sz="4" w:space="0" w:color="auto"/>
            </w:tcBorders>
            <w:shd w:val="clear" w:color="auto" w:fill="auto"/>
            <w:noWrap/>
            <w:vAlign w:val="bottom"/>
            <w:hideMark/>
          </w:tcPr>
          <w:p w14:paraId="0D13CB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CEFTAZIDIMA PENTAHIDRATADA. SOLUCION INYECTABLE. 1 G/3 ML. FRASCO AMPULA Y 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4B8514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6BAF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D48AC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r>
      <w:tr w:rsidR="00C3270E" w:rsidRPr="00931D45" w14:paraId="6026A99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816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344</w:t>
            </w:r>
          </w:p>
        </w:tc>
        <w:tc>
          <w:tcPr>
            <w:tcW w:w="1418" w:type="dxa"/>
            <w:tcBorders>
              <w:top w:val="nil"/>
              <w:left w:val="nil"/>
              <w:bottom w:val="single" w:sz="4" w:space="0" w:color="auto"/>
              <w:right w:val="single" w:sz="4" w:space="0" w:color="auto"/>
            </w:tcBorders>
            <w:shd w:val="clear" w:color="auto" w:fill="auto"/>
            <w:noWrap/>
            <w:vAlign w:val="center"/>
            <w:hideMark/>
          </w:tcPr>
          <w:p w14:paraId="5E16E77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100004255.00</w:t>
            </w:r>
          </w:p>
        </w:tc>
        <w:tc>
          <w:tcPr>
            <w:tcW w:w="5103" w:type="dxa"/>
            <w:tcBorders>
              <w:top w:val="nil"/>
              <w:left w:val="nil"/>
              <w:bottom w:val="single" w:sz="4" w:space="0" w:color="auto"/>
              <w:right w:val="single" w:sz="4" w:space="0" w:color="auto"/>
            </w:tcBorders>
            <w:shd w:val="clear" w:color="auto" w:fill="auto"/>
            <w:noWrap/>
            <w:vAlign w:val="bottom"/>
            <w:hideMark/>
          </w:tcPr>
          <w:p w14:paraId="2FB993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CIPROFLOXACINO. CAPSULA O TABLETA. 250 MG.</w:t>
            </w:r>
          </w:p>
        </w:tc>
        <w:tc>
          <w:tcPr>
            <w:tcW w:w="1520" w:type="dxa"/>
            <w:tcBorders>
              <w:top w:val="nil"/>
              <w:left w:val="nil"/>
              <w:bottom w:val="single" w:sz="4" w:space="0" w:color="auto"/>
              <w:right w:val="single" w:sz="4" w:space="0" w:color="auto"/>
            </w:tcBorders>
            <w:shd w:val="clear" w:color="auto" w:fill="auto"/>
            <w:noWrap/>
            <w:vAlign w:val="center"/>
            <w:hideMark/>
          </w:tcPr>
          <w:p w14:paraId="7D577B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2E9A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36E3E7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r>
      <w:tr w:rsidR="00C3270E" w:rsidRPr="00931D45" w14:paraId="27B209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3EB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345</w:t>
            </w:r>
          </w:p>
        </w:tc>
        <w:tc>
          <w:tcPr>
            <w:tcW w:w="1418" w:type="dxa"/>
            <w:tcBorders>
              <w:top w:val="nil"/>
              <w:left w:val="nil"/>
              <w:bottom w:val="single" w:sz="4" w:space="0" w:color="auto"/>
              <w:right w:val="single" w:sz="4" w:space="0" w:color="auto"/>
            </w:tcBorders>
            <w:shd w:val="clear" w:color="auto" w:fill="auto"/>
            <w:noWrap/>
            <w:vAlign w:val="center"/>
            <w:hideMark/>
          </w:tcPr>
          <w:p w14:paraId="36B166A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100004258.00</w:t>
            </w:r>
          </w:p>
        </w:tc>
        <w:tc>
          <w:tcPr>
            <w:tcW w:w="5103" w:type="dxa"/>
            <w:tcBorders>
              <w:top w:val="nil"/>
              <w:left w:val="nil"/>
              <w:bottom w:val="single" w:sz="4" w:space="0" w:color="auto"/>
              <w:right w:val="single" w:sz="4" w:space="0" w:color="auto"/>
            </w:tcBorders>
            <w:shd w:val="clear" w:color="auto" w:fill="auto"/>
            <w:noWrap/>
            <w:vAlign w:val="bottom"/>
            <w:hideMark/>
          </w:tcPr>
          <w:p w14:paraId="4EBCF9D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CIPROFLOXACINOSUSPENSION250 MG/5 MLENVASE CON 5 G Y 93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42C9F5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DAA4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6F247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CC7F3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1FBD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346</w:t>
            </w:r>
          </w:p>
        </w:tc>
        <w:tc>
          <w:tcPr>
            <w:tcW w:w="1418" w:type="dxa"/>
            <w:tcBorders>
              <w:top w:val="nil"/>
              <w:left w:val="nil"/>
              <w:bottom w:val="single" w:sz="4" w:space="0" w:color="auto"/>
              <w:right w:val="single" w:sz="4" w:space="0" w:color="auto"/>
            </w:tcBorders>
            <w:shd w:val="clear" w:color="auto" w:fill="auto"/>
            <w:noWrap/>
            <w:vAlign w:val="center"/>
            <w:hideMark/>
          </w:tcPr>
          <w:p w14:paraId="00B71A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100004259.00</w:t>
            </w:r>
          </w:p>
        </w:tc>
        <w:tc>
          <w:tcPr>
            <w:tcW w:w="5103" w:type="dxa"/>
            <w:tcBorders>
              <w:top w:val="nil"/>
              <w:left w:val="nil"/>
              <w:bottom w:val="single" w:sz="4" w:space="0" w:color="auto"/>
              <w:right w:val="single" w:sz="4" w:space="0" w:color="auto"/>
            </w:tcBorders>
            <w:shd w:val="clear" w:color="auto" w:fill="auto"/>
            <w:noWrap/>
            <w:vAlign w:val="bottom"/>
            <w:hideMark/>
          </w:tcPr>
          <w:p w14:paraId="0B6EF9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CIPROFLOXACINO SOLUCION INYECTABLE CADA 100 ML CONTIENE: LACTATO O CLORHIDRATO DE CIPROFLOXACINO EQUIVALENTE A 200 MG DE CIPROFLOXACINO. ENVASE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3B7122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4D4F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FB96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2F911C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E1C0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347</w:t>
            </w:r>
          </w:p>
        </w:tc>
        <w:tc>
          <w:tcPr>
            <w:tcW w:w="1418" w:type="dxa"/>
            <w:tcBorders>
              <w:top w:val="nil"/>
              <w:left w:val="nil"/>
              <w:bottom w:val="single" w:sz="4" w:space="0" w:color="auto"/>
              <w:right w:val="single" w:sz="4" w:space="0" w:color="auto"/>
            </w:tcBorders>
            <w:shd w:val="clear" w:color="auto" w:fill="auto"/>
            <w:noWrap/>
            <w:vAlign w:val="center"/>
            <w:hideMark/>
          </w:tcPr>
          <w:p w14:paraId="2893156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100004260.00</w:t>
            </w:r>
          </w:p>
        </w:tc>
        <w:tc>
          <w:tcPr>
            <w:tcW w:w="5103" w:type="dxa"/>
            <w:tcBorders>
              <w:top w:val="nil"/>
              <w:left w:val="nil"/>
              <w:bottom w:val="single" w:sz="4" w:space="0" w:color="auto"/>
              <w:right w:val="single" w:sz="4" w:space="0" w:color="auto"/>
            </w:tcBorders>
            <w:shd w:val="clear" w:color="auto" w:fill="auto"/>
            <w:noWrap/>
            <w:vAlign w:val="bottom"/>
            <w:hideMark/>
          </w:tcPr>
          <w:p w14:paraId="2DA93B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NISTATINA. SUSPENSION ORAL. 100,000 UI/ML. ENVASE PARA 24 ML</w:t>
            </w:r>
          </w:p>
        </w:tc>
        <w:tc>
          <w:tcPr>
            <w:tcW w:w="1520" w:type="dxa"/>
            <w:tcBorders>
              <w:top w:val="nil"/>
              <w:left w:val="nil"/>
              <w:bottom w:val="single" w:sz="4" w:space="0" w:color="auto"/>
              <w:right w:val="single" w:sz="4" w:space="0" w:color="auto"/>
            </w:tcBorders>
            <w:shd w:val="clear" w:color="auto" w:fill="auto"/>
            <w:noWrap/>
            <w:vAlign w:val="center"/>
            <w:hideMark/>
          </w:tcPr>
          <w:p w14:paraId="506CEA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7411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8D0DB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45AC61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FE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w:t>
            </w:r>
          </w:p>
        </w:tc>
        <w:tc>
          <w:tcPr>
            <w:tcW w:w="1418" w:type="dxa"/>
            <w:tcBorders>
              <w:top w:val="nil"/>
              <w:left w:val="nil"/>
              <w:bottom w:val="single" w:sz="4" w:space="0" w:color="auto"/>
              <w:right w:val="single" w:sz="4" w:space="0" w:color="auto"/>
            </w:tcBorders>
            <w:shd w:val="clear" w:color="auto" w:fill="auto"/>
            <w:noWrap/>
            <w:vAlign w:val="center"/>
            <w:hideMark/>
          </w:tcPr>
          <w:p w14:paraId="16D884D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100004263.00</w:t>
            </w:r>
          </w:p>
        </w:tc>
        <w:tc>
          <w:tcPr>
            <w:tcW w:w="5103" w:type="dxa"/>
            <w:tcBorders>
              <w:top w:val="nil"/>
              <w:left w:val="nil"/>
              <w:bottom w:val="single" w:sz="4" w:space="0" w:color="auto"/>
              <w:right w:val="single" w:sz="4" w:space="0" w:color="auto"/>
            </w:tcBorders>
            <w:shd w:val="clear" w:color="auto" w:fill="auto"/>
            <w:noWrap/>
            <w:vAlign w:val="bottom"/>
            <w:hideMark/>
          </w:tcPr>
          <w:p w14:paraId="0B6CA97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ACICLOVIR. COMPRIMIDO O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62AEC6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574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148ECF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0A805B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35AB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349</w:t>
            </w:r>
          </w:p>
        </w:tc>
        <w:tc>
          <w:tcPr>
            <w:tcW w:w="1418" w:type="dxa"/>
            <w:tcBorders>
              <w:top w:val="nil"/>
              <w:left w:val="nil"/>
              <w:bottom w:val="single" w:sz="4" w:space="0" w:color="auto"/>
              <w:right w:val="single" w:sz="4" w:space="0" w:color="auto"/>
            </w:tcBorders>
            <w:shd w:val="clear" w:color="auto" w:fill="auto"/>
            <w:noWrap/>
            <w:vAlign w:val="center"/>
            <w:hideMark/>
          </w:tcPr>
          <w:p w14:paraId="0300FE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100004264.00</w:t>
            </w:r>
          </w:p>
        </w:tc>
        <w:tc>
          <w:tcPr>
            <w:tcW w:w="5103" w:type="dxa"/>
            <w:tcBorders>
              <w:top w:val="nil"/>
              <w:left w:val="nil"/>
              <w:bottom w:val="single" w:sz="4" w:space="0" w:color="auto"/>
              <w:right w:val="single" w:sz="4" w:space="0" w:color="auto"/>
            </w:tcBorders>
            <w:shd w:val="clear" w:color="auto" w:fill="auto"/>
            <w:noWrap/>
            <w:vAlign w:val="bottom"/>
            <w:hideMark/>
          </w:tcPr>
          <w:p w14:paraId="5827CD2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ACICLOVIR SODICO. SOLUCION INYECTABLE. 250 MG. FRASCOS AMPULA</w:t>
            </w:r>
          </w:p>
        </w:tc>
        <w:tc>
          <w:tcPr>
            <w:tcW w:w="1520" w:type="dxa"/>
            <w:tcBorders>
              <w:top w:val="nil"/>
              <w:left w:val="nil"/>
              <w:bottom w:val="single" w:sz="4" w:space="0" w:color="auto"/>
              <w:right w:val="single" w:sz="4" w:space="0" w:color="auto"/>
            </w:tcBorders>
            <w:shd w:val="clear" w:color="auto" w:fill="auto"/>
            <w:noWrap/>
            <w:vAlign w:val="center"/>
            <w:hideMark/>
          </w:tcPr>
          <w:p w14:paraId="09F60A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016E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4F3DD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32567D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158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350</w:t>
            </w:r>
          </w:p>
        </w:tc>
        <w:tc>
          <w:tcPr>
            <w:tcW w:w="1418" w:type="dxa"/>
            <w:tcBorders>
              <w:top w:val="nil"/>
              <w:left w:val="nil"/>
              <w:bottom w:val="single" w:sz="4" w:space="0" w:color="auto"/>
              <w:right w:val="single" w:sz="4" w:space="0" w:color="auto"/>
            </w:tcBorders>
            <w:shd w:val="clear" w:color="auto" w:fill="auto"/>
            <w:noWrap/>
            <w:vAlign w:val="center"/>
            <w:hideMark/>
          </w:tcPr>
          <w:p w14:paraId="5ADD5A3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100004271.00</w:t>
            </w:r>
          </w:p>
        </w:tc>
        <w:tc>
          <w:tcPr>
            <w:tcW w:w="5103" w:type="dxa"/>
            <w:tcBorders>
              <w:top w:val="nil"/>
              <w:left w:val="nil"/>
              <w:bottom w:val="single" w:sz="4" w:space="0" w:color="auto"/>
              <w:right w:val="single" w:sz="4" w:space="0" w:color="auto"/>
            </w:tcBorders>
            <w:shd w:val="clear" w:color="auto" w:fill="auto"/>
            <w:noWrap/>
            <w:vAlign w:val="bottom"/>
            <w:hideMark/>
          </w:tcPr>
          <w:p w14:paraId="78DB1D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LAMIVUDINA. SOLUCION. 1 G/100 ML. ENVASE CON 240 ML</w:t>
            </w:r>
          </w:p>
        </w:tc>
        <w:tc>
          <w:tcPr>
            <w:tcW w:w="1520" w:type="dxa"/>
            <w:tcBorders>
              <w:top w:val="nil"/>
              <w:left w:val="nil"/>
              <w:bottom w:val="single" w:sz="4" w:space="0" w:color="auto"/>
              <w:right w:val="single" w:sz="4" w:space="0" w:color="auto"/>
            </w:tcBorders>
            <w:shd w:val="clear" w:color="auto" w:fill="auto"/>
            <w:noWrap/>
            <w:vAlign w:val="center"/>
            <w:hideMark/>
          </w:tcPr>
          <w:p w14:paraId="09167D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E726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4ACC0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0A925A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0C41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351</w:t>
            </w:r>
          </w:p>
        </w:tc>
        <w:tc>
          <w:tcPr>
            <w:tcW w:w="1418" w:type="dxa"/>
            <w:tcBorders>
              <w:top w:val="nil"/>
              <w:left w:val="nil"/>
              <w:bottom w:val="single" w:sz="4" w:space="0" w:color="auto"/>
              <w:right w:val="single" w:sz="4" w:space="0" w:color="auto"/>
            </w:tcBorders>
            <w:shd w:val="clear" w:color="auto" w:fill="auto"/>
            <w:noWrap/>
            <w:vAlign w:val="center"/>
            <w:hideMark/>
          </w:tcPr>
          <w:p w14:paraId="60378B0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100004272.00</w:t>
            </w:r>
          </w:p>
        </w:tc>
        <w:tc>
          <w:tcPr>
            <w:tcW w:w="5103" w:type="dxa"/>
            <w:tcBorders>
              <w:top w:val="nil"/>
              <w:left w:val="nil"/>
              <w:bottom w:val="single" w:sz="4" w:space="0" w:color="auto"/>
              <w:right w:val="single" w:sz="4" w:space="0" w:color="auto"/>
            </w:tcBorders>
            <w:shd w:val="clear" w:color="auto" w:fill="auto"/>
            <w:noWrap/>
            <w:vAlign w:val="bottom"/>
            <w:hideMark/>
          </w:tcPr>
          <w:p w14:paraId="4DDE6D5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ABACAVIR. SOLUCION. 2.0 G. ENVASE CON 240 ML Y PIPETA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69160A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A3BD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DAE80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C8245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AD88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c>
          <w:tcPr>
            <w:tcW w:w="1418" w:type="dxa"/>
            <w:tcBorders>
              <w:top w:val="nil"/>
              <w:left w:val="nil"/>
              <w:bottom w:val="single" w:sz="4" w:space="0" w:color="auto"/>
              <w:right w:val="single" w:sz="4" w:space="0" w:color="auto"/>
            </w:tcBorders>
            <w:shd w:val="clear" w:color="auto" w:fill="auto"/>
            <w:noWrap/>
            <w:vAlign w:val="center"/>
            <w:hideMark/>
          </w:tcPr>
          <w:p w14:paraId="3B4BEE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100004287.00</w:t>
            </w:r>
          </w:p>
        </w:tc>
        <w:tc>
          <w:tcPr>
            <w:tcW w:w="5103" w:type="dxa"/>
            <w:tcBorders>
              <w:top w:val="nil"/>
              <w:left w:val="nil"/>
              <w:bottom w:val="single" w:sz="4" w:space="0" w:color="auto"/>
              <w:right w:val="single" w:sz="4" w:space="0" w:color="auto"/>
            </w:tcBorders>
            <w:shd w:val="clear" w:color="auto" w:fill="auto"/>
            <w:noWrap/>
            <w:vAlign w:val="bottom"/>
            <w:hideMark/>
          </w:tcPr>
          <w:p w14:paraId="6B1B74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CONCENTRADO DE PROTEINAS HUMANAS COAGULABLES. SOLUCION. 115-233 MG. FRASCOS AMPULA 1 Y 2 Y FRASCOS AMPULA3 Y 4 UNIDOS A TRAVES DE UN DISPOSITIVODE TRANSFERENCIA</w:t>
            </w:r>
          </w:p>
        </w:tc>
        <w:tc>
          <w:tcPr>
            <w:tcW w:w="1520" w:type="dxa"/>
            <w:tcBorders>
              <w:top w:val="nil"/>
              <w:left w:val="nil"/>
              <w:bottom w:val="single" w:sz="4" w:space="0" w:color="auto"/>
              <w:right w:val="single" w:sz="4" w:space="0" w:color="auto"/>
            </w:tcBorders>
            <w:shd w:val="clear" w:color="auto" w:fill="auto"/>
            <w:noWrap/>
            <w:vAlign w:val="center"/>
            <w:hideMark/>
          </w:tcPr>
          <w:p w14:paraId="1752A0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EFF4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B8586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F16D1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9F2A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312AC43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100004291.00</w:t>
            </w:r>
          </w:p>
        </w:tc>
        <w:tc>
          <w:tcPr>
            <w:tcW w:w="5103" w:type="dxa"/>
            <w:tcBorders>
              <w:top w:val="nil"/>
              <w:left w:val="nil"/>
              <w:bottom w:val="single" w:sz="4" w:space="0" w:color="auto"/>
              <w:right w:val="single" w:sz="4" w:space="0" w:color="auto"/>
            </w:tcBorders>
            <w:shd w:val="clear" w:color="auto" w:fill="auto"/>
            <w:noWrap/>
            <w:vAlign w:val="bottom"/>
            <w:hideMark/>
          </w:tcPr>
          <w:p w14:paraId="50B5D2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LINEZOLID. SOLUCION INYECTABLE. 200 MG/300 ML. BOLSA CON 300 ML</w:t>
            </w:r>
          </w:p>
        </w:tc>
        <w:tc>
          <w:tcPr>
            <w:tcW w:w="1520" w:type="dxa"/>
            <w:tcBorders>
              <w:top w:val="nil"/>
              <w:left w:val="nil"/>
              <w:bottom w:val="single" w:sz="4" w:space="0" w:color="auto"/>
              <w:right w:val="single" w:sz="4" w:space="0" w:color="auto"/>
            </w:tcBorders>
            <w:shd w:val="clear" w:color="auto" w:fill="auto"/>
            <w:noWrap/>
            <w:vAlign w:val="center"/>
            <w:hideMark/>
          </w:tcPr>
          <w:p w14:paraId="6A56DA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0807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233E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176C2E8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6AF9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w:t>
            </w:r>
          </w:p>
        </w:tc>
        <w:tc>
          <w:tcPr>
            <w:tcW w:w="1418" w:type="dxa"/>
            <w:tcBorders>
              <w:top w:val="nil"/>
              <w:left w:val="nil"/>
              <w:bottom w:val="single" w:sz="4" w:space="0" w:color="auto"/>
              <w:right w:val="single" w:sz="4" w:space="0" w:color="auto"/>
            </w:tcBorders>
            <w:shd w:val="clear" w:color="auto" w:fill="auto"/>
            <w:noWrap/>
            <w:vAlign w:val="center"/>
            <w:hideMark/>
          </w:tcPr>
          <w:p w14:paraId="080515B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100004294.00</w:t>
            </w:r>
          </w:p>
        </w:tc>
        <w:tc>
          <w:tcPr>
            <w:tcW w:w="5103" w:type="dxa"/>
            <w:tcBorders>
              <w:top w:val="nil"/>
              <w:left w:val="nil"/>
              <w:bottom w:val="single" w:sz="4" w:space="0" w:color="auto"/>
              <w:right w:val="single" w:sz="4" w:space="0" w:color="auto"/>
            </w:tcBorders>
            <w:shd w:val="clear" w:color="auto" w:fill="auto"/>
            <w:noWrap/>
            <w:vAlign w:val="bottom"/>
            <w:hideMark/>
          </w:tcPr>
          <w:p w14:paraId="461DABF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CICLOSPORINA. EMULSION ORAL. 100 MG. ENVASE CON 50 ML</w:t>
            </w:r>
          </w:p>
        </w:tc>
        <w:tc>
          <w:tcPr>
            <w:tcW w:w="1520" w:type="dxa"/>
            <w:tcBorders>
              <w:top w:val="nil"/>
              <w:left w:val="nil"/>
              <w:bottom w:val="single" w:sz="4" w:space="0" w:color="auto"/>
              <w:right w:val="single" w:sz="4" w:space="0" w:color="auto"/>
            </w:tcBorders>
            <w:shd w:val="clear" w:color="auto" w:fill="auto"/>
            <w:noWrap/>
            <w:vAlign w:val="center"/>
            <w:hideMark/>
          </w:tcPr>
          <w:p w14:paraId="7B5A46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5AB8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632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AC9FF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424A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w:t>
            </w:r>
          </w:p>
        </w:tc>
        <w:tc>
          <w:tcPr>
            <w:tcW w:w="1418" w:type="dxa"/>
            <w:tcBorders>
              <w:top w:val="nil"/>
              <w:left w:val="nil"/>
              <w:bottom w:val="single" w:sz="4" w:space="0" w:color="auto"/>
              <w:right w:val="single" w:sz="4" w:space="0" w:color="auto"/>
            </w:tcBorders>
            <w:shd w:val="clear" w:color="auto" w:fill="auto"/>
            <w:noWrap/>
            <w:vAlign w:val="center"/>
            <w:hideMark/>
          </w:tcPr>
          <w:p w14:paraId="0638F52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100004299.00</w:t>
            </w:r>
          </w:p>
        </w:tc>
        <w:tc>
          <w:tcPr>
            <w:tcW w:w="5103" w:type="dxa"/>
            <w:tcBorders>
              <w:top w:val="nil"/>
              <w:left w:val="nil"/>
              <w:bottom w:val="single" w:sz="4" w:space="0" w:color="auto"/>
              <w:right w:val="single" w:sz="4" w:space="0" w:color="auto"/>
            </w:tcBorders>
            <w:shd w:val="clear" w:color="auto" w:fill="auto"/>
            <w:noWrap/>
            <w:vAlign w:val="bottom"/>
            <w:hideMark/>
          </w:tcPr>
          <w:p w14:paraId="52215B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LEVOFLOXACINO CADA TABLETA CONTIENE: LEVOFLOXACINO HEMIHIDRATADO EQUIVALENTE A 500 MG DE LEVOFLOXACINO. ENVASE CON 7 TABLETAS.</w:t>
            </w:r>
          </w:p>
        </w:tc>
        <w:tc>
          <w:tcPr>
            <w:tcW w:w="1520" w:type="dxa"/>
            <w:tcBorders>
              <w:top w:val="nil"/>
              <w:left w:val="nil"/>
              <w:bottom w:val="single" w:sz="4" w:space="0" w:color="auto"/>
              <w:right w:val="single" w:sz="4" w:space="0" w:color="auto"/>
            </w:tcBorders>
            <w:shd w:val="clear" w:color="auto" w:fill="auto"/>
            <w:noWrap/>
            <w:vAlign w:val="center"/>
            <w:hideMark/>
          </w:tcPr>
          <w:p w14:paraId="64CB3B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C71A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8589E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4765FB5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7EE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356</w:t>
            </w:r>
          </w:p>
        </w:tc>
        <w:tc>
          <w:tcPr>
            <w:tcW w:w="1418" w:type="dxa"/>
            <w:tcBorders>
              <w:top w:val="nil"/>
              <w:left w:val="nil"/>
              <w:bottom w:val="single" w:sz="4" w:space="0" w:color="auto"/>
              <w:right w:val="single" w:sz="4" w:space="0" w:color="auto"/>
            </w:tcBorders>
            <w:shd w:val="clear" w:color="auto" w:fill="auto"/>
            <w:noWrap/>
            <w:vAlign w:val="center"/>
            <w:hideMark/>
          </w:tcPr>
          <w:p w14:paraId="083F6FA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100004300.00</w:t>
            </w:r>
          </w:p>
        </w:tc>
        <w:tc>
          <w:tcPr>
            <w:tcW w:w="5103" w:type="dxa"/>
            <w:tcBorders>
              <w:top w:val="nil"/>
              <w:left w:val="nil"/>
              <w:bottom w:val="single" w:sz="4" w:space="0" w:color="auto"/>
              <w:right w:val="single" w:sz="4" w:space="0" w:color="auto"/>
            </w:tcBorders>
            <w:shd w:val="clear" w:color="auto" w:fill="auto"/>
            <w:noWrap/>
            <w:vAlign w:val="bottom"/>
            <w:hideMark/>
          </w:tcPr>
          <w:p w14:paraId="04AB38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LEVOFLOXACINO HEMIHIDRATADO. TABLETA. 750 MG.</w:t>
            </w:r>
          </w:p>
        </w:tc>
        <w:tc>
          <w:tcPr>
            <w:tcW w:w="1520" w:type="dxa"/>
            <w:tcBorders>
              <w:top w:val="nil"/>
              <w:left w:val="nil"/>
              <w:bottom w:val="single" w:sz="4" w:space="0" w:color="auto"/>
              <w:right w:val="single" w:sz="4" w:space="0" w:color="auto"/>
            </w:tcBorders>
            <w:shd w:val="clear" w:color="auto" w:fill="auto"/>
            <w:noWrap/>
            <w:vAlign w:val="center"/>
            <w:hideMark/>
          </w:tcPr>
          <w:p w14:paraId="37932C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0C33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0317E9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A5A7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680D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357</w:t>
            </w:r>
          </w:p>
        </w:tc>
        <w:tc>
          <w:tcPr>
            <w:tcW w:w="1418" w:type="dxa"/>
            <w:tcBorders>
              <w:top w:val="nil"/>
              <w:left w:val="nil"/>
              <w:bottom w:val="single" w:sz="4" w:space="0" w:color="auto"/>
              <w:right w:val="single" w:sz="4" w:space="0" w:color="auto"/>
            </w:tcBorders>
            <w:shd w:val="clear" w:color="auto" w:fill="auto"/>
            <w:noWrap/>
            <w:vAlign w:val="center"/>
            <w:hideMark/>
          </w:tcPr>
          <w:p w14:paraId="68E090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100004301.00</w:t>
            </w:r>
          </w:p>
        </w:tc>
        <w:tc>
          <w:tcPr>
            <w:tcW w:w="5103" w:type="dxa"/>
            <w:tcBorders>
              <w:top w:val="nil"/>
              <w:left w:val="nil"/>
              <w:bottom w:val="single" w:sz="4" w:space="0" w:color="auto"/>
              <w:right w:val="single" w:sz="4" w:space="0" w:color="auto"/>
            </w:tcBorders>
            <w:shd w:val="clear" w:color="auto" w:fill="auto"/>
            <w:noWrap/>
            <w:vAlign w:val="bottom"/>
            <w:hideMark/>
          </w:tcPr>
          <w:p w14:paraId="0A0F31A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ERTAPENEM. SOLUCION INYECTABLE. 1 G. FRASCO AMPULA CON LIOFILIZADO</w:t>
            </w:r>
          </w:p>
        </w:tc>
        <w:tc>
          <w:tcPr>
            <w:tcW w:w="1520" w:type="dxa"/>
            <w:tcBorders>
              <w:top w:val="nil"/>
              <w:left w:val="nil"/>
              <w:bottom w:val="single" w:sz="4" w:space="0" w:color="auto"/>
              <w:right w:val="single" w:sz="4" w:space="0" w:color="auto"/>
            </w:tcBorders>
            <w:shd w:val="clear" w:color="auto" w:fill="auto"/>
            <w:noWrap/>
            <w:vAlign w:val="center"/>
            <w:hideMark/>
          </w:tcPr>
          <w:p w14:paraId="03F197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664592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60E4C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r>
      <w:tr w:rsidR="00C3270E" w:rsidRPr="00931D45" w14:paraId="24099E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213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358</w:t>
            </w:r>
          </w:p>
        </w:tc>
        <w:tc>
          <w:tcPr>
            <w:tcW w:w="1418" w:type="dxa"/>
            <w:tcBorders>
              <w:top w:val="nil"/>
              <w:left w:val="nil"/>
              <w:bottom w:val="single" w:sz="4" w:space="0" w:color="auto"/>
              <w:right w:val="single" w:sz="4" w:space="0" w:color="auto"/>
            </w:tcBorders>
            <w:shd w:val="clear" w:color="auto" w:fill="auto"/>
            <w:noWrap/>
            <w:vAlign w:val="center"/>
            <w:hideMark/>
          </w:tcPr>
          <w:p w14:paraId="11437A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100004304.01</w:t>
            </w:r>
          </w:p>
        </w:tc>
        <w:tc>
          <w:tcPr>
            <w:tcW w:w="5103" w:type="dxa"/>
            <w:tcBorders>
              <w:top w:val="nil"/>
              <w:left w:val="nil"/>
              <w:bottom w:val="single" w:sz="4" w:space="0" w:color="auto"/>
              <w:right w:val="single" w:sz="4" w:space="0" w:color="auto"/>
            </w:tcBorders>
            <w:shd w:val="clear" w:color="auto" w:fill="auto"/>
            <w:noWrap/>
            <w:vAlign w:val="bottom"/>
            <w:hideMark/>
          </w:tcPr>
          <w:p w14:paraId="64BD7B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 TARTRATO DE TOLTERODINA TABLETA 2 MG</w:t>
            </w:r>
          </w:p>
        </w:tc>
        <w:tc>
          <w:tcPr>
            <w:tcW w:w="1520" w:type="dxa"/>
            <w:tcBorders>
              <w:top w:val="nil"/>
              <w:left w:val="nil"/>
              <w:bottom w:val="single" w:sz="4" w:space="0" w:color="auto"/>
              <w:right w:val="single" w:sz="4" w:space="0" w:color="auto"/>
            </w:tcBorders>
            <w:shd w:val="clear" w:color="auto" w:fill="auto"/>
            <w:noWrap/>
            <w:vAlign w:val="center"/>
            <w:hideMark/>
          </w:tcPr>
          <w:p w14:paraId="544507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303C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108A48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EC204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113A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359</w:t>
            </w:r>
          </w:p>
        </w:tc>
        <w:tc>
          <w:tcPr>
            <w:tcW w:w="1418" w:type="dxa"/>
            <w:tcBorders>
              <w:top w:val="nil"/>
              <w:left w:val="nil"/>
              <w:bottom w:val="single" w:sz="4" w:space="0" w:color="auto"/>
              <w:right w:val="single" w:sz="4" w:space="0" w:color="auto"/>
            </w:tcBorders>
            <w:shd w:val="clear" w:color="auto" w:fill="auto"/>
            <w:noWrap/>
            <w:vAlign w:val="center"/>
            <w:hideMark/>
          </w:tcPr>
          <w:p w14:paraId="500804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100004305.00</w:t>
            </w:r>
          </w:p>
        </w:tc>
        <w:tc>
          <w:tcPr>
            <w:tcW w:w="5103" w:type="dxa"/>
            <w:tcBorders>
              <w:top w:val="nil"/>
              <w:left w:val="nil"/>
              <w:bottom w:val="single" w:sz="4" w:space="0" w:color="auto"/>
              <w:right w:val="single" w:sz="4" w:space="0" w:color="auto"/>
            </w:tcBorders>
            <w:shd w:val="clear" w:color="auto" w:fill="auto"/>
            <w:noWrap/>
            <w:vAlign w:val="bottom"/>
            <w:hideMark/>
          </w:tcPr>
          <w:p w14:paraId="5E94710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OXIBUTININA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7FC04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07EB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DCF24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FD159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310D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c>
          <w:tcPr>
            <w:tcW w:w="1418" w:type="dxa"/>
            <w:tcBorders>
              <w:top w:val="nil"/>
              <w:left w:val="nil"/>
              <w:bottom w:val="single" w:sz="4" w:space="0" w:color="auto"/>
              <w:right w:val="single" w:sz="4" w:space="0" w:color="auto"/>
            </w:tcBorders>
            <w:shd w:val="clear" w:color="auto" w:fill="auto"/>
            <w:noWrap/>
            <w:vAlign w:val="center"/>
            <w:hideMark/>
          </w:tcPr>
          <w:p w14:paraId="68F2597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100004308.01</w:t>
            </w:r>
          </w:p>
        </w:tc>
        <w:tc>
          <w:tcPr>
            <w:tcW w:w="5103" w:type="dxa"/>
            <w:tcBorders>
              <w:top w:val="nil"/>
              <w:left w:val="nil"/>
              <w:bottom w:val="single" w:sz="4" w:space="0" w:color="auto"/>
              <w:right w:val="single" w:sz="4" w:space="0" w:color="auto"/>
            </w:tcBorders>
            <w:shd w:val="clear" w:color="auto" w:fill="auto"/>
            <w:noWrap/>
            <w:vAlign w:val="bottom"/>
            <w:hideMark/>
          </w:tcPr>
          <w:p w14:paraId="345EC0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SILDENAFIL TABLETA 50 MG</w:t>
            </w:r>
          </w:p>
        </w:tc>
        <w:tc>
          <w:tcPr>
            <w:tcW w:w="1520" w:type="dxa"/>
            <w:tcBorders>
              <w:top w:val="nil"/>
              <w:left w:val="nil"/>
              <w:bottom w:val="single" w:sz="4" w:space="0" w:color="auto"/>
              <w:right w:val="single" w:sz="4" w:space="0" w:color="auto"/>
            </w:tcBorders>
            <w:shd w:val="clear" w:color="auto" w:fill="auto"/>
            <w:noWrap/>
            <w:vAlign w:val="center"/>
            <w:hideMark/>
          </w:tcPr>
          <w:p w14:paraId="32056D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381B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249128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129FEF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6FAE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361</w:t>
            </w:r>
          </w:p>
        </w:tc>
        <w:tc>
          <w:tcPr>
            <w:tcW w:w="1418" w:type="dxa"/>
            <w:tcBorders>
              <w:top w:val="nil"/>
              <w:left w:val="nil"/>
              <w:bottom w:val="single" w:sz="4" w:space="0" w:color="auto"/>
              <w:right w:val="single" w:sz="4" w:space="0" w:color="auto"/>
            </w:tcBorders>
            <w:shd w:val="clear" w:color="auto" w:fill="auto"/>
            <w:noWrap/>
            <w:vAlign w:val="center"/>
            <w:hideMark/>
          </w:tcPr>
          <w:p w14:paraId="507C82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100004321.01</w:t>
            </w:r>
          </w:p>
        </w:tc>
        <w:tc>
          <w:tcPr>
            <w:tcW w:w="5103" w:type="dxa"/>
            <w:tcBorders>
              <w:top w:val="nil"/>
              <w:left w:val="nil"/>
              <w:bottom w:val="single" w:sz="4" w:space="0" w:color="auto"/>
              <w:right w:val="single" w:sz="4" w:space="0" w:color="auto"/>
            </w:tcBorders>
            <w:shd w:val="clear" w:color="auto" w:fill="auto"/>
            <w:noWrap/>
            <w:vAlign w:val="bottom"/>
            <w:hideMark/>
          </w:tcPr>
          <w:p w14:paraId="53A82E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PALIVIZUMAB 100 MG SOLUCIÓN INYECTABLE CADA FRASCO ÁMPULA CON LIOFILIZADO O SOLUCIÓN CONTIENE:  ENVASE CON UN FRASCO ÁMPULA CON 1.0 ML (100 MG/1 ML).</w:t>
            </w:r>
          </w:p>
        </w:tc>
        <w:tc>
          <w:tcPr>
            <w:tcW w:w="1520" w:type="dxa"/>
            <w:tcBorders>
              <w:top w:val="nil"/>
              <w:left w:val="nil"/>
              <w:bottom w:val="single" w:sz="4" w:space="0" w:color="auto"/>
              <w:right w:val="single" w:sz="4" w:space="0" w:color="auto"/>
            </w:tcBorders>
            <w:shd w:val="clear" w:color="auto" w:fill="auto"/>
            <w:noWrap/>
            <w:vAlign w:val="center"/>
            <w:hideMark/>
          </w:tcPr>
          <w:p w14:paraId="75FEDE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A294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1186D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4CF50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26BE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105E189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100004326.00</w:t>
            </w:r>
          </w:p>
        </w:tc>
        <w:tc>
          <w:tcPr>
            <w:tcW w:w="5103" w:type="dxa"/>
            <w:tcBorders>
              <w:top w:val="nil"/>
              <w:left w:val="nil"/>
              <w:bottom w:val="single" w:sz="4" w:space="0" w:color="auto"/>
              <w:right w:val="single" w:sz="4" w:space="0" w:color="auto"/>
            </w:tcBorders>
            <w:shd w:val="clear" w:color="auto" w:fill="auto"/>
            <w:noWrap/>
            <w:vAlign w:val="bottom"/>
            <w:hideMark/>
          </w:tcPr>
          <w:p w14:paraId="04E108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ACETILCISTEINA SOLUCION AL 20% 400 MG/2 ML(200 MG/ML)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48096B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66AC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9E1C1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6EC6C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6E6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363</w:t>
            </w:r>
          </w:p>
        </w:tc>
        <w:tc>
          <w:tcPr>
            <w:tcW w:w="1418" w:type="dxa"/>
            <w:tcBorders>
              <w:top w:val="nil"/>
              <w:left w:val="nil"/>
              <w:bottom w:val="single" w:sz="4" w:space="0" w:color="auto"/>
              <w:right w:val="single" w:sz="4" w:space="0" w:color="auto"/>
            </w:tcBorders>
            <w:shd w:val="clear" w:color="auto" w:fill="auto"/>
            <w:noWrap/>
            <w:vAlign w:val="center"/>
            <w:hideMark/>
          </w:tcPr>
          <w:p w14:paraId="20D294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100004329.00</w:t>
            </w:r>
          </w:p>
        </w:tc>
        <w:tc>
          <w:tcPr>
            <w:tcW w:w="5103" w:type="dxa"/>
            <w:tcBorders>
              <w:top w:val="nil"/>
              <w:left w:val="nil"/>
              <w:bottom w:val="single" w:sz="4" w:space="0" w:color="auto"/>
              <w:right w:val="single" w:sz="4" w:space="0" w:color="auto"/>
            </w:tcBorders>
            <w:shd w:val="clear" w:color="auto" w:fill="auto"/>
            <w:noWrap/>
            <w:vAlign w:val="bottom"/>
            <w:hideMark/>
          </w:tcPr>
          <w:p w14:paraId="4995EA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MONTELUKAST SODICO. COMPRIMIDO MASTICABLE.  5 MG.</w:t>
            </w:r>
          </w:p>
        </w:tc>
        <w:tc>
          <w:tcPr>
            <w:tcW w:w="1520" w:type="dxa"/>
            <w:tcBorders>
              <w:top w:val="nil"/>
              <w:left w:val="nil"/>
              <w:bottom w:val="single" w:sz="4" w:space="0" w:color="auto"/>
              <w:right w:val="single" w:sz="4" w:space="0" w:color="auto"/>
            </w:tcBorders>
            <w:shd w:val="clear" w:color="auto" w:fill="auto"/>
            <w:noWrap/>
            <w:vAlign w:val="center"/>
            <w:hideMark/>
          </w:tcPr>
          <w:p w14:paraId="1742C6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B2F7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7BC43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r>
      <w:tr w:rsidR="00C3270E" w:rsidRPr="00931D45" w14:paraId="6D444A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D7A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364</w:t>
            </w:r>
          </w:p>
        </w:tc>
        <w:tc>
          <w:tcPr>
            <w:tcW w:w="1418" w:type="dxa"/>
            <w:tcBorders>
              <w:top w:val="nil"/>
              <w:left w:val="nil"/>
              <w:bottom w:val="single" w:sz="4" w:space="0" w:color="auto"/>
              <w:right w:val="single" w:sz="4" w:space="0" w:color="auto"/>
            </w:tcBorders>
            <w:shd w:val="clear" w:color="auto" w:fill="auto"/>
            <w:noWrap/>
            <w:vAlign w:val="center"/>
            <w:hideMark/>
          </w:tcPr>
          <w:p w14:paraId="25E2F8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100004330.00</w:t>
            </w:r>
          </w:p>
        </w:tc>
        <w:tc>
          <w:tcPr>
            <w:tcW w:w="5103" w:type="dxa"/>
            <w:tcBorders>
              <w:top w:val="nil"/>
              <w:left w:val="nil"/>
              <w:bottom w:val="single" w:sz="4" w:space="0" w:color="auto"/>
              <w:right w:val="single" w:sz="4" w:space="0" w:color="auto"/>
            </w:tcBorders>
            <w:shd w:val="clear" w:color="auto" w:fill="auto"/>
            <w:noWrap/>
            <w:vAlign w:val="bottom"/>
            <w:hideMark/>
          </w:tcPr>
          <w:p w14:paraId="0F7141D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MONTELUKAST SODICO. COMPRIMIDO RECUBIERTO. 10 MG.</w:t>
            </w:r>
          </w:p>
        </w:tc>
        <w:tc>
          <w:tcPr>
            <w:tcW w:w="1520" w:type="dxa"/>
            <w:tcBorders>
              <w:top w:val="nil"/>
              <w:left w:val="nil"/>
              <w:bottom w:val="single" w:sz="4" w:space="0" w:color="auto"/>
              <w:right w:val="single" w:sz="4" w:space="0" w:color="auto"/>
            </w:tcBorders>
            <w:shd w:val="clear" w:color="auto" w:fill="auto"/>
            <w:noWrap/>
            <w:vAlign w:val="center"/>
            <w:hideMark/>
          </w:tcPr>
          <w:p w14:paraId="06F7F1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F219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2B60E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3F2CD7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D9C1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w:t>
            </w:r>
          </w:p>
        </w:tc>
        <w:tc>
          <w:tcPr>
            <w:tcW w:w="1418" w:type="dxa"/>
            <w:tcBorders>
              <w:top w:val="nil"/>
              <w:left w:val="nil"/>
              <w:bottom w:val="single" w:sz="4" w:space="0" w:color="auto"/>
              <w:right w:val="single" w:sz="4" w:space="0" w:color="auto"/>
            </w:tcBorders>
            <w:shd w:val="clear" w:color="auto" w:fill="auto"/>
            <w:noWrap/>
            <w:vAlign w:val="center"/>
            <w:hideMark/>
          </w:tcPr>
          <w:p w14:paraId="0FD09C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100004332.00</w:t>
            </w:r>
          </w:p>
        </w:tc>
        <w:tc>
          <w:tcPr>
            <w:tcW w:w="5103" w:type="dxa"/>
            <w:tcBorders>
              <w:top w:val="nil"/>
              <w:left w:val="nil"/>
              <w:bottom w:val="single" w:sz="4" w:space="0" w:color="auto"/>
              <w:right w:val="single" w:sz="4" w:space="0" w:color="auto"/>
            </w:tcBorders>
            <w:shd w:val="clear" w:color="auto" w:fill="auto"/>
            <w:noWrap/>
            <w:vAlign w:val="bottom"/>
            <w:hideMark/>
          </w:tcPr>
          <w:p w14:paraId="5104D6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BUDESONIDA (MICRONIZADA) 0.250 MG. SUSPENSION PARA NEBULIZADOR, ENVASE CON 2 ML.</w:t>
            </w:r>
          </w:p>
        </w:tc>
        <w:tc>
          <w:tcPr>
            <w:tcW w:w="1520" w:type="dxa"/>
            <w:tcBorders>
              <w:top w:val="nil"/>
              <w:left w:val="nil"/>
              <w:bottom w:val="single" w:sz="4" w:space="0" w:color="auto"/>
              <w:right w:val="single" w:sz="4" w:space="0" w:color="auto"/>
            </w:tcBorders>
            <w:shd w:val="clear" w:color="auto" w:fill="auto"/>
            <w:noWrap/>
            <w:vAlign w:val="center"/>
            <w:hideMark/>
          </w:tcPr>
          <w:p w14:paraId="41AF3A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5698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72CDD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r>
      <w:tr w:rsidR="00C3270E" w:rsidRPr="00931D45" w14:paraId="582F8E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98A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366</w:t>
            </w:r>
          </w:p>
        </w:tc>
        <w:tc>
          <w:tcPr>
            <w:tcW w:w="1418" w:type="dxa"/>
            <w:tcBorders>
              <w:top w:val="nil"/>
              <w:left w:val="nil"/>
              <w:bottom w:val="single" w:sz="4" w:space="0" w:color="auto"/>
              <w:right w:val="single" w:sz="4" w:space="0" w:color="auto"/>
            </w:tcBorders>
            <w:shd w:val="clear" w:color="auto" w:fill="auto"/>
            <w:noWrap/>
            <w:vAlign w:val="center"/>
            <w:hideMark/>
          </w:tcPr>
          <w:p w14:paraId="2420DF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100004340.00</w:t>
            </w:r>
          </w:p>
        </w:tc>
        <w:tc>
          <w:tcPr>
            <w:tcW w:w="5103" w:type="dxa"/>
            <w:tcBorders>
              <w:top w:val="nil"/>
              <w:left w:val="nil"/>
              <w:bottom w:val="single" w:sz="4" w:space="0" w:color="auto"/>
              <w:right w:val="single" w:sz="4" w:space="0" w:color="auto"/>
            </w:tcBorders>
            <w:shd w:val="clear" w:color="auto" w:fill="auto"/>
            <w:noWrap/>
            <w:vAlign w:val="bottom"/>
            <w:hideMark/>
          </w:tcPr>
          <w:p w14:paraId="1C19D2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OMALIZUMAB. SOLUCION INYECTABLE. CADA FRASCO AMPULA CONTIENE:OMALIZUMAB 202.5MG ENVASE CON UN FRASCO AMPULA Y AMPOLLETA CON 2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25BDF3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2672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4F0E2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AE3E0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88B7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367</w:t>
            </w:r>
          </w:p>
        </w:tc>
        <w:tc>
          <w:tcPr>
            <w:tcW w:w="1418" w:type="dxa"/>
            <w:tcBorders>
              <w:top w:val="nil"/>
              <w:left w:val="nil"/>
              <w:bottom w:val="single" w:sz="4" w:space="0" w:color="auto"/>
              <w:right w:val="single" w:sz="4" w:space="0" w:color="auto"/>
            </w:tcBorders>
            <w:shd w:val="clear" w:color="auto" w:fill="auto"/>
            <w:noWrap/>
            <w:vAlign w:val="center"/>
            <w:hideMark/>
          </w:tcPr>
          <w:p w14:paraId="1EE86C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100004352.00</w:t>
            </w:r>
          </w:p>
        </w:tc>
        <w:tc>
          <w:tcPr>
            <w:tcW w:w="5103" w:type="dxa"/>
            <w:tcBorders>
              <w:top w:val="nil"/>
              <w:left w:val="nil"/>
              <w:bottom w:val="single" w:sz="4" w:space="0" w:color="auto"/>
              <w:right w:val="single" w:sz="4" w:space="0" w:color="auto"/>
            </w:tcBorders>
            <w:shd w:val="clear" w:color="auto" w:fill="auto"/>
            <w:noWrap/>
            <w:vAlign w:val="bottom"/>
            <w:hideMark/>
          </w:tcPr>
          <w:p w14:paraId="559470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TOXINA BOTULINICA TIPO A SOLUCION INYECTABLE 12.5 NG (500 U) ENVASE CON UN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3A9CB1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4C3D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FCE4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C4F4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DDF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7ED30FC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100004356.00</w:t>
            </w:r>
          </w:p>
        </w:tc>
        <w:tc>
          <w:tcPr>
            <w:tcW w:w="5103" w:type="dxa"/>
            <w:tcBorders>
              <w:top w:val="nil"/>
              <w:left w:val="nil"/>
              <w:bottom w:val="single" w:sz="4" w:space="0" w:color="auto"/>
              <w:right w:val="single" w:sz="4" w:space="0" w:color="auto"/>
            </w:tcBorders>
            <w:shd w:val="clear" w:color="auto" w:fill="auto"/>
            <w:noWrap/>
            <w:vAlign w:val="bottom"/>
            <w:hideMark/>
          </w:tcPr>
          <w:p w14:paraId="02106ED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PREGABALINA CAPSULA75 MG 14 CAPSULAS</w:t>
            </w:r>
          </w:p>
        </w:tc>
        <w:tc>
          <w:tcPr>
            <w:tcW w:w="1520" w:type="dxa"/>
            <w:tcBorders>
              <w:top w:val="nil"/>
              <w:left w:val="nil"/>
              <w:bottom w:val="single" w:sz="4" w:space="0" w:color="auto"/>
              <w:right w:val="single" w:sz="4" w:space="0" w:color="auto"/>
            </w:tcBorders>
            <w:shd w:val="clear" w:color="auto" w:fill="auto"/>
            <w:noWrap/>
            <w:vAlign w:val="center"/>
            <w:hideMark/>
          </w:tcPr>
          <w:p w14:paraId="4B787D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28F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DFB24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AF90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F473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369</w:t>
            </w:r>
          </w:p>
        </w:tc>
        <w:tc>
          <w:tcPr>
            <w:tcW w:w="1418" w:type="dxa"/>
            <w:tcBorders>
              <w:top w:val="nil"/>
              <w:left w:val="nil"/>
              <w:bottom w:val="single" w:sz="4" w:space="0" w:color="auto"/>
              <w:right w:val="single" w:sz="4" w:space="0" w:color="auto"/>
            </w:tcBorders>
            <w:shd w:val="clear" w:color="auto" w:fill="auto"/>
            <w:noWrap/>
            <w:vAlign w:val="center"/>
            <w:hideMark/>
          </w:tcPr>
          <w:p w14:paraId="490B3B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100004359.00</w:t>
            </w:r>
          </w:p>
        </w:tc>
        <w:tc>
          <w:tcPr>
            <w:tcW w:w="5103" w:type="dxa"/>
            <w:tcBorders>
              <w:top w:val="nil"/>
              <w:left w:val="nil"/>
              <w:bottom w:val="single" w:sz="4" w:space="0" w:color="auto"/>
              <w:right w:val="single" w:sz="4" w:space="0" w:color="auto"/>
            </w:tcBorders>
            <w:shd w:val="clear" w:color="auto" w:fill="auto"/>
            <w:noWrap/>
            <w:vAlign w:val="bottom"/>
            <w:hideMark/>
          </w:tcPr>
          <w:p w14:paraId="4EF057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GABAPENTINA. CAPSULA. 300 MG.</w:t>
            </w:r>
          </w:p>
        </w:tc>
        <w:tc>
          <w:tcPr>
            <w:tcW w:w="1520" w:type="dxa"/>
            <w:tcBorders>
              <w:top w:val="nil"/>
              <w:left w:val="nil"/>
              <w:bottom w:val="single" w:sz="4" w:space="0" w:color="auto"/>
              <w:right w:val="single" w:sz="4" w:space="0" w:color="auto"/>
            </w:tcBorders>
            <w:shd w:val="clear" w:color="auto" w:fill="auto"/>
            <w:noWrap/>
            <w:vAlign w:val="center"/>
            <w:hideMark/>
          </w:tcPr>
          <w:p w14:paraId="755B28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2592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4D8335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A993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5030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370</w:t>
            </w:r>
          </w:p>
        </w:tc>
        <w:tc>
          <w:tcPr>
            <w:tcW w:w="1418" w:type="dxa"/>
            <w:tcBorders>
              <w:top w:val="nil"/>
              <w:left w:val="nil"/>
              <w:bottom w:val="single" w:sz="4" w:space="0" w:color="auto"/>
              <w:right w:val="single" w:sz="4" w:space="0" w:color="auto"/>
            </w:tcBorders>
            <w:shd w:val="clear" w:color="auto" w:fill="auto"/>
            <w:noWrap/>
            <w:vAlign w:val="center"/>
            <w:hideMark/>
          </w:tcPr>
          <w:p w14:paraId="0651101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100004373.00</w:t>
            </w:r>
          </w:p>
        </w:tc>
        <w:tc>
          <w:tcPr>
            <w:tcW w:w="5103" w:type="dxa"/>
            <w:tcBorders>
              <w:top w:val="nil"/>
              <w:left w:val="nil"/>
              <w:bottom w:val="single" w:sz="4" w:space="0" w:color="auto"/>
              <w:right w:val="single" w:sz="4" w:space="0" w:color="auto"/>
            </w:tcBorders>
            <w:shd w:val="clear" w:color="auto" w:fill="auto"/>
            <w:noWrap/>
            <w:vAlign w:val="bottom"/>
            <w:hideMark/>
          </w:tcPr>
          <w:p w14:paraId="6EE2E4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VALGANCICLOVIR COMPRIMIDO 450 MG</w:t>
            </w:r>
          </w:p>
        </w:tc>
        <w:tc>
          <w:tcPr>
            <w:tcW w:w="1520" w:type="dxa"/>
            <w:tcBorders>
              <w:top w:val="nil"/>
              <w:left w:val="nil"/>
              <w:bottom w:val="single" w:sz="4" w:space="0" w:color="auto"/>
              <w:right w:val="single" w:sz="4" w:space="0" w:color="auto"/>
            </w:tcBorders>
            <w:shd w:val="clear" w:color="auto" w:fill="auto"/>
            <w:noWrap/>
            <w:vAlign w:val="center"/>
            <w:hideMark/>
          </w:tcPr>
          <w:p w14:paraId="11741B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4756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1DAA2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F8D7B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80E6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371</w:t>
            </w:r>
          </w:p>
        </w:tc>
        <w:tc>
          <w:tcPr>
            <w:tcW w:w="1418" w:type="dxa"/>
            <w:tcBorders>
              <w:top w:val="nil"/>
              <w:left w:val="nil"/>
              <w:bottom w:val="single" w:sz="4" w:space="0" w:color="auto"/>
              <w:right w:val="single" w:sz="4" w:space="0" w:color="auto"/>
            </w:tcBorders>
            <w:shd w:val="clear" w:color="auto" w:fill="auto"/>
            <w:noWrap/>
            <w:vAlign w:val="center"/>
            <w:hideMark/>
          </w:tcPr>
          <w:p w14:paraId="33118E2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100004376.00</w:t>
            </w:r>
          </w:p>
        </w:tc>
        <w:tc>
          <w:tcPr>
            <w:tcW w:w="5103" w:type="dxa"/>
            <w:tcBorders>
              <w:top w:val="nil"/>
              <w:left w:val="nil"/>
              <w:bottom w:val="single" w:sz="4" w:space="0" w:color="auto"/>
              <w:right w:val="single" w:sz="4" w:space="0" w:color="auto"/>
            </w:tcBorders>
            <w:shd w:val="clear" w:color="auto" w:fill="auto"/>
            <w:noWrap/>
            <w:vAlign w:val="bottom"/>
            <w:hideMark/>
          </w:tcPr>
          <w:p w14:paraId="4386E2B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VITAMINAS (POLIVITAMINAS) Y MINERALES. TABLETA, CAPSULA O GRAGEA. VITAMINA B1, B2, B6, B12, NIACINAMIDA, E, A, D3, ACIDO PANTOTENICO, SULFATO FERROSO, COBRE, MAGNESIO, ZINC.</w:t>
            </w:r>
          </w:p>
        </w:tc>
        <w:tc>
          <w:tcPr>
            <w:tcW w:w="1520" w:type="dxa"/>
            <w:tcBorders>
              <w:top w:val="nil"/>
              <w:left w:val="nil"/>
              <w:bottom w:val="single" w:sz="4" w:space="0" w:color="auto"/>
              <w:right w:val="single" w:sz="4" w:space="0" w:color="auto"/>
            </w:tcBorders>
            <w:shd w:val="clear" w:color="auto" w:fill="auto"/>
            <w:noWrap/>
            <w:vAlign w:val="center"/>
            <w:hideMark/>
          </w:tcPr>
          <w:p w14:paraId="28B3F5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D454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EB1A1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431CCC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C5BD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372</w:t>
            </w:r>
          </w:p>
        </w:tc>
        <w:tc>
          <w:tcPr>
            <w:tcW w:w="1418" w:type="dxa"/>
            <w:tcBorders>
              <w:top w:val="nil"/>
              <w:left w:val="nil"/>
              <w:bottom w:val="single" w:sz="4" w:space="0" w:color="auto"/>
              <w:right w:val="single" w:sz="4" w:space="0" w:color="auto"/>
            </w:tcBorders>
            <w:shd w:val="clear" w:color="auto" w:fill="auto"/>
            <w:noWrap/>
            <w:vAlign w:val="center"/>
            <w:hideMark/>
          </w:tcPr>
          <w:p w14:paraId="29FDDF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100004407.00</w:t>
            </w:r>
          </w:p>
        </w:tc>
        <w:tc>
          <w:tcPr>
            <w:tcW w:w="5103" w:type="dxa"/>
            <w:tcBorders>
              <w:top w:val="nil"/>
              <w:left w:val="nil"/>
              <w:bottom w:val="single" w:sz="4" w:space="0" w:color="auto"/>
              <w:right w:val="single" w:sz="4" w:space="0" w:color="auto"/>
            </w:tcBorders>
            <w:shd w:val="clear" w:color="auto" w:fill="auto"/>
            <w:noWrap/>
            <w:vAlign w:val="bottom"/>
            <w:hideMark/>
          </w:tcPr>
          <w:p w14:paraId="0B7873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TETRACAINA. SOLUCION OFTALMICA. 5 MG/ ML. GOTERO INTEGRAL CON 10 ML</w:t>
            </w:r>
          </w:p>
        </w:tc>
        <w:tc>
          <w:tcPr>
            <w:tcW w:w="1520" w:type="dxa"/>
            <w:tcBorders>
              <w:top w:val="nil"/>
              <w:left w:val="nil"/>
              <w:bottom w:val="single" w:sz="4" w:space="0" w:color="auto"/>
              <w:right w:val="single" w:sz="4" w:space="0" w:color="auto"/>
            </w:tcBorders>
            <w:shd w:val="clear" w:color="auto" w:fill="auto"/>
            <w:noWrap/>
            <w:vAlign w:val="center"/>
            <w:hideMark/>
          </w:tcPr>
          <w:p w14:paraId="26F51F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4B3CA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07BA9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6FCD63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58A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373</w:t>
            </w:r>
          </w:p>
        </w:tc>
        <w:tc>
          <w:tcPr>
            <w:tcW w:w="1418" w:type="dxa"/>
            <w:tcBorders>
              <w:top w:val="nil"/>
              <w:left w:val="nil"/>
              <w:bottom w:val="single" w:sz="4" w:space="0" w:color="auto"/>
              <w:right w:val="single" w:sz="4" w:space="0" w:color="auto"/>
            </w:tcBorders>
            <w:shd w:val="clear" w:color="auto" w:fill="auto"/>
            <w:noWrap/>
            <w:vAlign w:val="center"/>
            <w:hideMark/>
          </w:tcPr>
          <w:p w14:paraId="7B0BA96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100004433.00</w:t>
            </w:r>
          </w:p>
        </w:tc>
        <w:tc>
          <w:tcPr>
            <w:tcW w:w="5103" w:type="dxa"/>
            <w:tcBorders>
              <w:top w:val="nil"/>
              <w:left w:val="nil"/>
              <w:bottom w:val="single" w:sz="4" w:space="0" w:color="auto"/>
              <w:right w:val="single" w:sz="4" w:space="0" w:color="auto"/>
            </w:tcBorders>
            <w:shd w:val="clear" w:color="auto" w:fill="auto"/>
            <w:noWrap/>
            <w:vAlign w:val="bottom"/>
            <w:hideMark/>
          </w:tcPr>
          <w:p w14:paraId="096EAB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MESNA. SOLUCIÓN INYECTABLE CADA AMPOLLETA CONTIENE: MESNA 400 MG. AMPOLLETAS CON 4 ML (100 MG/ML).</w:t>
            </w:r>
          </w:p>
        </w:tc>
        <w:tc>
          <w:tcPr>
            <w:tcW w:w="1520" w:type="dxa"/>
            <w:tcBorders>
              <w:top w:val="nil"/>
              <w:left w:val="nil"/>
              <w:bottom w:val="single" w:sz="4" w:space="0" w:color="auto"/>
              <w:right w:val="single" w:sz="4" w:space="0" w:color="auto"/>
            </w:tcBorders>
            <w:shd w:val="clear" w:color="auto" w:fill="auto"/>
            <w:noWrap/>
            <w:vAlign w:val="center"/>
            <w:hideMark/>
          </w:tcPr>
          <w:p w14:paraId="75BE30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48E8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403F5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4CBBA8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3B4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374</w:t>
            </w:r>
          </w:p>
        </w:tc>
        <w:tc>
          <w:tcPr>
            <w:tcW w:w="1418" w:type="dxa"/>
            <w:tcBorders>
              <w:top w:val="nil"/>
              <w:left w:val="nil"/>
              <w:bottom w:val="single" w:sz="4" w:space="0" w:color="auto"/>
              <w:right w:val="single" w:sz="4" w:space="0" w:color="auto"/>
            </w:tcBorders>
            <w:shd w:val="clear" w:color="auto" w:fill="auto"/>
            <w:noWrap/>
            <w:vAlign w:val="center"/>
            <w:hideMark/>
          </w:tcPr>
          <w:p w14:paraId="15266A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100004483.00</w:t>
            </w:r>
          </w:p>
        </w:tc>
        <w:tc>
          <w:tcPr>
            <w:tcW w:w="5103" w:type="dxa"/>
            <w:tcBorders>
              <w:top w:val="nil"/>
              <w:left w:val="nil"/>
              <w:bottom w:val="single" w:sz="4" w:space="0" w:color="auto"/>
              <w:right w:val="single" w:sz="4" w:space="0" w:color="auto"/>
            </w:tcBorders>
            <w:shd w:val="clear" w:color="auto" w:fill="auto"/>
            <w:noWrap/>
            <w:vAlign w:val="bottom"/>
            <w:hideMark/>
          </w:tcPr>
          <w:p w14:paraId="7DCA9F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FLUOXETINA CAPSULA O TABLETA 20 MG.</w:t>
            </w:r>
          </w:p>
        </w:tc>
        <w:tc>
          <w:tcPr>
            <w:tcW w:w="1520" w:type="dxa"/>
            <w:tcBorders>
              <w:top w:val="nil"/>
              <w:left w:val="nil"/>
              <w:bottom w:val="single" w:sz="4" w:space="0" w:color="auto"/>
              <w:right w:val="single" w:sz="4" w:space="0" w:color="auto"/>
            </w:tcBorders>
            <w:shd w:val="clear" w:color="auto" w:fill="auto"/>
            <w:noWrap/>
            <w:vAlign w:val="center"/>
            <w:hideMark/>
          </w:tcPr>
          <w:p w14:paraId="615933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258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EB123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4987E9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B07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375</w:t>
            </w:r>
          </w:p>
        </w:tc>
        <w:tc>
          <w:tcPr>
            <w:tcW w:w="1418" w:type="dxa"/>
            <w:tcBorders>
              <w:top w:val="nil"/>
              <w:left w:val="nil"/>
              <w:bottom w:val="single" w:sz="4" w:space="0" w:color="auto"/>
              <w:right w:val="single" w:sz="4" w:space="0" w:color="auto"/>
            </w:tcBorders>
            <w:shd w:val="clear" w:color="auto" w:fill="auto"/>
            <w:noWrap/>
            <w:vAlign w:val="center"/>
            <w:hideMark/>
          </w:tcPr>
          <w:p w14:paraId="1765B6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100004489.00</w:t>
            </w:r>
          </w:p>
        </w:tc>
        <w:tc>
          <w:tcPr>
            <w:tcW w:w="5103" w:type="dxa"/>
            <w:tcBorders>
              <w:top w:val="nil"/>
              <w:left w:val="nil"/>
              <w:bottom w:val="single" w:sz="4" w:space="0" w:color="auto"/>
              <w:right w:val="single" w:sz="4" w:space="0" w:color="auto"/>
            </w:tcBorders>
            <w:shd w:val="clear" w:color="auto" w:fill="auto"/>
            <w:noWrap/>
            <w:vAlign w:val="bottom"/>
            <w:hideMark/>
          </w:tcPr>
          <w:p w14:paraId="34295FE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OLANZAPINA. SOLUCION INYECTABLE. 10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3250D4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F6B8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01B4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6C4F94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2806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w:t>
            </w:r>
          </w:p>
        </w:tc>
        <w:tc>
          <w:tcPr>
            <w:tcW w:w="1418" w:type="dxa"/>
            <w:tcBorders>
              <w:top w:val="nil"/>
              <w:left w:val="nil"/>
              <w:bottom w:val="single" w:sz="4" w:space="0" w:color="auto"/>
              <w:right w:val="single" w:sz="4" w:space="0" w:color="auto"/>
            </w:tcBorders>
            <w:shd w:val="clear" w:color="auto" w:fill="auto"/>
            <w:noWrap/>
            <w:vAlign w:val="center"/>
            <w:hideMark/>
          </w:tcPr>
          <w:p w14:paraId="609D48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100004490.00</w:t>
            </w:r>
          </w:p>
        </w:tc>
        <w:tc>
          <w:tcPr>
            <w:tcW w:w="5103" w:type="dxa"/>
            <w:tcBorders>
              <w:top w:val="nil"/>
              <w:left w:val="nil"/>
              <w:bottom w:val="single" w:sz="4" w:space="0" w:color="auto"/>
              <w:right w:val="single" w:sz="4" w:space="0" w:color="auto"/>
            </w:tcBorders>
            <w:shd w:val="clear" w:color="auto" w:fill="auto"/>
            <w:noWrap/>
            <w:vAlign w:val="bottom"/>
            <w:hideMark/>
          </w:tcPr>
          <w:p w14:paraId="0CEC56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ARIPIPRAZOL. TABLETA. 15 MG.</w:t>
            </w:r>
          </w:p>
        </w:tc>
        <w:tc>
          <w:tcPr>
            <w:tcW w:w="1520" w:type="dxa"/>
            <w:tcBorders>
              <w:top w:val="nil"/>
              <w:left w:val="nil"/>
              <w:bottom w:val="single" w:sz="4" w:space="0" w:color="auto"/>
              <w:right w:val="single" w:sz="4" w:space="0" w:color="auto"/>
            </w:tcBorders>
            <w:shd w:val="clear" w:color="auto" w:fill="auto"/>
            <w:noWrap/>
            <w:vAlign w:val="center"/>
            <w:hideMark/>
          </w:tcPr>
          <w:p w14:paraId="61BC1E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EC5B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E809A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63002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9BD7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377</w:t>
            </w:r>
          </w:p>
        </w:tc>
        <w:tc>
          <w:tcPr>
            <w:tcW w:w="1418" w:type="dxa"/>
            <w:tcBorders>
              <w:top w:val="nil"/>
              <w:left w:val="nil"/>
              <w:bottom w:val="single" w:sz="4" w:space="0" w:color="auto"/>
              <w:right w:val="single" w:sz="4" w:space="0" w:color="auto"/>
            </w:tcBorders>
            <w:shd w:val="clear" w:color="auto" w:fill="auto"/>
            <w:noWrap/>
            <w:vAlign w:val="center"/>
            <w:hideMark/>
          </w:tcPr>
          <w:p w14:paraId="3EAD311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100004504.00</w:t>
            </w:r>
          </w:p>
        </w:tc>
        <w:tc>
          <w:tcPr>
            <w:tcW w:w="5103" w:type="dxa"/>
            <w:tcBorders>
              <w:top w:val="nil"/>
              <w:left w:val="nil"/>
              <w:bottom w:val="single" w:sz="4" w:space="0" w:color="auto"/>
              <w:right w:val="single" w:sz="4" w:space="0" w:color="auto"/>
            </w:tcBorders>
            <w:shd w:val="clear" w:color="auto" w:fill="auto"/>
            <w:noWrap/>
            <w:vAlign w:val="bottom"/>
            <w:hideMark/>
          </w:tcPr>
          <w:p w14:paraId="1540BF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SULFASALAZINA. TABLETA CON CAPA ENTERICA. 500 MG.</w:t>
            </w:r>
          </w:p>
        </w:tc>
        <w:tc>
          <w:tcPr>
            <w:tcW w:w="1520" w:type="dxa"/>
            <w:tcBorders>
              <w:top w:val="nil"/>
              <w:left w:val="nil"/>
              <w:bottom w:val="single" w:sz="4" w:space="0" w:color="auto"/>
              <w:right w:val="single" w:sz="4" w:space="0" w:color="auto"/>
            </w:tcBorders>
            <w:shd w:val="clear" w:color="auto" w:fill="auto"/>
            <w:noWrap/>
            <w:vAlign w:val="center"/>
            <w:hideMark/>
          </w:tcPr>
          <w:p w14:paraId="6FFCBF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55B6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493876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971E94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D650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378</w:t>
            </w:r>
          </w:p>
        </w:tc>
        <w:tc>
          <w:tcPr>
            <w:tcW w:w="1418" w:type="dxa"/>
            <w:tcBorders>
              <w:top w:val="nil"/>
              <w:left w:val="nil"/>
              <w:bottom w:val="single" w:sz="4" w:space="0" w:color="auto"/>
              <w:right w:val="single" w:sz="4" w:space="0" w:color="auto"/>
            </w:tcBorders>
            <w:shd w:val="clear" w:color="auto" w:fill="auto"/>
            <w:noWrap/>
            <w:vAlign w:val="center"/>
            <w:hideMark/>
          </w:tcPr>
          <w:p w14:paraId="1AD2354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100004512.03</w:t>
            </w:r>
          </w:p>
        </w:tc>
        <w:tc>
          <w:tcPr>
            <w:tcW w:w="5103" w:type="dxa"/>
            <w:tcBorders>
              <w:top w:val="nil"/>
              <w:left w:val="nil"/>
              <w:bottom w:val="single" w:sz="4" w:space="0" w:color="auto"/>
              <w:right w:val="single" w:sz="4" w:space="0" w:color="auto"/>
            </w:tcBorders>
            <w:shd w:val="clear" w:color="auto" w:fill="auto"/>
            <w:noWrap/>
            <w:vAlign w:val="bottom"/>
            <w:hideMark/>
          </w:tcPr>
          <w:p w14:paraId="0D534A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ADALIMUMAB SOLUCION INYECTABLE CADA JERINGA PRELLENADA EN AUTOINYECTOR CON 0.4 ML CONTIENE: ADALIMUMAB 40 MG. ENVASE CON GERINGA PRELLENADA EN AUTOINYECTOR</w:t>
            </w:r>
          </w:p>
        </w:tc>
        <w:tc>
          <w:tcPr>
            <w:tcW w:w="1520" w:type="dxa"/>
            <w:tcBorders>
              <w:top w:val="nil"/>
              <w:left w:val="nil"/>
              <w:bottom w:val="single" w:sz="4" w:space="0" w:color="auto"/>
              <w:right w:val="single" w:sz="4" w:space="0" w:color="auto"/>
            </w:tcBorders>
            <w:shd w:val="clear" w:color="auto" w:fill="auto"/>
            <w:noWrap/>
            <w:vAlign w:val="center"/>
            <w:hideMark/>
          </w:tcPr>
          <w:p w14:paraId="4F4AAD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0130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BB63D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238D90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0F87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c>
          <w:tcPr>
            <w:tcW w:w="1418" w:type="dxa"/>
            <w:tcBorders>
              <w:top w:val="nil"/>
              <w:left w:val="nil"/>
              <w:bottom w:val="single" w:sz="4" w:space="0" w:color="auto"/>
              <w:right w:val="single" w:sz="4" w:space="0" w:color="auto"/>
            </w:tcBorders>
            <w:shd w:val="clear" w:color="auto" w:fill="auto"/>
            <w:noWrap/>
            <w:vAlign w:val="center"/>
            <w:hideMark/>
          </w:tcPr>
          <w:p w14:paraId="18BC45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100004516.00</w:t>
            </w:r>
          </w:p>
        </w:tc>
        <w:tc>
          <w:tcPr>
            <w:tcW w:w="5103" w:type="dxa"/>
            <w:tcBorders>
              <w:top w:val="nil"/>
              <w:left w:val="nil"/>
              <w:bottom w:val="single" w:sz="4" w:space="0" w:color="auto"/>
              <w:right w:val="single" w:sz="4" w:space="0" w:color="auto"/>
            </w:tcBorders>
            <w:shd w:val="clear" w:color="auto" w:fill="auto"/>
            <w:noWrap/>
            <w:vAlign w:val="bottom"/>
            <w:hideMark/>
          </w:tcPr>
          <w:p w14:paraId="09B89D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TOCILIZUMAB SOLUCIÓN INYECTABLE CADA FRASCO ÁMPULA CONTIENE: TOCILIZUMAB 200 MG. ENVASE CON FRASCO ÁMPULA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0A8148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C615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3033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1E54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EB27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380</w:t>
            </w:r>
          </w:p>
        </w:tc>
        <w:tc>
          <w:tcPr>
            <w:tcW w:w="1418" w:type="dxa"/>
            <w:tcBorders>
              <w:top w:val="nil"/>
              <w:left w:val="nil"/>
              <w:bottom w:val="single" w:sz="4" w:space="0" w:color="auto"/>
              <w:right w:val="single" w:sz="4" w:space="0" w:color="auto"/>
            </w:tcBorders>
            <w:shd w:val="clear" w:color="auto" w:fill="auto"/>
            <w:noWrap/>
            <w:vAlign w:val="center"/>
            <w:hideMark/>
          </w:tcPr>
          <w:p w14:paraId="5D5FF5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100004526.00</w:t>
            </w:r>
          </w:p>
        </w:tc>
        <w:tc>
          <w:tcPr>
            <w:tcW w:w="5103" w:type="dxa"/>
            <w:tcBorders>
              <w:top w:val="nil"/>
              <w:left w:val="nil"/>
              <w:bottom w:val="single" w:sz="4" w:space="0" w:color="auto"/>
              <w:right w:val="single" w:sz="4" w:space="0" w:color="auto"/>
            </w:tcBorders>
            <w:shd w:val="clear" w:color="auto" w:fill="auto"/>
            <w:noWrap/>
            <w:vAlign w:val="bottom"/>
            <w:hideMark/>
          </w:tcPr>
          <w:p w14:paraId="455124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LEVONORGESTREL. GRAGEA. 0.03 MG</w:t>
            </w:r>
          </w:p>
        </w:tc>
        <w:tc>
          <w:tcPr>
            <w:tcW w:w="1520" w:type="dxa"/>
            <w:tcBorders>
              <w:top w:val="nil"/>
              <w:left w:val="nil"/>
              <w:bottom w:val="single" w:sz="4" w:space="0" w:color="auto"/>
              <w:right w:val="single" w:sz="4" w:space="0" w:color="auto"/>
            </w:tcBorders>
            <w:shd w:val="clear" w:color="auto" w:fill="auto"/>
            <w:noWrap/>
            <w:vAlign w:val="center"/>
            <w:hideMark/>
          </w:tcPr>
          <w:p w14:paraId="54FA79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1C37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5D8151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2C8DA0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8F89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381</w:t>
            </w:r>
          </w:p>
        </w:tc>
        <w:tc>
          <w:tcPr>
            <w:tcW w:w="1418" w:type="dxa"/>
            <w:tcBorders>
              <w:top w:val="nil"/>
              <w:left w:val="nil"/>
              <w:bottom w:val="single" w:sz="4" w:space="0" w:color="auto"/>
              <w:right w:val="single" w:sz="4" w:space="0" w:color="auto"/>
            </w:tcBorders>
            <w:shd w:val="clear" w:color="auto" w:fill="auto"/>
            <w:noWrap/>
            <w:vAlign w:val="center"/>
            <w:hideMark/>
          </w:tcPr>
          <w:p w14:paraId="18914C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100004578.00</w:t>
            </w:r>
          </w:p>
        </w:tc>
        <w:tc>
          <w:tcPr>
            <w:tcW w:w="5103" w:type="dxa"/>
            <w:tcBorders>
              <w:top w:val="nil"/>
              <w:left w:val="nil"/>
              <w:bottom w:val="single" w:sz="4" w:space="0" w:color="auto"/>
              <w:right w:val="single" w:sz="4" w:space="0" w:color="auto"/>
            </w:tcBorders>
            <w:shd w:val="clear" w:color="auto" w:fill="auto"/>
            <w:noWrap/>
            <w:vAlign w:val="bottom"/>
            <w:hideMark/>
          </w:tcPr>
          <w:p w14:paraId="1938FA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TEICOPLANINA. SOLUCION INYECTABLE. 400 MG/3 ML. FRASCO AMPULA Y 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3A00EA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40DF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3C2C9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6A90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61AF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382</w:t>
            </w:r>
          </w:p>
        </w:tc>
        <w:tc>
          <w:tcPr>
            <w:tcW w:w="1418" w:type="dxa"/>
            <w:tcBorders>
              <w:top w:val="nil"/>
              <w:left w:val="nil"/>
              <w:bottom w:val="single" w:sz="4" w:space="0" w:color="auto"/>
              <w:right w:val="single" w:sz="4" w:space="0" w:color="auto"/>
            </w:tcBorders>
            <w:shd w:val="clear" w:color="auto" w:fill="auto"/>
            <w:noWrap/>
            <w:vAlign w:val="center"/>
            <w:hideMark/>
          </w:tcPr>
          <w:p w14:paraId="7488B5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100004582.00</w:t>
            </w:r>
          </w:p>
        </w:tc>
        <w:tc>
          <w:tcPr>
            <w:tcW w:w="5103" w:type="dxa"/>
            <w:tcBorders>
              <w:top w:val="nil"/>
              <w:left w:val="nil"/>
              <w:bottom w:val="single" w:sz="4" w:space="0" w:color="auto"/>
              <w:right w:val="single" w:sz="4" w:space="0" w:color="auto"/>
            </w:tcBorders>
            <w:shd w:val="clear" w:color="auto" w:fill="auto"/>
            <w:noWrap/>
            <w:vAlign w:val="bottom"/>
            <w:hideMark/>
          </w:tcPr>
          <w:p w14:paraId="3B9747D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OSELTAMIVIR. CAPSULA. 75.0 MG.</w:t>
            </w:r>
          </w:p>
        </w:tc>
        <w:tc>
          <w:tcPr>
            <w:tcW w:w="1520" w:type="dxa"/>
            <w:tcBorders>
              <w:top w:val="nil"/>
              <w:left w:val="nil"/>
              <w:bottom w:val="single" w:sz="4" w:space="0" w:color="auto"/>
              <w:right w:val="single" w:sz="4" w:space="0" w:color="auto"/>
            </w:tcBorders>
            <w:shd w:val="clear" w:color="auto" w:fill="auto"/>
            <w:noWrap/>
            <w:vAlign w:val="center"/>
            <w:hideMark/>
          </w:tcPr>
          <w:p w14:paraId="35AB9D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C82F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01BFC1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5AAA64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4154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383</w:t>
            </w:r>
          </w:p>
        </w:tc>
        <w:tc>
          <w:tcPr>
            <w:tcW w:w="1418" w:type="dxa"/>
            <w:tcBorders>
              <w:top w:val="nil"/>
              <w:left w:val="nil"/>
              <w:bottom w:val="single" w:sz="4" w:space="0" w:color="auto"/>
              <w:right w:val="single" w:sz="4" w:space="0" w:color="auto"/>
            </w:tcBorders>
            <w:shd w:val="clear" w:color="auto" w:fill="auto"/>
            <w:noWrap/>
            <w:vAlign w:val="center"/>
            <w:hideMark/>
          </w:tcPr>
          <w:p w14:paraId="204435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100004583.00</w:t>
            </w:r>
          </w:p>
        </w:tc>
        <w:tc>
          <w:tcPr>
            <w:tcW w:w="5103" w:type="dxa"/>
            <w:tcBorders>
              <w:top w:val="nil"/>
              <w:left w:val="nil"/>
              <w:bottom w:val="single" w:sz="4" w:space="0" w:color="auto"/>
              <w:right w:val="single" w:sz="4" w:space="0" w:color="auto"/>
            </w:tcBorders>
            <w:shd w:val="clear" w:color="auto" w:fill="auto"/>
            <w:noWrap/>
            <w:vAlign w:val="bottom"/>
            <w:hideMark/>
          </w:tcPr>
          <w:p w14:paraId="73B9B1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OSELTAMIVIR FOSFATO DE. CAPSULA. 45 MG. 10 CAPSULAS</w:t>
            </w:r>
          </w:p>
        </w:tc>
        <w:tc>
          <w:tcPr>
            <w:tcW w:w="1520" w:type="dxa"/>
            <w:tcBorders>
              <w:top w:val="nil"/>
              <w:left w:val="nil"/>
              <w:bottom w:val="single" w:sz="4" w:space="0" w:color="auto"/>
              <w:right w:val="single" w:sz="4" w:space="0" w:color="auto"/>
            </w:tcBorders>
            <w:shd w:val="clear" w:color="auto" w:fill="auto"/>
            <w:noWrap/>
            <w:vAlign w:val="center"/>
            <w:hideMark/>
          </w:tcPr>
          <w:p w14:paraId="35DE62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A17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79F582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0650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D7B0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384</w:t>
            </w:r>
          </w:p>
        </w:tc>
        <w:tc>
          <w:tcPr>
            <w:tcW w:w="1418" w:type="dxa"/>
            <w:tcBorders>
              <w:top w:val="nil"/>
              <w:left w:val="nil"/>
              <w:bottom w:val="single" w:sz="4" w:space="0" w:color="auto"/>
              <w:right w:val="single" w:sz="4" w:space="0" w:color="auto"/>
            </w:tcBorders>
            <w:shd w:val="clear" w:color="auto" w:fill="auto"/>
            <w:noWrap/>
            <w:vAlign w:val="center"/>
            <w:hideMark/>
          </w:tcPr>
          <w:p w14:paraId="4EA38A9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100004590.00</w:t>
            </w:r>
          </w:p>
        </w:tc>
        <w:tc>
          <w:tcPr>
            <w:tcW w:w="5103" w:type="dxa"/>
            <w:tcBorders>
              <w:top w:val="nil"/>
              <w:left w:val="nil"/>
              <w:bottom w:val="single" w:sz="4" w:space="0" w:color="auto"/>
              <w:right w:val="single" w:sz="4" w:space="0" w:color="auto"/>
            </w:tcBorders>
            <w:shd w:val="clear" w:color="auto" w:fill="auto"/>
            <w:noWrap/>
            <w:vAlign w:val="bottom"/>
            <w:hideMark/>
          </w:tcPr>
          <w:p w14:paraId="730987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TIGECICLINA. SOLUCION INYECTABLE. 50 MG. ENVASE CON UN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4FB214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BFCF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286D7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B75C1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EC4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385</w:t>
            </w:r>
          </w:p>
        </w:tc>
        <w:tc>
          <w:tcPr>
            <w:tcW w:w="1418" w:type="dxa"/>
            <w:tcBorders>
              <w:top w:val="nil"/>
              <w:left w:val="nil"/>
              <w:bottom w:val="single" w:sz="4" w:space="0" w:color="auto"/>
              <w:right w:val="single" w:sz="4" w:space="0" w:color="auto"/>
            </w:tcBorders>
            <w:shd w:val="clear" w:color="auto" w:fill="auto"/>
            <w:noWrap/>
            <w:vAlign w:val="center"/>
            <w:hideMark/>
          </w:tcPr>
          <w:p w14:paraId="3BC85D2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100004592.00</w:t>
            </w:r>
          </w:p>
        </w:tc>
        <w:tc>
          <w:tcPr>
            <w:tcW w:w="5103" w:type="dxa"/>
            <w:tcBorders>
              <w:top w:val="nil"/>
              <w:left w:val="nil"/>
              <w:bottom w:val="single" w:sz="4" w:space="0" w:color="auto"/>
              <w:right w:val="single" w:sz="4" w:space="0" w:color="auto"/>
            </w:tcBorders>
            <w:shd w:val="clear" w:color="auto" w:fill="auto"/>
            <w:noWrap/>
            <w:vAlign w:val="bottom"/>
            <w:hideMark/>
          </w:tcPr>
          <w:p w14:paraId="10AA1E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PIPERACILINA SODICA, TAZOBACTAM. SOLUCION INYECTABLE. 4 G / 500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696E2C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ACD5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97D9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770AE6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8BD7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386</w:t>
            </w:r>
          </w:p>
        </w:tc>
        <w:tc>
          <w:tcPr>
            <w:tcW w:w="1418" w:type="dxa"/>
            <w:tcBorders>
              <w:top w:val="nil"/>
              <w:left w:val="nil"/>
              <w:bottom w:val="single" w:sz="4" w:space="0" w:color="auto"/>
              <w:right w:val="single" w:sz="4" w:space="0" w:color="auto"/>
            </w:tcBorders>
            <w:shd w:val="clear" w:color="auto" w:fill="auto"/>
            <w:noWrap/>
            <w:vAlign w:val="center"/>
            <w:hideMark/>
          </w:tcPr>
          <w:p w14:paraId="72C44D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100005075.00</w:t>
            </w:r>
          </w:p>
        </w:tc>
        <w:tc>
          <w:tcPr>
            <w:tcW w:w="5103" w:type="dxa"/>
            <w:tcBorders>
              <w:top w:val="nil"/>
              <w:left w:val="nil"/>
              <w:bottom w:val="single" w:sz="4" w:space="0" w:color="auto"/>
              <w:right w:val="single" w:sz="4" w:space="0" w:color="auto"/>
            </w:tcBorders>
            <w:shd w:val="clear" w:color="auto" w:fill="auto"/>
            <w:noWrap/>
            <w:vAlign w:val="bottom"/>
            <w:hideMark/>
          </w:tcPr>
          <w:p w14:paraId="6FD775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TEOFILINA ANHIDRA. ELIXIR. 533 MG/100 ML. ENVASE CON 450 ML</w:t>
            </w:r>
          </w:p>
        </w:tc>
        <w:tc>
          <w:tcPr>
            <w:tcW w:w="1520" w:type="dxa"/>
            <w:tcBorders>
              <w:top w:val="nil"/>
              <w:left w:val="nil"/>
              <w:bottom w:val="single" w:sz="4" w:space="0" w:color="auto"/>
              <w:right w:val="single" w:sz="4" w:space="0" w:color="auto"/>
            </w:tcBorders>
            <w:shd w:val="clear" w:color="auto" w:fill="auto"/>
            <w:noWrap/>
            <w:vAlign w:val="center"/>
            <w:hideMark/>
          </w:tcPr>
          <w:p w14:paraId="37B205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8EDB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A7C8B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D3A8D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3F3F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387</w:t>
            </w:r>
          </w:p>
        </w:tc>
        <w:tc>
          <w:tcPr>
            <w:tcW w:w="1418" w:type="dxa"/>
            <w:tcBorders>
              <w:top w:val="nil"/>
              <w:left w:val="nil"/>
              <w:bottom w:val="single" w:sz="4" w:space="0" w:color="auto"/>
              <w:right w:val="single" w:sz="4" w:space="0" w:color="auto"/>
            </w:tcBorders>
            <w:shd w:val="clear" w:color="auto" w:fill="auto"/>
            <w:noWrap/>
            <w:vAlign w:val="center"/>
            <w:hideMark/>
          </w:tcPr>
          <w:p w14:paraId="2D6974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100005079.00</w:t>
            </w:r>
          </w:p>
        </w:tc>
        <w:tc>
          <w:tcPr>
            <w:tcW w:w="5103" w:type="dxa"/>
            <w:tcBorders>
              <w:top w:val="nil"/>
              <w:left w:val="nil"/>
              <w:bottom w:val="single" w:sz="4" w:space="0" w:color="auto"/>
              <w:right w:val="single" w:sz="4" w:space="0" w:color="auto"/>
            </w:tcBorders>
            <w:shd w:val="clear" w:color="auto" w:fill="auto"/>
            <w:noWrap/>
            <w:vAlign w:val="bottom"/>
            <w:hideMark/>
          </w:tcPr>
          <w:p w14:paraId="41A74A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CLOROPIRAMINA. SOLUCION INYECTABLE. 20 MG / 2 ML. 5 AMPOLLETAS CON 2 ML</w:t>
            </w:r>
          </w:p>
        </w:tc>
        <w:tc>
          <w:tcPr>
            <w:tcW w:w="1520" w:type="dxa"/>
            <w:tcBorders>
              <w:top w:val="nil"/>
              <w:left w:val="nil"/>
              <w:bottom w:val="single" w:sz="4" w:space="0" w:color="auto"/>
              <w:right w:val="single" w:sz="4" w:space="0" w:color="auto"/>
            </w:tcBorders>
            <w:shd w:val="clear" w:color="auto" w:fill="auto"/>
            <w:noWrap/>
            <w:vAlign w:val="center"/>
            <w:hideMark/>
          </w:tcPr>
          <w:p w14:paraId="49CF24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A764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2D621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7BAA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0164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388</w:t>
            </w:r>
          </w:p>
        </w:tc>
        <w:tc>
          <w:tcPr>
            <w:tcW w:w="1418" w:type="dxa"/>
            <w:tcBorders>
              <w:top w:val="nil"/>
              <w:left w:val="nil"/>
              <w:bottom w:val="single" w:sz="4" w:space="0" w:color="auto"/>
              <w:right w:val="single" w:sz="4" w:space="0" w:color="auto"/>
            </w:tcBorders>
            <w:shd w:val="clear" w:color="auto" w:fill="auto"/>
            <w:noWrap/>
            <w:vAlign w:val="center"/>
            <w:hideMark/>
          </w:tcPr>
          <w:p w14:paraId="2A7C29C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100005097.00</w:t>
            </w:r>
          </w:p>
        </w:tc>
        <w:tc>
          <w:tcPr>
            <w:tcW w:w="5103" w:type="dxa"/>
            <w:tcBorders>
              <w:top w:val="nil"/>
              <w:left w:val="nil"/>
              <w:bottom w:val="single" w:sz="4" w:space="0" w:color="auto"/>
              <w:right w:val="single" w:sz="4" w:space="0" w:color="auto"/>
            </w:tcBorders>
            <w:shd w:val="clear" w:color="auto" w:fill="auto"/>
            <w:noWrap/>
            <w:vAlign w:val="bottom"/>
            <w:hideMark/>
          </w:tcPr>
          <w:p w14:paraId="785B90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LEVOSIMENDAN SOLUCION INYECTABLE 2.5 MG FRASCO AMPULA CON 5 ML</w:t>
            </w:r>
          </w:p>
        </w:tc>
        <w:tc>
          <w:tcPr>
            <w:tcW w:w="1520" w:type="dxa"/>
            <w:tcBorders>
              <w:top w:val="nil"/>
              <w:left w:val="nil"/>
              <w:bottom w:val="single" w:sz="4" w:space="0" w:color="auto"/>
              <w:right w:val="single" w:sz="4" w:space="0" w:color="auto"/>
            </w:tcBorders>
            <w:shd w:val="clear" w:color="auto" w:fill="auto"/>
            <w:noWrap/>
            <w:vAlign w:val="center"/>
            <w:hideMark/>
          </w:tcPr>
          <w:p w14:paraId="6BD5D7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B0C6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9C70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3CCA3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C2D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389</w:t>
            </w:r>
          </w:p>
        </w:tc>
        <w:tc>
          <w:tcPr>
            <w:tcW w:w="1418" w:type="dxa"/>
            <w:tcBorders>
              <w:top w:val="nil"/>
              <w:left w:val="nil"/>
              <w:bottom w:val="single" w:sz="4" w:space="0" w:color="auto"/>
              <w:right w:val="single" w:sz="4" w:space="0" w:color="auto"/>
            </w:tcBorders>
            <w:shd w:val="clear" w:color="auto" w:fill="auto"/>
            <w:noWrap/>
            <w:vAlign w:val="center"/>
            <w:hideMark/>
          </w:tcPr>
          <w:p w14:paraId="5E7CA47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100005099.00</w:t>
            </w:r>
          </w:p>
        </w:tc>
        <w:tc>
          <w:tcPr>
            <w:tcW w:w="5103" w:type="dxa"/>
            <w:tcBorders>
              <w:top w:val="nil"/>
              <w:left w:val="nil"/>
              <w:bottom w:val="single" w:sz="4" w:space="0" w:color="auto"/>
              <w:right w:val="single" w:sz="4" w:space="0" w:color="auto"/>
            </w:tcBorders>
            <w:shd w:val="clear" w:color="auto" w:fill="auto"/>
            <w:noWrap/>
            <w:vAlign w:val="bottom"/>
            <w:hideMark/>
          </w:tcPr>
          <w:p w14:paraId="6EBE10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ADENOSINA. SOLUCION INYECTABLE. 6 MG. 6 FRASCOS AMPULA CON 2 ML</w:t>
            </w:r>
          </w:p>
        </w:tc>
        <w:tc>
          <w:tcPr>
            <w:tcW w:w="1520" w:type="dxa"/>
            <w:tcBorders>
              <w:top w:val="nil"/>
              <w:left w:val="nil"/>
              <w:bottom w:val="single" w:sz="4" w:space="0" w:color="auto"/>
              <w:right w:val="single" w:sz="4" w:space="0" w:color="auto"/>
            </w:tcBorders>
            <w:shd w:val="clear" w:color="auto" w:fill="auto"/>
            <w:noWrap/>
            <w:vAlign w:val="center"/>
            <w:hideMark/>
          </w:tcPr>
          <w:p w14:paraId="0C9432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5389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BD3D2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C61DE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643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390</w:t>
            </w:r>
          </w:p>
        </w:tc>
        <w:tc>
          <w:tcPr>
            <w:tcW w:w="1418" w:type="dxa"/>
            <w:tcBorders>
              <w:top w:val="nil"/>
              <w:left w:val="nil"/>
              <w:bottom w:val="single" w:sz="4" w:space="0" w:color="auto"/>
              <w:right w:val="single" w:sz="4" w:space="0" w:color="auto"/>
            </w:tcBorders>
            <w:shd w:val="clear" w:color="auto" w:fill="auto"/>
            <w:noWrap/>
            <w:vAlign w:val="center"/>
            <w:hideMark/>
          </w:tcPr>
          <w:p w14:paraId="3A097B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100005100.01</w:t>
            </w:r>
          </w:p>
        </w:tc>
        <w:tc>
          <w:tcPr>
            <w:tcW w:w="5103" w:type="dxa"/>
            <w:tcBorders>
              <w:top w:val="nil"/>
              <w:left w:val="nil"/>
              <w:bottom w:val="single" w:sz="4" w:space="0" w:color="auto"/>
              <w:right w:val="single" w:sz="4" w:space="0" w:color="auto"/>
            </w:tcBorders>
            <w:shd w:val="clear" w:color="auto" w:fill="auto"/>
            <w:noWrap/>
            <w:vAlign w:val="bottom"/>
            <w:hideMark/>
          </w:tcPr>
          <w:p w14:paraId="18E4D5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MILRINONA SOLUCION INYECTABLE 10 MG ENVASE CON TRES AMPOLLETAS CON 10 ML CADA UNA (1 MG/1 ML).</w:t>
            </w:r>
          </w:p>
        </w:tc>
        <w:tc>
          <w:tcPr>
            <w:tcW w:w="1520" w:type="dxa"/>
            <w:tcBorders>
              <w:top w:val="nil"/>
              <w:left w:val="nil"/>
              <w:bottom w:val="single" w:sz="4" w:space="0" w:color="auto"/>
              <w:right w:val="single" w:sz="4" w:space="0" w:color="auto"/>
            </w:tcBorders>
            <w:shd w:val="clear" w:color="auto" w:fill="auto"/>
            <w:noWrap/>
            <w:vAlign w:val="center"/>
            <w:hideMark/>
          </w:tcPr>
          <w:p w14:paraId="1DDA6A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445E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5CF70A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47B2821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94D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391</w:t>
            </w:r>
          </w:p>
        </w:tc>
        <w:tc>
          <w:tcPr>
            <w:tcW w:w="1418" w:type="dxa"/>
            <w:tcBorders>
              <w:top w:val="nil"/>
              <w:left w:val="nil"/>
              <w:bottom w:val="single" w:sz="4" w:space="0" w:color="auto"/>
              <w:right w:val="single" w:sz="4" w:space="0" w:color="auto"/>
            </w:tcBorders>
            <w:shd w:val="clear" w:color="auto" w:fill="auto"/>
            <w:noWrap/>
            <w:vAlign w:val="center"/>
            <w:hideMark/>
          </w:tcPr>
          <w:p w14:paraId="771F28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100005104.00</w:t>
            </w:r>
          </w:p>
        </w:tc>
        <w:tc>
          <w:tcPr>
            <w:tcW w:w="5103" w:type="dxa"/>
            <w:tcBorders>
              <w:top w:val="nil"/>
              <w:left w:val="nil"/>
              <w:bottom w:val="single" w:sz="4" w:space="0" w:color="auto"/>
              <w:right w:val="single" w:sz="4" w:space="0" w:color="auto"/>
            </w:tcBorders>
            <w:shd w:val="clear" w:color="auto" w:fill="auto"/>
            <w:noWrap/>
            <w:vAlign w:val="bottom"/>
            <w:hideMark/>
          </w:tcPr>
          <w:p w14:paraId="016F36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ESMOLOL. SOLUCION INYECTABLE. 100 MG/ 10 ML. FRASCO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22869C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33A1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4C5EA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B0EEA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53C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392</w:t>
            </w:r>
          </w:p>
        </w:tc>
        <w:tc>
          <w:tcPr>
            <w:tcW w:w="1418" w:type="dxa"/>
            <w:tcBorders>
              <w:top w:val="nil"/>
              <w:left w:val="nil"/>
              <w:bottom w:val="single" w:sz="4" w:space="0" w:color="auto"/>
              <w:right w:val="single" w:sz="4" w:space="0" w:color="auto"/>
            </w:tcBorders>
            <w:shd w:val="clear" w:color="auto" w:fill="auto"/>
            <w:noWrap/>
            <w:vAlign w:val="center"/>
            <w:hideMark/>
          </w:tcPr>
          <w:p w14:paraId="6354DD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100005105.00</w:t>
            </w:r>
          </w:p>
        </w:tc>
        <w:tc>
          <w:tcPr>
            <w:tcW w:w="5103" w:type="dxa"/>
            <w:tcBorders>
              <w:top w:val="nil"/>
              <w:left w:val="nil"/>
              <w:bottom w:val="single" w:sz="4" w:space="0" w:color="auto"/>
              <w:right w:val="single" w:sz="4" w:space="0" w:color="auto"/>
            </w:tcBorders>
            <w:shd w:val="clear" w:color="auto" w:fill="auto"/>
            <w:noWrap/>
            <w:vAlign w:val="bottom"/>
            <w:hideMark/>
          </w:tcPr>
          <w:p w14:paraId="49C192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ESMOLOL 2.5 G ENVASE CON 2 AMPOLLETAS CON 10 ML SOLUCIÓN INYECTABLE CADA AMPOLLETA CONTIENE: CLORHIDRATO DE ESMOLOL 2.5 G.  ENVASE CON 2 AMPOLLETAS CON 10 ML. (250 MG/ ML).</w:t>
            </w:r>
          </w:p>
        </w:tc>
        <w:tc>
          <w:tcPr>
            <w:tcW w:w="1520" w:type="dxa"/>
            <w:tcBorders>
              <w:top w:val="nil"/>
              <w:left w:val="nil"/>
              <w:bottom w:val="single" w:sz="4" w:space="0" w:color="auto"/>
              <w:right w:val="single" w:sz="4" w:space="0" w:color="auto"/>
            </w:tcBorders>
            <w:shd w:val="clear" w:color="auto" w:fill="auto"/>
            <w:noWrap/>
            <w:vAlign w:val="center"/>
            <w:hideMark/>
          </w:tcPr>
          <w:p w14:paraId="220CB2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26A2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12DF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2CAA9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DEA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393</w:t>
            </w:r>
          </w:p>
        </w:tc>
        <w:tc>
          <w:tcPr>
            <w:tcW w:w="1418" w:type="dxa"/>
            <w:tcBorders>
              <w:top w:val="nil"/>
              <w:left w:val="nil"/>
              <w:bottom w:val="single" w:sz="4" w:space="0" w:color="auto"/>
              <w:right w:val="single" w:sz="4" w:space="0" w:color="auto"/>
            </w:tcBorders>
            <w:shd w:val="clear" w:color="auto" w:fill="auto"/>
            <w:noWrap/>
            <w:vAlign w:val="center"/>
            <w:hideMark/>
          </w:tcPr>
          <w:p w14:paraId="66265F7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100005106.00</w:t>
            </w:r>
          </w:p>
        </w:tc>
        <w:tc>
          <w:tcPr>
            <w:tcW w:w="5103" w:type="dxa"/>
            <w:tcBorders>
              <w:top w:val="nil"/>
              <w:left w:val="nil"/>
              <w:bottom w:val="single" w:sz="4" w:space="0" w:color="auto"/>
              <w:right w:val="single" w:sz="4" w:space="0" w:color="auto"/>
            </w:tcBorders>
            <w:shd w:val="clear" w:color="auto" w:fill="auto"/>
            <w:noWrap/>
            <w:vAlign w:val="bottom"/>
            <w:hideMark/>
          </w:tcPr>
          <w:p w14:paraId="692A11B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ATORVASTATINA CALCICA TRIHIDRATADA. TABLETA. 20 MG.</w:t>
            </w:r>
          </w:p>
        </w:tc>
        <w:tc>
          <w:tcPr>
            <w:tcW w:w="1520" w:type="dxa"/>
            <w:tcBorders>
              <w:top w:val="nil"/>
              <w:left w:val="nil"/>
              <w:bottom w:val="single" w:sz="4" w:space="0" w:color="auto"/>
              <w:right w:val="single" w:sz="4" w:space="0" w:color="auto"/>
            </w:tcBorders>
            <w:shd w:val="clear" w:color="auto" w:fill="auto"/>
            <w:noWrap/>
            <w:vAlign w:val="center"/>
            <w:hideMark/>
          </w:tcPr>
          <w:p w14:paraId="0DF70C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9ADA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4C273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E0F91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E2AB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394</w:t>
            </w:r>
          </w:p>
        </w:tc>
        <w:tc>
          <w:tcPr>
            <w:tcW w:w="1418" w:type="dxa"/>
            <w:tcBorders>
              <w:top w:val="nil"/>
              <w:left w:val="nil"/>
              <w:bottom w:val="single" w:sz="4" w:space="0" w:color="auto"/>
              <w:right w:val="single" w:sz="4" w:space="0" w:color="auto"/>
            </w:tcBorders>
            <w:shd w:val="clear" w:color="auto" w:fill="auto"/>
            <w:noWrap/>
            <w:vAlign w:val="center"/>
            <w:hideMark/>
          </w:tcPr>
          <w:p w14:paraId="69D619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100005107.00</w:t>
            </w:r>
          </w:p>
        </w:tc>
        <w:tc>
          <w:tcPr>
            <w:tcW w:w="5103" w:type="dxa"/>
            <w:tcBorders>
              <w:top w:val="nil"/>
              <w:left w:val="nil"/>
              <w:bottom w:val="single" w:sz="4" w:space="0" w:color="auto"/>
              <w:right w:val="single" w:sz="4" w:space="0" w:color="auto"/>
            </w:tcBorders>
            <w:shd w:val="clear" w:color="auto" w:fill="auto"/>
            <w:noWrap/>
            <w:vAlign w:val="bottom"/>
            <w:hideMark/>
          </w:tcPr>
          <w:p w14:paraId="558C265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ALTEPLASA. SOLUCION INYECTABLE. 50 MG. 2 FRASCOS AMPULA CON LIOFILIZADO, 2 FRASCOS AMPULA CON DISOLVENTE Y EQUIPO ESTERILIZADO PARA SU RECONSTITUCION</w:t>
            </w:r>
          </w:p>
        </w:tc>
        <w:tc>
          <w:tcPr>
            <w:tcW w:w="1520" w:type="dxa"/>
            <w:tcBorders>
              <w:top w:val="nil"/>
              <w:left w:val="nil"/>
              <w:bottom w:val="single" w:sz="4" w:space="0" w:color="auto"/>
              <w:right w:val="single" w:sz="4" w:space="0" w:color="auto"/>
            </w:tcBorders>
            <w:shd w:val="clear" w:color="auto" w:fill="auto"/>
            <w:noWrap/>
            <w:vAlign w:val="center"/>
            <w:hideMark/>
          </w:tcPr>
          <w:p w14:paraId="7CA7EC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1FAE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4778BD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9C15F2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BDD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395</w:t>
            </w:r>
          </w:p>
        </w:tc>
        <w:tc>
          <w:tcPr>
            <w:tcW w:w="1418" w:type="dxa"/>
            <w:tcBorders>
              <w:top w:val="nil"/>
              <w:left w:val="nil"/>
              <w:bottom w:val="single" w:sz="4" w:space="0" w:color="auto"/>
              <w:right w:val="single" w:sz="4" w:space="0" w:color="auto"/>
            </w:tcBorders>
            <w:shd w:val="clear" w:color="auto" w:fill="auto"/>
            <w:noWrap/>
            <w:vAlign w:val="center"/>
            <w:hideMark/>
          </w:tcPr>
          <w:p w14:paraId="7D466D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100005163.00</w:t>
            </w:r>
          </w:p>
        </w:tc>
        <w:tc>
          <w:tcPr>
            <w:tcW w:w="5103" w:type="dxa"/>
            <w:tcBorders>
              <w:top w:val="nil"/>
              <w:left w:val="nil"/>
              <w:bottom w:val="single" w:sz="4" w:space="0" w:color="auto"/>
              <w:right w:val="single" w:sz="4" w:space="0" w:color="auto"/>
            </w:tcBorders>
            <w:shd w:val="clear" w:color="auto" w:fill="auto"/>
            <w:noWrap/>
            <w:vAlign w:val="bottom"/>
            <w:hideMark/>
          </w:tcPr>
          <w:p w14:paraId="11DEEC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SOMATROPINA SOLUCION INYECTABLE 4 UI FRASCO AMPULA Y FRASCO AMPULA O AMPOLLETA CON 1 O 2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3031D7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1944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B702E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r>
      <w:tr w:rsidR="00C3270E" w:rsidRPr="00931D45" w14:paraId="60D672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B0C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396</w:t>
            </w:r>
          </w:p>
        </w:tc>
        <w:tc>
          <w:tcPr>
            <w:tcW w:w="1418" w:type="dxa"/>
            <w:tcBorders>
              <w:top w:val="nil"/>
              <w:left w:val="nil"/>
              <w:bottom w:val="single" w:sz="4" w:space="0" w:color="auto"/>
              <w:right w:val="single" w:sz="4" w:space="0" w:color="auto"/>
            </w:tcBorders>
            <w:shd w:val="clear" w:color="auto" w:fill="auto"/>
            <w:noWrap/>
            <w:vAlign w:val="center"/>
            <w:hideMark/>
          </w:tcPr>
          <w:p w14:paraId="67CEDF0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100005165.00</w:t>
            </w:r>
          </w:p>
        </w:tc>
        <w:tc>
          <w:tcPr>
            <w:tcW w:w="5103" w:type="dxa"/>
            <w:tcBorders>
              <w:top w:val="nil"/>
              <w:left w:val="nil"/>
              <w:bottom w:val="single" w:sz="4" w:space="0" w:color="auto"/>
              <w:right w:val="single" w:sz="4" w:space="0" w:color="auto"/>
            </w:tcBorders>
            <w:shd w:val="clear" w:color="auto" w:fill="auto"/>
            <w:noWrap/>
            <w:vAlign w:val="bottom"/>
            <w:hideMark/>
          </w:tcPr>
          <w:p w14:paraId="064E4D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METFORMINA. TABLETA. 850 MG.</w:t>
            </w:r>
          </w:p>
        </w:tc>
        <w:tc>
          <w:tcPr>
            <w:tcW w:w="1520" w:type="dxa"/>
            <w:tcBorders>
              <w:top w:val="nil"/>
              <w:left w:val="nil"/>
              <w:bottom w:val="single" w:sz="4" w:space="0" w:color="auto"/>
              <w:right w:val="single" w:sz="4" w:space="0" w:color="auto"/>
            </w:tcBorders>
            <w:shd w:val="clear" w:color="auto" w:fill="auto"/>
            <w:noWrap/>
            <w:vAlign w:val="center"/>
            <w:hideMark/>
          </w:tcPr>
          <w:p w14:paraId="051272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BF4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79095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310</w:t>
            </w:r>
          </w:p>
        </w:tc>
      </w:tr>
      <w:tr w:rsidR="00C3270E" w:rsidRPr="00931D45" w14:paraId="3AFDD26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EFF0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397</w:t>
            </w:r>
          </w:p>
        </w:tc>
        <w:tc>
          <w:tcPr>
            <w:tcW w:w="1418" w:type="dxa"/>
            <w:tcBorders>
              <w:top w:val="nil"/>
              <w:left w:val="nil"/>
              <w:bottom w:val="single" w:sz="4" w:space="0" w:color="auto"/>
              <w:right w:val="single" w:sz="4" w:space="0" w:color="auto"/>
            </w:tcBorders>
            <w:shd w:val="clear" w:color="auto" w:fill="auto"/>
            <w:noWrap/>
            <w:vAlign w:val="center"/>
            <w:hideMark/>
          </w:tcPr>
          <w:p w14:paraId="18F4B27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100005169.00</w:t>
            </w:r>
          </w:p>
        </w:tc>
        <w:tc>
          <w:tcPr>
            <w:tcW w:w="5103" w:type="dxa"/>
            <w:tcBorders>
              <w:top w:val="nil"/>
              <w:left w:val="nil"/>
              <w:bottom w:val="single" w:sz="4" w:space="0" w:color="auto"/>
              <w:right w:val="single" w:sz="4" w:space="0" w:color="auto"/>
            </w:tcBorders>
            <w:shd w:val="clear" w:color="auto" w:fill="auto"/>
            <w:noWrap/>
            <w:vAlign w:val="bottom"/>
            <w:hideMark/>
          </w:tcPr>
          <w:p w14:paraId="7E6F9D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DESMOPRESINA SOLUCION INYECTABLE15 G 5 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1B0A82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37E7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4BCD3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1681FB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D21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398</w:t>
            </w:r>
          </w:p>
        </w:tc>
        <w:tc>
          <w:tcPr>
            <w:tcW w:w="1418" w:type="dxa"/>
            <w:tcBorders>
              <w:top w:val="nil"/>
              <w:left w:val="nil"/>
              <w:bottom w:val="single" w:sz="4" w:space="0" w:color="auto"/>
              <w:right w:val="single" w:sz="4" w:space="0" w:color="auto"/>
            </w:tcBorders>
            <w:shd w:val="clear" w:color="auto" w:fill="auto"/>
            <w:noWrap/>
            <w:vAlign w:val="center"/>
            <w:hideMark/>
          </w:tcPr>
          <w:p w14:paraId="798A00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100005176.00</w:t>
            </w:r>
          </w:p>
        </w:tc>
        <w:tc>
          <w:tcPr>
            <w:tcW w:w="5103" w:type="dxa"/>
            <w:tcBorders>
              <w:top w:val="nil"/>
              <w:left w:val="nil"/>
              <w:bottom w:val="single" w:sz="4" w:space="0" w:color="auto"/>
              <w:right w:val="single" w:sz="4" w:space="0" w:color="auto"/>
            </w:tcBorders>
            <w:shd w:val="clear" w:color="auto" w:fill="auto"/>
            <w:noWrap/>
            <w:vAlign w:val="bottom"/>
            <w:hideMark/>
          </w:tcPr>
          <w:p w14:paraId="3E3B11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SUCRALFATO. TABLETA. 1 G.</w:t>
            </w:r>
          </w:p>
        </w:tc>
        <w:tc>
          <w:tcPr>
            <w:tcW w:w="1520" w:type="dxa"/>
            <w:tcBorders>
              <w:top w:val="nil"/>
              <w:left w:val="nil"/>
              <w:bottom w:val="single" w:sz="4" w:space="0" w:color="auto"/>
              <w:right w:val="single" w:sz="4" w:space="0" w:color="auto"/>
            </w:tcBorders>
            <w:shd w:val="clear" w:color="auto" w:fill="auto"/>
            <w:noWrap/>
            <w:vAlign w:val="center"/>
            <w:hideMark/>
          </w:tcPr>
          <w:p w14:paraId="7B0CA9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C038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7C3C53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1D09E1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9673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399</w:t>
            </w:r>
          </w:p>
        </w:tc>
        <w:tc>
          <w:tcPr>
            <w:tcW w:w="1418" w:type="dxa"/>
            <w:tcBorders>
              <w:top w:val="nil"/>
              <w:left w:val="nil"/>
              <w:bottom w:val="single" w:sz="4" w:space="0" w:color="auto"/>
              <w:right w:val="single" w:sz="4" w:space="0" w:color="auto"/>
            </w:tcBorders>
            <w:shd w:val="clear" w:color="auto" w:fill="auto"/>
            <w:noWrap/>
            <w:vAlign w:val="center"/>
            <w:hideMark/>
          </w:tcPr>
          <w:p w14:paraId="60CA4CF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100005181.00</w:t>
            </w:r>
          </w:p>
        </w:tc>
        <w:tc>
          <w:tcPr>
            <w:tcW w:w="5103" w:type="dxa"/>
            <w:tcBorders>
              <w:top w:val="nil"/>
              <w:left w:val="nil"/>
              <w:bottom w:val="single" w:sz="4" w:space="0" w:color="auto"/>
              <w:right w:val="single" w:sz="4" w:space="0" w:color="auto"/>
            </w:tcBorders>
            <w:shd w:val="clear" w:color="auto" w:fill="auto"/>
            <w:noWrap/>
            <w:vAlign w:val="bottom"/>
            <w:hideMark/>
          </w:tcPr>
          <w:p w14:paraId="4BF773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OCTREOTIDA. SOLUCION INYECTABLE. 1 MG/5 ML. FRASCO AMPULA CON 5 ML</w:t>
            </w:r>
          </w:p>
        </w:tc>
        <w:tc>
          <w:tcPr>
            <w:tcW w:w="1520" w:type="dxa"/>
            <w:tcBorders>
              <w:top w:val="nil"/>
              <w:left w:val="nil"/>
              <w:bottom w:val="single" w:sz="4" w:space="0" w:color="auto"/>
              <w:right w:val="single" w:sz="4" w:space="0" w:color="auto"/>
            </w:tcBorders>
            <w:shd w:val="clear" w:color="auto" w:fill="auto"/>
            <w:noWrap/>
            <w:vAlign w:val="center"/>
            <w:hideMark/>
          </w:tcPr>
          <w:p w14:paraId="6F0889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9CB0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720B6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154</w:t>
            </w:r>
          </w:p>
        </w:tc>
      </w:tr>
      <w:tr w:rsidR="00C3270E" w:rsidRPr="00931D45" w14:paraId="150ED2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0F59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w:t>
            </w:r>
          </w:p>
        </w:tc>
        <w:tc>
          <w:tcPr>
            <w:tcW w:w="1418" w:type="dxa"/>
            <w:tcBorders>
              <w:top w:val="nil"/>
              <w:left w:val="nil"/>
              <w:bottom w:val="single" w:sz="4" w:space="0" w:color="auto"/>
              <w:right w:val="single" w:sz="4" w:space="0" w:color="auto"/>
            </w:tcBorders>
            <w:shd w:val="clear" w:color="auto" w:fill="auto"/>
            <w:noWrap/>
            <w:vAlign w:val="center"/>
            <w:hideMark/>
          </w:tcPr>
          <w:p w14:paraId="2AE0D6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100005186.00</w:t>
            </w:r>
          </w:p>
        </w:tc>
        <w:tc>
          <w:tcPr>
            <w:tcW w:w="5103" w:type="dxa"/>
            <w:tcBorders>
              <w:top w:val="nil"/>
              <w:left w:val="nil"/>
              <w:bottom w:val="single" w:sz="4" w:space="0" w:color="auto"/>
              <w:right w:val="single" w:sz="4" w:space="0" w:color="auto"/>
            </w:tcBorders>
            <w:shd w:val="clear" w:color="auto" w:fill="auto"/>
            <w:noWrap/>
            <w:vAlign w:val="bottom"/>
            <w:hideMark/>
          </w:tcPr>
          <w:p w14:paraId="0EA13B2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PANTOPRAZOL O RABEPRAZOL U OMEPRAZOL TABLETA O GRAGEA O CAPSULA PANTOPRAZOL 40 MG, O RABEPRAZOL 20 MG, U OMEPRAZOL 20 MG</w:t>
            </w:r>
          </w:p>
        </w:tc>
        <w:tc>
          <w:tcPr>
            <w:tcW w:w="1520" w:type="dxa"/>
            <w:tcBorders>
              <w:top w:val="nil"/>
              <w:left w:val="nil"/>
              <w:bottom w:val="single" w:sz="4" w:space="0" w:color="auto"/>
              <w:right w:val="single" w:sz="4" w:space="0" w:color="auto"/>
            </w:tcBorders>
            <w:shd w:val="clear" w:color="auto" w:fill="auto"/>
            <w:noWrap/>
            <w:vAlign w:val="center"/>
            <w:hideMark/>
          </w:tcPr>
          <w:p w14:paraId="5A671B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A3C4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5AF66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463</w:t>
            </w:r>
          </w:p>
        </w:tc>
      </w:tr>
      <w:tr w:rsidR="00C3270E" w:rsidRPr="00931D45" w14:paraId="523E949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B402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401</w:t>
            </w:r>
          </w:p>
        </w:tc>
        <w:tc>
          <w:tcPr>
            <w:tcW w:w="1418" w:type="dxa"/>
            <w:tcBorders>
              <w:top w:val="nil"/>
              <w:left w:val="nil"/>
              <w:bottom w:val="single" w:sz="4" w:space="0" w:color="auto"/>
              <w:right w:val="single" w:sz="4" w:space="0" w:color="auto"/>
            </w:tcBorders>
            <w:shd w:val="clear" w:color="auto" w:fill="auto"/>
            <w:noWrap/>
            <w:vAlign w:val="center"/>
            <w:hideMark/>
          </w:tcPr>
          <w:p w14:paraId="38DEF3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100005187.00</w:t>
            </w:r>
          </w:p>
        </w:tc>
        <w:tc>
          <w:tcPr>
            <w:tcW w:w="5103" w:type="dxa"/>
            <w:tcBorders>
              <w:top w:val="nil"/>
              <w:left w:val="nil"/>
              <w:bottom w:val="single" w:sz="4" w:space="0" w:color="auto"/>
              <w:right w:val="single" w:sz="4" w:space="0" w:color="auto"/>
            </w:tcBorders>
            <w:shd w:val="clear" w:color="auto" w:fill="auto"/>
            <w:noWrap/>
            <w:vAlign w:val="bottom"/>
            <w:hideMark/>
          </w:tcPr>
          <w:p w14:paraId="5C2916D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OMEPRAZOL O PANTOPRAZOL SOLUCION INYECTABLE OMEPRAZOL 40 MG O PANTOPRAZOL 40 MG ENVASE CON UN FRASCO AMPULA CON LIOFILIZADO Y AMPOLLETA CON 10 ML DILUYENTE.</w:t>
            </w:r>
          </w:p>
        </w:tc>
        <w:tc>
          <w:tcPr>
            <w:tcW w:w="1520" w:type="dxa"/>
            <w:tcBorders>
              <w:top w:val="nil"/>
              <w:left w:val="nil"/>
              <w:bottom w:val="single" w:sz="4" w:space="0" w:color="auto"/>
              <w:right w:val="single" w:sz="4" w:space="0" w:color="auto"/>
            </w:tcBorders>
            <w:shd w:val="clear" w:color="auto" w:fill="auto"/>
            <w:noWrap/>
            <w:vAlign w:val="center"/>
            <w:hideMark/>
          </w:tcPr>
          <w:p w14:paraId="2F5EC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AEB0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5B6D6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1926</w:t>
            </w:r>
          </w:p>
        </w:tc>
      </w:tr>
      <w:tr w:rsidR="00C3270E" w:rsidRPr="00931D45" w14:paraId="7CE794B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D7B6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402</w:t>
            </w:r>
          </w:p>
        </w:tc>
        <w:tc>
          <w:tcPr>
            <w:tcW w:w="1418" w:type="dxa"/>
            <w:tcBorders>
              <w:top w:val="nil"/>
              <w:left w:val="nil"/>
              <w:bottom w:val="single" w:sz="4" w:space="0" w:color="auto"/>
              <w:right w:val="single" w:sz="4" w:space="0" w:color="auto"/>
            </w:tcBorders>
            <w:shd w:val="clear" w:color="auto" w:fill="auto"/>
            <w:noWrap/>
            <w:vAlign w:val="center"/>
            <w:hideMark/>
          </w:tcPr>
          <w:p w14:paraId="7F8715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100005236.00</w:t>
            </w:r>
          </w:p>
        </w:tc>
        <w:tc>
          <w:tcPr>
            <w:tcW w:w="5103" w:type="dxa"/>
            <w:tcBorders>
              <w:top w:val="nil"/>
              <w:left w:val="nil"/>
              <w:bottom w:val="single" w:sz="4" w:space="0" w:color="auto"/>
              <w:right w:val="single" w:sz="4" w:space="0" w:color="auto"/>
            </w:tcBorders>
            <w:shd w:val="clear" w:color="auto" w:fill="auto"/>
            <w:noWrap/>
            <w:vAlign w:val="bottom"/>
            <w:hideMark/>
          </w:tcPr>
          <w:p w14:paraId="7C486B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RANIBIZUMAB SOLUCION INYECTABLE 2.3 MG ENVASE CON UN FRASCO AMPULA CON 0.23 ML (2.3 MG/ 0.23 ML). UNA AGUJA DE FILTRO, UNA AGUJA DE INYECCION Y UNA JERINGUILLA PARA INYECCION INTRAVITREA.</w:t>
            </w:r>
          </w:p>
        </w:tc>
        <w:tc>
          <w:tcPr>
            <w:tcW w:w="1520" w:type="dxa"/>
            <w:tcBorders>
              <w:top w:val="nil"/>
              <w:left w:val="nil"/>
              <w:bottom w:val="single" w:sz="4" w:space="0" w:color="auto"/>
              <w:right w:val="single" w:sz="4" w:space="0" w:color="auto"/>
            </w:tcBorders>
            <w:shd w:val="clear" w:color="auto" w:fill="auto"/>
            <w:noWrap/>
            <w:vAlign w:val="center"/>
            <w:hideMark/>
          </w:tcPr>
          <w:p w14:paraId="015419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70C1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ABFD8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C20EF3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40EC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403</w:t>
            </w:r>
          </w:p>
        </w:tc>
        <w:tc>
          <w:tcPr>
            <w:tcW w:w="1418" w:type="dxa"/>
            <w:tcBorders>
              <w:top w:val="nil"/>
              <w:left w:val="nil"/>
              <w:bottom w:val="single" w:sz="4" w:space="0" w:color="auto"/>
              <w:right w:val="single" w:sz="4" w:space="0" w:color="auto"/>
            </w:tcBorders>
            <w:shd w:val="clear" w:color="auto" w:fill="auto"/>
            <w:noWrap/>
            <w:vAlign w:val="center"/>
            <w:hideMark/>
          </w:tcPr>
          <w:p w14:paraId="64D060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100005238.00</w:t>
            </w:r>
          </w:p>
        </w:tc>
        <w:tc>
          <w:tcPr>
            <w:tcW w:w="5103" w:type="dxa"/>
            <w:tcBorders>
              <w:top w:val="nil"/>
              <w:left w:val="nil"/>
              <w:bottom w:val="single" w:sz="4" w:space="0" w:color="auto"/>
              <w:right w:val="single" w:sz="4" w:space="0" w:color="auto"/>
            </w:tcBorders>
            <w:shd w:val="clear" w:color="auto" w:fill="auto"/>
            <w:noWrap/>
            <w:vAlign w:val="bottom"/>
            <w:hideMark/>
          </w:tcPr>
          <w:p w14:paraId="2904B10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FACTOR IX. SOLUCION INYECTABLE CADA FRASCO AMPULA CON LIOFILIZADO CONTIENE: FACTOR IX 400 A 600 UI     ENVASE CON UN FRASCO AMPULA Y DILUYENTE.</w:t>
            </w:r>
          </w:p>
        </w:tc>
        <w:tc>
          <w:tcPr>
            <w:tcW w:w="1520" w:type="dxa"/>
            <w:tcBorders>
              <w:top w:val="nil"/>
              <w:left w:val="nil"/>
              <w:bottom w:val="single" w:sz="4" w:space="0" w:color="auto"/>
              <w:right w:val="single" w:sz="4" w:space="0" w:color="auto"/>
            </w:tcBorders>
            <w:shd w:val="clear" w:color="auto" w:fill="auto"/>
            <w:noWrap/>
            <w:vAlign w:val="center"/>
            <w:hideMark/>
          </w:tcPr>
          <w:p w14:paraId="34070C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8184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CFD4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44B4F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86C0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404</w:t>
            </w:r>
          </w:p>
        </w:tc>
        <w:tc>
          <w:tcPr>
            <w:tcW w:w="1418" w:type="dxa"/>
            <w:tcBorders>
              <w:top w:val="nil"/>
              <w:left w:val="nil"/>
              <w:bottom w:val="single" w:sz="4" w:space="0" w:color="auto"/>
              <w:right w:val="single" w:sz="4" w:space="0" w:color="auto"/>
            </w:tcBorders>
            <w:shd w:val="clear" w:color="auto" w:fill="auto"/>
            <w:noWrap/>
            <w:vAlign w:val="center"/>
            <w:hideMark/>
          </w:tcPr>
          <w:p w14:paraId="5A9FDA9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100005244.00</w:t>
            </w:r>
          </w:p>
        </w:tc>
        <w:tc>
          <w:tcPr>
            <w:tcW w:w="5103" w:type="dxa"/>
            <w:tcBorders>
              <w:top w:val="nil"/>
              <w:left w:val="nil"/>
              <w:bottom w:val="single" w:sz="4" w:space="0" w:color="auto"/>
              <w:right w:val="single" w:sz="4" w:space="0" w:color="auto"/>
            </w:tcBorders>
            <w:shd w:val="clear" w:color="auto" w:fill="auto"/>
            <w:noWrap/>
            <w:vAlign w:val="bottom"/>
            <w:hideMark/>
          </w:tcPr>
          <w:p w14:paraId="41924D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INMUNOGLOBULINA G NO MODIFICADA SOLUCION INYECTABLE 5 G ENVASE CON UN FRASCO AMPULA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24B3A4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C637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15EFE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r>
      <w:tr w:rsidR="00C3270E" w:rsidRPr="00931D45" w14:paraId="27AF09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446B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405</w:t>
            </w:r>
          </w:p>
        </w:tc>
        <w:tc>
          <w:tcPr>
            <w:tcW w:w="1418" w:type="dxa"/>
            <w:tcBorders>
              <w:top w:val="nil"/>
              <w:left w:val="nil"/>
              <w:bottom w:val="single" w:sz="4" w:space="0" w:color="auto"/>
              <w:right w:val="single" w:sz="4" w:space="0" w:color="auto"/>
            </w:tcBorders>
            <w:shd w:val="clear" w:color="auto" w:fill="auto"/>
            <w:noWrap/>
            <w:vAlign w:val="center"/>
            <w:hideMark/>
          </w:tcPr>
          <w:p w14:paraId="43CA511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100005252.00</w:t>
            </w:r>
          </w:p>
        </w:tc>
        <w:tc>
          <w:tcPr>
            <w:tcW w:w="5103" w:type="dxa"/>
            <w:tcBorders>
              <w:top w:val="nil"/>
              <w:left w:val="nil"/>
              <w:bottom w:val="single" w:sz="4" w:space="0" w:color="auto"/>
              <w:right w:val="single" w:sz="4" w:space="0" w:color="auto"/>
            </w:tcBorders>
            <w:shd w:val="clear" w:color="auto" w:fill="auto"/>
            <w:noWrap/>
            <w:vAlign w:val="bottom"/>
            <w:hideMark/>
          </w:tcPr>
          <w:p w14:paraId="4395DA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FACTOR VIII RECOMBINANTE SOLUCION INYECTABLE. CADA FRASCO ÁMPULA CON LIOFILIZADO CONTIENE: FACTOR VIII RECOMBINANTE 250 UI ENVASE CON UN FRASCO ÁMPULA CON LIOFILIZADO, UN FRASCO ÁMPULA CON 10 ML DE DILUYENTE O JERINGA CON 2.5 ML DE DILUYENTE Y EQUIPO PARA ADMINISTRACIÓN</w:t>
            </w:r>
          </w:p>
        </w:tc>
        <w:tc>
          <w:tcPr>
            <w:tcW w:w="1520" w:type="dxa"/>
            <w:tcBorders>
              <w:top w:val="nil"/>
              <w:left w:val="nil"/>
              <w:bottom w:val="single" w:sz="4" w:space="0" w:color="auto"/>
              <w:right w:val="single" w:sz="4" w:space="0" w:color="auto"/>
            </w:tcBorders>
            <w:shd w:val="clear" w:color="auto" w:fill="auto"/>
            <w:noWrap/>
            <w:vAlign w:val="center"/>
            <w:hideMark/>
          </w:tcPr>
          <w:p w14:paraId="66FEEA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776B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C703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3F2A9E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CFF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507903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100005255.00</w:t>
            </w:r>
          </w:p>
        </w:tc>
        <w:tc>
          <w:tcPr>
            <w:tcW w:w="5103" w:type="dxa"/>
            <w:tcBorders>
              <w:top w:val="nil"/>
              <w:left w:val="nil"/>
              <w:bottom w:val="single" w:sz="4" w:space="0" w:color="auto"/>
              <w:right w:val="single" w:sz="4" w:space="0" w:color="auto"/>
            </w:tcBorders>
            <w:shd w:val="clear" w:color="auto" w:fill="auto"/>
            <w:noWrap/>
            <w:vAlign w:val="bottom"/>
            <w:hideMark/>
          </w:tcPr>
          <w:p w14:paraId="4D89449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TRIMETOPRIMA - SULFAMETOXAZOL. SOLUCION INYECTABLE. 160 MG Y 800 MG. AMPOLLETA CON 3 ML</w:t>
            </w:r>
          </w:p>
        </w:tc>
        <w:tc>
          <w:tcPr>
            <w:tcW w:w="1520" w:type="dxa"/>
            <w:tcBorders>
              <w:top w:val="nil"/>
              <w:left w:val="nil"/>
              <w:bottom w:val="single" w:sz="4" w:space="0" w:color="auto"/>
              <w:right w:val="single" w:sz="4" w:space="0" w:color="auto"/>
            </w:tcBorders>
            <w:shd w:val="clear" w:color="auto" w:fill="auto"/>
            <w:noWrap/>
            <w:vAlign w:val="center"/>
            <w:hideMark/>
          </w:tcPr>
          <w:p w14:paraId="2619EF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0827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FDE53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86CD61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2283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407</w:t>
            </w:r>
          </w:p>
        </w:tc>
        <w:tc>
          <w:tcPr>
            <w:tcW w:w="1418" w:type="dxa"/>
            <w:tcBorders>
              <w:top w:val="nil"/>
              <w:left w:val="nil"/>
              <w:bottom w:val="single" w:sz="4" w:space="0" w:color="auto"/>
              <w:right w:val="single" w:sz="4" w:space="0" w:color="auto"/>
            </w:tcBorders>
            <w:shd w:val="clear" w:color="auto" w:fill="auto"/>
            <w:noWrap/>
            <w:vAlign w:val="center"/>
            <w:hideMark/>
          </w:tcPr>
          <w:p w14:paraId="042D60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100005256.00</w:t>
            </w:r>
          </w:p>
        </w:tc>
        <w:tc>
          <w:tcPr>
            <w:tcW w:w="5103" w:type="dxa"/>
            <w:tcBorders>
              <w:top w:val="nil"/>
              <w:left w:val="nil"/>
              <w:bottom w:val="single" w:sz="4" w:space="0" w:color="auto"/>
              <w:right w:val="single" w:sz="4" w:space="0" w:color="auto"/>
            </w:tcBorders>
            <w:shd w:val="clear" w:color="auto" w:fill="auto"/>
            <w:noWrap/>
            <w:vAlign w:val="bottom"/>
            <w:hideMark/>
          </w:tcPr>
          <w:p w14:paraId="5BE418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CEFALOTINA SODICA . SOLUCION INYECTABLE. 1 G/5 MG. FRASCO AMPULA Y 5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589F40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798C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21847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3654</w:t>
            </w:r>
          </w:p>
        </w:tc>
      </w:tr>
      <w:tr w:rsidR="00C3270E" w:rsidRPr="00931D45" w14:paraId="3B5132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EE1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408</w:t>
            </w:r>
          </w:p>
        </w:tc>
        <w:tc>
          <w:tcPr>
            <w:tcW w:w="1418" w:type="dxa"/>
            <w:tcBorders>
              <w:top w:val="nil"/>
              <w:left w:val="nil"/>
              <w:bottom w:val="single" w:sz="4" w:space="0" w:color="auto"/>
              <w:right w:val="single" w:sz="4" w:space="0" w:color="auto"/>
            </w:tcBorders>
            <w:shd w:val="clear" w:color="auto" w:fill="auto"/>
            <w:noWrap/>
            <w:vAlign w:val="center"/>
            <w:hideMark/>
          </w:tcPr>
          <w:p w14:paraId="0CF6B5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100005264.00</w:t>
            </w:r>
          </w:p>
        </w:tc>
        <w:tc>
          <w:tcPr>
            <w:tcW w:w="5103" w:type="dxa"/>
            <w:tcBorders>
              <w:top w:val="nil"/>
              <w:left w:val="nil"/>
              <w:bottom w:val="single" w:sz="4" w:space="0" w:color="auto"/>
              <w:right w:val="single" w:sz="4" w:space="0" w:color="auto"/>
            </w:tcBorders>
            <w:shd w:val="clear" w:color="auto" w:fill="auto"/>
            <w:noWrap/>
            <w:vAlign w:val="bottom"/>
            <w:hideMark/>
          </w:tcPr>
          <w:p w14:paraId="6FA25C6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CEFUROXIMA SOLUCION O SUSPENSION INYECTABLE 750 MG/3  ML ENVASE CON UN FRASCO AMPULA Y ENVASE CON 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42BF72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86AE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AEC6E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748ECB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FA1D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409</w:t>
            </w:r>
          </w:p>
        </w:tc>
        <w:tc>
          <w:tcPr>
            <w:tcW w:w="1418" w:type="dxa"/>
            <w:tcBorders>
              <w:top w:val="nil"/>
              <w:left w:val="nil"/>
              <w:bottom w:val="single" w:sz="4" w:space="0" w:color="auto"/>
              <w:right w:val="single" w:sz="4" w:space="0" w:color="auto"/>
            </w:tcBorders>
            <w:shd w:val="clear" w:color="auto" w:fill="auto"/>
            <w:noWrap/>
            <w:vAlign w:val="center"/>
            <w:hideMark/>
          </w:tcPr>
          <w:p w14:paraId="7A3761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100005265.00</w:t>
            </w:r>
          </w:p>
        </w:tc>
        <w:tc>
          <w:tcPr>
            <w:tcW w:w="5103" w:type="dxa"/>
            <w:tcBorders>
              <w:top w:val="nil"/>
              <w:left w:val="nil"/>
              <w:bottom w:val="single" w:sz="4" w:space="0" w:color="auto"/>
              <w:right w:val="single" w:sz="4" w:space="0" w:color="auto"/>
            </w:tcBorders>
            <w:shd w:val="clear" w:color="auto" w:fill="auto"/>
            <w:noWrap/>
            <w:vAlign w:val="bottom"/>
            <w:hideMark/>
          </w:tcPr>
          <w:p w14:paraId="39A9A5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IMIPENEM Y CILASTATINA SOLUCION INYECTABLE 500 MG/ 500 MG ENVASE CON UN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3C4C44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EFDE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2FDF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68670A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330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410</w:t>
            </w:r>
          </w:p>
        </w:tc>
        <w:tc>
          <w:tcPr>
            <w:tcW w:w="1418" w:type="dxa"/>
            <w:tcBorders>
              <w:top w:val="nil"/>
              <w:left w:val="nil"/>
              <w:bottom w:val="single" w:sz="4" w:space="0" w:color="auto"/>
              <w:right w:val="single" w:sz="4" w:space="0" w:color="auto"/>
            </w:tcBorders>
            <w:shd w:val="clear" w:color="auto" w:fill="auto"/>
            <w:noWrap/>
            <w:vAlign w:val="center"/>
            <w:hideMark/>
          </w:tcPr>
          <w:p w14:paraId="324D59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100005267.00</w:t>
            </w:r>
          </w:p>
        </w:tc>
        <w:tc>
          <w:tcPr>
            <w:tcW w:w="5103" w:type="dxa"/>
            <w:tcBorders>
              <w:top w:val="nil"/>
              <w:left w:val="nil"/>
              <w:bottom w:val="single" w:sz="4" w:space="0" w:color="auto"/>
              <w:right w:val="single" w:sz="4" w:space="0" w:color="auto"/>
            </w:tcBorders>
            <w:shd w:val="clear" w:color="auto" w:fill="auto"/>
            <w:noWrap/>
            <w:vAlign w:val="bottom"/>
            <w:hideMark/>
          </w:tcPr>
          <w:p w14:paraId="5C62590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FLUCONAZOL. CAPSULA O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43FF3B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A575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33A1FC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62D76F0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0618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411</w:t>
            </w:r>
          </w:p>
        </w:tc>
        <w:tc>
          <w:tcPr>
            <w:tcW w:w="1418" w:type="dxa"/>
            <w:tcBorders>
              <w:top w:val="nil"/>
              <w:left w:val="nil"/>
              <w:bottom w:val="single" w:sz="4" w:space="0" w:color="auto"/>
              <w:right w:val="single" w:sz="4" w:space="0" w:color="auto"/>
            </w:tcBorders>
            <w:shd w:val="clear" w:color="auto" w:fill="auto"/>
            <w:noWrap/>
            <w:vAlign w:val="center"/>
            <w:hideMark/>
          </w:tcPr>
          <w:p w14:paraId="08E340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100005268.00</w:t>
            </w:r>
          </w:p>
        </w:tc>
        <w:tc>
          <w:tcPr>
            <w:tcW w:w="5103" w:type="dxa"/>
            <w:tcBorders>
              <w:top w:val="nil"/>
              <w:left w:val="nil"/>
              <w:bottom w:val="single" w:sz="4" w:space="0" w:color="auto"/>
              <w:right w:val="single" w:sz="4" w:space="0" w:color="auto"/>
            </w:tcBorders>
            <w:shd w:val="clear" w:color="auto" w:fill="auto"/>
            <w:noWrap/>
            <w:vAlign w:val="bottom"/>
            <w:hideMark/>
          </w:tcPr>
          <w:p w14:paraId="113105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GANCICLOVIR SOLUCION INYECTABLE 500 MG/10 ML FRASCO AMPULA Y 10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20A7C9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E28D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50C6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4BE08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CC0A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412</w:t>
            </w:r>
          </w:p>
        </w:tc>
        <w:tc>
          <w:tcPr>
            <w:tcW w:w="1418" w:type="dxa"/>
            <w:tcBorders>
              <w:top w:val="nil"/>
              <w:left w:val="nil"/>
              <w:bottom w:val="single" w:sz="4" w:space="0" w:color="auto"/>
              <w:right w:val="single" w:sz="4" w:space="0" w:color="auto"/>
            </w:tcBorders>
            <w:shd w:val="clear" w:color="auto" w:fill="auto"/>
            <w:noWrap/>
            <w:vAlign w:val="center"/>
            <w:hideMark/>
          </w:tcPr>
          <w:p w14:paraId="17B06D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100005278.00</w:t>
            </w:r>
          </w:p>
        </w:tc>
        <w:tc>
          <w:tcPr>
            <w:tcW w:w="5103" w:type="dxa"/>
            <w:tcBorders>
              <w:top w:val="nil"/>
              <w:left w:val="nil"/>
              <w:bottom w:val="single" w:sz="4" w:space="0" w:color="auto"/>
              <w:right w:val="single" w:sz="4" w:space="0" w:color="auto"/>
            </w:tcBorders>
            <w:shd w:val="clear" w:color="auto" w:fill="auto"/>
            <w:noWrap/>
            <w:vAlign w:val="bottom"/>
            <w:hideMark/>
          </w:tcPr>
          <w:p w14:paraId="6672C22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TEICOPLANINA. SOLUCION INYECTABLE. 200 MG/3 ML. FRASCO AMPULA Y 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5B8FEF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E3A8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7D6C1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2A056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EF4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413</w:t>
            </w:r>
          </w:p>
        </w:tc>
        <w:tc>
          <w:tcPr>
            <w:tcW w:w="1418" w:type="dxa"/>
            <w:tcBorders>
              <w:top w:val="nil"/>
              <w:left w:val="nil"/>
              <w:bottom w:val="single" w:sz="4" w:space="0" w:color="auto"/>
              <w:right w:val="single" w:sz="4" w:space="0" w:color="auto"/>
            </w:tcBorders>
            <w:shd w:val="clear" w:color="auto" w:fill="auto"/>
            <w:noWrap/>
            <w:vAlign w:val="center"/>
            <w:hideMark/>
          </w:tcPr>
          <w:p w14:paraId="0AC509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100005291.00</w:t>
            </w:r>
          </w:p>
        </w:tc>
        <w:tc>
          <w:tcPr>
            <w:tcW w:w="5103" w:type="dxa"/>
            <w:tcBorders>
              <w:top w:val="nil"/>
              <w:left w:val="nil"/>
              <w:bottom w:val="single" w:sz="4" w:space="0" w:color="auto"/>
              <w:right w:val="single" w:sz="4" w:space="0" w:color="auto"/>
            </w:tcBorders>
            <w:shd w:val="clear" w:color="auto" w:fill="auto"/>
            <w:noWrap/>
            <w:vAlign w:val="bottom"/>
            <w:hideMark/>
          </w:tcPr>
          <w:p w14:paraId="4414476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MEROPENEM SOLUCION INYECTABLE CADA FRASCO ÁMPULA CON POLVO CONTIENE: MEROPENEM TRIHIDRATADO EQUIVALENTE A 500 MG DE MEROPENEM. ENVASE CON 1 FRASCO ÁMPULA.</w:t>
            </w:r>
          </w:p>
        </w:tc>
        <w:tc>
          <w:tcPr>
            <w:tcW w:w="1520" w:type="dxa"/>
            <w:tcBorders>
              <w:top w:val="nil"/>
              <w:left w:val="nil"/>
              <w:bottom w:val="single" w:sz="4" w:space="0" w:color="auto"/>
              <w:right w:val="single" w:sz="4" w:space="0" w:color="auto"/>
            </w:tcBorders>
            <w:shd w:val="clear" w:color="auto" w:fill="auto"/>
            <w:noWrap/>
            <w:vAlign w:val="center"/>
            <w:hideMark/>
          </w:tcPr>
          <w:p w14:paraId="5904BB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AB18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FCCE6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614</w:t>
            </w:r>
          </w:p>
        </w:tc>
      </w:tr>
      <w:tr w:rsidR="00C3270E" w:rsidRPr="00931D45" w14:paraId="269E5B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2A32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414</w:t>
            </w:r>
          </w:p>
        </w:tc>
        <w:tc>
          <w:tcPr>
            <w:tcW w:w="1418" w:type="dxa"/>
            <w:tcBorders>
              <w:top w:val="nil"/>
              <w:left w:val="nil"/>
              <w:bottom w:val="single" w:sz="4" w:space="0" w:color="auto"/>
              <w:right w:val="single" w:sz="4" w:space="0" w:color="auto"/>
            </w:tcBorders>
            <w:shd w:val="clear" w:color="auto" w:fill="auto"/>
            <w:noWrap/>
            <w:vAlign w:val="center"/>
            <w:hideMark/>
          </w:tcPr>
          <w:p w14:paraId="39DC16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100005292.00</w:t>
            </w:r>
          </w:p>
        </w:tc>
        <w:tc>
          <w:tcPr>
            <w:tcW w:w="5103" w:type="dxa"/>
            <w:tcBorders>
              <w:top w:val="nil"/>
              <w:left w:val="nil"/>
              <w:bottom w:val="single" w:sz="4" w:space="0" w:color="auto"/>
              <w:right w:val="single" w:sz="4" w:space="0" w:color="auto"/>
            </w:tcBorders>
            <w:shd w:val="clear" w:color="auto" w:fill="auto"/>
            <w:noWrap/>
            <w:vAlign w:val="bottom"/>
            <w:hideMark/>
          </w:tcPr>
          <w:p w14:paraId="4B607C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MEROPENEM SOLUCION INYECTABLE CADA FRASCO ÁMPULA CON POLVO CONTIENE: MEROPENEM TRIHIDRATADO EQUIVALENTE A  1 G DE MEROPENEM. ENVASE CON 1 FRASCO ÁMPULA.</w:t>
            </w:r>
          </w:p>
        </w:tc>
        <w:tc>
          <w:tcPr>
            <w:tcW w:w="1520" w:type="dxa"/>
            <w:tcBorders>
              <w:top w:val="nil"/>
              <w:left w:val="nil"/>
              <w:bottom w:val="single" w:sz="4" w:space="0" w:color="auto"/>
              <w:right w:val="single" w:sz="4" w:space="0" w:color="auto"/>
            </w:tcBorders>
            <w:shd w:val="clear" w:color="auto" w:fill="auto"/>
            <w:noWrap/>
            <w:vAlign w:val="center"/>
            <w:hideMark/>
          </w:tcPr>
          <w:p w14:paraId="4F8FEE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621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EFEF8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r>
      <w:tr w:rsidR="00C3270E" w:rsidRPr="00931D45" w14:paraId="09A0024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2EEA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415</w:t>
            </w:r>
          </w:p>
        </w:tc>
        <w:tc>
          <w:tcPr>
            <w:tcW w:w="1418" w:type="dxa"/>
            <w:tcBorders>
              <w:top w:val="nil"/>
              <w:left w:val="nil"/>
              <w:bottom w:val="single" w:sz="4" w:space="0" w:color="auto"/>
              <w:right w:val="single" w:sz="4" w:space="0" w:color="auto"/>
            </w:tcBorders>
            <w:shd w:val="clear" w:color="auto" w:fill="auto"/>
            <w:noWrap/>
            <w:vAlign w:val="center"/>
            <w:hideMark/>
          </w:tcPr>
          <w:p w14:paraId="36F7C7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100005295.00</w:t>
            </w:r>
          </w:p>
        </w:tc>
        <w:tc>
          <w:tcPr>
            <w:tcW w:w="5103" w:type="dxa"/>
            <w:tcBorders>
              <w:top w:val="nil"/>
              <w:left w:val="nil"/>
              <w:bottom w:val="single" w:sz="4" w:space="0" w:color="auto"/>
              <w:right w:val="single" w:sz="4" w:space="0" w:color="auto"/>
            </w:tcBorders>
            <w:shd w:val="clear" w:color="auto" w:fill="auto"/>
            <w:noWrap/>
            <w:vAlign w:val="bottom"/>
            <w:hideMark/>
          </w:tcPr>
          <w:p w14:paraId="5AB8589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CEFEPIMA SOLUCION INYECTABLE 1 G/3 O 10 ML FRASCO AMPULA Y 3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6D2C5C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EFD4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0B137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r>
      <w:tr w:rsidR="00C3270E" w:rsidRPr="00931D45" w14:paraId="48583E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8390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416</w:t>
            </w:r>
          </w:p>
        </w:tc>
        <w:tc>
          <w:tcPr>
            <w:tcW w:w="1418" w:type="dxa"/>
            <w:tcBorders>
              <w:top w:val="nil"/>
              <w:left w:val="nil"/>
              <w:bottom w:val="single" w:sz="4" w:space="0" w:color="auto"/>
              <w:right w:val="single" w:sz="4" w:space="0" w:color="auto"/>
            </w:tcBorders>
            <w:shd w:val="clear" w:color="auto" w:fill="auto"/>
            <w:noWrap/>
            <w:vAlign w:val="center"/>
            <w:hideMark/>
          </w:tcPr>
          <w:p w14:paraId="044CF3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100005302.00</w:t>
            </w:r>
          </w:p>
        </w:tc>
        <w:tc>
          <w:tcPr>
            <w:tcW w:w="5103" w:type="dxa"/>
            <w:tcBorders>
              <w:top w:val="nil"/>
              <w:left w:val="nil"/>
              <w:bottom w:val="single" w:sz="4" w:space="0" w:color="auto"/>
              <w:right w:val="single" w:sz="4" w:space="0" w:color="auto"/>
            </w:tcBorders>
            <w:shd w:val="clear" w:color="auto" w:fill="auto"/>
            <w:noWrap/>
            <w:vAlign w:val="bottom"/>
            <w:hideMark/>
          </w:tcPr>
          <w:p w14:paraId="17366C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NITROFURANTOINA. SUSPENSION. 25 MG/ 5ML. ENVASE CON 120 ML</w:t>
            </w:r>
          </w:p>
        </w:tc>
        <w:tc>
          <w:tcPr>
            <w:tcW w:w="1520" w:type="dxa"/>
            <w:tcBorders>
              <w:top w:val="nil"/>
              <w:left w:val="nil"/>
              <w:bottom w:val="single" w:sz="4" w:space="0" w:color="auto"/>
              <w:right w:val="single" w:sz="4" w:space="0" w:color="auto"/>
            </w:tcBorders>
            <w:shd w:val="clear" w:color="auto" w:fill="auto"/>
            <w:noWrap/>
            <w:vAlign w:val="center"/>
            <w:hideMark/>
          </w:tcPr>
          <w:p w14:paraId="1DFC3D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D3D7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9EF9C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7C6BB81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769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417</w:t>
            </w:r>
          </w:p>
        </w:tc>
        <w:tc>
          <w:tcPr>
            <w:tcW w:w="1418" w:type="dxa"/>
            <w:tcBorders>
              <w:top w:val="nil"/>
              <w:left w:val="nil"/>
              <w:bottom w:val="single" w:sz="4" w:space="0" w:color="auto"/>
              <w:right w:val="single" w:sz="4" w:space="0" w:color="auto"/>
            </w:tcBorders>
            <w:shd w:val="clear" w:color="auto" w:fill="auto"/>
            <w:noWrap/>
            <w:vAlign w:val="center"/>
            <w:hideMark/>
          </w:tcPr>
          <w:p w14:paraId="263AB0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100005313.00</w:t>
            </w:r>
          </w:p>
        </w:tc>
        <w:tc>
          <w:tcPr>
            <w:tcW w:w="5103" w:type="dxa"/>
            <w:tcBorders>
              <w:top w:val="nil"/>
              <w:left w:val="nil"/>
              <w:bottom w:val="single" w:sz="4" w:space="0" w:color="auto"/>
              <w:right w:val="single" w:sz="4" w:space="0" w:color="auto"/>
            </w:tcBorders>
            <w:shd w:val="clear" w:color="auto" w:fill="auto"/>
            <w:noWrap/>
            <w:vAlign w:val="bottom"/>
            <w:hideMark/>
          </w:tcPr>
          <w:p w14:paraId="348482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ACETATO DE  CASPOFUNGINA EQUIVALENTE A 50MG. DE CASPOFUNGINAENVASE CON FCO AMPULA CON POLVO PARA 10.5 ML.( 5ML/ML.).</w:t>
            </w:r>
          </w:p>
        </w:tc>
        <w:tc>
          <w:tcPr>
            <w:tcW w:w="1520" w:type="dxa"/>
            <w:tcBorders>
              <w:top w:val="nil"/>
              <w:left w:val="nil"/>
              <w:bottom w:val="single" w:sz="4" w:space="0" w:color="auto"/>
              <w:right w:val="single" w:sz="4" w:space="0" w:color="auto"/>
            </w:tcBorders>
            <w:shd w:val="clear" w:color="auto" w:fill="auto"/>
            <w:noWrap/>
            <w:vAlign w:val="center"/>
            <w:hideMark/>
          </w:tcPr>
          <w:p w14:paraId="5A966E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81854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86100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7428FD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8229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418</w:t>
            </w:r>
          </w:p>
        </w:tc>
        <w:tc>
          <w:tcPr>
            <w:tcW w:w="1418" w:type="dxa"/>
            <w:tcBorders>
              <w:top w:val="nil"/>
              <w:left w:val="nil"/>
              <w:bottom w:val="single" w:sz="4" w:space="0" w:color="auto"/>
              <w:right w:val="single" w:sz="4" w:space="0" w:color="auto"/>
            </w:tcBorders>
            <w:shd w:val="clear" w:color="auto" w:fill="auto"/>
            <w:noWrap/>
            <w:vAlign w:val="center"/>
            <w:hideMark/>
          </w:tcPr>
          <w:p w14:paraId="5B90B9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100005315.00</w:t>
            </w:r>
          </w:p>
        </w:tc>
        <w:tc>
          <w:tcPr>
            <w:tcW w:w="5103" w:type="dxa"/>
            <w:tcBorders>
              <w:top w:val="nil"/>
              <w:left w:val="nil"/>
              <w:bottom w:val="single" w:sz="4" w:space="0" w:color="auto"/>
              <w:right w:val="single" w:sz="4" w:space="0" w:color="auto"/>
            </w:tcBorders>
            <w:shd w:val="clear" w:color="auto" w:fill="auto"/>
            <w:noWrap/>
            <w:vAlign w:val="bottom"/>
            <w:hideMark/>
          </w:tcPr>
          <w:p w14:paraId="5A37BB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VORICONAZOL. SOLUCION INYECTABLE. 200 MG. FRASCO AMPULA</w:t>
            </w:r>
          </w:p>
        </w:tc>
        <w:tc>
          <w:tcPr>
            <w:tcW w:w="1520" w:type="dxa"/>
            <w:tcBorders>
              <w:top w:val="nil"/>
              <w:left w:val="nil"/>
              <w:bottom w:val="single" w:sz="4" w:space="0" w:color="auto"/>
              <w:right w:val="single" w:sz="4" w:space="0" w:color="auto"/>
            </w:tcBorders>
            <w:shd w:val="clear" w:color="auto" w:fill="auto"/>
            <w:noWrap/>
            <w:vAlign w:val="center"/>
            <w:hideMark/>
          </w:tcPr>
          <w:p w14:paraId="272920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C4C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A2A4F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C6990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276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419</w:t>
            </w:r>
          </w:p>
        </w:tc>
        <w:tc>
          <w:tcPr>
            <w:tcW w:w="1418" w:type="dxa"/>
            <w:tcBorders>
              <w:top w:val="nil"/>
              <w:left w:val="nil"/>
              <w:bottom w:val="single" w:sz="4" w:space="0" w:color="auto"/>
              <w:right w:val="single" w:sz="4" w:space="0" w:color="auto"/>
            </w:tcBorders>
            <w:shd w:val="clear" w:color="auto" w:fill="auto"/>
            <w:noWrap/>
            <w:vAlign w:val="center"/>
            <w:hideMark/>
          </w:tcPr>
          <w:p w14:paraId="1F0740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100005330.00</w:t>
            </w:r>
          </w:p>
        </w:tc>
        <w:tc>
          <w:tcPr>
            <w:tcW w:w="5103" w:type="dxa"/>
            <w:tcBorders>
              <w:top w:val="nil"/>
              <w:left w:val="nil"/>
              <w:bottom w:val="single" w:sz="4" w:space="0" w:color="auto"/>
              <w:right w:val="single" w:sz="4" w:space="0" w:color="auto"/>
            </w:tcBorders>
            <w:shd w:val="clear" w:color="auto" w:fill="auto"/>
            <w:noWrap/>
            <w:vAlign w:val="bottom"/>
            <w:hideMark/>
          </w:tcPr>
          <w:p w14:paraId="743C41A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ALFA DORNASA. SOLUCION PARA INHALACION. 2.5 MG. AMPOLLETA CON 2.5 ML</w:t>
            </w:r>
          </w:p>
        </w:tc>
        <w:tc>
          <w:tcPr>
            <w:tcW w:w="1520" w:type="dxa"/>
            <w:tcBorders>
              <w:top w:val="nil"/>
              <w:left w:val="nil"/>
              <w:bottom w:val="single" w:sz="4" w:space="0" w:color="auto"/>
              <w:right w:val="single" w:sz="4" w:space="0" w:color="auto"/>
            </w:tcBorders>
            <w:shd w:val="clear" w:color="auto" w:fill="auto"/>
            <w:noWrap/>
            <w:vAlign w:val="center"/>
            <w:hideMark/>
          </w:tcPr>
          <w:p w14:paraId="46AF09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1E3D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7261E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7DE6FE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D421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420</w:t>
            </w:r>
          </w:p>
        </w:tc>
        <w:tc>
          <w:tcPr>
            <w:tcW w:w="1418" w:type="dxa"/>
            <w:tcBorders>
              <w:top w:val="nil"/>
              <w:left w:val="nil"/>
              <w:bottom w:val="single" w:sz="4" w:space="0" w:color="auto"/>
              <w:right w:val="single" w:sz="4" w:space="0" w:color="auto"/>
            </w:tcBorders>
            <w:shd w:val="clear" w:color="auto" w:fill="auto"/>
            <w:noWrap/>
            <w:vAlign w:val="center"/>
            <w:hideMark/>
          </w:tcPr>
          <w:p w14:paraId="6D04742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100005331.00</w:t>
            </w:r>
          </w:p>
        </w:tc>
        <w:tc>
          <w:tcPr>
            <w:tcW w:w="5103" w:type="dxa"/>
            <w:tcBorders>
              <w:top w:val="nil"/>
              <w:left w:val="nil"/>
              <w:bottom w:val="single" w:sz="4" w:space="0" w:color="auto"/>
              <w:right w:val="single" w:sz="4" w:space="0" w:color="auto"/>
            </w:tcBorders>
            <w:shd w:val="clear" w:color="auto" w:fill="auto"/>
            <w:noWrap/>
            <w:vAlign w:val="bottom"/>
            <w:hideMark/>
          </w:tcPr>
          <w:p w14:paraId="5EE87E6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BERACTANT. SUSPENSION INYECTABLE. 25 MG/8 ML. ENVASE CON FRASCO AMPULA DE 8 ML Y CANULA ENDOTRAQUEAL</w:t>
            </w:r>
          </w:p>
        </w:tc>
        <w:tc>
          <w:tcPr>
            <w:tcW w:w="1520" w:type="dxa"/>
            <w:tcBorders>
              <w:top w:val="nil"/>
              <w:left w:val="nil"/>
              <w:bottom w:val="single" w:sz="4" w:space="0" w:color="auto"/>
              <w:right w:val="single" w:sz="4" w:space="0" w:color="auto"/>
            </w:tcBorders>
            <w:shd w:val="clear" w:color="auto" w:fill="auto"/>
            <w:noWrap/>
            <w:vAlign w:val="center"/>
            <w:hideMark/>
          </w:tcPr>
          <w:p w14:paraId="184693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9E44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0A390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18AE88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B9B5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421</w:t>
            </w:r>
          </w:p>
        </w:tc>
        <w:tc>
          <w:tcPr>
            <w:tcW w:w="1418" w:type="dxa"/>
            <w:tcBorders>
              <w:top w:val="nil"/>
              <w:left w:val="nil"/>
              <w:bottom w:val="single" w:sz="4" w:space="0" w:color="auto"/>
              <w:right w:val="single" w:sz="4" w:space="0" w:color="auto"/>
            </w:tcBorders>
            <w:shd w:val="clear" w:color="auto" w:fill="auto"/>
            <w:noWrap/>
            <w:vAlign w:val="center"/>
            <w:hideMark/>
          </w:tcPr>
          <w:p w14:paraId="6C869F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100005333.00</w:t>
            </w:r>
          </w:p>
        </w:tc>
        <w:tc>
          <w:tcPr>
            <w:tcW w:w="5103" w:type="dxa"/>
            <w:tcBorders>
              <w:top w:val="nil"/>
              <w:left w:val="nil"/>
              <w:bottom w:val="single" w:sz="4" w:space="0" w:color="auto"/>
              <w:right w:val="single" w:sz="4" w:space="0" w:color="auto"/>
            </w:tcBorders>
            <w:shd w:val="clear" w:color="auto" w:fill="auto"/>
            <w:noWrap/>
            <w:vAlign w:val="bottom"/>
            <w:hideMark/>
          </w:tcPr>
          <w:p w14:paraId="03AC16A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ERITROPOYETINA SOLUCION INYECTABLE 4000 UI FRASCOS AMPULA CON O SIN DILUYENTE</w:t>
            </w:r>
          </w:p>
        </w:tc>
        <w:tc>
          <w:tcPr>
            <w:tcW w:w="1520" w:type="dxa"/>
            <w:tcBorders>
              <w:top w:val="nil"/>
              <w:left w:val="nil"/>
              <w:bottom w:val="single" w:sz="4" w:space="0" w:color="auto"/>
              <w:right w:val="single" w:sz="4" w:space="0" w:color="auto"/>
            </w:tcBorders>
            <w:shd w:val="clear" w:color="auto" w:fill="auto"/>
            <w:noWrap/>
            <w:vAlign w:val="center"/>
            <w:hideMark/>
          </w:tcPr>
          <w:p w14:paraId="7BED75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D127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5E2CB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34966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C3A9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422</w:t>
            </w:r>
          </w:p>
        </w:tc>
        <w:tc>
          <w:tcPr>
            <w:tcW w:w="1418" w:type="dxa"/>
            <w:tcBorders>
              <w:top w:val="nil"/>
              <w:left w:val="nil"/>
              <w:bottom w:val="single" w:sz="4" w:space="0" w:color="auto"/>
              <w:right w:val="single" w:sz="4" w:space="0" w:color="auto"/>
            </w:tcBorders>
            <w:shd w:val="clear" w:color="auto" w:fill="auto"/>
            <w:noWrap/>
            <w:vAlign w:val="center"/>
            <w:hideMark/>
          </w:tcPr>
          <w:p w14:paraId="3F4FF2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100005335.00</w:t>
            </w:r>
          </w:p>
        </w:tc>
        <w:tc>
          <w:tcPr>
            <w:tcW w:w="5103" w:type="dxa"/>
            <w:tcBorders>
              <w:top w:val="nil"/>
              <w:left w:val="nil"/>
              <w:bottom w:val="single" w:sz="4" w:space="0" w:color="auto"/>
              <w:right w:val="single" w:sz="4" w:space="0" w:color="auto"/>
            </w:tcBorders>
            <w:shd w:val="clear" w:color="auto" w:fill="auto"/>
            <w:noWrap/>
            <w:vAlign w:val="bottom"/>
            <w:hideMark/>
          </w:tcPr>
          <w:p w14:paraId="79080D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FOSFOLIPIDOS DE PULMON  SUSPENSION 80 MG/ML ENVASE CON 1.5 ML PORCINO</w:t>
            </w:r>
          </w:p>
        </w:tc>
        <w:tc>
          <w:tcPr>
            <w:tcW w:w="1520" w:type="dxa"/>
            <w:tcBorders>
              <w:top w:val="nil"/>
              <w:left w:val="nil"/>
              <w:bottom w:val="single" w:sz="4" w:space="0" w:color="auto"/>
              <w:right w:val="single" w:sz="4" w:space="0" w:color="auto"/>
            </w:tcBorders>
            <w:shd w:val="clear" w:color="auto" w:fill="auto"/>
            <w:noWrap/>
            <w:vAlign w:val="center"/>
            <w:hideMark/>
          </w:tcPr>
          <w:p w14:paraId="450D79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649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36A62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D5B696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B2C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423</w:t>
            </w:r>
          </w:p>
        </w:tc>
        <w:tc>
          <w:tcPr>
            <w:tcW w:w="1418" w:type="dxa"/>
            <w:tcBorders>
              <w:top w:val="nil"/>
              <w:left w:val="nil"/>
              <w:bottom w:val="single" w:sz="4" w:space="0" w:color="auto"/>
              <w:right w:val="single" w:sz="4" w:space="0" w:color="auto"/>
            </w:tcBorders>
            <w:shd w:val="clear" w:color="auto" w:fill="auto"/>
            <w:noWrap/>
            <w:vAlign w:val="center"/>
            <w:hideMark/>
          </w:tcPr>
          <w:p w14:paraId="10403E9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100005335.01</w:t>
            </w:r>
          </w:p>
        </w:tc>
        <w:tc>
          <w:tcPr>
            <w:tcW w:w="5103" w:type="dxa"/>
            <w:tcBorders>
              <w:top w:val="nil"/>
              <w:left w:val="nil"/>
              <w:bottom w:val="single" w:sz="4" w:space="0" w:color="auto"/>
              <w:right w:val="single" w:sz="4" w:space="0" w:color="auto"/>
            </w:tcBorders>
            <w:shd w:val="clear" w:color="auto" w:fill="auto"/>
            <w:noWrap/>
            <w:vAlign w:val="bottom"/>
            <w:hideMark/>
          </w:tcPr>
          <w:p w14:paraId="0BAD5F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FOSFOLIPIDOS DE PULMON PORCINO SUSPENSION 80 MG/ML            ENVASE CON 3 ML.</w:t>
            </w:r>
          </w:p>
        </w:tc>
        <w:tc>
          <w:tcPr>
            <w:tcW w:w="1520" w:type="dxa"/>
            <w:tcBorders>
              <w:top w:val="nil"/>
              <w:left w:val="nil"/>
              <w:bottom w:val="single" w:sz="4" w:space="0" w:color="auto"/>
              <w:right w:val="single" w:sz="4" w:space="0" w:color="auto"/>
            </w:tcBorders>
            <w:shd w:val="clear" w:color="auto" w:fill="auto"/>
            <w:noWrap/>
            <w:vAlign w:val="center"/>
            <w:hideMark/>
          </w:tcPr>
          <w:p w14:paraId="153F14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F405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F835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6E5575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E7EE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424</w:t>
            </w:r>
          </w:p>
        </w:tc>
        <w:tc>
          <w:tcPr>
            <w:tcW w:w="1418" w:type="dxa"/>
            <w:tcBorders>
              <w:top w:val="nil"/>
              <w:left w:val="nil"/>
              <w:bottom w:val="single" w:sz="4" w:space="0" w:color="auto"/>
              <w:right w:val="single" w:sz="4" w:space="0" w:color="auto"/>
            </w:tcBorders>
            <w:shd w:val="clear" w:color="auto" w:fill="auto"/>
            <w:noWrap/>
            <w:vAlign w:val="center"/>
            <w:hideMark/>
          </w:tcPr>
          <w:p w14:paraId="2ABF6DD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100005337.00</w:t>
            </w:r>
          </w:p>
        </w:tc>
        <w:tc>
          <w:tcPr>
            <w:tcW w:w="5103" w:type="dxa"/>
            <w:tcBorders>
              <w:top w:val="nil"/>
              <w:left w:val="nil"/>
              <w:bottom w:val="single" w:sz="4" w:space="0" w:color="auto"/>
              <w:right w:val="single" w:sz="4" w:space="0" w:color="auto"/>
            </w:tcBorders>
            <w:shd w:val="clear" w:color="auto" w:fill="auto"/>
            <w:noWrap/>
            <w:vAlign w:val="bottom"/>
            <w:hideMark/>
          </w:tcPr>
          <w:p w14:paraId="0CE63B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TOBRAMICINA. SOLUCION PARA NEBULIZADOR. 300 MG. ENVASE CON 14 SOBRES, CADA SOBRE CON 4 AMPOLLETAS DE 5 ML CADA UNA</w:t>
            </w:r>
          </w:p>
        </w:tc>
        <w:tc>
          <w:tcPr>
            <w:tcW w:w="1520" w:type="dxa"/>
            <w:tcBorders>
              <w:top w:val="nil"/>
              <w:left w:val="nil"/>
              <w:bottom w:val="single" w:sz="4" w:space="0" w:color="auto"/>
              <w:right w:val="single" w:sz="4" w:space="0" w:color="auto"/>
            </w:tcBorders>
            <w:shd w:val="clear" w:color="auto" w:fill="auto"/>
            <w:noWrap/>
            <w:vAlign w:val="center"/>
            <w:hideMark/>
          </w:tcPr>
          <w:p w14:paraId="77793E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64AE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E83B8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E4B7DB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82E9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425</w:t>
            </w:r>
          </w:p>
        </w:tc>
        <w:tc>
          <w:tcPr>
            <w:tcW w:w="1418" w:type="dxa"/>
            <w:tcBorders>
              <w:top w:val="nil"/>
              <w:left w:val="nil"/>
              <w:bottom w:val="single" w:sz="4" w:space="0" w:color="auto"/>
              <w:right w:val="single" w:sz="4" w:space="0" w:color="auto"/>
            </w:tcBorders>
            <w:shd w:val="clear" w:color="auto" w:fill="auto"/>
            <w:noWrap/>
            <w:vAlign w:val="center"/>
            <w:hideMark/>
          </w:tcPr>
          <w:p w14:paraId="3C3A1F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100005343.00</w:t>
            </w:r>
          </w:p>
        </w:tc>
        <w:tc>
          <w:tcPr>
            <w:tcW w:w="5103" w:type="dxa"/>
            <w:tcBorders>
              <w:top w:val="nil"/>
              <w:left w:val="nil"/>
              <w:bottom w:val="single" w:sz="4" w:space="0" w:color="auto"/>
              <w:right w:val="single" w:sz="4" w:space="0" w:color="auto"/>
            </w:tcBorders>
            <w:shd w:val="clear" w:color="auto" w:fill="auto"/>
            <w:noWrap/>
            <w:vAlign w:val="bottom"/>
            <w:hideMark/>
          </w:tcPr>
          <w:p w14:paraId="1CE5AA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FACTOR IX SOLUCIÓN INYECTABLE CADA FRASCO ÁMPULA CON LIOFILIZADO CONTIENE: FACTOR IX DE COAGULACIÓN RECOMBINANTE 500 UI ENVASE CON FRASCO ÁMPULA CON LIOFILIZADO Y FRASCO ÁMPULA CON DILUYENTE.</w:t>
            </w:r>
          </w:p>
        </w:tc>
        <w:tc>
          <w:tcPr>
            <w:tcW w:w="1520" w:type="dxa"/>
            <w:tcBorders>
              <w:top w:val="nil"/>
              <w:left w:val="nil"/>
              <w:bottom w:val="single" w:sz="4" w:space="0" w:color="auto"/>
              <w:right w:val="single" w:sz="4" w:space="0" w:color="auto"/>
            </w:tcBorders>
            <w:shd w:val="clear" w:color="auto" w:fill="auto"/>
            <w:noWrap/>
            <w:vAlign w:val="center"/>
            <w:hideMark/>
          </w:tcPr>
          <w:p w14:paraId="31DDAB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FE27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44821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495A2C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364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426</w:t>
            </w:r>
          </w:p>
        </w:tc>
        <w:tc>
          <w:tcPr>
            <w:tcW w:w="1418" w:type="dxa"/>
            <w:tcBorders>
              <w:top w:val="nil"/>
              <w:left w:val="nil"/>
              <w:bottom w:val="single" w:sz="4" w:space="0" w:color="auto"/>
              <w:right w:val="single" w:sz="4" w:space="0" w:color="auto"/>
            </w:tcBorders>
            <w:shd w:val="clear" w:color="auto" w:fill="auto"/>
            <w:noWrap/>
            <w:vAlign w:val="center"/>
            <w:hideMark/>
          </w:tcPr>
          <w:p w14:paraId="45E474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100005354.00</w:t>
            </w:r>
          </w:p>
        </w:tc>
        <w:tc>
          <w:tcPr>
            <w:tcW w:w="5103" w:type="dxa"/>
            <w:tcBorders>
              <w:top w:val="nil"/>
              <w:left w:val="nil"/>
              <w:bottom w:val="single" w:sz="4" w:space="0" w:color="auto"/>
              <w:right w:val="single" w:sz="4" w:space="0" w:color="auto"/>
            </w:tcBorders>
            <w:shd w:val="clear" w:color="auto" w:fill="auto"/>
            <w:noWrap/>
            <w:vAlign w:val="bottom"/>
            <w:hideMark/>
          </w:tcPr>
          <w:p w14:paraId="6868653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NIMODIPINO SOLUCION INYECTABLE 10 MG/ 50 ML FRASCO AMPULA CON 50 ML CON O SIN EQUIPO PERFUSOR DE POLIETILENO</w:t>
            </w:r>
          </w:p>
        </w:tc>
        <w:tc>
          <w:tcPr>
            <w:tcW w:w="1520" w:type="dxa"/>
            <w:tcBorders>
              <w:top w:val="nil"/>
              <w:left w:val="nil"/>
              <w:bottom w:val="single" w:sz="4" w:space="0" w:color="auto"/>
              <w:right w:val="single" w:sz="4" w:space="0" w:color="auto"/>
            </w:tcBorders>
            <w:shd w:val="clear" w:color="auto" w:fill="auto"/>
            <w:noWrap/>
            <w:vAlign w:val="center"/>
            <w:hideMark/>
          </w:tcPr>
          <w:p w14:paraId="08002F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E81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F534A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6D8F8D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70F2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427</w:t>
            </w:r>
          </w:p>
        </w:tc>
        <w:tc>
          <w:tcPr>
            <w:tcW w:w="1418" w:type="dxa"/>
            <w:tcBorders>
              <w:top w:val="nil"/>
              <w:left w:val="nil"/>
              <w:bottom w:val="single" w:sz="4" w:space="0" w:color="auto"/>
              <w:right w:val="single" w:sz="4" w:space="0" w:color="auto"/>
            </w:tcBorders>
            <w:shd w:val="clear" w:color="auto" w:fill="auto"/>
            <w:noWrap/>
            <w:vAlign w:val="center"/>
            <w:hideMark/>
          </w:tcPr>
          <w:p w14:paraId="3F0819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100005355.00</w:t>
            </w:r>
          </w:p>
        </w:tc>
        <w:tc>
          <w:tcPr>
            <w:tcW w:w="5103" w:type="dxa"/>
            <w:tcBorders>
              <w:top w:val="nil"/>
              <w:left w:val="nil"/>
              <w:bottom w:val="single" w:sz="4" w:space="0" w:color="auto"/>
              <w:right w:val="single" w:sz="4" w:space="0" w:color="auto"/>
            </w:tcBorders>
            <w:shd w:val="clear" w:color="auto" w:fill="auto"/>
            <w:noWrap/>
            <w:vAlign w:val="bottom"/>
            <w:hideMark/>
          </w:tcPr>
          <w:p w14:paraId="34CB97B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VIGABATRINA. COMPRIMIDO. 500 MG. 60 COMPRIMIDOS</w:t>
            </w:r>
          </w:p>
        </w:tc>
        <w:tc>
          <w:tcPr>
            <w:tcW w:w="1520" w:type="dxa"/>
            <w:tcBorders>
              <w:top w:val="nil"/>
              <w:left w:val="nil"/>
              <w:bottom w:val="single" w:sz="4" w:space="0" w:color="auto"/>
              <w:right w:val="single" w:sz="4" w:space="0" w:color="auto"/>
            </w:tcBorders>
            <w:shd w:val="clear" w:color="auto" w:fill="auto"/>
            <w:noWrap/>
            <w:vAlign w:val="center"/>
            <w:hideMark/>
          </w:tcPr>
          <w:p w14:paraId="018929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0D70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4C9B24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285987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CFC5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428</w:t>
            </w:r>
          </w:p>
        </w:tc>
        <w:tc>
          <w:tcPr>
            <w:tcW w:w="1418" w:type="dxa"/>
            <w:tcBorders>
              <w:top w:val="nil"/>
              <w:left w:val="nil"/>
              <w:bottom w:val="single" w:sz="4" w:space="0" w:color="auto"/>
              <w:right w:val="single" w:sz="4" w:space="0" w:color="auto"/>
            </w:tcBorders>
            <w:shd w:val="clear" w:color="auto" w:fill="auto"/>
            <w:noWrap/>
            <w:vAlign w:val="center"/>
            <w:hideMark/>
          </w:tcPr>
          <w:p w14:paraId="49CFCE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100005356.00</w:t>
            </w:r>
          </w:p>
        </w:tc>
        <w:tc>
          <w:tcPr>
            <w:tcW w:w="5103" w:type="dxa"/>
            <w:tcBorders>
              <w:top w:val="nil"/>
              <w:left w:val="nil"/>
              <w:bottom w:val="single" w:sz="4" w:space="0" w:color="auto"/>
              <w:right w:val="single" w:sz="4" w:space="0" w:color="auto"/>
            </w:tcBorders>
            <w:shd w:val="clear" w:color="auto" w:fill="auto"/>
            <w:noWrap/>
            <w:vAlign w:val="bottom"/>
            <w:hideMark/>
          </w:tcPr>
          <w:p w14:paraId="44319D4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LAMOTRIGINA.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3E6C71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4C51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7CF9B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F75D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35D4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429</w:t>
            </w:r>
          </w:p>
        </w:tc>
        <w:tc>
          <w:tcPr>
            <w:tcW w:w="1418" w:type="dxa"/>
            <w:tcBorders>
              <w:top w:val="nil"/>
              <w:left w:val="nil"/>
              <w:bottom w:val="single" w:sz="4" w:space="0" w:color="auto"/>
              <w:right w:val="single" w:sz="4" w:space="0" w:color="auto"/>
            </w:tcBorders>
            <w:shd w:val="clear" w:color="auto" w:fill="auto"/>
            <w:noWrap/>
            <w:vAlign w:val="center"/>
            <w:hideMark/>
          </w:tcPr>
          <w:p w14:paraId="5E2FE8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100005363.00</w:t>
            </w:r>
          </w:p>
        </w:tc>
        <w:tc>
          <w:tcPr>
            <w:tcW w:w="5103" w:type="dxa"/>
            <w:tcBorders>
              <w:top w:val="nil"/>
              <w:left w:val="nil"/>
              <w:bottom w:val="single" w:sz="4" w:space="0" w:color="auto"/>
              <w:right w:val="single" w:sz="4" w:space="0" w:color="auto"/>
            </w:tcBorders>
            <w:shd w:val="clear" w:color="auto" w:fill="auto"/>
            <w:noWrap/>
            <w:vAlign w:val="bottom"/>
            <w:hideMark/>
          </w:tcPr>
          <w:p w14:paraId="6EFE09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TOPIRAMATO TABLETA 100 MG ENVASE CON 60 TABLETAS.</w:t>
            </w:r>
          </w:p>
        </w:tc>
        <w:tc>
          <w:tcPr>
            <w:tcW w:w="1520" w:type="dxa"/>
            <w:tcBorders>
              <w:top w:val="nil"/>
              <w:left w:val="nil"/>
              <w:bottom w:val="single" w:sz="4" w:space="0" w:color="auto"/>
              <w:right w:val="single" w:sz="4" w:space="0" w:color="auto"/>
            </w:tcBorders>
            <w:shd w:val="clear" w:color="auto" w:fill="auto"/>
            <w:noWrap/>
            <w:vAlign w:val="center"/>
            <w:hideMark/>
          </w:tcPr>
          <w:p w14:paraId="22B750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A83D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A3C36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1A4516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45C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430</w:t>
            </w:r>
          </w:p>
        </w:tc>
        <w:tc>
          <w:tcPr>
            <w:tcW w:w="1418" w:type="dxa"/>
            <w:tcBorders>
              <w:top w:val="nil"/>
              <w:left w:val="nil"/>
              <w:bottom w:val="single" w:sz="4" w:space="0" w:color="auto"/>
              <w:right w:val="single" w:sz="4" w:space="0" w:color="auto"/>
            </w:tcBorders>
            <w:shd w:val="clear" w:color="auto" w:fill="auto"/>
            <w:noWrap/>
            <w:vAlign w:val="center"/>
            <w:hideMark/>
          </w:tcPr>
          <w:p w14:paraId="1BF9EED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100005365.00</w:t>
            </w:r>
          </w:p>
        </w:tc>
        <w:tc>
          <w:tcPr>
            <w:tcW w:w="5103" w:type="dxa"/>
            <w:tcBorders>
              <w:top w:val="nil"/>
              <w:left w:val="nil"/>
              <w:bottom w:val="single" w:sz="4" w:space="0" w:color="auto"/>
              <w:right w:val="single" w:sz="4" w:space="0" w:color="auto"/>
            </w:tcBorders>
            <w:shd w:val="clear" w:color="auto" w:fill="auto"/>
            <w:noWrap/>
            <w:vAlign w:val="bottom"/>
            <w:hideMark/>
          </w:tcPr>
          <w:p w14:paraId="5E4C359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TOPIRAMATO TABLETA 25 MG ENVASE CON 60 TABLETAS.</w:t>
            </w:r>
          </w:p>
        </w:tc>
        <w:tc>
          <w:tcPr>
            <w:tcW w:w="1520" w:type="dxa"/>
            <w:tcBorders>
              <w:top w:val="nil"/>
              <w:left w:val="nil"/>
              <w:bottom w:val="single" w:sz="4" w:space="0" w:color="auto"/>
              <w:right w:val="single" w:sz="4" w:space="0" w:color="auto"/>
            </w:tcBorders>
            <w:shd w:val="clear" w:color="auto" w:fill="auto"/>
            <w:noWrap/>
            <w:vAlign w:val="center"/>
            <w:hideMark/>
          </w:tcPr>
          <w:p w14:paraId="2CB10E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8E5E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33BAA4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4D3777A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864D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431</w:t>
            </w:r>
          </w:p>
        </w:tc>
        <w:tc>
          <w:tcPr>
            <w:tcW w:w="1418" w:type="dxa"/>
            <w:tcBorders>
              <w:top w:val="nil"/>
              <w:left w:val="nil"/>
              <w:bottom w:val="single" w:sz="4" w:space="0" w:color="auto"/>
              <w:right w:val="single" w:sz="4" w:space="0" w:color="auto"/>
            </w:tcBorders>
            <w:shd w:val="clear" w:color="auto" w:fill="auto"/>
            <w:noWrap/>
            <w:vAlign w:val="center"/>
            <w:hideMark/>
          </w:tcPr>
          <w:p w14:paraId="266605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100005381.00</w:t>
            </w:r>
          </w:p>
        </w:tc>
        <w:tc>
          <w:tcPr>
            <w:tcW w:w="5103" w:type="dxa"/>
            <w:tcBorders>
              <w:top w:val="nil"/>
              <w:left w:val="nil"/>
              <w:bottom w:val="single" w:sz="4" w:space="0" w:color="auto"/>
              <w:right w:val="single" w:sz="4" w:space="0" w:color="auto"/>
            </w:tcBorders>
            <w:shd w:val="clear" w:color="auto" w:fill="auto"/>
            <w:noWrap/>
            <w:vAlign w:val="bottom"/>
            <w:hideMark/>
          </w:tcPr>
          <w:p w14:paraId="32DFA7C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OLIGOMETALES ENDOVENOSOS. SOLUCION INYECTABLE. ZINC, COBRE, MANGANESO, SODIO, SULFATO, YODO, FLUOR, CLORO. FRASCOS AMPULA CON 20 ML</w:t>
            </w:r>
          </w:p>
        </w:tc>
        <w:tc>
          <w:tcPr>
            <w:tcW w:w="1520" w:type="dxa"/>
            <w:tcBorders>
              <w:top w:val="nil"/>
              <w:left w:val="nil"/>
              <w:bottom w:val="single" w:sz="4" w:space="0" w:color="auto"/>
              <w:right w:val="single" w:sz="4" w:space="0" w:color="auto"/>
            </w:tcBorders>
            <w:shd w:val="clear" w:color="auto" w:fill="auto"/>
            <w:noWrap/>
            <w:vAlign w:val="center"/>
            <w:hideMark/>
          </w:tcPr>
          <w:p w14:paraId="4933EF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839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1B52A9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007AB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F5FD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432</w:t>
            </w:r>
          </w:p>
        </w:tc>
        <w:tc>
          <w:tcPr>
            <w:tcW w:w="1418" w:type="dxa"/>
            <w:tcBorders>
              <w:top w:val="nil"/>
              <w:left w:val="nil"/>
              <w:bottom w:val="single" w:sz="4" w:space="0" w:color="auto"/>
              <w:right w:val="single" w:sz="4" w:space="0" w:color="auto"/>
            </w:tcBorders>
            <w:shd w:val="clear" w:color="auto" w:fill="auto"/>
            <w:noWrap/>
            <w:vAlign w:val="center"/>
            <w:hideMark/>
          </w:tcPr>
          <w:p w14:paraId="6F0F2F7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100005383.00</w:t>
            </w:r>
          </w:p>
        </w:tc>
        <w:tc>
          <w:tcPr>
            <w:tcW w:w="5103" w:type="dxa"/>
            <w:tcBorders>
              <w:top w:val="nil"/>
              <w:left w:val="nil"/>
              <w:bottom w:val="single" w:sz="4" w:space="0" w:color="auto"/>
              <w:right w:val="single" w:sz="4" w:space="0" w:color="auto"/>
            </w:tcBorders>
            <w:shd w:val="clear" w:color="auto" w:fill="auto"/>
            <w:noWrap/>
            <w:vAlign w:val="bottom"/>
            <w:hideMark/>
          </w:tcPr>
          <w:p w14:paraId="349E15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VITAMINAS (POLIVITAMINAS) Y MINERALES. JARABE. VITAMINA A, D, E, C,  B1, B2, B6, B12, NICOTINAMINA Y HIERRO. ENVASE CON 240 ML</w:t>
            </w:r>
          </w:p>
        </w:tc>
        <w:tc>
          <w:tcPr>
            <w:tcW w:w="1520" w:type="dxa"/>
            <w:tcBorders>
              <w:top w:val="nil"/>
              <w:left w:val="nil"/>
              <w:bottom w:val="single" w:sz="4" w:space="0" w:color="auto"/>
              <w:right w:val="single" w:sz="4" w:space="0" w:color="auto"/>
            </w:tcBorders>
            <w:shd w:val="clear" w:color="auto" w:fill="auto"/>
            <w:noWrap/>
            <w:vAlign w:val="center"/>
            <w:hideMark/>
          </w:tcPr>
          <w:p w14:paraId="2FAE54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E825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DED70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793754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70B7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433</w:t>
            </w:r>
          </w:p>
        </w:tc>
        <w:tc>
          <w:tcPr>
            <w:tcW w:w="1418" w:type="dxa"/>
            <w:tcBorders>
              <w:top w:val="nil"/>
              <w:left w:val="nil"/>
              <w:bottom w:val="single" w:sz="4" w:space="0" w:color="auto"/>
              <w:right w:val="single" w:sz="4" w:space="0" w:color="auto"/>
            </w:tcBorders>
            <w:shd w:val="clear" w:color="auto" w:fill="auto"/>
            <w:noWrap/>
            <w:vAlign w:val="center"/>
            <w:hideMark/>
          </w:tcPr>
          <w:p w14:paraId="593C1D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100005384.00</w:t>
            </w:r>
          </w:p>
        </w:tc>
        <w:tc>
          <w:tcPr>
            <w:tcW w:w="5103" w:type="dxa"/>
            <w:tcBorders>
              <w:top w:val="nil"/>
              <w:left w:val="nil"/>
              <w:bottom w:val="single" w:sz="4" w:space="0" w:color="auto"/>
              <w:right w:val="single" w:sz="4" w:space="0" w:color="auto"/>
            </w:tcBorders>
            <w:shd w:val="clear" w:color="auto" w:fill="auto"/>
            <w:noWrap/>
            <w:vAlign w:val="bottom"/>
            <w:hideMark/>
          </w:tcPr>
          <w:p w14:paraId="724DA1A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MULTIVITAMINAS. SOLUCION INYECTABLE ADULTO. VITAMINA A, D, E, B1, B2, B6, B12, ACIDO PANTOTENICO, C, BIOTINA, ACIDO FOLICO. UN FRASCO AMPULA Y DILUYENTE CON 5 ML</w:t>
            </w:r>
          </w:p>
        </w:tc>
        <w:tc>
          <w:tcPr>
            <w:tcW w:w="1520" w:type="dxa"/>
            <w:tcBorders>
              <w:top w:val="nil"/>
              <w:left w:val="nil"/>
              <w:bottom w:val="single" w:sz="4" w:space="0" w:color="auto"/>
              <w:right w:val="single" w:sz="4" w:space="0" w:color="auto"/>
            </w:tcBorders>
            <w:shd w:val="clear" w:color="auto" w:fill="auto"/>
            <w:noWrap/>
            <w:vAlign w:val="center"/>
            <w:hideMark/>
          </w:tcPr>
          <w:p w14:paraId="273F03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73F1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01A1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1E6BAE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080A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434</w:t>
            </w:r>
          </w:p>
        </w:tc>
        <w:tc>
          <w:tcPr>
            <w:tcW w:w="1418" w:type="dxa"/>
            <w:tcBorders>
              <w:top w:val="nil"/>
              <w:left w:val="nil"/>
              <w:bottom w:val="single" w:sz="4" w:space="0" w:color="auto"/>
              <w:right w:val="single" w:sz="4" w:space="0" w:color="auto"/>
            </w:tcBorders>
            <w:shd w:val="clear" w:color="auto" w:fill="auto"/>
            <w:noWrap/>
            <w:vAlign w:val="center"/>
            <w:hideMark/>
          </w:tcPr>
          <w:p w14:paraId="628A900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100005385.00</w:t>
            </w:r>
          </w:p>
        </w:tc>
        <w:tc>
          <w:tcPr>
            <w:tcW w:w="5103" w:type="dxa"/>
            <w:tcBorders>
              <w:top w:val="nil"/>
              <w:left w:val="nil"/>
              <w:bottom w:val="single" w:sz="4" w:space="0" w:color="auto"/>
              <w:right w:val="single" w:sz="4" w:space="0" w:color="auto"/>
            </w:tcBorders>
            <w:shd w:val="clear" w:color="auto" w:fill="auto"/>
            <w:noWrap/>
            <w:vAlign w:val="bottom"/>
            <w:hideMark/>
          </w:tcPr>
          <w:p w14:paraId="78C53D1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MULTIVITAMINAS SOLUCION INYECTABLE. INFANTIL VITAMINA A, D, E, K, B1, B2, B6, B12, ACIDO PANTOTENICO, C, BIOTINA, ACIDO FOLICO 1 FRASCO AMPULA Y 1 AMPOLLETAS CON 5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41C519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7DCE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6742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F0DFFD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0E93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435</w:t>
            </w:r>
          </w:p>
        </w:tc>
        <w:tc>
          <w:tcPr>
            <w:tcW w:w="1418" w:type="dxa"/>
            <w:tcBorders>
              <w:top w:val="nil"/>
              <w:left w:val="nil"/>
              <w:bottom w:val="single" w:sz="4" w:space="0" w:color="auto"/>
              <w:right w:val="single" w:sz="4" w:space="0" w:color="auto"/>
            </w:tcBorders>
            <w:shd w:val="clear" w:color="auto" w:fill="auto"/>
            <w:noWrap/>
            <w:vAlign w:val="center"/>
            <w:hideMark/>
          </w:tcPr>
          <w:p w14:paraId="5E4595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100005386.00</w:t>
            </w:r>
          </w:p>
        </w:tc>
        <w:tc>
          <w:tcPr>
            <w:tcW w:w="5103" w:type="dxa"/>
            <w:tcBorders>
              <w:top w:val="nil"/>
              <w:left w:val="nil"/>
              <w:bottom w:val="single" w:sz="4" w:space="0" w:color="auto"/>
              <w:right w:val="single" w:sz="4" w:space="0" w:color="auto"/>
            </w:tcBorders>
            <w:shd w:val="clear" w:color="auto" w:fill="auto"/>
            <w:noWrap/>
            <w:vAlign w:val="bottom"/>
            <w:hideMark/>
          </w:tcPr>
          <w:p w14:paraId="2E7F1D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CLORURO DE SODIO. SOLUCION INYECTABLE AL 17.7%. 0.177 G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5DA8CF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236D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5A259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79F57F4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1D63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436</w:t>
            </w:r>
          </w:p>
        </w:tc>
        <w:tc>
          <w:tcPr>
            <w:tcW w:w="1418" w:type="dxa"/>
            <w:tcBorders>
              <w:top w:val="nil"/>
              <w:left w:val="nil"/>
              <w:bottom w:val="single" w:sz="4" w:space="0" w:color="auto"/>
              <w:right w:val="single" w:sz="4" w:space="0" w:color="auto"/>
            </w:tcBorders>
            <w:shd w:val="clear" w:color="auto" w:fill="auto"/>
            <w:noWrap/>
            <w:vAlign w:val="center"/>
            <w:hideMark/>
          </w:tcPr>
          <w:p w14:paraId="0D8B8B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100005400.00</w:t>
            </w:r>
          </w:p>
        </w:tc>
        <w:tc>
          <w:tcPr>
            <w:tcW w:w="5103" w:type="dxa"/>
            <w:tcBorders>
              <w:top w:val="nil"/>
              <w:left w:val="nil"/>
              <w:bottom w:val="single" w:sz="4" w:space="0" w:color="auto"/>
              <w:right w:val="single" w:sz="4" w:space="0" w:color="auto"/>
            </w:tcBorders>
            <w:shd w:val="clear" w:color="auto" w:fill="auto"/>
            <w:noWrap/>
            <w:vAlign w:val="bottom"/>
            <w:hideMark/>
          </w:tcPr>
          <w:p w14:paraId="3D7F95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FORMULA DE INICIO LIBRE DE FENILALANINA. POLVO. KCAL 470-550/100G, LIPIDOS 20-26G/100G, HIDRATOS DE CARBONO 50-60G/100G, PROTEINAS 12.50-17G/100G. ENVASE: LATA CON MEDIDA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629977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8945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14408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5AD6B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2105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437</w:t>
            </w:r>
          </w:p>
        </w:tc>
        <w:tc>
          <w:tcPr>
            <w:tcW w:w="1418" w:type="dxa"/>
            <w:tcBorders>
              <w:top w:val="nil"/>
              <w:left w:val="nil"/>
              <w:bottom w:val="single" w:sz="4" w:space="0" w:color="auto"/>
              <w:right w:val="single" w:sz="4" w:space="0" w:color="auto"/>
            </w:tcBorders>
            <w:shd w:val="clear" w:color="auto" w:fill="auto"/>
            <w:noWrap/>
            <w:vAlign w:val="center"/>
            <w:hideMark/>
          </w:tcPr>
          <w:p w14:paraId="3FED89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100005405.00</w:t>
            </w:r>
          </w:p>
        </w:tc>
        <w:tc>
          <w:tcPr>
            <w:tcW w:w="5103" w:type="dxa"/>
            <w:tcBorders>
              <w:top w:val="nil"/>
              <w:left w:val="nil"/>
              <w:bottom w:val="single" w:sz="4" w:space="0" w:color="auto"/>
              <w:right w:val="single" w:sz="4" w:space="0" w:color="auto"/>
            </w:tcBorders>
            <w:shd w:val="clear" w:color="auto" w:fill="auto"/>
            <w:noWrap/>
            <w:vAlign w:val="bottom"/>
            <w:hideMark/>
          </w:tcPr>
          <w:p w14:paraId="16CA62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6D22EA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965C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655D3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1503C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1038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438</w:t>
            </w:r>
          </w:p>
        </w:tc>
        <w:tc>
          <w:tcPr>
            <w:tcW w:w="1418" w:type="dxa"/>
            <w:tcBorders>
              <w:top w:val="nil"/>
              <w:left w:val="nil"/>
              <w:bottom w:val="single" w:sz="4" w:space="0" w:color="auto"/>
              <w:right w:val="single" w:sz="4" w:space="0" w:color="auto"/>
            </w:tcBorders>
            <w:shd w:val="clear" w:color="auto" w:fill="auto"/>
            <w:noWrap/>
            <w:vAlign w:val="center"/>
            <w:hideMark/>
          </w:tcPr>
          <w:p w14:paraId="7E610F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100005407.00</w:t>
            </w:r>
          </w:p>
        </w:tc>
        <w:tc>
          <w:tcPr>
            <w:tcW w:w="5103" w:type="dxa"/>
            <w:tcBorders>
              <w:top w:val="nil"/>
              <w:left w:val="nil"/>
              <w:bottom w:val="single" w:sz="4" w:space="0" w:color="auto"/>
              <w:right w:val="single" w:sz="4" w:space="0" w:color="auto"/>
            </w:tcBorders>
            <w:shd w:val="clear" w:color="auto" w:fill="auto"/>
            <w:noWrap/>
            <w:vAlign w:val="bottom"/>
            <w:hideMark/>
          </w:tcPr>
          <w:p w14:paraId="6CA276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2FABB7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A98C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88855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D04D98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3234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439</w:t>
            </w:r>
          </w:p>
        </w:tc>
        <w:tc>
          <w:tcPr>
            <w:tcW w:w="1418" w:type="dxa"/>
            <w:tcBorders>
              <w:top w:val="nil"/>
              <w:left w:val="nil"/>
              <w:bottom w:val="single" w:sz="4" w:space="0" w:color="auto"/>
              <w:right w:val="single" w:sz="4" w:space="0" w:color="auto"/>
            </w:tcBorders>
            <w:shd w:val="clear" w:color="auto" w:fill="auto"/>
            <w:noWrap/>
            <w:vAlign w:val="center"/>
            <w:hideMark/>
          </w:tcPr>
          <w:p w14:paraId="770732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100005411.00</w:t>
            </w:r>
          </w:p>
        </w:tc>
        <w:tc>
          <w:tcPr>
            <w:tcW w:w="5103" w:type="dxa"/>
            <w:tcBorders>
              <w:top w:val="nil"/>
              <w:left w:val="nil"/>
              <w:bottom w:val="single" w:sz="4" w:space="0" w:color="auto"/>
              <w:right w:val="single" w:sz="4" w:space="0" w:color="auto"/>
            </w:tcBorders>
            <w:shd w:val="clear" w:color="auto" w:fill="auto"/>
            <w:noWrap/>
            <w:vAlign w:val="bottom"/>
            <w:hideMark/>
          </w:tcPr>
          <w:p w14:paraId="6A29482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ALIMENTO MEDICO PARA MENORES DE UN AÑO CON ACIDEMIA ISOVALERICA Y OTROS TRASTORNOS DEL METABOLISMO DE LA LEUCINA. POLVO. KCAL 475 A 500 POR CADA 100 G. PROTEINA 13 A 16.20 G POR CADA 100G. HIDRATOS DE CARBONO 51 A 54 G POR CADA 100G. LIPIDOS 21.70 A 26 G POR CADA 100G.</w:t>
            </w:r>
          </w:p>
        </w:tc>
        <w:tc>
          <w:tcPr>
            <w:tcW w:w="1520" w:type="dxa"/>
            <w:tcBorders>
              <w:top w:val="nil"/>
              <w:left w:val="nil"/>
              <w:bottom w:val="single" w:sz="4" w:space="0" w:color="auto"/>
              <w:right w:val="single" w:sz="4" w:space="0" w:color="auto"/>
            </w:tcBorders>
            <w:shd w:val="clear" w:color="auto" w:fill="auto"/>
            <w:noWrap/>
            <w:vAlign w:val="center"/>
            <w:hideMark/>
          </w:tcPr>
          <w:p w14:paraId="4CC17F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506C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6502E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F1350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930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440</w:t>
            </w:r>
          </w:p>
        </w:tc>
        <w:tc>
          <w:tcPr>
            <w:tcW w:w="1418" w:type="dxa"/>
            <w:tcBorders>
              <w:top w:val="nil"/>
              <w:left w:val="nil"/>
              <w:bottom w:val="single" w:sz="4" w:space="0" w:color="auto"/>
              <w:right w:val="single" w:sz="4" w:space="0" w:color="auto"/>
            </w:tcBorders>
            <w:shd w:val="clear" w:color="auto" w:fill="auto"/>
            <w:noWrap/>
            <w:vAlign w:val="center"/>
            <w:hideMark/>
          </w:tcPr>
          <w:p w14:paraId="775595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100005428.00</w:t>
            </w:r>
          </w:p>
        </w:tc>
        <w:tc>
          <w:tcPr>
            <w:tcW w:w="5103" w:type="dxa"/>
            <w:tcBorders>
              <w:top w:val="nil"/>
              <w:left w:val="nil"/>
              <w:bottom w:val="single" w:sz="4" w:space="0" w:color="auto"/>
              <w:right w:val="single" w:sz="4" w:space="0" w:color="auto"/>
            </w:tcBorders>
            <w:shd w:val="clear" w:color="auto" w:fill="auto"/>
            <w:noWrap/>
            <w:vAlign w:val="bottom"/>
            <w:hideMark/>
          </w:tcPr>
          <w:p w14:paraId="295538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DIHIDRATADO DE ONDANSETRON. SOLUCION INYECTABLE. 8 MG/ 4 ML.AMPOLLETA O FRASCO AMPULA CON 4 ML</w:t>
            </w:r>
          </w:p>
        </w:tc>
        <w:tc>
          <w:tcPr>
            <w:tcW w:w="1520" w:type="dxa"/>
            <w:tcBorders>
              <w:top w:val="nil"/>
              <w:left w:val="nil"/>
              <w:bottom w:val="single" w:sz="4" w:space="0" w:color="auto"/>
              <w:right w:val="single" w:sz="4" w:space="0" w:color="auto"/>
            </w:tcBorders>
            <w:shd w:val="clear" w:color="auto" w:fill="auto"/>
            <w:noWrap/>
            <w:vAlign w:val="center"/>
            <w:hideMark/>
          </w:tcPr>
          <w:p w14:paraId="456466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B2AA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5C55B5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487</w:t>
            </w:r>
          </w:p>
        </w:tc>
      </w:tr>
      <w:tr w:rsidR="00C3270E" w:rsidRPr="00931D45" w14:paraId="4350035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02C1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441</w:t>
            </w:r>
          </w:p>
        </w:tc>
        <w:tc>
          <w:tcPr>
            <w:tcW w:w="1418" w:type="dxa"/>
            <w:tcBorders>
              <w:top w:val="nil"/>
              <w:left w:val="nil"/>
              <w:bottom w:val="single" w:sz="4" w:space="0" w:color="auto"/>
              <w:right w:val="single" w:sz="4" w:space="0" w:color="auto"/>
            </w:tcBorders>
            <w:shd w:val="clear" w:color="auto" w:fill="auto"/>
            <w:noWrap/>
            <w:vAlign w:val="center"/>
            <w:hideMark/>
          </w:tcPr>
          <w:p w14:paraId="1BB3A3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100005432.00</w:t>
            </w:r>
          </w:p>
        </w:tc>
        <w:tc>
          <w:tcPr>
            <w:tcW w:w="5103" w:type="dxa"/>
            <w:tcBorders>
              <w:top w:val="nil"/>
              <w:left w:val="nil"/>
              <w:bottom w:val="single" w:sz="4" w:space="0" w:color="auto"/>
              <w:right w:val="single" w:sz="4" w:space="0" w:color="auto"/>
            </w:tcBorders>
            <w:shd w:val="clear" w:color="auto" w:fill="auto"/>
            <w:noWrap/>
            <w:vAlign w:val="bottom"/>
            <w:hideMark/>
          </w:tcPr>
          <w:p w14:paraId="55A19D2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FILGRASTIM. SOLUCION INYECTABLE. 300 MCG. FRASCOS AMPULA O JERINGAS</w:t>
            </w:r>
          </w:p>
        </w:tc>
        <w:tc>
          <w:tcPr>
            <w:tcW w:w="1520" w:type="dxa"/>
            <w:tcBorders>
              <w:top w:val="nil"/>
              <w:left w:val="nil"/>
              <w:bottom w:val="single" w:sz="4" w:space="0" w:color="auto"/>
              <w:right w:val="single" w:sz="4" w:space="0" w:color="auto"/>
            </w:tcBorders>
            <w:shd w:val="clear" w:color="auto" w:fill="auto"/>
            <w:noWrap/>
            <w:vAlign w:val="center"/>
            <w:hideMark/>
          </w:tcPr>
          <w:p w14:paraId="341743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7AE2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447D8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4BCE5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9D1E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442</w:t>
            </w:r>
          </w:p>
        </w:tc>
        <w:tc>
          <w:tcPr>
            <w:tcW w:w="1418" w:type="dxa"/>
            <w:tcBorders>
              <w:top w:val="nil"/>
              <w:left w:val="nil"/>
              <w:bottom w:val="single" w:sz="4" w:space="0" w:color="auto"/>
              <w:right w:val="single" w:sz="4" w:space="0" w:color="auto"/>
            </w:tcBorders>
            <w:shd w:val="clear" w:color="auto" w:fill="auto"/>
            <w:noWrap/>
            <w:vAlign w:val="center"/>
            <w:hideMark/>
          </w:tcPr>
          <w:p w14:paraId="79961B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100005481.00</w:t>
            </w:r>
          </w:p>
        </w:tc>
        <w:tc>
          <w:tcPr>
            <w:tcW w:w="5103" w:type="dxa"/>
            <w:tcBorders>
              <w:top w:val="nil"/>
              <w:left w:val="nil"/>
              <w:bottom w:val="single" w:sz="4" w:space="0" w:color="auto"/>
              <w:right w:val="single" w:sz="4" w:space="0" w:color="auto"/>
            </w:tcBorders>
            <w:shd w:val="clear" w:color="auto" w:fill="auto"/>
            <w:noWrap/>
            <w:vAlign w:val="bottom"/>
            <w:hideMark/>
          </w:tcPr>
          <w:p w14:paraId="0EAFD48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PAROXETINA. TABLETA. 20 MG.</w:t>
            </w:r>
          </w:p>
        </w:tc>
        <w:tc>
          <w:tcPr>
            <w:tcW w:w="1520" w:type="dxa"/>
            <w:tcBorders>
              <w:top w:val="nil"/>
              <w:left w:val="nil"/>
              <w:bottom w:val="single" w:sz="4" w:space="0" w:color="auto"/>
              <w:right w:val="single" w:sz="4" w:space="0" w:color="auto"/>
            </w:tcBorders>
            <w:shd w:val="clear" w:color="auto" w:fill="auto"/>
            <w:noWrap/>
            <w:vAlign w:val="center"/>
            <w:hideMark/>
          </w:tcPr>
          <w:p w14:paraId="0A78E0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3989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C6867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02A4C3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6DB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443</w:t>
            </w:r>
          </w:p>
        </w:tc>
        <w:tc>
          <w:tcPr>
            <w:tcW w:w="1418" w:type="dxa"/>
            <w:tcBorders>
              <w:top w:val="nil"/>
              <w:left w:val="nil"/>
              <w:bottom w:val="single" w:sz="4" w:space="0" w:color="auto"/>
              <w:right w:val="single" w:sz="4" w:space="0" w:color="auto"/>
            </w:tcBorders>
            <w:shd w:val="clear" w:color="auto" w:fill="auto"/>
            <w:noWrap/>
            <w:vAlign w:val="center"/>
            <w:hideMark/>
          </w:tcPr>
          <w:p w14:paraId="6A959AF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100005485.00</w:t>
            </w:r>
          </w:p>
        </w:tc>
        <w:tc>
          <w:tcPr>
            <w:tcW w:w="5103" w:type="dxa"/>
            <w:tcBorders>
              <w:top w:val="nil"/>
              <w:left w:val="nil"/>
              <w:bottom w:val="single" w:sz="4" w:space="0" w:color="auto"/>
              <w:right w:val="single" w:sz="4" w:space="0" w:color="auto"/>
            </w:tcBorders>
            <w:shd w:val="clear" w:color="auto" w:fill="auto"/>
            <w:noWrap/>
            <w:vAlign w:val="bottom"/>
            <w:hideMark/>
          </w:tcPr>
          <w:p w14:paraId="0866D4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OLANZAPINA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6C0213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B427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84A94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6AD79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BA95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444</w:t>
            </w:r>
          </w:p>
        </w:tc>
        <w:tc>
          <w:tcPr>
            <w:tcW w:w="1418" w:type="dxa"/>
            <w:tcBorders>
              <w:top w:val="nil"/>
              <w:left w:val="nil"/>
              <w:bottom w:val="single" w:sz="4" w:space="0" w:color="auto"/>
              <w:right w:val="single" w:sz="4" w:space="0" w:color="auto"/>
            </w:tcBorders>
            <w:shd w:val="clear" w:color="auto" w:fill="auto"/>
            <w:noWrap/>
            <w:vAlign w:val="center"/>
            <w:hideMark/>
          </w:tcPr>
          <w:p w14:paraId="2E0DC4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100005486.00</w:t>
            </w:r>
          </w:p>
        </w:tc>
        <w:tc>
          <w:tcPr>
            <w:tcW w:w="5103" w:type="dxa"/>
            <w:tcBorders>
              <w:top w:val="nil"/>
              <w:left w:val="nil"/>
              <w:bottom w:val="single" w:sz="4" w:space="0" w:color="auto"/>
              <w:right w:val="single" w:sz="4" w:space="0" w:color="auto"/>
            </w:tcBorders>
            <w:shd w:val="clear" w:color="auto" w:fill="auto"/>
            <w:noWrap/>
            <w:vAlign w:val="bottom"/>
            <w:hideMark/>
          </w:tcPr>
          <w:p w14:paraId="61497E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OLANZAPINA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5B8EDD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C868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D6996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0877D9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13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445</w:t>
            </w:r>
          </w:p>
        </w:tc>
        <w:tc>
          <w:tcPr>
            <w:tcW w:w="1418" w:type="dxa"/>
            <w:tcBorders>
              <w:top w:val="nil"/>
              <w:left w:val="nil"/>
              <w:bottom w:val="single" w:sz="4" w:space="0" w:color="auto"/>
              <w:right w:val="single" w:sz="4" w:space="0" w:color="auto"/>
            </w:tcBorders>
            <w:shd w:val="clear" w:color="auto" w:fill="auto"/>
            <w:noWrap/>
            <w:vAlign w:val="center"/>
            <w:hideMark/>
          </w:tcPr>
          <w:p w14:paraId="7C5030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100005486.01</w:t>
            </w:r>
          </w:p>
        </w:tc>
        <w:tc>
          <w:tcPr>
            <w:tcW w:w="5103" w:type="dxa"/>
            <w:tcBorders>
              <w:top w:val="nil"/>
              <w:left w:val="nil"/>
              <w:bottom w:val="single" w:sz="4" w:space="0" w:color="auto"/>
              <w:right w:val="single" w:sz="4" w:space="0" w:color="auto"/>
            </w:tcBorders>
            <w:shd w:val="clear" w:color="auto" w:fill="auto"/>
            <w:noWrap/>
            <w:vAlign w:val="bottom"/>
            <w:hideMark/>
          </w:tcPr>
          <w:p w14:paraId="2B6BBB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OLANZAPINA TABLETA 10 MG.</w:t>
            </w:r>
          </w:p>
        </w:tc>
        <w:tc>
          <w:tcPr>
            <w:tcW w:w="1520" w:type="dxa"/>
            <w:tcBorders>
              <w:top w:val="nil"/>
              <w:left w:val="nil"/>
              <w:bottom w:val="single" w:sz="4" w:space="0" w:color="auto"/>
              <w:right w:val="single" w:sz="4" w:space="0" w:color="auto"/>
            </w:tcBorders>
            <w:shd w:val="clear" w:color="auto" w:fill="auto"/>
            <w:noWrap/>
            <w:vAlign w:val="center"/>
            <w:hideMark/>
          </w:tcPr>
          <w:p w14:paraId="5EF59D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A815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E40A1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E82DF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EA8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446</w:t>
            </w:r>
          </w:p>
        </w:tc>
        <w:tc>
          <w:tcPr>
            <w:tcW w:w="1418" w:type="dxa"/>
            <w:tcBorders>
              <w:top w:val="nil"/>
              <w:left w:val="nil"/>
              <w:bottom w:val="single" w:sz="4" w:space="0" w:color="auto"/>
              <w:right w:val="single" w:sz="4" w:space="0" w:color="auto"/>
            </w:tcBorders>
            <w:shd w:val="clear" w:color="auto" w:fill="auto"/>
            <w:noWrap/>
            <w:vAlign w:val="center"/>
            <w:hideMark/>
          </w:tcPr>
          <w:p w14:paraId="57EF5F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100005489.00</w:t>
            </w:r>
          </w:p>
        </w:tc>
        <w:tc>
          <w:tcPr>
            <w:tcW w:w="5103" w:type="dxa"/>
            <w:tcBorders>
              <w:top w:val="nil"/>
              <w:left w:val="nil"/>
              <w:bottom w:val="single" w:sz="4" w:space="0" w:color="auto"/>
              <w:right w:val="single" w:sz="4" w:space="0" w:color="auto"/>
            </w:tcBorders>
            <w:shd w:val="clear" w:color="auto" w:fill="auto"/>
            <w:noWrap/>
            <w:vAlign w:val="bottom"/>
            <w:hideMark/>
          </w:tcPr>
          <w:p w14:paraId="15313A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QUETIAPINA.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1CAE7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3FB9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6B87C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48C254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73D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447</w:t>
            </w:r>
          </w:p>
        </w:tc>
        <w:tc>
          <w:tcPr>
            <w:tcW w:w="1418" w:type="dxa"/>
            <w:tcBorders>
              <w:top w:val="nil"/>
              <w:left w:val="nil"/>
              <w:bottom w:val="single" w:sz="4" w:space="0" w:color="auto"/>
              <w:right w:val="single" w:sz="4" w:space="0" w:color="auto"/>
            </w:tcBorders>
            <w:shd w:val="clear" w:color="auto" w:fill="auto"/>
            <w:noWrap/>
            <w:vAlign w:val="center"/>
            <w:hideMark/>
          </w:tcPr>
          <w:p w14:paraId="69C4CD9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100005501.00</w:t>
            </w:r>
          </w:p>
        </w:tc>
        <w:tc>
          <w:tcPr>
            <w:tcW w:w="5103" w:type="dxa"/>
            <w:tcBorders>
              <w:top w:val="nil"/>
              <w:left w:val="nil"/>
              <w:bottom w:val="single" w:sz="4" w:space="0" w:color="auto"/>
              <w:right w:val="single" w:sz="4" w:space="0" w:color="auto"/>
            </w:tcBorders>
            <w:shd w:val="clear" w:color="auto" w:fill="auto"/>
            <w:noWrap/>
            <w:vAlign w:val="bottom"/>
            <w:hideMark/>
          </w:tcPr>
          <w:p w14:paraId="3E0EF9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DICLOFENACO SODICO. SOLUCION INYECTABLE. 75 MG/ 3 ML. AMPOLLETAS CON 3 ML</w:t>
            </w:r>
          </w:p>
        </w:tc>
        <w:tc>
          <w:tcPr>
            <w:tcW w:w="1520" w:type="dxa"/>
            <w:tcBorders>
              <w:top w:val="nil"/>
              <w:left w:val="nil"/>
              <w:bottom w:val="single" w:sz="4" w:space="0" w:color="auto"/>
              <w:right w:val="single" w:sz="4" w:space="0" w:color="auto"/>
            </w:tcBorders>
            <w:shd w:val="clear" w:color="auto" w:fill="auto"/>
            <w:noWrap/>
            <w:vAlign w:val="center"/>
            <w:hideMark/>
          </w:tcPr>
          <w:p w14:paraId="5F8115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1F58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BA358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334</w:t>
            </w:r>
          </w:p>
        </w:tc>
      </w:tr>
      <w:tr w:rsidR="00C3270E" w:rsidRPr="00931D45" w14:paraId="5F7725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EFA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448</w:t>
            </w:r>
          </w:p>
        </w:tc>
        <w:tc>
          <w:tcPr>
            <w:tcW w:w="1418" w:type="dxa"/>
            <w:tcBorders>
              <w:top w:val="nil"/>
              <w:left w:val="nil"/>
              <w:bottom w:val="single" w:sz="4" w:space="0" w:color="auto"/>
              <w:right w:val="single" w:sz="4" w:space="0" w:color="auto"/>
            </w:tcBorders>
            <w:shd w:val="clear" w:color="auto" w:fill="auto"/>
            <w:noWrap/>
            <w:vAlign w:val="center"/>
            <w:hideMark/>
          </w:tcPr>
          <w:p w14:paraId="45531A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100005505.00</w:t>
            </w:r>
          </w:p>
        </w:tc>
        <w:tc>
          <w:tcPr>
            <w:tcW w:w="5103" w:type="dxa"/>
            <w:tcBorders>
              <w:top w:val="nil"/>
              <w:left w:val="nil"/>
              <w:bottom w:val="single" w:sz="4" w:space="0" w:color="auto"/>
              <w:right w:val="single" w:sz="4" w:space="0" w:color="auto"/>
            </w:tcBorders>
            <w:shd w:val="clear" w:color="auto" w:fill="auto"/>
            <w:noWrap/>
            <w:vAlign w:val="bottom"/>
            <w:hideMark/>
          </w:tcPr>
          <w:p w14:paraId="202BA13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CELECOXIB CAPSULA100 MG 20 CAPSULAS</w:t>
            </w:r>
          </w:p>
        </w:tc>
        <w:tc>
          <w:tcPr>
            <w:tcW w:w="1520" w:type="dxa"/>
            <w:tcBorders>
              <w:top w:val="nil"/>
              <w:left w:val="nil"/>
              <w:bottom w:val="single" w:sz="4" w:space="0" w:color="auto"/>
              <w:right w:val="single" w:sz="4" w:space="0" w:color="auto"/>
            </w:tcBorders>
            <w:shd w:val="clear" w:color="auto" w:fill="auto"/>
            <w:noWrap/>
            <w:vAlign w:val="center"/>
            <w:hideMark/>
          </w:tcPr>
          <w:p w14:paraId="44D3E4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E11F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A70AB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4234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E1B4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449</w:t>
            </w:r>
          </w:p>
        </w:tc>
        <w:tc>
          <w:tcPr>
            <w:tcW w:w="1418" w:type="dxa"/>
            <w:tcBorders>
              <w:top w:val="nil"/>
              <w:left w:val="nil"/>
              <w:bottom w:val="single" w:sz="4" w:space="0" w:color="auto"/>
              <w:right w:val="single" w:sz="4" w:space="0" w:color="auto"/>
            </w:tcBorders>
            <w:shd w:val="clear" w:color="auto" w:fill="auto"/>
            <w:noWrap/>
            <w:vAlign w:val="center"/>
            <w:hideMark/>
          </w:tcPr>
          <w:p w14:paraId="05DD6B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100005544.01</w:t>
            </w:r>
          </w:p>
        </w:tc>
        <w:tc>
          <w:tcPr>
            <w:tcW w:w="5103" w:type="dxa"/>
            <w:tcBorders>
              <w:top w:val="nil"/>
              <w:left w:val="nil"/>
              <w:bottom w:val="single" w:sz="4" w:space="0" w:color="auto"/>
              <w:right w:val="single" w:sz="4" w:space="0" w:color="auto"/>
            </w:tcBorders>
            <w:shd w:val="clear" w:color="auto" w:fill="auto"/>
            <w:noWrap/>
            <w:vAlign w:val="bottom"/>
            <w:hideMark/>
          </w:tcPr>
          <w:p w14:paraId="1A63847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RIVAROXABÁN. COMPRIMIDO CADA COMPRIMIDO CONTIENE: RIVAROXABÁN 10 MG</w:t>
            </w:r>
          </w:p>
        </w:tc>
        <w:tc>
          <w:tcPr>
            <w:tcW w:w="1520" w:type="dxa"/>
            <w:tcBorders>
              <w:top w:val="nil"/>
              <w:left w:val="nil"/>
              <w:bottom w:val="single" w:sz="4" w:space="0" w:color="auto"/>
              <w:right w:val="single" w:sz="4" w:space="0" w:color="auto"/>
            </w:tcBorders>
            <w:shd w:val="clear" w:color="auto" w:fill="auto"/>
            <w:noWrap/>
            <w:vAlign w:val="center"/>
            <w:hideMark/>
          </w:tcPr>
          <w:p w14:paraId="76DD9A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8C69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BB0C9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78543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D65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450</w:t>
            </w:r>
          </w:p>
        </w:tc>
        <w:tc>
          <w:tcPr>
            <w:tcW w:w="1418" w:type="dxa"/>
            <w:tcBorders>
              <w:top w:val="nil"/>
              <w:left w:val="nil"/>
              <w:bottom w:val="single" w:sz="4" w:space="0" w:color="auto"/>
              <w:right w:val="single" w:sz="4" w:space="0" w:color="auto"/>
            </w:tcBorders>
            <w:shd w:val="clear" w:color="auto" w:fill="auto"/>
            <w:noWrap/>
            <w:vAlign w:val="center"/>
            <w:hideMark/>
          </w:tcPr>
          <w:p w14:paraId="444AF81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100005624.00</w:t>
            </w:r>
          </w:p>
        </w:tc>
        <w:tc>
          <w:tcPr>
            <w:tcW w:w="5103" w:type="dxa"/>
            <w:tcBorders>
              <w:top w:val="nil"/>
              <w:left w:val="nil"/>
              <w:bottom w:val="single" w:sz="4" w:space="0" w:color="auto"/>
              <w:right w:val="single" w:sz="4" w:space="0" w:color="auto"/>
            </w:tcBorders>
            <w:shd w:val="clear" w:color="auto" w:fill="auto"/>
            <w:noWrap/>
            <w:vAlign w:val="bottom"/>
            <w:hideMark/>
          </w:tcPr>
          <w:p w14:paraId="0B1B9B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ROMIPLOSTIM SOLUCION INYECTABLE 375 µG ENVASE CON UN FRASCO AMPULA CON POLVO (250 MCG/0.5 ML RECONSTITUIDO)</w:t>
            </w:r>
          </w:p>
        </w:tc>
        <w:tc>
          <w:tcPr>
            <w:tcW w:w="1520" w:type="dxa"/>
            <w:tcBorders>
              <w:top w:val="nil"/>
              <w:left w:val="nil"/>
              <w:bottom w:val="single" w:sz="4" w:space="0" w:color="auto"/>
              <w:right w:val="single" w:sz="4" w:space="0" w:color="auto"/>
            </w:tcBorders>
            <w:shd w:val="clear" w:color="auto" w:fill="auto"/>
            <w:noWrap/>
            <w:vAlign w:val="center"/>
            <w:hideMark/>
          </w:tcPr>
          <w:p w14:paraId="3D2ABE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CE6A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8E941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3E568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7587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451</w:t>
            </w:r>
          </w:p>
        </w:tc>
        <w:tc>
          <w:tcPr>
            <w:tcW w:w="1418" w:type="dxa"/>
            <w:tcBorders>
              <w:top w:val="nil"/>
              <w:left w:val="nil"/>
              <w:bottom w:val="single" w:sz="4" w:space="0" w:color="auto"/>
              <w:right w:val="single" w:sz="4" w:space="0" w:color="auto"/>
            </w:tcBorders>
            <w:shd w:val="clear" w:color="auto" w:fill="auto"/>
            <w:noWrap/>
            <w:vAlign w:val="center"/>
            <w:hideMark/>
          </w:tcPr>
          <w:p w14:paraId="2DE953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100005640.00</w:t>
            </w:r>
          </w:p>
        </w:tc>
        <w:tc>
          <w:tcPr>
            <w:tcW w:w="5103" w:type="dxa"/>
            <w:tcBorders>
              <w:top w:val="nil"/>
              <w:left w:val="nil"/>
              <w:bottom w:val="single" w:sz="4" w:space="0" w:color="auto"/>
              <w:right w:val="single" w:sz="4" w:space="0" w:color="auto"/>
            </w:tcBorders>
            <w:shd w:val="clear" w:color="auto" w:fill="auto"/>
            <w:noWrap/>
            <w:vAlign w:val="bottom"/>
            <w:hideMark/>
          </w:tcPr>
          <w:p w14:paraId="6B34E3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EFAVIRENZ, EMTRICITABINA, TENOFOVIR FUMARATO DE DISOPROXILO TABLETA 600 MG/200 MG/300 MG EQUIVALENTE A 245 MG DE TENOFOVIR DISOPROXIL</w:t>
            </w:r>
          </w:p>
        </w:tc>
        <w:tc>
          <w:tcPr>
            <w:tcW w:w="1520" w:type="dxa"/>
            <w:tcBorders>
              <w:top w:val="nil"/>
              <w:left w:val="nil"/>
              <w:bottom w:val="single" w:sz="4" w:space="0" w:color="auto"/>
              <w:right w:val="single" w:sz="4" w:space="0" w:color="auto"/>
            </w:tcBorders>
            <w:shd w:val="clear" w:color="auto" w:fill="auto"/>
            <w:noWrap/>
            <w:vAlign w:val="center"/>
            <w:hideMark/>
          </w:tcPr>
          <w:p w14:paraId="6708F1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1859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A40D2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33BA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D6CF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452</w:t>
            </w:r>
          </w:p>
        </w:tc>
        <w:tc>
          <w:tcPr>
            <w:tcW w:w="1418" w:type="dxa"/>
            <w:tcBorders>
              <w:top w:val="nil"/>
              <w:left w:val="nil"/>
              <w:bottom w:val="single" w:sz="4" w:space="0" w:color="auto"/>
              <w:right w:val="single" w:sz="4" w:space="0" w:color="auto"/>
            </w:tcBorders>
            <w:shd w:val="clear" w:color="auto" w:fill="auto"/>
            <w:noWrap/>
            <w:vAlign w:val="center"/>
            <w:hideMark/>
          </w:tcPr>
          <w:p w14:paraId="45E86A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100005640.01</w:t>
            </w:r>
          </w:p>
        </w:tc>
        <w:tc>
          <w:tcPr>
            <w:tcW w:w="5103" w:type="dxa"/>
            <w:tcBorders>
              <w:top w:val="nil"/>
              <w:left w:val="nil"/>
              <w:bottom w:val="single" w:sz="4" w:space="0" w:color="auto"/>
              <w:right w:val="single" w:sz="4" w:space="0" w:color="auto"/>
            </w:tcBorders>
            <w:shd w:val="clear" w:color="auto" w:fill="auto"/>
            <w:noWrap/>
            <w:vAlign w:val="bottom"/>
            <w:hideMark/>
          </w:tcPr>
          <w:p w14:paraId="003DD82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EFAVIRENZ, EMTRICITABINA, TENOFOVIR DISOPROXILO EFAVIRENZ 600 MG. EMTRICITABINA 200 MG. TENOFOVIR DISOPROXIL SUCCINATO 300.6 MG EQUIVALENTE A 245 MG. DE TENOFOVIR DISOPROXIL. ENVASE CON 30 TABLETAS.</w:t>
            </w:r>
          </w:p>
        </w:tc>
        <w:tc>
          <w:tcPr>
            <w:tcW w:w="1520" w:type="dxa"/>
            <w:tcBorders>
              <w:top w:val="nil"/>
              <w:left w:val="nil"/>
              <w:bottom w:val="single" w:sz="4" w:space="0" w:color="auto"/>
              <w:right w:val="single" w:sz="4" w:space="0" w:color="auto"/>
            </w:tcBorders>
            <w:shd w:val="clear" w:color="auto" w:fill="auto"/>
            <w:noWrap/>
            <w:vAlign w:val="center"/>
            <w:hideMark/>
          </w:tcPr>
          <w:p w14:paraId="5F9B07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6A22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7C94A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3DB40B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989D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453</w:t>
            </w:r>
          </w:p>
        </w:tc>
        <w:tc>
          <w:tcPr>
            <w:tcW w:w="1418" w:type="dxa"/>
            <w:tcBorders>
              <w:top w:val="nil"/>
              <w:left w:val="nil"/>
              <w:bottom w:val="single" w:sz="4" w:space="0" w:color="auto"/>
              <w:right w:val="single" w:sz="4" w:space="0" w:color="auto"/>
            </w:tcBorders>
            <w:shd w:val="clear" w:color="auto" w:fill="auto"/>
            <w:noWrap/>
            <w:vAlign w:val="center"/>
            <w:hideMark/>
          </w:tcPr>
          <w:p w14:paraId="68ED75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100005643.00</w:t>
            </w:r>
          </w:p>
        </w:tc>
        <w:tc>
          <w:tcPr>
            <w:tcW w:w="5103" w:type="dxa"/>
            <w:tcBorders>
              <w:top w:val="nil"/>
              <w:left w:val="nil"/>
              <w:bottom w:val="single" w:sz="4" w:space="0" w:color="auto"/>
              <w:right w:val="single" w:sz="4" w:space="0" w:color="auto"/>
            </w:tcBorders>
            <w:shd w:val="clear" w:color="auto" w:fill="auto"/>
            <w:noWrap/>
            <w:vAlign w:val="bottom"/>
            <w:hideMark/>
          </w:tcPr>
          <w:p w14:paraId="78CC90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FACTOR VIII DE LA COAGULACIÓN SANGUÍNEA HUMANO/FACTOR DE VON WILLEBRAND. SOLUCIÓN INYECTABLE CADA FRASCO ÁMPULA CON LIOFILIZADO CONTIENE: FACTOR VIII DE LA COAGULACIÓN SANGUÍNEA </w:t>
            </w:r>
            <w:r w:rsidRPr="00931D45">
              <w:rPr>
                <w:rFonts w:ascii="Calibri" w:hAnsi="Calibri"/>
                <w:color w:val="000000"/>
                <w:sz w:val="16"/>
                <w:szCs w:val="16"/>
                <w:lang w:val="es-MX" w:eastAsia="es-MX"/>
              </w:rPr>
              <w:lastRenderedPageBreak/>
              <w:t>HUMANO 250 UI FACTOR DE VON WILLEBRAND  600 UI ENVASE CON UN FRASCO ÁMPULA CON LIOFILIZADO Y UN FRASCO ÁMPULA CON 5 ML DE DILUYENTE</w:t>
            </w:r>
          </w:p>
        </w:tc>
        <w:tc>
          <w:tcPr>
            <w:tcW w:w="1520" w:type="dxa"/>
            <w:tcBorders>
              <w:top w:val="nil"/>
              <w:left w:val="nil"/>
              <w:bottom w:val="single" w:sz="4" w:space="0" w:color="auto"/>
              <w:right w:val="single" w:sz="4" w:space="0" w:color="auto"/>
            </w:tcBorders>
            <w:shd w:val="clear" w:color="auto" w:fill="auto"/>
            <w:noWrap/>
            <w:vAlign w:val="center"/>
            <w:hideMark/>
          </w:tcPr>
          <w:p w14:paraId="5AE116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330D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989BB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FB872D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F75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454</w:t>
            </w:r>
          </w:p>
        </w:tc>
        <w:tc>
          <w:tcPr>
            <w:tcW w:w="1418" w:type="dxa"/>
            <w:tcBorders>
              <w:top w:val="nil"/>
              <w:left w:val="nil"/>
              <w:bottom w:val="single" w:sz="4" w:space="0" w:color="auto"/>
              <w:right w:val="single" w:sz="4" w:space="0" w:color="auto"/>
            </w:tcBorders>
            <w:shd w:val="clear" w:color="auto" w:fill="auto"/>
            <w:noWrap/>
            <w:vAlign w:val="center"/>
            <w:hideMark/>
          </w:tcPr>
          <w:p w14:paraId="5C528D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100005663.00</w:t>
            </w:r>
          </w:p>
        </w:tc>
        <w:tc>
          <w:tcPr>
            <w:tcW w:w="5103" w:type="dxa"/>
            <w:tcBorders>
              <w:top w:val="nil"/>
              <w:left w:val="nil"/>
              <w:bottom w:val="single" w:sz="4" w:space="0" w:color="auto"/>
              <w:right w:val="single" w:sz="4" w:space="0" w:color="auto"/>
            </w:tcBorders>
            <w:shd w:val="clear" w:color="auto" w:fill="auto"/>
            <w:noWrap/>
            <w:vAlign w:val="bottom"/>
            <w:hideMark/>
          </w:tcPr>
          <w:p w14:paraId="65F9A2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LACOSAMIDA TABLETA 200 MG 28 TABLETAS</w:t>
            </w:r>
          </w:p>
        </w:tc>
        <w:tc>
          <w:tcPr>
            <w:tcW w:w="1520" w:type="dxa"/>
            <w:tcBorders>
              <w:top w:val="nil"/>
              <w:left w:val="nil"/>
              <w:bottom w:val="single" w:sz="4" w:space="0" w:color="auto"/>
              <w:right w:val="single" w:sz="4" w:space="0" w:color="auto"/>
            </w:tcBorders>
            <w:shd w:val="clear" w:color="auto" w:fill="auto"/>
            <w:noWrap/>
            <w:vAlign w:val="center"/>
            <w:hideMark/>
          </w:tcPr>
          <w:p w14:paraId="34DF0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55D1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94DFB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A4F5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99C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455</w:t>
            </w:r>
          </w:p>
        </w:tc>
        <w:tc>
          <w:tcPr>
            <w:tcW w:w="1418" w:type="dxa"/>
            <w:tcBorders>
              <w:top w:val="nil"/>
              <w:left w:val="nil"/>
              <w:bottom w:val="single" w:sz="4" w:space="0" w:color="auto"/>
              <w:right w:val="single" w:sz="4" w:space="0" w:color="auto"/>
            </w:tcBorders>
            <w:shd w:val="clear" w:color="auto" w:fill="auto"/>
            <w:noWrap/>
            <w:vAlign w:val="center"/>
            <w:hideMark/>
          </w:tcPr>
          <w:p w14:paraId="4B84C70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100005720.00</w:t>
            </w:r>
          </w:p>
        </w:tc>
        <w:tc>
          <w:tcPr>
            <w:tcW w:w="5103" w:type="dxa"/>
            <w:tcBorders>
              <w:top w:val="nil"/>
              <w:left w:val="nil"/>
              <w:bottom w:val="single" w:sz="4" w:space="0" w:color="auto"/>
              <w:right w:val="single" w:sz="4" w:space="0" w:color="auto"/>
            </w:tcBorders>
            <w:shd w:val="clear" w:color="auto" w:fill="auto"/>
            <w:noWrap/>
            <w:vAlign w:val="bottom"/>
            <w:hideMark/>
          </w:tcPr>
          <w:p w14:paraId="3FD396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PARACETAMOL SOLUCIÓN INYECTABLE CADA FRASCO ÁMPULA CONTIENE: PARACETAMOL 500 MG. ENVASE CON UN FRASCO ÁMPULA CON 50 ML.</w:t>
            </w:r>
          </w:p>
        </w:tc>
        <w:tc>
          <w:tcPr>
            <w:tcW w:w="1520" w:type="dxa"/>
            <w:tcBorders>
              <w:top w:val="nil"/>
              <w:left w:val="nil"/>
              <w:bottom w:val="single" w:sz="4" w:space="0" w:color="auto"/>
              <w:right w:val="single" w:sz="4" w:space="0" w:color="auto"/>
            </w:tcBorders>
            <w:shd w:val="clear" w:color="auto" w:fill="auto"/>
            <w:noWrap/>
            <w:vAlign w:val="center"/>
            <w:hideMark/>
          </w:tcPr>
          <w:p w14:paraId="334499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01A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9CD7F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A6032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65B0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456</w:t>
            </w:r>
          </w:p>
        </w:tc>
        <w:tc>
          <w:tcPr>
            <w:tcW w:w="1418" w:type="dxa"/>
            <w:tcBorders>
              <w:top w:val="nil"/>
              <w:left w:val="nil"/>
              <w:bottom w:val="single" w:sz="4" w:space="0" w:color="auto"/>
              <w:right w:val="single" w:sz="4" w:space="0" w:color="auto"/>
            </w:tcBorders>
            <w:shd w:val="clear" w:color="auto" w:fill="auto"/>
            <w:noWrap/>
            <w:vAlign w:val="center"/>
            <w:hideMark/>
          </w:tcPr>
          <w:p w14:paraId="421EBB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100005721.00</w:t>
            </w:r>
          </w:p>
        </w:tc>
        <w:tc>
          <w:tcPr>
            <w:tcW w:w="5103" w:type="dxa"/>
            <w:tcBorders>
              <w:top w:val="nil"/>
              <w:left w:val="nil"/>
              <w:bottom w:val="single" w:sz="4" w:space="0" w:color="auto"/>
              <w:right w:val="single" w:sz="4" w:space="0" w:color="auto"/>
            </w:tcBorders>
            <w:shd w:val="clear" w:color="auto" w:fill="auto"/>
            <w:noWrap/>
            <w:vAlign w:val="bottom"/>
            <w:hideMark/>
          </w:tcPr>
          <w:p w14:paraId="3013ED6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PARACETAMOL SOLUCION INYECTABLE 1 G ENVASE CON UN FRASCO AMPULA CON 100 ML.</w:t>
            </w:r>
          </w:p>
        </w:tc>
        <w:tc>
          <w:tcPr>
            <w:tcW w:w="1520" w:type="dxa"/>
            <w:tcBorders>
              <w:top w:val="nil"/>
              <w:left w:val="nil"/>
              <w:bottom w:val="single" w:sz="4" w:space="0" w:color="auto"/>
              <w:right w:val="single" w:sz="4" w:space="0" w:color="auto"/>
            </w:tcBorders>
            <w:shd w:val="clear" w:color="auto" w:fill="auto"/>
            <w:noWrap/>
            <w:vAlign w:val="center"/>
            <w:hideMark/>
          </w:tcPr>
          <w:p w14:paraId="0786D8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B30DD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CA393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2514</w:t>
            </w:r>
          </w:p>
        </w:tc>
      </w:tr>
      <w:tr w:rsidR="00C3270E" w:rsidRPr="00931D45" w14:paraId="2A3E4DC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7AA3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457</w:t>
            </w:r>
          </w:p>
        </w:tc>
        <w:tc>
          <w:tcPr>
            <w:tcW w:w="1418" w:type="dxa"/>
            <w:tcBorders>
              <w:top w:val="nil"/>
              <w:left w:val="nil"/>
              <w:bottom w:val="single" w:sz="4" w:space="0" w:color="auto"/>
              <w:right w:val="single" w:sz="4" w:space="0" w:color="auto"/>
            </w:tcBorders>
            <w:shd w:val="clear" w:color="auto" w:fill="auto"/>
            <w:noWrap/>
            <w:vAlign w:val="center"/>
            <w:hideMark/>
          </w:tcPr>
          <w:p w14:paraId="46EB28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100005735.01</w:t>
            </w:r>
          </w:p>
        </w:tc>
        <w:tc>
          <w:tcPr>
            <w:tcW w:w="5103" w:type="dxa"/>
            <w:tcBorders>
              <w:top w:val="nil"/>
              <w:left w:val="nil"/>
              <w:bottom w:val="single" w:sz="4" w:space="0" w:color="auto"/>
              <w:right w:val="single" w:sz="4" w:space="0" w:color="auto"/>
            </w:tcBorders>
            <w:shd w:val="clear" w:color="auto" w:fill="auto"/>
            <w:noWrap/>
            <w:vAlign w:val="bottom"/>
            <w:hideMark/>
          </w:tcPr>
          <w:p w14:paraId="468ACE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RIVAROXABÁN. COMPRIMIDO CADA COMPRIMIDO CONTIENE: RIVAROXABÁN 15 MG</w:t>
            </w:r>
          </w:p>
        </w:tc>
        <w:tc>
          <w:tcPr>
            <w:tcW w:w="1520" w:type="dxa"/>
            <w:tcBorders>
              <w:top w:val="nil"/>
              <w:left w:val="nil"/>
              <w:bottom w:val="single" w:sz="4" w:space="0" w:color="auto"/>
              <w:right w:val="single" w:sz="4" w:space="0" w:color="auto"/>
            </w:tcBorders>
            <w:shd w:val="clear" w:color="auto" w:fill="auto"/>
            <w:noWrap/>
            <w:vAlign w:val="center"/>
            <w:hideMark/>
          </w:tcPr>
          <w:p w14:paraId="562E0F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0D1C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2127C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9384B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3AB5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458</w:t>
            </w:r>
          </w:p>
        </w:tc>
        <w:tc>
          <w:tcPr>
            <w:tcW w:w="1418" w:type="dxa"/>
            <w:tcBorders>
              <w:top w:val="nil"/>
              <w:left w:val="nil"/>
              <w:bottom w:val="single" w:sz="4" w:space="0" w:color="auto"/>
              <w:right w:val="single" w:sz="4" w:space="0" w:color="auto"/>
            </w:tcBorders>
            <w:shd w:val="clear" w:color="auto" w:fill="auto"/>
            <w:noWrap/>
            <w:vAlign w:val="center"/>
            <w:hideMark/>
          </w:tcPr>
          <w:p w14:paraId="6E649D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100005736.01</w:t>
            </w:r>
          </w:p>
        </w:tc>
        <w:tc>
          <w:tcPr>
            <w:tcW w:w="5103" w:type="dxa"/>
            <w:tcBorders>
              <w:top w:val="nil"/>
              <w:left w:val="nil"/>
              <w:bottom w:val="single" w:sz="4" w:space="0" w:color="auto"/>
              <w:right w:val="single" w:sz="4" w:space="0" w:color="auto"/>
            </w:tcBorders>
            <w:shd w:val="clear" w:color="auto" w:fill="auto"/>
            <w:noWrap/>
            <w:vAlign w:val="bottom"/>
            <w:hideMark/>
          </w:tcPr>
          <w:p w14:paraId="250B5F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RIVAROXABÁN. COMPRIMIDO CADA COMPRIMIDO CONTIENE: RIVAROXABÁN 20 MG</w:t>
            </w:r>
          </w:p>
        </w:tc>
        <w:tc>
          <w:tcPr>
            <w:tcW w:w="1520" w:type="dxa"/>
            <w:tcBorders>
              <w:top w:val="nil"/>
              <w:left w:val="nil"/>
              <w:bottom w:val="single" w:sz="4" w:space="0" w:color="auto"/>
              <w:right w:val="single" w:sz="4" w:space="0" w:color="auto"/>
            </w:tcBorders>
            <w:shd w:val="clear" w:color="auto" w:fill="auto"/>
            <w:noWrap/>
            <w:vAlign w:val="center"/>
            <w:hideMark/>
          </w:tcPr>
          <w:p w14:paraId="406D83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48D7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9756F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490E3D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BDE1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459</w:t>
            </w:r>
          </w:p>
        </w:tc>
        <w:tc>
          <w:tcPr>
            <w:tcW w:w="1418" w:type="dxa"/>
            <w:tcBorders>
              <w:top w:val="nil"/>
              <w:left w:val="nil"/>
              <w:bottom w:val="single" w:sz="4" w:space="0" w:color="auto"/>
              <w:right w:val="single" w:sz="4" w:space="0" w:color="auto"/>
            </w:tcBorders>
            <w:shd w:val="clear" w:color="auto" w:fill="auto"/>
            <w:noWrap/>
            <w:vAlign w:val="center"/>
            <w:hideMark/>
          </w:tcPr>
          <w:p w14:paraId="2285CD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100005737.00</w:t>
            </w:r>
          </w:p>
        </w:tc>
        <w:tc>
          <w:tcPr>
            <w:tcW w:w="5103" w:type="dxa"/>
            <w:tcBorders>
              <w:top w:val="nil"/>
              <w:left w:val="nil"/>
              <w:bottom w:val="single" w:sz="4" w:space="0" w:color="auto"/>
              <w:right w:val="single" w:sz="4" w:space="0" w:color="auto"/>
            </w:tcBorders>
            <w:shd w:val="clear" w:color="auto" w:fill="auto"/>
            <w:noWrap/>
            <w:vAlign w:val="bottom"/>
            <w:hideMark/>
          </w:tcPr>
          <w:p w14:paraId="021B5D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RIVAROXABÁN. COMPRIMIDO CADA COMPRIMIDO CONTIENE: RIVAROXABÁN 2.5 MG</w:t>
            </w:r>
          </w:p>
        </w:tc>
        <w:tc>
          <w:tcPr>
            <w:tcW w:w="1520" w:type="dxa"/>
            <w:tcBorders>
              <w:top w:val="nil"/>
              <w:left w:val="nil"/>
              <w:bottom w:val="single" w:sz="4" w:space="0" w:color="auto"/>
              <w:right w:val="single" w:sz="4" w:space="0" w:color="auto"/>
            </w:tcBorders>
            <w:shd w:val="clear" w:color="auto" w:fill="auto"/>
            <w:noWrap/>
            <w:vAlign w:val="center"/>
            <w:hideMark/>
          </w:tcPr>
          <w:p w14:paraId="6EE0E0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FE9B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C/56</w:t>
            </w:r>
          </w:p>
        </w:tc>
        <w:tc>
          <w:tcPr>
            <w:tcW w:w="916" w:type="dxa"/>
            <w:tcBorders>
              <w:top w:val="nil"/>
              <w:left w:val="nil"/>
              <w:bottom w:val="single" w:sz="4" w:space="0" w:color="auto"/>
              <w:right w:val="single" w:sz="4" w:space="0" w:color="auto"/>
            </w:tcBorders>
            <w:shd w:val="clear" w:color="auto" w:fill="auto"/>
            <w:noWrap/>
            <w:vAlign w:val="center"/>
            <w:hideMark/>
          </w:tcPr>
          <w:p w14:paraId="1996AD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FA7289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8198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460</w:t>
            </w:r>
          </w:p>
        </w:tc>
        <w:tc>
          <w:tcPr>
            <w:tcW w:w="1418" w:type="dxa"/>
            <w:tcBorders>
              <w:top w:val="nil"/>
              <w:left w:val="nil"/>
              <w:bottom w:val="single" w:sz="4" w:space="0" w:color="auto"/>
              <w:right w:val="single" w:sz="4" w:space="0" w:color="auto"/>
            </w:tcBorders>
            <w:shd w:val="clear" w:color="auto" w:fill="auto"/>
            <w:noWrap/>
            <w:vAlign w:val="center"/>
            <w:hideMark/>
          </w:tcPr>
          <w:p w14:paraId="57D0E2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100005943.00</w:t>
            </w:r>
          </w:p>
        </w:tc>
        <w:tc>
          <w:tcPr>
            <w:tcW w:w="5103" w:type="dxa"/>
            <w:tcBorders>
              <w:top w:val="nil"/>
              <w:left w:val="nil"/>
              <w:bottom w:val="single" w:sz="4" w:space="0" w:color="auto"/>
              <w:right w:val="single" w:sz="4" w:space="0" w:color="auto"/>
            </w:tcBorders>
            <w:shd w:val="clear" w:color="auto" w:fill="auto"/>
            <w:noWrap/>
            <w:vAlign w:val="bottom"/>
            <w:hideMark/>
          </w:tcPr>
          <w:p w14:paraId="03816D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IBUPROFENO SUSPENCION ORAL, CADA 100 ML CONTIENEN: IBUPROFENO  2 G. ENVASE CON 120 ML Y MEDIDA DOSIFICADORA.</w:t>
            </w:r>
          </w:p>
        </w:tc>
        <w:tc>
          <w:tcPr>
            <w:tcW w:w="1520" w:type="dxa"/>
            <w:tcBorders>
              <w:top w:val="nil"/>
              <w:left w:val="nil"/>
              <w:bottom w:val="single" w:sz="4" w:space="0" w:color="auto"/>
              <w:right w:val="single" w:sz="4" w:space="0" w:color="auto"/>
            </w:tcBorders>
            <w:shd w:val="clear" w:color="auto" w:fill="auto"/>
            <w:noWrap/>
            <w:vAlign w:val="center"/>
            <w:hideMark/>
          </w:tcPr>
          <w:p w14:paraId="175A63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A0D4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04DD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55D669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E56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461</w:t>
            </w:r>
          </w:p>
        </w:tc>
        <w:tc>
          <w:tcPr>
            <w:tcW w:w="1418" w:type="dxa"/>
            <w:tcBorders>
              <w:top w:val="nil"/>
              <w:left w:val="nil"/>
              <w:bottom w:val="single" w:sz="4" w:space="0" w:color="auto"/>
              <w:right w:val="single" w:sz="4" w:space="0" w:color="auto"/>
            </w:tcBorders>
            <w:shd w:val="clear" w:color="auto" w:fill="auto"/>
            <w:noWrap/>
            <w:vAlign w:val="center"/>
            <w:hideMark/>
          </w:tcPr>
          <w:p w14:paraId="48D79D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100006012.04</w:t>
            </w:r>
          </w:p>
        </w:tc>
        <w:tc>
          <w:tcPr>
            <w:tcW w:w="5103" w:type="dxa"/>
            <w:tcBorders>
              <w:top w:val="nil"/>
              <w:left w:val="nil"/>
              <w:bottom w:val="single" w:sz="4" w:space="0" w:color="auto"/>
              <w:right w:val="single" w:sz="4" w:space="0" w:color="auto"/>
            </w:tcBorders>
            <w:shd w:val="clear" w:color="auto" w:fill="auto"/>
            <w:noWrap/>
            <w:vAlign w:val="bottom"/>
            <w:hideMark/>
          </w:tcPr>
          <w:p w14:paraId="12D045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MISOPROSTOL TABLETA CADA TABLETA CONTIENE: MISOPROSTOL 200 µG ENVASE CON 12 TABLETAS</w:t>
            </w:r>
          </w:p>
        </w:tc>
        <w:tc>
          <w:tcPr>
            <w:tcW w:w="1520" w:type="dxa"/>
            <w:tcBorders>
              <w:top w:val="nil"/>
              <w:left w:val="nil"/>
              <w:bottom w:val="single" w:sz="4" w:space="0" w:color="auto"/>
              <w:right w:val="single" w:sz="4" w:space="0" w:color="auto"/>
            </w:tcBorders>
            <w:shd w:val="clear" w:color="auto" w:fill="auto"/>
            <w:noWrap/>
            <w:vAlign w:val="center"/>
            <w:hideMark/>
          </w:tcPr>
          <w:p w14:paraId="5B16C3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59C6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625DB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0B686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46B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462</w:t>
            </w:r>
          </w:p>
        </w:tc>
        <w:tc>
          <w:tcPr>
            <w:tcW w:w="1418" w:type="dxa"/>
            <w:tcBorders>
              <w:top w:val="nil"/>
              <w:left w:val="nil"/>
              <w:bottom w:val="single" w:sz="4" w:space="0" w:color="auto"/>
              <w:right w:val="single" w:sz="4" w:space="0" w:color="auto"/>
            </w:tcBorders>
            <w:shd w:val="clear" w:color="auto" w:fill="auto"/>
            <w:noWrap/>
            <w:vAlign w:val="center"/>
            <w:hideMark/>
          </w:tcPr>
          <w:p w14:paraId="751912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100006034.00</w:t>
            </w:r>
          </w:p>
        </w:tc>
        <w:tc>
          <w:tcPr>
            <w:tcW w:w="5103" w:type="dxa"/>
            <w:tcBorders>
              <w:top w:val="nil"/>
              <w:left w:val="nil"/>
              <w:bottom w:val="single" w:sz="4" w:space="0" w:color="auto"/>
              <w:right w:val="single" w:sz="4" w:space="0" w:color="auto"/>
            </w:tcBorders>
            <w:shd w:val="clear" w:color="auto" w:fill="auto"/>
            <w:noWrap/>
            <w:vAlign w:val="bottom"/>
            <w:hideMark/>
          </w:tcPr>
          <w:p w14:paraId="5DD5A65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MIFEPRISTONA 200 MG, TABLETA</w:t>
            </w:r>
          </w:p>
        </w:tc>
        <w:tc>
          <w:tcPr>
            <w:tcW w:w="1520" w:type="dxa"/>
            <w:tcBorders>
              <w:top w:val="nil"/>
              <w:left w:val="nil"/>
              <w:bottom w:val="single" w:sz="4" w:space="0" w:color="auto"/>
              <w:right w:val="single" w:sz="4" w:space="0" w:color="auto"/>
            </w:tcBorders>
            <w:shd w:val="clear" w:color="auto" w:fill="auto"/>
            <w:noWrap/>
            <w:vAlign w:val="center"/>
            <w:hideMark/>
          </w:tcPr>
          <w:p w14:paraId="685AD4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F8CD4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8D2F9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34F1E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58DB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463</w:t>
            </w:r>
          </w:p>
        </w:tc>
        <w:tc>
          <w:tcPr>
            <w:tcW w:w="1418" w:type="dxa"/>
            <w:tcBorders>
              <w:top w:val="nil"/>
              <w:left w:val="nil"/>
              <w:bottom w:val="single" w:sz="4" w:space="0" w:color="auto"/>
              <w:right w:val="single" w:sz="4" w:space="0" w:color="auto"/>
            </w:tcBorders>
            <w:shd w:val="clear" w:color="auto" w:fill="auto"/>
            <w:noWrap/>
            <w:vAlign w:val="center"/>
            <w:hideMark/>
          </w:tcPr>
          <w:p w14:paraId="1CEDBD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100006051.00</w:t>
            </w:r>
          </w:p>
        </w:tc>
        <w:tc>
          <w:tcPr>
            <w:tcW w:w="5103" w:type="dxa"/>
            <w:tcBorders>
              <w:top w:val="nil"/>
              <w:left w:val="nil"/>
              <w:bottom w:val="single" w:sz="4" w:space="0" w:color="auto"/>
              <w:right w:val="single" w:sz="4" w:space="0" w:color="auto"/>
            </w:tcBorders>
            <w:shd w:val="clear" w:color="auto" w:fill="auto"/>
            <w:noWrap/>
            <w:vAlign w:val="bottom"/>
            <w:hideMark/>
          </w:tcPr>
          <w:p w14:paraId="67980C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ALPROSTADIL 500 µG. ENVASE CON 5 AMPOLLETAS CON 1 ML CADA UNA (500 µG/ML).</w:t>
            </w:r>
          </w:p>
        </w:tc>
        <w:tc>
          <w:tcPr>
            <w:tcW w:w="1520" w:type="dxa"/>
            <w:tcBorders>
              <w:top w:val="nil"/>
              <w:left w:val="nil"/>
              <w:bottom w:val="single" w:sz="4" w:space="0" w:color="auto"/>
              <w:right w:val="single" w:sz="4" w:space="0" w:color="auto"/>
            </w:tcBorders>
            <w:shd w:val="clear" w:color="auto" w:fill="auto"/>
            <w:noWrap/>
            <w:vAlign w:val="center"/>
            <w:hideMark/>
          </w:tcPr>
          <w:p w14:paraId="4F21F4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B8A3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A664A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F43A2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300D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464</w:t>
            </w:r>
          </w:p>
        </w:tc>
        <w:tc>
          <w:tcPr>
            <w:tcW w:w="1418" w:type="dxa"/>
            <w:tcBorders>
              <w:top w:val="nil"/>
              <w:left w:val="nil"/>
              <w:bottom w:val="single" w:sz="4" w:space="0" w:color="auto"/>
              <w:right w:val="single" w:sz="4" w:space="0" w:color="auto"/>
            </w:tcBorders>
            <w:shd w:val="clear" w:color="auto" w:fill="auto"/>
            <w:noWrap/>
            <w:vAlign w:val="center"/>
            <w:hideMark/>
          </w:tcPr>
          <w:p w14:paraId="1993C2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100006075.00</w:t>
            </w:r>
          </w:p>
        </w:tc>
        <w:tc>
          <w:tcPr>
            <w:tcW w:w="5103" w:type="dxa"/>
            <w:tcBorders>
              <w:top w:val="nil"/>
              <w:left w:val="nil"/>
              <w:bottom w:val="single" w:sz="4" w:space="0" w:color="auto"/>
              <w:right w:val="single" w:sz="4" w:space="0" w:color="auto"/>
            </w:tcBorders>
            <w:shd w:val="clear" w:color="auto" w:fill="auto"/>
            <w:noWrap/>
            <w:vAlign w:val="bottom"/>
            <w:hideMark/>
          </w:tcPr>
          <w:p w14:paraId="548BFF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LEVONORGESTREL, IMPLANTE CADA IMPLANTE CONTIENE: LEVONORGESTREL 75.0 MG ENVASE CON 2 IMPLANTES.</w:t>
            </w:r>
          </w:p>
        </w:tc>
        <w:tc>
          <w:tcPr>
            <w:tcW w:w="1520" w:type="dxa"/>
            <w:tcBorders>
              <w:top w:val="nil"/>
              <w:left w:val="nil"/>
              <w:bottom w:val="single" w:sz="4" w:space="0" w:color="auto"/>
              <w:right w:val="single" w:sz="4" w:space="0" w:color="auto"/>
            </w:tcBorders>
            <w:shd w:val="clear" w:color="auto" w:fill="auto"/>
            <w:noWrap/>
            <w:vAlign w:val="center"/>
            <w:hideMark/>
          </w:tcPr>
          <w:p w14:paraId="19CFE7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F00D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F46EE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46FBC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A66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465</w:t>
            </w:r>
          </w:p>
        </w:tc>
        <w:tc>
          <w:tcPr>
            <w:tcW w:w="1418" w:type="dxa"/>
            <w:tcBorders>
              <w:top w:val="nil"/>
              <w:left w:val="nil"/>
              <w:bottom w:val="single" w:sz="4" w:space="0" w:color="auto"/>
              <w:right w:val="single" w:sz="4" w:space="0" w:color="auto"/>
            </w:tcBorders>
            <w:shd w:val="clear" w:color="auto" w:fill="auto"/>
            <w:noWrap/>
            <w:vAlign w:val="center"/>
            <w:hideMark/>
          </w:tcPr>
          <w:p w14:paraId="39FF986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100006083.01</w:t>
            </w:r>
          </w:p>
        </w:tc>
        <w:tc>
          <w:tcPr>
            <w:tcW w:w="5103" w:type="dxa"/>
            <w:tcBorders>
              <w:top w:val="nil"/>
              <w:left w:val="nil"/>
              <w:bottom w:val="single" w:sz="4" w:space="0" w:color="auto"/>
              <w:right w:val="single" w:sz="4" w:space="0" w:color="auto"/>
            </w:tcBorders>
            <w:shd w:val="clear" w:color="auto" w:fill="auto"/>
            <w:noWrap/>
            <w:vAlign w:val="bottom"/>
            <w:hideMark/>
          </w:tcPr>
          <w:p w14:paraId="1D85D1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520" w:type="dxa"/>
            <w:tcBorders>
              <w:top w:val="nil"/>
              <w:left w:val="nil"/>
              <w:bottom w:val="single" w:sz="4" w:space="0" w:color="auto"/>
              <w:right w:val="single" w:sz="4" w:space="0" w:color="auto"/>
            </w:tcBorders>
            <w:shd w:val="clear" w:color="auto" w:fill="auto"/>
            <w:noWrap/>
            <w:vAlign w:val="center"/>
            <w:hideMark/>
          </w:tcPr>
          <w:p w14:paraId="31C202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D560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6D856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12FCEF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8EB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06A931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200003831.00</w:t>
            </w:r>
          </w:p>
        </w:tc>
        <w:tc>
          <w:tcPr>
            <w:tcW w:w="5103" w:type="dxa"/>
            <w:tcBorders>
              <w:top w:val="nil"/>
              <w:left w:val="nil"/>
              <w:bottom w:val="single" w:sz="4" w:space="0" w:color="auto"/>
              <w:right w:val="single" w:sz="4" w:space="0" w:color="auto"/>
            </w:tcBorders>
            <w:shd w:val="clear" w:color="auto" w:fill="auto"/>
            <w:noWrap/>
            <w:vAlign w:val="bottom"/>
            <w:hideMark/>
          </w:tcPr>
          <w:p w14:paraId="23CE18A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INMUNOGLOBULINA HUMANA HIPERINMUNE ANTITETANICA  SOLUCION INYECTABLE 250 UI/3 ML O 1 ML . FRASCO AMPULA CON 3ML O AMPOLLETA CON 1ML</w:t>
            </w:r>
          </w:p>
        </w:tc>
        <w:tc>
          <w:tcPr>
            <w:tcW w:w="1520" w:type="dxa"/>
            <w:tcBorders>
              <w:top w:val="nil"/>
              <w:left w:val="nil"/>
              <w:bottom w:val="single" w:sz="4" w:space="0" w:color="auto"/>
              <w:right w:val="single" w:sz="4" w:space="0" w:color="auto"/>
            </w:tcBorders>
            <w:shd w:val="clear" w:color="auto" w:fill="auto"/>
            <w:noWrap/>
            <w:vAlign w:val="center"/>
            <w:hideMark/>
          </w:tcPr>
          <w:p w14:paraId="34938B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6D54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C4BC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6AB282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79F4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3D9FEC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200003833.00</w:t>
            </w:r>
          </w:p>
        </w:tc>
        <w:tc>
          <w:tcPr>
            <w:tcW w:w="5103" w:type="dxa"/>
            <w:tcBorders>
              <w:top w:val="nil"/>
              <w:left w:val="nil"/>
              <w:bottom w:val="single" w:sz="4" w:space="0" w:color="auto"/>
              <w:right w:val="single" w:sz="4" w:space="0" w:color="auto"/>
            </w:tcBorders>
            <w:shd w:val="clear" w:color="auto" w:fill="auto"/>
            <w:noWrap/>
            <w:vAlign w:val="bottom"/>
            <w:hideMark/>
          </w:tcPr>
          <w:p w14:paraId="3B4763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INMUNOGLOBULINA HUMANA ANTIRRABICA. SOLUCION INYECTABLE. 300 UI/2 ML. FRASCO AMPULA CON 2 ML</w:t>
            </w:r>
          </w:p>
        </w:tc>
        <w:tc>
          <w:tcPr>
            <w:tcW w:w="1520" w:type="dxa"/>
            <w:tcBorders>
              <w:top w:val="nil"/>
              <w:left w:val="nil"/>
              <w:bottom w:val="single" w:sz="4" w:space="0" w:color="auto"/>
              <w:right w:val="single" w:sz="4" w:space="0" w:color="auto"/>
            </w:tcBorders>
            <w:shd w:val="clear" w:color="auto" w:fill="auto"/>
            <w:noWrap/>
            <w:vAlign w:val="center"/>
            <w:hideMark/>
          </w:tcPr>
          <w:p w14:paraId="3CBBE1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CD32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12154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F0640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FF3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468</w:t>
            </w:r>
          </w:p>
        </w:tc>
        <w:tc>
          <w:tcPr>
            <w:tcW w:w="1418" w:type="dxa"/>
            <w:tcBorders>
              <w:top w:val="nil"/>
              <w:left w:val="nil"/>
              <w:bottom w:val="single" w:sz="4" w:space="0" w:color="auto"/>
              <w:right w:val="single" w:sz="4" w:space="0" w:color="auto"/>
            </w:tcBorders>
            <w:shd w:val="clear" w:color="auto" w:fill="auto"/>
            <w:noWrap/>
            <w:vAlign w:val="center"/>
            <w:hideMark/>
          </w:tcPr>
          <w:p w14:paraId="3D8EEA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200003835.00</w:t>
            </w:r>
          </w:p>
        </w:tc>
        <w:tc>
          <w:tcPr>
            <w:tcW w:w="5103" w:type="dxa"/>
            <w:tcBorders>
              <w:top w:val="nil"/>
              <w:left w:val="nil"/>
              <w:bottom w:val="single" w:sz="4" w:space="0" w:color="auto"/>
              <w:right w:val="single" w:sz="4" w:space="0" w:color="auto"/>
            </w:tcBorders>
            <w:shd w:val="clear" w:color="auto" w:fill="auto"/>
            <w:noWrap/>
            <w:vAlign w:val="bottom"/>
            <w:hideMark/>
          </w:tcPr>
          <w:p w14:paraId="2ED045E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VITAMINA A SOLUCION 200 000 UI POR DOSIS ENVASE CON 25 DOSIS</w:t>
            </w:r>
          </w:p>
        </w:tc>
        <w:tc>
          <w:tcPr>
            <w:tcW w:w="1520" w:type="dxa"/>
            <w:tcBorders>
              <w:top w:val="nil"/>
              <w:left w:val="nil"/>
              <w:bottom w:val="single" w:sz="4" w:space="0" w:color="auto"/>
              <w:right w:val="single" w:sz="4" w:space="0" w:color="auto"/>
            </w:tcBorders>
            <w:shd w:val="clear" w:color="auto" w:fill="auto"/>
            <w:noWrap/>
            <w:vAlign w:val="center"/>
            <w:hideMark/>
          </w:tcPr>
          <w:p w14:paraId="07158D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EE9D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3D13E3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3DC6FE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DE8C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469</w:t>
            </w:r>
          </w:p>
        </w:tc>
        <w:tc>
          <w:tcPr>
            <w:tcW w:w="1418" w:type="dxa"/>
            <w:tcBorders>
              <w:top w:val="nil"/>
              <w:left w:val="nil"/>
              <w:bottom w:val="single" w:sz="4" w:space="0" w:color="auto"/>
              <w:right w:val="single" w:sz="4" w:space="0" w:color="auto"/>
            </w:tcBorders>
            <w:shd w:val="clear" w:color="auto" w:fill="auto"/>
            <w:noWrap/>
            <w:vAlign w:val="center"/>
            <w:hideMark/>
          </w:tcPr>
          <w:p w14:paraId="0DB9C2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200003842.00</w:t>
            </w:r>
          </w:p>
        </w:tc>
        <w:tc>
          <w:tcPr>
            <w:tcW w:w="5103" w:type="dxa"/>
            <w:tcBorders>
              <w:top w:val="nil"/>
              <w:left w:val="nil"/>
              <w:bottom w:val="single" w:sz="4" w:space="0" w:color="auto"/>
              <w:right w:val="single" w:sz="4" w:space="0" w:color="auto"/>
            </w:tcBorders>
            <w:shd w:val="clear" w:color="auto" w:fill="auto"/>
            <w:noWrap/>
            <w:vAlign w:val="bottom"/>
            <w:hideMark/>
          </w:tcPr>
          <w:p w14:paraId="2A783D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SUERO ANTIALACRAN. SOLUCION INYECTABLE. FRASCO AMPULA Y DILUYENTE CON 5 ML</w:t>
            </w:r>
          </w:p>
        </w:tc>
        <w:tc>
          <w:tcPr>
            <w:tcW w:w="1520" w:type="dxa"/>
            <w:tcBorders>
              <w:top w:val="nil"/>
              <w:left w:val="nil"/>
              <w:bottom w:val="single" w:sz="4" w:space="0" w:color="auto"/>
              <w:right w:val="single" w:sz="4" w:space="0" w:color="auto"/>
            </w:tcBorders>
            <w:shd w:val="clear" w:color="auto" w:fill="auto"/>
            <w:noWrap/>
            <w:vAlign w:val="center"/>
            <w:hideMark/>
          </w:tcPr>
          <w:p w14:paraId="61EEF3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08A7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0AA7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89CB2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1314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470</w:t>
            </w:r>
          </w:p>
        </w:tc>
        <w:tc>
          <w:tcPr>
            <w:tcW w:w="1418" w:type="dxa"/>
            <w:tcBorders>
              <w:top w:val="nil"/>
              <w:left w:val="nil"/>
              <w:bottom w:val="single" w:sz="4" w:space="0" w:color="auto"/>
              <w:right w:val="single" w:sz="4" w:space="0" w:color="auto"/>
            </w:tcBorders>
            <w:shd w:val="clear" w:color="auto" w:fill="auto"/>
            <w:noWrap/>
            <w:vAlign w:val="center"/>
            <w:hideMark/>
          </w:tcPr>
          <w:p w14:paraId="7510710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200003847.00</w:t>
            </w:r>
          </w:p>
        </w:tc>
        <w:tc>
          <w:tcPr>
            <w:tcW w:w="5103" w:type="dxa"/>
            <w:tcBorders>
              <w:top w:val="nil"/>
              <w:left w:val="nil"/>
              <w:bottom w:val="single" w:sz="4" w:space="0" w:color="auto"/>
              <w:right w:val="single" w:sz="4" w:space="0" w:color="auto"/>
            </w:tcBorders>
            <w:shd w:val="clear" w:color="auto" w:fill="auto"/>
            <w:noWrap/>
            <w:vAlign w:val="bottom"/>
            <w:hideMark/>
          </w:tcPr>
          <w:p w14:paraId="12CDF55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FABOTERAPICO POLIVALENTE ANTIALACRAN. SOLUCION INYECTABLE.  FRASCO AMPULA CON LIOFILIZADO Y AMPOLLETA CON DILUYENTE DE 5 ML</w:t>
            </w:r>
          </w:p>
        </w:tc>
        <w:tc>
          <w:tcPr>
            <w:tcW w:w="1520" w:type="dxa"/>
            <w:tcBorders>
              <w:top w:val="nil"/>
              <w:left w:val="nil"/>
              <w:bottom w:val="single" w:sz="4" w:space="0" w:color="auto"/>
              <w:right w:val="single" w:sz="4" w:space="0" w:color="auto"/>
            </w:tcBorders>
            <w:shd w:val="clear" w:color="auto" w:fill="auto"/>
            <w:noWrap/>
            <w:vAlign w:val="center"/>
            <w:hideMark/>
          </w:tcPr>
          <w:p w14:paraId="024AAB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94E4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C000A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4F14B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7AE0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471</w:t>
            </w:r>
          </w:p>
        </w:tc>
        <w:tc>
          <w:tcPr>
            <w:tcW w:w="1418" w:type="dxa"/>
            <w:tcBorders>
              <w:top w:val="nil"/>
              <w:left w:val="nil"/>
              <w:bottom w:val="single" w:sz="4" w:space="0" w:color="auto"/>
              <w:right w:val="single" w:sz="4" w:space="0" w:color="auto"/>
            </w:tcBorders>
            <w:shd w:val="clear" w:color="auto" w:fill="auto"/>
            <w:noWrap/>
            <w:vAlign w:val="center"/>
            <w:hideMark/>
          </w:tcPr>
          <w:p w14:paraId="2B0861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200003848.00</w:t>
            </w:r>
          </w:p>
        </w:tc>
        <w:tc>
          <w:tcPr>
            <w:tcW w:w="5103" w:type="dxa"/>
            <w:tcBorders>
              <w:top w:val="nil"/>
              <w:left w:val="nil"/>
              <w:bottom w:val="single" w:sz="4" w:space="0" w:color="auto"/>
              <w:right w:val="single" w:sz="4" w:space="0" w:color="auto"/>
            </w:tcBorders>
            <w:shd w:val="clear" w:color="auto" w:fill="auto"/>
            <w:noWrap/>
            <w:vAlign w:val="bottom"/>
            <w:hideMark/>
          </w:tcPr>
          <w:p w14:paraId="7B97CD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FABOTERAPICO POLIVALENTE ANTIARACNIDO. SOLUCION INYECTABLE. FRASCO AMPULA CON LIOFILIZADO Y AMPOLLETA CON DILUYENTE DE 5 ML</w:t>
            </w:r>
          </w:p>
        </w:tc>
        <w:tc>
          <w:tcPr>
            <w:tcW w:w="1520" w:type="dxa"/>
            <w:tcBorders>
              <w:top w:val="nil"/>
              <w:left w:val="nil"/>
              <w:bottom w:val="single" w:sz="4" w:space="0" w:color="auto"/>
              <w:right w:val="single" w:sz="4" w:space="0" w:color="auto"/>
            </w:tcBorders>
            <w:shd w:val="clear" w:color="auto" w:fill="auto"/>
            <w:noWrap/>
            <w:vAlign w:val="center"/>
            <w:hideMark/>
          </w:tcPr>
          <w:p w14:paraId="09B406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5B53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C932B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E0D900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9F9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472</w:t>
            </w:r>
          </w:p>
        </w:tc>
        <w:tc>
          <w:tcPr>
            <w:tcW w:w="1418" w:type="dxa"/>
            <w:tcBorders>
              <w:top w:val="nil"/>
              <w:left w:val="nil"/>
              <w:bottom w:val="single" w:sz="4" w:space="0" w:color="auto"/>
              <w:right w:val="single" w:sz="4" w:space="0" w:color="auto"/>
            </w:tcBorders>
            <w:shd w:val="clear" w:color="auto" w:fill="auto"/>
            <w:noWrap/>
            <w:vAlign w:val="center"/>
            <w:hideMark/>
          </w:tcPr>
          <w:p w14:paraId="56236C0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200003849.00</w:t>
            </w:r>
          </w:p>
        </w:tc>
        <w:tc>
          <w:tcPr>
            <w:tcW w:w="5103" w:type="dxa"/>
            <w:tcBorders>
              <w:top w:val="nil"/>
              <w:left w:val="nil"/>
              <w:bottom w:val="single" w:sz="4" w:space="0" w:color="auto"/>
              <w:right w:val="single" w:sz="4" w:space="0" w:color="auto"/>
            </w:tcBorders>
            <w:shd w:val="clear" w:color="auto" w:fill="auto"/>
            <w:noWrap/>
            <w:vAlign w:val="bottom"/>
            <w:hideMark/>
          </w:tcPr>
          <w:p w14:paraId="27F3183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FABOTERAPICO POLIVALENTE ANTIVIPERINO. SOLUCION INYECTABLE. FRASCO AMPULA CON LIOFILIZADO Y AMPOLLETA CON DILUYENTE DE 10 ML</w:t>
            </w:r>
          </w:p>
        </w:tc>
        <w:tc>
          <w:tcPr>
            <w:tcW w:w="1520" w:type="dxa"/>
            <w:tcBorders>
              <w:top w:val="nil"/>
              <w:left w:val="nil"/>
              <w:bottom w:val="single" w:sz="4" w:space="0" w:color="auto"/>
              <w:right w:val="single" w:sz="4" w:space="0" w:color="auto"/>
            </w:tcBorders>
            <w:shd w:val="clear" w:color="auto" w:fill="auto"/>
            <w:noWrap/>
            <w:vAlign w:val="center"/>
            <w:hideMark/>
          </w:tcPr>
          <w:p w14:paraId="33F5A6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06AA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4BBA7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40EAA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B6E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473</w:t>
            </w:r>
          </w:p>
        </w:tc>
        <w:tc>
          <w:tcPr>
            <w:tcW w:w="1418" w:type="dxa"/>
            <w:tcBorders>
              <w:top w:val="nil"/>
              <w:left w:val="nil"/>
              <w:bottom w:val="single" w:sz="4" w:space="0" w:color="auto"/>
              <w:right w:val="single" w:sz="4" w:space="0" w:color="auto"/>
            </w:tcBorders>
            <w:shd w:val="clear" w:color="auto" w:fill="auto"/>
            <w:noWrap/>
            <w:vAlign w:val="center"/>
            <w:hideMark/>
          </w:tcPr>
          <w:p w14:paraId="2399DF3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300000003.00</w:t>
            </w:r>
          </w:p>
        </w:tc>
        <w:tc>
          <w:tcPr>
            <w:tcW w:w="5103" w:type="dxa"/>
            <w:tcBorders>
              <w:top w:val="nil"/>
              <w:left w:val="nil"/>
              <w:bottom w:val="single" w:sz="4" w:space="0" w:color="auto"/>
              <w:right w:val="single" w:sz="4" w:space="0" w:color="auto"/>
            </w:tcBorders>
            <w:shd w:val="clear" w:color="auto" w:fill="auto"/>
            <w:noWrap/>
            <w:vAlign w:val="bottom"/>
            <w:hideMark/>
          </w:tcPr>
          <w:p w14:paraId="6113EE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SUCEDANEO DE LECHE HUMANA DE PRETERMINO. POLVO. DENSIDAD ENERGETICA 0.80 A 0.81. ENVASE CON 400 A 454 G</w:t>
            </w:r>
          </w:p>
        </w:tc>
        <w:tc>
          <w:tcPr>
            <w:tcW w:w="1520" w:type="dxa"/>
            <w:tcBorders>
              <w:top w:val="nil"/>
              <w:left w:val="nil"/>
              <w:bottom w:val="single" w:sz="4" w:space="0" w:color="auto"/>
              <w:right w:val="single" w:sz="4" w:space="0" w:color="auto"/>
            </w:tcBorders>
            <w:shd w:val="clear" w:color="auto" w:fill="auto"/>
            <w:noWrap/>
            <w:vAlign w:val="center"/>
            <w:hideMark/>
          </w:tcPr>
          <w:p w14:paraId="54B4A2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BE35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C2575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w:t>
            </w:r>
          </w:p>
        </w:tc>
      </w:tr>
      <w:tr w:rsidR="00C3270E" w:rsidRPr="00931D45" w14:paraId="08CE9B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B2C3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474</w:t>
            </w:r>
          </w:p>
        </w:tc>
        <w:tc>
          <w:tcPr>
            <w:tcW w:w="1418" w:type="dxa"/>
            <w:tcBorders>
              <w:top w:val="nil"/>
              <w:left w:val="nil"/>
              <w:bottom w:val="single" w:sz="4" w:space="0" w:color="auto"/>
              <w:right w:val="single" w:sz="4" w:space="0" w:color="auto"/>
            </w:tcBorders>
            <w:shd w:val="clear" w:color="auto" w:fill="auto"/>
            <w:noWrap/>
            <w:vAlign w:val="center"/>
            <w:hideMark/>
          </w:tcPr>
          <w:p w14:paraId="11FB9BD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300000011.00</w:t>
            </w:r>
          </w:p>
        </w:tc>
        <w:tc>
          <w:tcPr>
            <w:tcW w:w="5103" w:type="dxa"/>
            <w:tcBorders>
              <w:top w:val="nil"/>
              <w:left w:val="nil"/>
              <w:bottom w:val="single" w:sz="4" w:space="0" w:color="auto"/>
              <w:right w:val="single" w:sz="4" w:space="0" w:color="auto"/>
            </w:tcBorders>
            <w:shd w:val="clear" w:color="auto" w:fill="auto"/>
            <w:noWrap/>
            <w:vAlign w:val="bottom"/>
            <w:hideMark/>
          </w:tcPr>
          <w:p w14:paraId="7C9687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SUCEDANEO DE LECHE HUMANA DE TERMINO. ENVASE CON 400 A 454 G Y MEDIDA DE 4.30 A 4.50 GR.</w:t>
            </w:r>
          </w:p>
        </w:tc>
        <w:tc>
          <w:tcPr>
            <w:tcW w:w="1520" w:type="dxa"/>
            <w:tcBorders>
              <w:top w:val="nil"/>
              <w:left w:val="nil"/>
              <w:bottom w:val="single" w:sz="4" w:space="0" w:color="auto"/>
              <w:right w:val="single" w:sz="4" w:space="0" w:color="auto"/>
            </w:tcBorders>
            <w:shd w:val="clear" w:color="auto" w:fill="auto"/>
            <w:noWrap/>
            <w:vAlign w:val="center"/>
            <w:hideMark/>
          </w:tcPr>
          <w:p w14:paraId="35E2F2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8198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CBA79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336</w:t>
            </w:r>
          </w:p>
        </w:tc>
      </w:tr>
      <w:tr w:rsidR="00C3270E" w:rsidRPr="00931D45" w14:paraId="07956D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2CCE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475</w:t>
            </w:r>
          </w:p>
        </w:tc>
        <w:tc>
          <w:tcPr>
            <w:tcW w:w="1418" w:type="dxa"/>
            <w:tcBorders>
              <w:top w:val="nil"/>
              <w:left w:val="nil"/>
              <w:bottom w:val="single" w:sz="4" w:space="0" w:color="auto"/>
              <w:right w:val="single" w:sz="4" w:space="0" w:color="auto"/>
            </w:tcBorders>
            <w:shd w:val="clear" w:color="auto" w:fill="auto"/>
            <w:noWrap/>
            <w:vAlign w:val="center"/>
            <w:hideMark/>
          </w:tcPr>
          <w:p w14:paraId="46FDEFE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300000012.00</w:t>
            </w:r>
          </w:p>
        </w:tc>
        <w:tc>
          <w:tcPr>
            <w:tcW w:w="5103" w:type="dxa"/>
            <w:tcBorders>
              <w:top w:val="nil"/>
              <w:left w:val="nil"/>
              <w:bottom w:val="single" w:sz="4" w:space="0" w:color="auto"/>
              <w:right w:val="single" w:sz="4" w:space="0" w:color="auto"/>
            </w:tcBorders>
            <w:shd w:val="clear" w:color="auto" w:fill="auto"/>
            <w:noWrap/>
            <w:vAlign w:val="bottom"/>
            <w:hideMark/>
          </w:tcPr>
          <w:p w14:paraId="16E8B58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SUCEDANEO DE LECHE HUMANA DE TERMINO SIN LACTOSA. POLVO. DENSIDAD ENERGETICA 0.66 A 0.68. ENVASE CON  375 A 400 G.</w:t>
            </w:r>
          </w:p>
        </w:tc>
        <w:tc>
          <w:tcPr>
            <w:tcW w:w="1520" w:type="dxa"/>
            <w:tcBorders>
              <w:top w:val="nil"/>
              <w:left w:val="nil"/>
              <w:bottom w:val="single" w:sz="4" w:space="0" w:color="auto"/>
              <w:right w:val="single" w:sz="4" w:space="0" w:color="auto"/>
            </w:tcBorders>
            <w:shd w:val="clear" w:color="auto" w:fill="auto"/>
            <w:noWrap/>
            <w:vAlign w:val="center"/>
            <w:hideMark/>
          </w:tcPr>
          <w:p w14:paraId="7887C7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0782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7392D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4E410D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66E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476</w:t>
            </w:r>
          </w:p>
        </w:tc>
        <w:tc>
          <w:tcPr>
            <w:tcW w:w="1418" w:type="dxa"/>
            <w:tcBorders>
              <w:top w:val="nil"/>
              <w:left w:val="nil"/>
              <w:bottom w:val="single" w:sz="4" w:space="0" w:color="auto"/>
              <w:right w:val="single" w:sz="4" w:space="0" w:color="auto"/>
            </w:tcBorders>
            <w:shd w:val="clear" w:color="auto" w:fill="auto"/>
            <w:noWrap/>
            <w:vAlign w:val="center"/>
            <w:hideMark/>
          </w:tcPr>
          <w:p w14:paraId="2DF811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300000013.00</w:t>
            </w:r>
          </w:p>
        </w:tc>
        <w:tc>
          <w:tcPr>
            <w:tcW w:w="5103" w:type="dxa"/>
            <w:tcBorders>
              <w:top w:val="nil"/>
              <w:left w:val="nil"/>
              <w:bottom w:val="single" w:sz="4" w:space="0" w:color="auto"/>
              <w:right w:val="single" w:sz="4" w:space="0" w:color="auto"/>
            </w:tcBorders>
            <w:shd w:val="clear" w:color="auto" w:fill="auto"/>
            <w:noWrap/>
            <w:vAlign w:val="bottom"/>
            <w:hideMark/>
          </w:tcPr>
          <w:p w14:paraId="20CC75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520" w:type="dxa"/>
            <w:tcBorders>
              <w:top w:val="nil"/>
              <w:left w:val="nil"/>
              <w:bottom w:val="single" w:sz="4" w:space="0" w:color="auto"/>
              <w:right w:val="single" w:sz="4" w:space="0" w:color="auto"/>
            </w:tcBorders>
            <w:shd w:val="clear" w:color="auto" w:fill="auto"/>
            <w:noWrap/>
            <w:vAlign w:val="center"/>
            <w:hideMark/>
          </w:tcPr>
          <w:p w14:paraId="5ED29E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06B2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8FC33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2D2C0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A3D2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477</w:t>
            </w:r>
          </w:p>
        </w:tc>
        <w:tc>
          <w:tcPr>
            <w:tcW w:w="1418" w:type="dxa"/>
            <w:tcBorders>
              <w:top w:val="nil"/>
              <w:left w:val="nil"/>
              <w:bottom w:val="single" w:sz="4" w:space="0" w:color="auto"/>
              <w:right w:val="single" w:sz="4" w:space="0" w:color="auto"/>
            </w:tcBorders>
            <w:shd w:val="clear" w:color="auto" w:fill="auto"/>
            <w:noWrap/>
            <w:vAlign w:val="center"/>
            <w:hideMark/>
          </w:tcPr>
          <w:p w14:paraId="17D870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300000014.00</w:t>
            </w:r>
          </w:p>
        </w:tc>
        <w:tc>
          <w:tcPr>
            <w:tcW w:w="5103" w:type="dxa"/>
            <w:tcBorders>
              <w:top w:val="nil"/>
              <w:left w:val="nil"/>
              <w:bottom w:val="single" w:sz="4" w:space="0" w:color="auto"/>
              <w:right w:val="single" w:sz="4" w:space="0" w:color="auto"/>
            </w:tcBorders>
            <w:shd w:val="clear" w:color="auto" w:fill="auto"/>
            <w:noWrap/>
            <w:vAlign w:val="bottom"/>
            <w:hideMark/>
          </w:tcPr>
          <w:p w14:paraId="6560E88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FORMULA DE SEGUIMIENTO O CONTINUACION. ENVASE CON 400 A 454 GR Y MEDIDA DE 4.30 A 4.50 GR.</w:t>
            </w:r>
          </w:p>
        </w:tc>
        <w:tc>
          <w:tcPr>
            <w:tcW w:w="1520" w:type="dxa"/>
            <w:tcBorders>
              <w:top w:val="nil"/>
              <w:left w:val="nil"/>
              <w:bottom w:val="single" w:sz="4" w:space="0" w:color="auto"/>
              <w:right w:val="single" w:sz="4" w:space="0" w:color="auto"/>
            </w:tcBorders>
            <w:shd w:val="clear" w:color="auto" w:fill="auto"/>
            <w:noWrap/>
            <w:vAlign w:val="center"/>
            <w:hideMark/>
          </w:tcPr>
          <w:p w14:paraId="51C500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A27B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2D773F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5FA07B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28E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478</w:t>
            </w:r>
          </w:p>
        </w:tc>
        <w:tc>
          <w:tcPr>
            <w:tcW w:w="1418" w:type="dxa"/>
            <w:tcBorders>
              <w:top w:val="nil"/>
              <w:left w:val="nil"/>
              <w:bottom w:val="single" w:sz="4" w:space="0" w:color="auto"/>
              <w:right w:val="single" w:sz="4" w:space="0" w:color="auto"/>
            </w:tcBorders>
            <w:shd w:val="clear" w:color="auto" w:fill="auto"/>
            <w:noWrap/>
            <w:vAlign w:val="center"/>
            <w:hideMark/>
          </w:tcPr>
          <w:p w14:paraId="665D5C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300000021.00</w:t>
            </w:r>
          </w:p>
        </w:tc>
        <w:tc>
          <w:tcPr>
            <w:tcW w:w="5103" w:type="dxa"/>
            <w:tcBorders>
              <w:top w:val="nil"/>
              <w:left w:val="nil"/>
              <w:bottom w:val="single" w:sz="4" w:space="0" w:color="auto"/>
              <w:right w:val="single" w:sz="4" w:space="0" w:color="auto"/>
            </w:tcBorders>
            <w:shd w:val="clear" w:color="auto" w:fill="auto"/>
            <w:noWrap/>
            <w:vAlign w:val="bottom"/>
            <w:hideMark/>
          </w:tcPr>
          <w:p w14:paraId="26A17B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FORMULA DE PROTEINA AISLADA DE SOYA. POLVO. DENSIDAD ENERGETICA 0.66-0.68. ENVASE CON 400 A 454 G.</w:t>
            </w:r>
          </w:p>
        </w:tc>
        <w:tc>
          <w:tcPr>
            <w:tcW w:w="1520" w:type="dxa"/>
            <w:tcBorders>
              <w:top w:val="nil"/>
              <w:left w:val="nil"/>
              <w:bottom w:val="single" w:sz="4" w:space="0" w:color="auto"/>
              <w:right w:val="single" w:sz="4" w:space="0" w:color="auto"/>
            </w:tcBorders>
            <w:shd w:val="clear" w:color="auto" w:fill="auto"/>
            <w:noWrap/>
            <w:vAlign w:val="center"/>
            <w:hideMark/>
          </w:tcPr>
          <w:p w14:paraId="1BFC4B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DB94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AEA0A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B92BE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BF27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479</w:t>
            </w:r>
          </w:p>
        </w:tc>
        <w:tc>
          <w:tcPr>
            <w:tcW w:w="1418" w:type="dxa"/>
            <w:tcBorders>
              <w:top w:val="nil"/>
              <w:left w:val="nil"/>
              <w:bottom w:val="single" w:sz="4" w:space="0" w:color="auto"/>
              <w:right w:val="single" w:sz="4" w:space="0" w:color="auto"/>
            </w:tcBorders>
            <w:shd w:val="clear" w:color="auto" w:fill="auto"/>
            <w:noWrap/>
            <w:vAlign w:val="center"/>
            <w:hideMark/>
          </w:tcPr>
          <w:p w14:paraId="025117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400000132.01</w:t>
            </w:r>
          </w:p>
        </w:tc>
        <w:tc>
          <w:tcPr>
            <w:tcW w:w="5103" w:type="dxa"/>
            <w:tcBorders>
              <w:top w:val="nil"/>
              <w:left w:val="nil"/>
              <w:bottom w:val="single" w:sz="4" w:space="0" w:color="auto"/>
              <w:right w:val="single" w:sz="4" w:space="0" w:color="auto"/>
            </w:tcBorders>
            <w:shd w:val="clear" w:color="auto" w:fill="auto"/>
            <w:noWrap/>
            <w:vAlign w:val="bottom"/>
            <w:hideMark/>
          </w:tcPr>
          <w:p w14:paraId="7BFE14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NALBUFINA CLORHIDRATO. SOLUCION INYECTABLE. 10 MG/ML.</w:t>
            </w:r>
          </w:p>
        </w:tc>
        <w:tc>
          <w:tcPr>
            <w:tcW w:w="1520" w:type="dxa"/>
            <w:tcBorders>
              <w:top w:val="nil"/>
              <w:left w:val="nil"/>
              <w:bottom w:val="single" w:sz="4" w:space="0" w:color="auto"/>
              <w:right w:val="single" w:sz="4" w:space="0" w:color="auto"/>
            </w:tcBorders>
            <w:shd w:val="clear" w:color="auto" w:fill="auto"/>
            <w:noWrap/>
            <w:vAlign w:val="center"/>
            <w:hideMark/>
          </w:tcPr>
          <w:p w14:paraId="5D75F3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09D0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08363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BEA02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C93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480</w:t>
            </w:r>
          </w:p>
        </w:tc>
        <w:tc>
          <w:tcPr>
            <w:tcW w:w="1418" w:type="dxa"/>
            <w:tcBorders>
              <w:top w:val="nil"/>
              <w:left w:val="nil"/>
              <w:bottom w:val="single" w:sz="4" w:space="0" w:color="auto"/>
              <w:right w:val="single" w:sz="4" w:space="0" w:color="auto"/>
            </w:tcBorders>
            <w:shd w:val="clear" w:color="auto" w:fill="auto"/>
            <w:noWrap/>
            <w:vAlign w:val="center"/>
            <w:hideMark/>
          </w:tcPr>
          <w:p w14:paraId="6CCDC0A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400000202.00</w:t>
            </w:r>
          </w:p>
        </w:tc>
        <w:tc>
          <w:tcPr>
            <w:tcW w:w="5103" w:type="dxa"/>
            <w:tcBorders>
              <w:top w:val="nil"/>
              <w:left w:val="nil"/>
              <w:bottom w:val="single" w:sz="4" w:space="0" w:color="auto"/>
              <w:right w:val="single" w:sz="4" w:space="0" w:color="auto"/>
            </w:tcBorders>
            <w:shd w:val="clear" w:color="auto" w:fill="auto"/>
            <w:noWrap/>
            <w:vAlign w:val="bottom"/>
            <w:hideMark/>
          </w:tcPr>
          <w:p w14:paraId="2C65BD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DIAZEPAM SOLUCION INYECTABLE 10 MG. AMPOLLETA 2 ML.</w:t>
            </w:r>
          </w:p>
        </w:tc>
        <w:tc>
          <w:tcPr>
            <w:tcW w:w="1520" w:type="dxa"/>
            <w:tcBorders>
              <w:top w:val="nil"/>
              <w:left w:val="nil"/>
              <w:bottom w:val="single" w:sz="4" w:space="0" w:color="auto"/>
              <w:right w:val="single" w:sz="4" w:space="0" w:color="auto"/>
            </w:tcBorders>
            <w:shd w:val="clear" w:color="auto" w:fill="auto"/>
            <w:noWrap/>
            <w:vAlign w:val="center"/>
            <w:hideMark/>
          </w:tcPr>
          <w:p w14:paraId="5610E1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B51F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F9180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97E5C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E61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481</w:t>
            </w:r>
          </w:p>
        </w:tc>
        <w:tc>
          <w:tcPr>
            <w:tcW w:w="1418" w:type="dxa"/>
            <w:tcBorders>
              <w:top w:val="nil"/>
              <w:left w:val="nil"/>
              <w:bottom w:val="single" w:sz="4" w:space="0" w:color="auto"/>
              <w:right w:val="single" w:sz="4" w:space="0" w:color="auto"/>
            </w:tcBorders>
            <w:shd w:val="clear" w:color="auto" w:fill="auto"/>
            <w:noWrap/>
            <w:vAlign w:val="center"/>
            <w:hideMark/>
          </w:tcPr>
          <w:p w14:paraId="4A605F6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400000221.00</w:t>
            </w:r>
          </w:p>
        </w:tc>
        <w:tc>
          <w:tcPr>
            <w:tcW w:w="5103" w:type="dxa"/>
            <w:tcBorders>
              <w:top w:val="nil"/>
              <w:left w:val="nil"/>
              <w:bottom w:val="single" w:sz="4" w:space="0" w:color="auto"/>
              <w:right w:val="single" w:sz="4" w:space="0" w:color="auto"/>
            </w:tcBorders>
            <w:shd w:val="clear" w:color="auto" w:fill="auto"/>
            <w:noWrap/>
            <w:vAlign w:val="bottom"/>
            <w:hideMark/>
          </w:tcPr>
          <w:p w14:paraId="6E3943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TIOPENTAL SODICO. SOLUCION INYECTABLE. 0.5 G/20 ML. FRASCO AMPULA Y DILUYENTE CON 20 ML.</w:t>
            </w:r>
          </w:p>
        </w:tc>
        <w:tc>
          <w:tcPr>
            <w:tcW w:w="1520" w:type="dxa"/>
            <w:tcBorders>
              <w:top w:val="nil"/>
              <w:left w:val="nil"/>
              <w:bottom w:val="single" w:sz="4" w:space="0" w:color="auto"/>
              <w:right w:val="single" w:sz="4" w:space="0" w:color="auto"/>
            </w:tcBorders>
            <w:shd w:val="clear" w:color="auto" w:fill="auto"/>
            <w:noWrap/>
            <w:vAlign w:val="center"/>
            <w:hideMark/>
          </w:tcPr>
          <w:p w14:paraId="25CFC4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B3AD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E0BAA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3EA768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807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482</w:t>
            </w:r>
          </w:p>
        </w:tc>
        <w:tc>
          <w:tcPr>
            <w:tcW w:w="1418" w:type="dxa"/>
            <w:tcBorders>
              <w:top w:val="nil"/>
              <w:left w:val="nil"/>
              <w:bottom w:val="single" w:sz="4" w:space="0" w:color="auto"/>
              <w:right w:val="single" w:sz="4" w:space="0" w:color="auto"/>
            </w:tcBorders>
            <w:shd w:val="clear" w:color="auto" w:fill="auto"/>
            <w:noWrap/>
            <w:vAlign w:val="center"/>
            <w:hideMark/>
          </w:tcPr>
          <w:p w14:paraId="522D0FA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400000226.00</w:t>
            </w:r>
          </w:p>
        </w:tc>
        <w:tc>
          <w:tcPr>
            <w:tcW w:w="5103" w:type="dxa"/>
            <w:tcBorders>
              <w:top w:val="nil"/>
              <w:left w:val="nil"/>
              <w:bottom w:val="single" w:sz="4" w:space="0" w:color="auto"/>
              <w:right w:val="single" w:sz="4" w:space="0" w:color="auto"/>
            </w:tcBorders>
            <w:shd w:val="clear" w:color="auto" w:fill="auto"/>
            <w:noWrap/>
            <w:vAlign w:val="bottom"/>
            <w:hideMark/>
          </w:tcPr>
          <w:p w14:paraId="25BE9C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KETAMINA. SOLUCION INYECTABLE. 500 MG/10 ML. FRASCO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1C9495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300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D1F23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EAE24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5099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483</w:t>
            </w:r>
          </w:p>
        </w:tc>
        <w:tc>
          <w:tcPr>
            <w:tcW w:w="1418" w:type="dxa"/>
            <w:tcBorders>
              <w:top w:val="nil"/>
              <w:left w:val="nil"/>
              <w:bottom w:val="single" w:sz="4" w:space="0" w:color="auto"/>
              <w:right w:val="single" w:sz="4" w:space="0" w:color="auto"/>
            </w:tcBorders>
            <w:shd w:val="clear" w:color="auto" w:fill="auto"/>
            <w:noWrap/>
            <w:vAlign w:val="center"/>
            <w:hideMark/>
          </w:tcPr>
          <w:p w14:paraId="2A27A72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400000242.00</w:t>
            </w:r>
          </w:p>
        </w:tc>
        <w:tc>
          <w:tcPr>
            <w:tcW w:w="5103" w:type="dxa"/>
            <w:tcBorders>
              <w:top w:val="nil"/>
              <w:left w:val="nil"/>
              <w:bottom w:val="single" w:sz="4" w:space="0" w:color="auto"/>
              <w:right w:val="single" w:sz="4" w:space="0" w:color="auto"/>
            </w:tcBorders>
            <w:shd w:val="clear" w:color="auto" w:fill="auto"/>
            <w:noWrap/>
            <w:vAlign w:val="bottom"/>
            <w:hideMark/>
          </w:tcPr>
          <w:p w14:paraId="4E4470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FENTANILO. SOLUCION INYECTABLE. 0.5 MG/10 ML. AMPOLLETAS O FRASCOS AMPULA CON 10 ML</w:t>
            </w:r>
          </w:p>
        </w:tc>
        <w:tc>
          <w:tcPr>
            <w:tcW w:w="1520" w:type="dxa"/>
            <w:tcBorders>
              <w:top w:val="nil"/>
              <w:left w:val="nil"/>
              <w:bottom w:val="single" w:sz="4" w:space="0" w:color="auto"/>
              <w:right w:val="single" w:sz="4" w:space="0" w:color="auto"/>
            </w:tcBorders>
            <w:shd w:val="clear" w:color="auto" w:fill="auto"/>
            <w:noWrap/>
            <w:vAlign w:val="center"/>
            <w:hideMark/>
          </w:tcPr>
          <w:p w14:paraId="32A7C5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4740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D8552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5369E68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C487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484</w:t>
            </w:r>
          </w:p>
        </w:tc>
        <w:tc>
          <w:tcPr>
            <w:tcW w:w="1418" w:type="dxa"/>
            <w:tcBorders>
              <w:top w:val="nil"/>
              <w:left w:val="nil"/>
              <w:bottom w:val="single" w:sz="4" w:space="0" w:color="auto"/>
              <w:right w:val="single" w:sz="4" w:space="0" w:color="auto"/>
            </w:tcBorders>
            <w:shd w:val="clear" w:color="auto" w:fill="auto"/>
            <w:noWrap/>
            <w:vAlign w:val="center"/>
            <w:hideMark/>
          </w:tcPr>
          <w:p w14:paraId="3384C61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400000243.00</w:t>
            </w:r>
          </w:p>
        </w:tc>
        <w:tc>
          <w:tcPr>
            <w:tcW w:w="5103" w:type="dxa"/>
            <w:tcBorders>
              <w:top w:val="nil"/>
              <w:left w:val="nil"/>
              <w:bottom w:val="single" w:sz="4" w:space="0" w:color="auto"/>
              <w:right w:val="single" w:sz="4" w:space="0" w:color="auto"/>
            </w:tcBorders>
            <w:shd w:val="clear" w:color="auto" w:fill="auto"/>
            <w:noWrap/>
            <w:vAlign w:val="bottom"/>
            <w:hideMark/>
          </w:tcPr>
          <w:p w14:paraId="07B02A2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ETOMIDATO. SOLUCION INYECTABLE. 20 MG/10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0C4E3D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9AA3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78063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E2E58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BE9F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485</w:t>
            </w:r>
          </w:p>
        </w:tc>
        <w:tc>
          <w:tcPr>
            <w:tcW w:w="1418" w:type="dxa"/>
            <w:tcBorders>
              <w:top w:val="nil"/>
              <w:left w:val="nil"/>
              <w:bottom w:val="single" w:sz="4" w:space="0" w:color="auto"/>
              <w:right w:val="single" w:sz="4" w:space="0" w:color="auto"/>
            </w:tcBorders>
            <w:shd w:val="clear" w:color="auto" w:fill="auto"/>
            <w:noWrap/>
            <w:vAlign w:val="center"/>
            <w:hideMark/>
          </w:tcPr>
          <w:p w14:paraId="4BF2B61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400001544.00</w:t>
            </w:r>
          </w:p>
        </w:tc>
        <w:tc>
          <w:tcPr>
            <w:tcW w:w="5103" w:type="dxa"/>
            <w:tcBorders>
              <w:top w:val="nil"/>
              <w:left w:val="nil"/>
              <w:bottom w:val="single" w:sz="4" w:space="0" w:color="auto"/>
              <w:right w:val="single" w:sz="4" w:space="0" w:color="auto"/>
            </w:tcBorders>
            <w:shd w:val="clear" w:color="auto" w:fill="auto"/>
            <w:noWrap/>
            <w:vAlign w:val="bottom"/>
            <w:hideMark/>
          </w:tcPr>
          <w:p w14:paraId="393FD3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MALEATO DE ERGOMETRINA (ERGONOVINA). SOLUCION INYECTABLE. 0.2 MG/ ML. 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60B375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A181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1EC38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36412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0CF9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486</w:t>
            </w:r>
          </w:p>
        </w:tc>
        <w:tc>
          <w:tcPr>
            <w:tcW w:w="1418" w:type="dxa"/>
            <w:tcBorders>
              <w:top w:val="nil"/>
              <w:left w:val="nil"/>
              <w:bottom w:val="single" w:sz="4" w:space="0" w:color="auto"/>
              <w:right w:val="single" w:sz="4" w:space="0" w:color="auto"/>
            </w:tcBorders>
            <w:shd w:val="clear" w:color="auto" w:fill="auto"/>
            <w:noWrap/>
            <w:vAlign w:val="center"/>
            <w:hideMark/>
          </w:tcPr>
          <w:p w14:paraId="23DB118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400002096.00</w:t>
            </w:r>
          </w:p>
        </w:tc>
        <w:tc>
          <w:tcPr>
            <w:tcW w:w="5103" w:type="dxa"/>
            <w:tcBorders>
              <w:top w:val="nil"/>
              <w:left w:val="nil"/>
              <w:bottom w:val="single" w:sz="4" w:space="0" w:color="auto"/>
              <w:right w:val="single" w:sz="4" w:space="0" w:color="auto"/>
            </w:tcBorders>
            <w:shd w:val="clear" w:color="auto" w:fill="auto"/>
            <w:noWrap/>
            <w:vAlign w:val="bottom"/>
            <w:hideMark/>
          </w:tcPr>
          <w:p w14:paraId="263BDA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TRAMADOL/ACETAMINOFÈN  37.5MG/325MG. TABLETAS</w:t>
            </w:r>
          </w:p>
        </w:tc>
        <w:tc>
          <w:tcPr>
            <w:tcW w:w="1520" w:type="dxa"/>
            <w:tcBorders>
              <w:top w:val="nil"/>
              <w:left w:val="nil"/>
              <w:bottom w:val="single" w:sz="4" w:space="0" w:color="auto"/>
              <w:right w:val="single" w:sz="4" w:space="0" w:color="auto"/>
            </w:tcBorders>
            <w:shd w:val="clear" w:color="auto" w:fill="auto"/>
            <w:noWrap/>
            <w:vAlign w:val="center"/>
            <w:hideMark/>
          </w:tcPr>
          <w:p w14:paraId="613C76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78C32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87609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1FCA107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AC9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487</w:t>
            </w:r>
          </w:p>
        </w:tc>
        <w:tc>
          <w:tcPr>
            <w:tcW w:w="1418" w:type="dxa"/>
            <w:tcBorders>
              <w:top w:val="nil"/>
              <w:left w:val="nil"/>
              <w:bottom w:val="single" w:sz="4" w:space="0" w:color="auto"/>
              <w:right w:val="single" w:sz="4" w:space="0" w:color="auto"/>
            </w:tcBorders>
            <w:shd w:val="clear" w:color="auto" w:fill="auto"/>
            <w:noWrap/>
            <w:vAlign w:val="center"/>
            <w:hideMark/>
          </w:tcPr>
          <w:p w14:paraId="01823E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400002097.00</w:t>
            </w:r>
          </w:p>
        </w:tc>
        <w:tc>
          <w:tcPr>
            <w:tcW w:w="5103" w:type="dxa"/>
            <w:tcBorders>
              <w:top w:val="nil"/>
              <w:left w:val="nil"/>
              <w:bottom w:val="single" w:sz="4" w:space="0" w:color="auto"/>
              <w:right w:val="single" w:sz="4" w:space="0" w:color="auto"/>
            </w:tcBorders>
            <w:shd w:val="clear" w:color="auto" w:fill="auto"/>
            <w:noWrap/>
            <w:vAlign w:val="bottom"/>
            <w:hideMark/>
          </w:tcPr>
          <w:p w14:paraId="7CA845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BUPRENORFINA. PARCHE. 30 MG. ENVASE CON 4 PARCHES</w:t>
            </w:r>
          </w:p>
        </w:tc>
        <w:tc>
          <w:tcPr>
            <w:tcW w:w="1520" w:type="dxa"/>
            <w:tcBorders>
              <w:top w:val="nil"/>
              <w:left w:val="nil"/>
              <w:bottom w:val="single" w:sz="4" w:space="0" w:color="auto"/>
              <w:right w:val="single" w:sz="4" w:space="0" w:color="auto"/>
            </w:tcBorders>
            <w:shd w:val="clear" w:color="auto" w:fill="auto"/>
            <w:noWrap/>
            <w:vAlign w:val="center"/>
            <w:hideMark/>
          </w:tcPr>
          <w:p w14:paraId="5E7B67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7DB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42CF24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D8DC2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E58A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488</w:t>
            </w:r>
          </w:p>
        </w:tc>
        <w:tc>
          <w:tcPr>
            <w:tcW w:w="1418" w:type="dxa"/>
            <w:tcBorders>
              <w:top w:val="nil"/>
              <w:left w:val="nil"/>
              <w:bottom w:val="single" w:sz="4" w:space="0" w:color="auto"/>
              <w:right w:val="single" w:sz="4" w:space="0" w:color="auto"/>
            </w:tcBorders>
            <w:shd w:val="clear" w:color="auto" w:fill="auto"/>
            <w:noWrap/>
            <w:vAlign w:val="center"/>
            <w:hideMark/>
          </w:tcPr>
          <w:p w14:paraId="71FC6D7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400002098.00</w:t>
            </w:r>
          </w:p>
        </w:tc>
        <w:tc>
          <w:tcPr>
            <w:tcW w:w="5103" w:type="dxa"/>
            <w:tcBorders>
              <w:top w:val="nil"/>
              <w:left w:val="nil"/>
              <w:bottom w:val="single" w:sz="4" w:space="0" w:color="auto"/>
              <w:right w:val="single" w:sz="4" w:space="0" w:color="auto"/>
            </w:tcBorders>
            <w:shd w:val="clear" w:color="auto" w:fill="auto"/>
            <w:noWrap/>
            <w:vAlign w:val="bottom"/>
            <w:hideMark/>
          </w:tcPr>
          <w:p w14:paraId="7C0016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BUPRENORFINA. PARCHE. 20 MG.</w:t>
            </w:r>
          </w:p>
        </w:tc>
        <w:tc>
          <w:tcPr>
            <w:tcW w:w="1520" w:type="dxa"/>
            <w:tcBorders>
              <w:top w:val="nil"/>
              <w:left w:val="nil"/>
              <w:bottom w:val="single" w:sz="4" w:space="0" w:color="auto"/>
              <w:right w:val="single" w:sz="4" w:space="0" w:color="auto"/>
            </w:tcBorders>
            <w:shd w:val="clear" w:color="auto" w:fill="auto"/>
            <w:noWrap/>
            <w:vAlign w:val="center"/>
            <w:hideMark/>
          </w:tcPr>
          <w:p w14:paraId="2A7EE0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877E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w:t>
            </w:r>
          </w:p>
        </w:tc>
        <w:tc>
          <w:tcPr>
            <w:tcW w:w="916" w:type="dxa"/>
            <w:tcBorders>
              <w:top w:val="nil"/>
              <w:left w:val="nil"/>
              <w:bottom w:val="single" w:sz="4" w:space="0" w:color="auto"/>
              <w:right w:val="single" w:sz="4" w:space="0" w:color="auto"/>
            </w:tcBorders>
            <w:shd w:val="clear" w:color="auto" w:fill="auto"/>
            <w:noWrap/>
            <w:vAlign w:val="center"/>
            <w:hideMark/>
          </w:tcPr>
          <w:p w14:paraId="49145F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DD671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F06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489</w:t>
            </w:r>
          </w:p>
        </w:tc>
        <w:tc>
          <w:tcPr>
            <w:tcW w:w="1418" w:type="dxa"/>
            <w:tcBorders>
              <w:top w:val="nil"/>
              <w:left w:val="nil"/>
              <w:bottom w:val="single" w:sz="4" w:space="0" w:color="auto"/>
              <w:right w:val="single" w:sz="4" w:space="0" w:color="auto"/>
            </w:tcBorders>
            <w:shd w:val="clear" w:color="auto" w:fill="auto"/>
            <w:noWrap/>
            <w:vAlign w:val="center"/>
            <w:hideMark/>
          </w:tcPr>
          <w:p w14:paraId="684BE4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400002099.00</w:t>
            </w:r>
          </w:p>
        </w:tc>
        <w:tc>
          <w:tcPr>
            <w:tcW w:w="5103" w:type="dxa"/>
            <w:tcBorders>
              <w:top w:val="nil"/>
              <w:left w:val="nil"/>
              <w:bottom w:val="single" w:sz="4" w:space="0" w:color="auto"/>
              <w:right w:val="single" w:sz="4" w:space="0" w:color="auto"/>
            </w:tcBorders>
            <w:shd w:val="clear" w:color="auto" w:fill="auto"/>
            <w:noWrap/>
            <w:vAlign w:val="bottom"/>
            <w:hideMark/>
          </w:tcPr>
          <w:p w14:paraId="427E772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MORFINA. SOLUCION INYECTABLE. 2.5 MG. AMPOLLETAS CON 2.5 ML</w:t>
            </w:r>
          </w:p>
        </w:tc>
        <w:tc>
          <w:tcPr>
            <w:tcW w:w="1520" w:type="dxa"/>
            <w:tcBorders>
              <w:top w:val="nil"/>
              <w:left w:val="nil"/>
              <w:bottom w:val="single" w:sz="4" w:space="0" w:color="auto"/>
              <w:right w:val="single" w:sz="4" w:space="0" w:color="auto"/>
            </w:tcBorders>
            <w:shd w:val="clear" w:color="auto" w:fill="auto"/>
            <w:noWrap/>
            <w:vAlign w:val="center"/>
            <w:hideMark/>
          </w:tcPr>
          <w:p w14:paraId="08AE12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01B6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1D61A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632F0C0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D191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490</w:t>
            </w:r>
          </w:p>
        </w:tc>
        <w:tc>
          <w:tcPr>
            <w:tcW w:w="1418" w:type="dxa"/>
            <w:tcBorders>
              <w:top w:val="nil"/>
              <w:left w:val="nil"/>
              <w:bottom w:val="single" w:sz="4" w:space="0" w:color="auto"/>
              <w:right w:val="single" w:sz="4" w:space="0" w:color="auto"/>
            </w:tcBorders>
            <w:shd w:val="clear" w:color="auto" w:fill="auto"/>
            <w:noWrap/>
            <w:vAlign w:val="center"/>
            <w:hideMark/>
          </w:tcPr>
          <w:p w14:paraId="10BDBF0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400002100.00</w:t>
            </w:r>
          </w:p>
        </w:tc>
        <w:tc>
          <w:tcPr>
            <w:tcW w:w="5103" w:type="dxa"/>
            <w:tcBorders>
              <w:top w:val="nil"/>
              <w:left w:val="nil"/>
              <w:bottom w:val="single" w:sz="4" w:space="0" w:color="auto"/>
              <w:right w:val="single" w:sz="4" w:space="0" w:color="auto"/>
            </w:tcBorders>
            <w:shd w:val="clear" w:color="auto" w:fill="auto"/>
            <w:noWrap/>
            <w:vAlign w:val="bottom"/>
            <w:hideMark/>
          </w:tcPr>
          <w:p w14:paraId="5A556E2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BUPRENORFINA  0.2 MG.  TABLETA SUBLINGUAL</w:t>
            </w:r>
          </w:p>
        </w:tc>
        <w:tc>
          <w:tcPr>
            <w:tcW w:w="1520" w:type="dxa"/>
            <w:tcBorders>
              <w:top w:val="nil"/>
              <w:left w:val="nil"/>
              <w:bottom w:val="single" w:sz="4" w:space="0" w:color="auto"/>
              <w:right w:val="single" w:sz="4" w:space="0" w:color="auto"/>
            </w:tcBorders>
            <w:shd w:val="clear" w:color="auto" w:fill="auto"/>
            <w:noWrap/>
            <w:vAlign w:val="center"/>
            <w:hideMark/>
          </w:tcPr>
          <w:p w14:paraId="1A6F40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1138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64BA89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680A6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ED24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491</w:t>
            </w:r>
          </w:p>
        </w:tc>
        <w:tc>
          <w:tcPr>
            <w:tcW w:w="1418" w:type="dxa"/>
            <w:tcBorders>
              <w:top w:val="nil"/>
              <w:left w:val="nil"/>
              <w:bottom w:val="single" w:sz="4" w:space="0" w:color="auto"/>
              <w:right w:val="single" w:sz="4" w:space="0" w:color="auto"/>
            </w:tcBorders>
            <w:shd w:val="clear" w:color="auto" w:fill="auto"/>
            <w:noWrap/>
            <w:vAlign w:val="center"/>
            <w:hideMark/>
          </w:tcPr>
          <w:p w14:paraId="0A9D8EE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400002106.00</w:t>
            </w:r>
          </w:p>
        </w:tc>
        <w:tc>
          <w:tcPr>
            <w:tcW w:w="5103" w:type="dxa"/>
            <w:tcBorders>
              <w:top w:val="nil"/>
              <w:left w:val="nil"/>
              <w:bottom w:val="single" w:sz="4" w:space="0" w:color="auto"/>
              <w:right w:val="single" w:sz="4" w:space="0" w:color="auto"/>
            </w:tcBorders>
            <w:shd w:val="clear" w:color="auto" w:fill="auto"/>
            <w:noWrap/>
            <w:vAlign w:val="bottom"/>
            <w:hideMark/>
          </w:tcPr>
          <w:p w14:paraId="597EFB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TRAMADOL. SOLUCION INYECTABLE. 100 MG/ 2 ML. AMPOLLETA</w:t>
            </w:r>
          </w:p>
        </w:tc>
        <w:tc>
          <w:tcPr>
            <w:tcW w:w="1520" w:type="dxa"/>
            <w:tcBorders>
              <w:top w:val="nil"/>
              <w:left w:val="nil"/>
              <w:bottom w:val="single" w:sz="4" w:space="0" w:color="auto"/>
              <w:right w:val="single" w:sz="4" w:space="0" w:color="auto"/>
            </w:tcBorders>
            <w:shd w:val="clear" w:color="auto" w:fill="auto"/>
            <w:noWrap/>
            <w:vAlign w:val="center"/>
            <w:hideMark/>
          </w:tcPr>
          <w:p w14:paraId="778116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4D42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4FC1A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r>
      <w:tr w:rsidR="00C3270E" w:rsidRPr="00931D45" w14:paraId="4291D2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459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492</w:t>
            </w:r>
          </w:p>
        </w:tc>
        <w:tc>
          <w:tcPr>
            <w:tcW w:w="1418" w:type="dxa"/>
            <w:tcBorders>
              <w:top w:val="nil"/>
              <w:left w:val="nil"/>
              <w:bottom w:val="single" w:sz="4" w:space="0" w:color="auto"/>
              <w:right w:val="single" w:sz="4" w:space="0" w:color="auto"/>
            </w:tcBorders>
            <w:shd w:val="clear" w:color="auto" w:fill="auto"/>
            <w:noWrap/>
            <w:vAlign w:val="center"/>
            <w:hideMark/>
          </w:tcPr>
          <w:p w14:paraId="0A8C0A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400002107.00</w:t>
            </w:r>
          </w:p>
        </w:tc>
        <w:tc>
          <w:tcPr>
            <w:tcW w:w="5103" w:type="dxa"/>
            <w:tcBorders>
              <w:top w:val="nil"/>
              <w:left w:val="nil"/>
              <w:bottom w:val="single" w:sz="4" w:space="0" w:color="auto"/>
              <w:right w:val="single" w:sz="4" w:space="0" w:color="auto"/>
            </w:tcBorders>
            <w:shd w:val="clear" w:color="auto" w:fill="auto"/>
            <w:noWrap/>
            <w:vAlign w:val="bottom"/>
            <w:hideMark/>
          </w:tcPr>
          <w:p w14:paraId="39843CD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EFEDRINA, 50 MG. SOLUCION INYECTABLE AMP. 2 ML.</w:t>
            </w:r>
          </w:p>
        </w:tc>
        <w:tc>
          <w:tcPr>
            <w:tcW w:w="1520" w:type="dxa"/>
            <w:tcBorders>
              <w:top w:val="nil"/>
              <w:left w:val="nil"/>
              <w:bottom w:val="single" w:sz="4" w:space="0" w:color="auto"/>
              <w:right w:val="single" w:sz="4" w:space="0" w:color="auto"/>
            </w:tcBorders>
            <w:shd w:val="clear" w:color="auto" w:fill="auto"/>
            <w:noWrap/>
            <w:vAlign w:val="center"/>
            <w:hideMark/>
          </w:tcPr>
          <w:p w14:paraId="211EDD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1450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7E4F48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35AB2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340A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493</w:t>
            </w:r>
          </w:p>
        </w:tc>
        <w:tc>
          <w:tcPr>
            <w:tcW w:w="1418" w:type="dxa"/>
            <w:tcBorders>
              <w:top w:val="nil"/>
              <w:left w:val="nil"/>
              <w:bottom w:val="single" w:sz="4" w:space="0" w:color="auto"/>
              <w:right w:val="single" w:sz="4" w:space="0" w:color="auto"/>
            </w:tcBorders>
            <w:shd w:val="clear" w:color="auto" w:fill="auto"/>
            <w:noWrap/>
            <w:vAlign w:val="center"/>
            <w:hideMark/>
          </w:tcPr>
          <w:p w14:paraId="3A8678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400002108.00</w:t>
            </w:r>
          </w:p>
        </w:tc>
        <w:tc>
          <w:tcPr>
            <w:tcW w:w="5103" w:type="dxa"/>
            <w:tcBorders>
              <w:top w:val="nil"/>
              <w:left w:val="nil"/>
              <w:bottom w:val="single" w:sz="4" w:space="0" w:color="auto"/>
              <w:right w:val="single" w:sz="4" w:space="0" w:color="auto"/>
            </w:tcBorders>
            <w:shd w:val="clear" w:color="auto" w:fill="auto"/>
            <w:noWrap/>
            <w:vAlign w:val="bottom"/>
            <w:hideMark/>
          </w:tcPr>
          <w:p w14:paraId="53D065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MIDAZOLAM. SOLUCION INYECTABLE. 5 MG/5ML. AMPOLLETAS CON 5 ML</w:t>
            </w:r>
          </w:p>
        </w:tc>
        <w:tc>
          <w:tcPr>
            <w:tcW w:w="1520" w:type="dxa"/>
            <w:tcBorders>
              <w:top w:val="nil"/>
              <w:left w:val="nil"/>
              <w:bottom w:val="single" w:sz="4" w:space="0" w:color="auto"/>
              <w:right w:val="single" w:sz="4" w:space="0" w:color="auto"/>
            </w:tcBorders>
            <w:shd w:val="clear" w:color="auto" w:fill="auto"/>
            <w:noWrap/>
            <w:vAlign w:val="center"/>
            <w:hideMark/>
          </w:tcPr>
          <w:p w14:paraId="7CD5CB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4E3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DB567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4B18CC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353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494</w:t>
            </w:r>
          </w:p>
        </w:tc>
        <w:tc>
          <w:tcPr>
            <w:tcW w:w="1418" w:type="dxa"/>
            <w:tcBorders>
              <w:top w:val="nil"/>
              <w:left w:val="nil"/>
              <w:bottom w:val="single" w:sz="4" w:space="0" w:color="auto"/>
              <w:right w:val="single" w:sz="4" w:space="0" w:color="auto"/>
            </w:tcBorders>
            <w:shd w:val="clear" w:color="auto" w:fill="auto"/>
            <w:noWrap/>
            <w:vAlign w:val="center"/>
            <w:hideMark/>
          </w:tcPr>
          <w:p w14:paraId="584CA5E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400002165.00</w:t>
            </w:r>
          </w:p>
        </w:tc>
        <w:tc>
          <w:tcPr>
            <w:tcW w:w="5103" w:type="dxa"/>
            <w:tcBorders>
              <w:top w:val="nil"/>
              <w:left w:val="nil"/>
              <w:bottom w:val="single" w:sz="4" w:space="0" w:color="auto"/>
              <w:right w:val="single" w:sz="4" w:space="0" w:color="auto"/>
            </w:tcBorders>
            <w:shd w:val="clear" w:color="auto" w:fill="auto"/>
            <w:noWrap/>
            <w:vAlign w:val="bottom"/>
            <w:hideMark/>
          </w:tcPr>
          <w:p w14:paraId="0F861E1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CLOBAZAM. TABLETA. 10 MG. 30 TABLETAS</w:t>
            </w:r>
          </w:p>
        </w:tc>
        <w:tc>
          <w:tcPr>
            <w:tcW w:w="1520" w:type="dxa"/>
            <w:tcBorders>
              <w:top w:val="nil"/>
              <w:left w:val="nil"/>
              <w:bottom w:val="single" w:sz="4" w:space="0" w:color="auto"/>
              <w:right w:val="single" w:sz="4" w:space="0" w:color="auto"/>
            </w:tcBorders>
            <w:shd w:val="clear" w:color="auto" w:fill="auto"/>
            <w:noWrap/>
            <w:vAlign w:val="center"/>
            <w:hideMark/>
          </w:tcPr>
          <w:p w14:paraId="273CF3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4A06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AEC02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7A91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58E2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495</w:t>
            </w:r>
          </w:p>
        </w:tc>
        <w:tc>
          <w:tcPr>
            <w:tcW w:w="1418" w:type="dxa"/>
            <w:tcBorders>
              <w:top w:val="nil"/>
              <w:left w:val="nil"/>
              <w:bottom w:val="single" w:sz="4" w:space="0" w:color="auto"/>
              <w:right w:val="single" w:sz="4" w:space="0" w:color="auto"/>
            </w:tcBorders>
            <w:shd w:val="clear" w:color="auto" w:fill="auto"/>
            <w:noWrap/>
            <w:vAlign w:val="center"/>
            <w:hideMark/>
          </w:tcPr>
          <w:p w14:paraId="19ED38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400002500.00</w:t>
            </w:r>
          </w:p>
        </w:tc>
        <w:tc>
          <w:tcPr>
            <w:tcW w:w="5103" w:type="dxa"/>
            <w:tcBorders>
              <w:top w:val="nil"/>
              <w:left w:val="nil"/>
              <w:bottom w:val="single" w:sz="4" w:space="0" w:color="auto"/>
              <w:right w:val="single" w:sz="4" w:space="0" w:color="auto"/>
            </w:tcBorders>
            <w:shd w:val="clear" w:color="auto" w:fill="auto"/>
            <w:noWrap/>
            <w:vAlign w:val="bottom"/>
            <w:hideMark/>
          </w:tcPr>
          <w:p w14:paraId="3CAAB7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ALPRAZOLAM. TABLETA. 0.25 MG.</w:t>
            </w:r>
          </w:p>
        </w:tc>
        <w:tc>
          <w:tcPr>
            <w:tcW w:w="1520" w:type="dxa"/>
            <w:tcBorders>
              <w:top w:val="nil"/>
              <w:left w:val="nil"/>
              <w:bottom w:val="single" w:sz="4" w:space="0" w:color="auto"/>
              <w:right w:val="single" w:sz="4" w:space="0" w:color="auto"/>
            </w:tcBorders>
            <w:shd w:val="clear" w:color="auto" w:fill="auto"/>
            <w:noWrap/>
            <w:vAlign w:val="center"/>
            <w:hideMark/>
          </w:tcPr>
          <w:p w14:paraId="7C3FF5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B571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7C70E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718B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215D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496</w:t>
            </w:r>
          </w:p>
        </w:tc>
        <w:tc>
          <w:tcPr>
            <w:tcW w:w="1418" w:type="dxa"/>
            <w:tcBorders>
              <w:top w:val="nil"/>
              <w:left w:val="nil"/>
              <w:bottom w:val="single" w:sz="4" w:space="0" w:color="auto"/>
              <w:right w:val="single" w:sz="4" w:space="0" w:color="auto"/>
            </w:tcBorders>
            <w:shd w:val="clear" w:color="auto" w:fill="auto"/>
            <w:noWrap/>
            <w:vAlign w:val="center"/>
            <w:hideMark/>
          </w:tcPr>
          <w:p w14:paraId="2A0F70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400002601.00</w:t>
            </w:r>
          </w:p>
        </w:tc>
        <w:tc>
          <w:tcPr>
            <w:tcW w:w="5103" w:type="dxa"/>
            <w:tcBorders>
              <w:top w:val="nil"/>
              <w:left w:val="nil"/>
              <w:bottom w:val="single" w:sz="4" w:space="0" w:color="auto"/>
              <w:right w:val="single" w:sz="4" w:space="0" w:color="auto"/>
            </w:tcBorders>
            <w:shd w:val="clear" w:color="auto" w:fill="auto"/>
            <w:noWrap/>
            <w:vAlign w:val="bottom"/>
            <w:hideMark/>
          </w:tcPr>
          <w:p w14:paraId="2D4F22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FENOBARBITAL. TABLETA. 100 MG.</w:t>
            </w:r>
          </w:p>
        </w:tc>
        <w:tc>
          <w:tcPr>
            <w:tcW w:w="1520" w:type="dxa"/>
            <w:tcBorders>
              <w:top w:val="nil"/>
              <w:left w:val="nil"/>
              <w:bottom w:val="single" w:sz="4" w:space="0" w:color="auto"/>
              <w:right w:val="single" w:sz="4" w:space="0" w:color="auto"/>
            </w:tcBorders>
            <w:shd w:val="clear" w:color="auto" w:fill="auto"/>
            <w:noWrap/>
            <w:vAlign w:val="center"/>
            <w:hideMark/>
          </w:tcPr>
          <w:p w14:paraId="4FE86C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8F31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A713E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76F2BA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150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497</w:t>
            </w:r>
          </w:p>
        </w:tc>
        <w:tc>
          <w:tcPr>
            <w:tcW w:w="1418" w:type="dxa"/>
            <w:tcBorders>
              <w:top w:val="nil"/>
              <w:left w:val="nil"/>
              <w:bottom w:val="single" w:sz="4" w:space="0" w:color="auto"/>
              <w:right w:val="single" w:sz="4" w:space="0" w:color="auto"/>
            </w:tcBorders>
            <w:shd w:val="clear" w:color="auto" w:fill="auto"/>
            <w:noWrap/>
            <w:vAlign w:val="center"/>
            <w:hideMark/>
          </w:tcPr>
          <w:p w14:paraId="734DC71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400002608.00</w:t>
            </w:r>
          </w:p>
        </w:tc>
        <w:tc>
          <w:tcPr>
            <w:tcW w:w="5103" w:type="dxa"/>
            <w:tcBorders>
              <w:top w:val="nil"/>
              <w:left w:val="nil"/>
              <w:bottom w:val="single" w:sz="4" w:space="0" w:color="auto"/>
              <w:right w:val="single" w:sz="4" w:space="0" w:color="auto"/>
            </w:tcBorders>
            <w:shd w:val="clear" w:color="auto" w:fill="auto"/>
            <w:noWrap/>
            <w:vAlign w:val="bottom"/>
            <w:hideMark/>
          </w:tcPr>
          <w:p w14:paraId="09DB78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CARBAMAZEPINA. TABLETA. 200 MG.</w:t>
            </w:r>
          </w:p>
        </w:tc>
        <w:tc>
          <w:tcPr>
            <w:tcW w:w="1520" w:type="dxa"/>
            <w:tcBorders>
              <w:top w:val="nil"/>
              <w:left w:val="nil"/>
              <w:bottom w:val="single" w:sz="4" w:space="0" w:color="auto"/>
              <w:right w:val="single" w:sz="4" w:space="0" w:color="auto"/>
            </w:tcBorders>
            <w:shd w:val="clear" w:color="auto" w:fill="auto"/>
            <w:noWrap/>
            <w:vAlign w:val="center"/>
            <w:hideMark/>
          </w:tcPr>
          <w:p w14:paraId="439B40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0684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3163B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r>
      <w:tr w:rsidR="00C3270E" w:rsidRPr="00931D45" w14:paraId="4F9753F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530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498</w:t>
            </w:r>
          </w:p>
        </w:tc>
        <w:tc>
          <w:tcPr>
            <w:tcW w:w="1418" w:type="dxa"/>
            <w:tcBorders>
              <w:top w:val="nil"/>
              <w:left w:val="nil"/>
              <w:bottom w:val="single" w:sz="4" w:space="0" w:color="auto"/>
              <w:right w:val="single" w:sz="4" w:space="0" w:color="auto"/>
            </w:tcBorders>
            <w:shd w:val="clear" w:color="auto" w:fill="auto"/>
            <w:noWrap/>
            <w:vAlign w:val="center"/>
            <w:hideMark/>
          </w:tcPr>
          <w:p w14:paraId="6B73EC1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400002609.00</w:t>
            </w:r>
          </w:p>
        </w:tc>
        <w:tc>
          <w:tcPr>
            <w:tcW w:w="5103" w:type="dxa"/>
            <w:tcBorders>
              <w:top w:val="nil"/>
              <w:left w:val="nil"/>
              <w:bottom w:val="single" w:sz="4" w:space="0" w:color="auto"/>
              <w:right w:val="single" w:sz="4" w:space="0" w:color="auto"/>
            </w:tcBorders>
            <w:shd w:val="clear" w:color="auto" w:fill="auto"/>
            <w:noWrap/>
            <w:vAlign w:val="bottom"/>
            <w:hideMark/>
          </w:tcPr>
          <w:p w14:paraId="59358F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CARBAMAZEPINA. SUSPENSION ORAL. 100 MG/ 5 ML. ENVASE CON 120 ML Y DOSIFICADOR DE 5 ML</w:t>
            </w:r>
          </w:p>
        </w:tc>
        <w:tc>
          <w:tcPr>
            <w:tcW w:w="1520" w:type="dxa"/>
            <w:tcBorders>
              <w:top w:val="nil"/>
              <w:left w:val="nil"/>
              <w:bottom w:val="single" w:sz="4" w:space="0" w:color="auto"/>
              <w:right w:val="single" w:sz="4" w:space="0" w:color="auto"/>
            </w:tcBorders>
            <w:shd w:val="clear" w:color="auto" w:fill="auto"/>
            <w:noWrap/>
            <w:vAlign w:val="center"/>
            <w:hideMark/>
          </w:tcPr>
          <w:p w14:paraId="76C6EE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C46E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32D926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2DA36D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7CFE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499</w:t>
            </w:r>
          </w:p>
        </w:tc>
        <w:tc>
          <w:tcPr>
            <w:tcW w:w="1418" w:type="dxa"/>
            <w:tcBorders>
              <w:top w:val="nil"/>
              <w:left w:val="nil"/>
              <w:bottom w:val="single" w:sz="4" w:space="0" w:color="auto"/>
              <w:right w:val="single" w:sz="4" w:space="0" w:color="auto"/>
            </w:tcBorders>
            <w:shd w:val="clear" w:color="auto" w:fill="auto"/>
            <w:noWrap/>
            <w:vAlign w:val="center"/>
            <w:hideMark/>
          </w:tcPr>
          <w:p w14:paraId="052DF1D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400002612.00</w:t>
            </w:r>
          </w:p>
        </w:tc>
        <w:tc>
          <w:tcPr>
            <w:tcW w:w="5103" w:type="dxa"/>
            <w:tcBorders>
              <w:top w:val="nil"/>
              <w:left w:val="nil"/>
              <w:bottom w:val="single" w:sz="4" w:space="0" w:color="auto"/>
              <w:right w:val="single" w:sz="4" w:space="0" w:color="auto"/>
            </w:tcBorders>
            <w:shd w:val="clear" w:color="auto" w:fill="auto"/>
            <w:noWrap/>
            <w:vAlign w:val="bottom"/>
            <w:hideMark/>
          </w:tcPr>
          <w:p w14:paraId="4EA35A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CLONAZEPAM. TABLETA. 2 MG.</w:t>
            </w:r>
          </w:p>
        </w:tc>
        <w:tc>
          <w:tcPr>
            <w:tcW w:w="1520" w:type="dxa"/>
            <w:tcBorders>
              <w:top w:val="nil"/>
              <w:left w:val="nil"/>
              <w:bottom w:val="single" w:sz="4" w:space="0" w:color="auto"/>
              <w:right w:val="single" w:sz="4" w:space="0" w:color="auto"/>
            </w:tcBorders>
            <w:shd w:val="clear" w:color="auto" w:fill="auto"/>
            <w:noWrap/>
            <w:vAlign w:val="center"/>
            <w:hideMark/>
          </w:tcPr>
          <w:p w14:paraId="6BE371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736E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A55EE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7C00CAC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9CED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500</w:t>
            </w:r>
          </w:p>
        </w:tc>
        <w:tc>
          <w:tcPr>
            <w:tcW w:w="1418" w:type="dxa"/>
            <w:tcBorders>
              <w:top w:val="nil"/>
              <w:left w:val="nil"/>
              <w:bottom w:val="single" w:sz="4" w:space="0" w:color="auto"/>
              <w:right w:val="single" w:sz="4" w:space="0" w:color="auto"/>
            </w:tcBorders>
            <w:shd w:val="clear" w:color="auto" w:fill="auto"/>
            <w:noWrap/>
            <w:vAlign w:val="center"/>
            <w:hideMark/>
          </w:tcPr>
          <w:p w14:paraId="2C5EF1D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400002613.00</w:t>
            </w:r>
          </w:p>
        </w:tc>
        <w:tc>
          <w:tcPr>
            <w:tcW w:w="5103" w:type="dxa"/>
            <w:tcBorders>
              <w:top w:val="nil"/>
              <w:left w:val="nil"/>
              <w:bottom w:val="single" w:sz="4" w:space="0" w:color="auto"/>
              <w:right w:val="single" w:sz="4" w:space="0" w:color="auto"/>
            </w:tcBorders>
            <w:shd w:val="clear" w:color="auto" w:fill="auto"/>
            <w:noWrap/>
            <w:vAlign w:val="bottom"/>
            <w:hideMark/>
          </w:tcPr>
          <w:p w14:paraId="5170669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CLONAZEPAM. SOLUCION. 2.5 MG/ ML. ENVASE CON 10 ML Y GOTERO INTEGRAL</w:t>
            </w:r>
          </w:p>
        </w:tc>
        <w:tc>
          <w:tcPr>
            <w:tcW w:w="1520" w:type="dxa"/>
            <w:tcBorders>
              <w:top w:val="nil"/>
              <w:left w:val="nil"/>
              <w:bottom w:val="single" w:sz="4" w:space="0" w:color="auto"/>
              <w:right w:val="single" w:sz="4" w:space="0" w:color="auto"/>
            </w:tcBorders>
            <w:shd w:val="clear" w:color="auto" w:fill="auto"/>
            <w:noWrap/>
            <w:vAlign w:val="center"/>
            <w:hideMark/>
          </w:tcPr>
          <w:p w14:paraId="601CDC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50F5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12D7CD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536CEA0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7049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501</w:t>
            </w:r>
          </w:p>
        </w:tc>
        <w:tc>
          <w:tcPr>
            <w:tcW w:w="1418" w:type="dxa"/>
            <w:tcBorders>
              <w:top w:val="nil"/>
              <w:left w:val="nil"/>
              <w:bottom w:val="single" w:sz="4" w:space="0" w:color="auto"/>
              <w:right w:val="single" w:sz="4" w:space="0" w:color="auto"/>
            </w:tcBorders>
            <w:shd w:val="clear" w:color="auto" w:fill="auto"/>
            <w:noWrap/>
            <w:vAlign w:val="center"/>
            <w:hideMark/>
          </w:tcPr>
          <w:p w14:paraId="7FBCB9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400002651.00</w:t>
            </w:r>
          </w:p>
        </w:tc>
        <w:tc>
          <w:tcPr>
            <w:tcW w:w="5103" w:type="dxa"/>
            <w:tcBorders>
              <w:top w:val="nil"/>
              <w:left w:val="nil"/>
              <w:bottom w:val="single" w:sz="4" w:space="0" w:color="auto"/>
              <w:right w:val="single" w:sz="4" w:space="0" w:color="auto"/>
            </w:tcBorders>
            <w:shd w:val="clear" w:color="auto" w:fill="auto"/>
            <w:noWrap/>
            <w:vAlign w:val="bottom"/>
            <w:hideMark/>
          </w:tcPr>
          <w:p w14:paraId="0633AED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TRIHEXIFENIDILO.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07C6B6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575B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B5D3F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64BB0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B31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502</w:t>
            </w:r>
          </w:p>
        </w:tc>
        <w:tc>
          <w:tcPr>
            <w:tcW w:w="1418" w:type="dxa"/>
            <w:tcBorders>
              <w:top w:val="nil"/>
              <w:left w:val="nil"/>
              <w:bottom w:val="single" w:sz="4" w:space="0" w:color="auto"/>
              <w:right w:val="single" w:sz="4" w:space="0" w:color="auto"/>
            </w:tcBorders>
            <w:shd w:val="clear" w:color="auto" w:fill="auto"/>
            <w:noWrap/>
            <w:vAlign w:val="center"/>
            <w:hideMark/>
          </w:tcPr>
          <w:p w14:paraId="097EAB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400002652.00</w:t>
            </w:r>
          </w:p>
        </w:tc>
        <w:tc>
          <w:tcPr>
            <w:tcW w:w="5103" w:type="dxa"/>
            <w:tcBorders>
              <w:top w:val="nil"/>
              <w:left w:val="nil"/>
              <w:bottom w:val="single" w:sz="4" w:space="0" w:color="auto"/>
              <w:right w:val="single" w:sz="4" w:space="0" w:color="auto"/>
            </w:tcBorders>
            <w:shd w:val="clear" w:color="auto" w:fill="auto"/>
            <w:noWrap/>
            <w:vAlign w:val="bottom"/>
            <w:hideMark/>
          </w:tcPr>
          <w:p w14:paraId="5B83D3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BIPERIDENO. TABLETA. 2 MG.</w:t>
            </w:r>
          </w:p>
        </w:tc>
        <w:tc>
          <w:tcPr>
            <w:tcW w:w="1520" w:type="dxa"/>
            <w:tcBorders>
              <w:top w:val="nil"/>
              <w:left w:val="nil"/>
              <w:bottom w:val="single" w:sz="4" w:space="0" w:color="auto"/>
              <w:right w:val="single" w:sz="4" w:space="0" w:color="auto"/>
            </w:tcBorders>
            <w:shd w:val="clear" w:color="auto" w:fill="auto"/>
            <w:noWrap/>
            <w:vAlign w:val="center"/>
            <w:hideMark/>
          </w:tcPr>
          <w:p w14:paraId="6B532A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9E06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9755B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7A778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299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503</w:t>
            </w:r>
          </w:p>
        </w:tc>
        <w:tc>
          <w:tcPr>
            <w:tcW w:w="1418" w:type="dxa"/>
            <w:tcBorders>
              <w:top w:val="nil"/>
              <w:left w:val="nil"/>
              <w:bottom w:val="single" w:sz="4" w:space="0" w:color="auto"/>
              <w:right w:val="single" w:sz="4" w:space="0" w:color="auto"/>
            </w:tcBorders>
            <w:shd w:val="clear" w:color="auto" w:fill="auto"/>
            <w:noWrap/>
            <w:vAlign w:val="center"/>
            <w:hideMark/>
          </w:tcPr>
          <w:p w14:paraId="1EBA4D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400002654.00</w:t>
            </w:r>
          </w:p>
        </w:tc>
        <w:tc>
          <w:tcPr>
            <w:tcW w:w="5103" w:type="dxa"/>
            <w:tcBorders>
              <w:top w:val="nil"/>
              <w:left w:val="nil"/>
              <w:bottom w:val="single" w:sz="4" w:space="0" w:color="auto"/>
              <w:right w:val="single" w:sz="4" w:space="0" w:color="auto"/>
            </w:tcBorders>
            <w:shd w:val="clear" w:color="auto" w:fill="auto"/>
            <w:noWrap/>
            <w:vAlign w:val="bottom"/>
            <w:hideMark/>
          </w:tcPr>
          <w:p w14:paraId="6C2CE1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LEVODOPA Y CARBIDOPA. TABLETA. 250 MG/ 25 MG.</w:t>
            </w:r>
          </w:p>
        </w:tc>
        <w:tc>
          <w:tcPr>
            <w:tcW w:w="1520" w:type="dxa"/>
            <w:tcBorders>
              <w:top w:val="nil"/>
              <w:left w:val="nil"/>
              <w:bottom w:val="single" w:sz="4" w:space="0" w:color="auto"/>
              <w:right w:val="single" w:sz="4" w:space="0" w:color="auto"/>
            </w:tcBorders>
            <w:shd w:val="clear" w:color="auto" w:fill="auto"/>
            <w:noWrap/>
            <w:vAlign w:val="center"/>
            <w:hideMark/>
          </w:tcPr>
          <w:p w14:paraId="10C813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A3FB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3BF3EB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64B4A9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D0DF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504</w:t>
            </w:r>
          </w:p>
        </w:tc>
        <w:tc>
          <w:tcPr>
            <w:tcW w:w="1418" w:type="dxa"/>
            <w:tcBorders>
              <w:top w:val="nil"/>
              <w:left w:val="nil"/>
              <w:bottom w:val="single" w:sz="4" w:space="0" w:color="auto"/>
              <w:right w:val="single" w:sz="4" w:space="0" w:color="auto"/>
            </w:tcBorders>
            <w:shd w:val="clear" w:color="auto" w:fill="auto"/>
            <w:noWrap/>
            <w:vAlign w:val="center"/>
            <w:hideMark/>
          </w:tcPr>
          <w:p w14:paraId="7E1B2BB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400002877.00</w:t>
            </w:r>
          </w:p>
        </w:tc>
        <w:tc>
          <w:tcPr>
            <w:tcW w:w="5103" w:type="dxa"/>
            <w:tcBorders>
              <w:top w:val="nil"/>
              <w:left w:val="nil"/>
              <w:bottom w:val="single" w:sz="4" w:space="0" w:color="auto"/>
              <w:right w:val="single" w:sz="4" w:space="0" w:color="auto"/>
            </w:tcBorders>
            <w:shd w:val="clear" w:color="auto" w:fill="auto"/>
            <w:noWrap/>
            <w:vAlign w:val="bottom"/>
            <w:hideMark/>
          </w:tcPr>
          <w:p w14:paraId="7368A26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CICLOPENTOLATO. SOLUCION OFTALMICA. 10 MG/ ML. GOTERO INTEGRAL CON 3 ML</w:t>
            </w:r>
          </w:p>
        </w:tc>
        <w:tc>
          <w:tcPr>
            <w:tcW w:w="1520" w:type="dxa"/>
            <w:tcBorders>
              <w:top w:val="nil"/>
              <w:left w:val="nil"/>
              <w:bottom w:val="single" w:sz="4" w:space="0" w:color="auto"/>
              <w:right w:val="single" w:sz="4" w:space="0" w:color="auto"/>
            </w:tcBorders>
            <w:shd w:val="clear" w:color="auto" w:fill="auto"/>
            <w:noWrap/>
            <w:vAlign w:val="center"/>
            <w:hideMark/>
          </w:tcPr>
          <w:p w14:paraId="102B60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128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4053B4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576B59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8D5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505</w:t>
            </w:r>
          </w:p>
        </w:tc>
        <w:tc>
          <w:tcPr>
            <w:tcW w:w="1418" w:type="dxa"/>
            <w:tcBorders>
              <w:top w:val="nil"/>
              <w:left w:val="nil"/>
              <w:bottom w:val="single" w:sz="4" w:space="0" w:color="auto"/>
              <w:right w:val="single" w:sz="4" w:space="0" w:color="auto"/>
            </w:tcBorders>
            <w:shd w:val="clear" w:color="auto" w:fill="auto"/>
            <w:noWrap/>
            <w:vAlign w:val="center"/>
            <w:hideMark/>
          </w:tcPr>
          <w:p w14:paraId="4395F44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400003251.00</w:t>
            </w:r>
          </w:p>
        </w:tc>
        <w:tc>
          <w:tcPr>
            <w:tcW w:w="5103" w:type="dxa"/>
            <w:tcBorders>
              <w:top w:val="nil"/>
              <w:left w:val="nil"/>
              <w:bottom w:val="single" w:sz="4" w:space="0" w:color="auto"/>
              <w:right w:val="single" w:sz="4" w:space="0" w:color="auto"/>
            </w:tcBorders>
            <w:shd w:val="clear" w:color="auto" w:fill="auto"/>
            <w:noWrap/>
            <w:vAlign w:val="bottom"/>
            <w:hideMark/>
          </w:tcPr>
          <w:p w14:paraId="6AC97A7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HALOPERIDOL. TABLETA. 5 MG.</w:t>
            </w:r>
          </w:p>
        </w:tc>
        <w:tc>
          <w:tcPr>
            <w:tcW w:w="1520" w:type="dxa"/>
            <w:tcBorders>
              <w:top w:val="nil"/>
              <w:left w:val="nil"/>
              <w:bottom w:val="single" w:sz="4" w:space="0" w:color="auto"/>
              <w:right w:val="single" w:sz="4" w:space="0" w:color="auto"/>
            </w:tcBorders>
            <w:shd w:val="clear" w:color="auto" w:fill="auto"/>
            <w:noWrap/>
            <w:vAlign w:val="center"/>
            <w:hideMark/>
          </w:tcPr>
          <w:p w14:paraId="4E6D3C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A921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67304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310D00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2107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506</w:t>
            </w:r>
          </w:p>
        </w:tc>
        <w:tc>
          <w:tcPr>
            <w:tcW w:w="1418" w:type="dxa"/>
            <w:tcBorders>
              <w:top w:val="nil"/>
              <w:left w:val="nil"/>
              <w:bottom w:val="single" w:sz="4" w:space="0" w:color="auto"/>
              <w:right w:val="single" w:sz="4" w:space="0" w:color="auto"/>
            </w:tcBorders>
            <w:shd w:val="clear" w:color="auto" w:fill="auto"/>
            <w:noWrap/>
            <w:vAlign w:val="center"/>
            <w:hideMark/>
          </w:tcPr>
          <w:p w14:paraId="4C1728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400003253.00</w:t>
            </w:r>
          </w:p>
        </w:tc>
        <w:tc>
          <w:tcPr>
            <w:tcW w:w="5103" w:type="dxa"/>
            <w:tcBorders>
              <w:top w:val="nil"/>
              <w:left w:val="nil"/>
              <w:bottom w:val="single" w:sz="4" w:space="0" w:color="auto"/>
              <w:right w:val="single" w:sz="4" w:space="0" w:color="auto"/>
            </w:tcBorders>
            <w:shd w:val="clear" w:color="auto" w:fill="auto"/>
            <w:noWrap/>
            <w:vAlign w:val="bottom"/>
            <w:hideMark/>
          </w:tcPr>
          <w:p w14:paraId="2F700C7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HALOPERIDOL. SOLUCION INYECTABLE. 5 MG/ ML. AMPOLLETAS CON 1 ML</w:t>
            </w:r>
          </w:p>
        </w:tc>
        <w:tc>
          <w:tcPr>
            <w:tcW w:w="1520" w:type="dxa"/>
            <w:tcBorders>
              <w:top w:val="nil"/>
              <w:left w:val="nil"/>
              <w:bottom w:val="single" w:sz="4" w:space="0" w:color="auto"/>
              <w:right w:val="single" w:sz="4" w:space="0" w:color="auto"/>
            </w:tcBorders>
            <w:shd w:val="clear" w:color="auto" w:fill="auto"/>
            <w:noWrap/>
            <w:vAlign w:val="center"/>
            <w:hideMark/>
          </w:tcPr>
          <w:p w14:paraId="789C37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0B3C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62135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94CE1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0A24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507</w:t>
            </w:r>
          </w:p>
        </w:tc>
        <w:tc>
          <w:tcPr>
            <w:tcW w:w="1418" w:type="dxa"/>
            <w:tcBorders>
              <w:top w:val="nil"/>
              <w:left w:val="nil"/>
              <w:bottom w:val="single" w:sz="4" w:space="0" w:color="auto"/>
              <w:right w:val="single" w:sz="4" w:space="0" w:color="auto"/>
            </w:tcBorders>
            <w:shd w:val="clear" w:color="auto" w:fill="auto"/>
            <w:noWrap/>
            <w:vAlign w:val="center"/>
            <w:hideMark/>
          </w:tcPr>
          <w:p w14:paraId="0B1C33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400003258.00</w:t>
            </w:r>
          </w:p>
        </w:tc>
        <w:tc>
          <w:tcPr>
            <w:tcW w:w="5103" w:type="dxa"/>
            <w:tcBorders>
              <w:top w:val="nil"/>
              <w:left w:val="nil"/>
              <w:bottom w:val="single" w:sz="4" w:space="0" w:color="auto"/>
              <w:right w:val="single" w:sz="4" w:space="0" w:color="auto"/>
            </w:tcBorders>
            <w:shd w:val="clear" w:color="auto" w:fill="auto"/>
            <w:noWrap/>
            <w:vAlign w:val="bottom"/>
            <w:hideMark/>
          </w:tcPr>
          <w:p w14:paraId="53E95C0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RISPERIDONA. TABLETA. 2 MG.</w:t>
            </w:r>
          </w:p>
        </w:tc>
        <w:tc>
          <w:tcPr>
            <w:tcW w:w="1520" w:type="dxa"/>
            <w:tcBorders>
              <w:top w:val="nil"/>
              <w:left w:val="nil"/>
              <w:bottom w:val="single" w:sz="4" w:space="0" w:color="auto"/>
              <w:right w:val="single" w:sz="4" w:space="0" w:color="auto"/>
            </w:tcBorders>
            <w:shd w:val="clear" w:color="auto" w:fill="auto"/>
            <w:noWrap/>
            <w:vAlign w:val="center"/>
            <w:hideMark/>
          </w:tcPr>
          <w:p w14:paraId="3A7C5B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B7A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209B4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r>
      <w:tr w:rsidR="00C3270E" w:rsidRPr="00931D45" w14:paraId="1F49E9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62FF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508</w:t>
            </w:r>
          </w:p>
        </w:tc>
        <w:tc>
          <w:tcPr>
            <w:tcW w:w="1418" w:type="dxa"/>
            <w:tcBorders>
              <w:top w:val="nil"/>
              <w:left w:val="nil"/>
              <w:bottom w:val="single" w:sz="4" w:space="0" w:color="auto"/>
              <w:right w:val="single" w:sz="4" w:space="0" w:color="auto"/>
            </w:tcBorders>
            <w:shd w:val="clear" w:color="auto" w:fill="auto"/>
            <w:noWrap/>
            <w:vAlign w:val="center"/>
            <w:hideMark/>
          </w:tcPr>
          <w:p w14:paraId="51E51F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400003262.00</w:t>
            </w:r>
          </w:p>
        </w:tc>
        <w:tc>
          <w:tcPr>
            <w:tcW w:w="5103" w:type="dxa"/>
            <w:tcBorders>
              <w:top w:val="nil"/>
              <w:left w:val="nil"/>
              <w:bottom w:val="single" w:sz="4" w:space="0" w:color="auto"/>
              <w:right w:val="single" w:sz="4" w:space="0" w:color="auto"/>
            </w:tcBorders>
            <w:shd w:val="clear" w:color="auto" w:fill="auto"/>
            <w:noWrap/>
            <w:vAlign w:val="bottom"/>
            <w:hideMark/>
          </w:tcPr>
          <w:p w14:paraId="5E0747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RISPERIDONA. SOLUCION ORAL. 1.0 MG/ML. ENVASE CON 60 ML Y GOTERO DOSIFICADOR</w:t>
            </w:r>
          </w:p>
        </w:tc>
        <w:tc>
          <w:tcPr>
            <w:tcW w:w="1520" w:type="dxa"/>
            <w:tcBorders>
              <w:top w:val="nil"/>
              <w:left w:val="nil"/>
              <w:bottom w:val="single" w:sz="4" w:space="0" w:color="auto"/>
              <w:right w:val="single" w:sz="4" w:space="0" w:color="auto"/>
            </w:tcBorders>
            <w:shd w:val="clear" w:color="auto" w:fill="auto"/>
            <w:noWrap/>
            <w:vAlign w:val="center"/>
            <w:hideMark/>
          </w:tcPr>
          <w:p w14:paraId="584649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885E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9A162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AD183C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9B67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509</w:t>
            </w:r>
          </w:p>
        </w:tc>
        <w:tc>
          <w:tcPr>
            <w:tcW w:w="1418" w:type="dxa"/>
            <w:tcBorders>
              <w:top w:val="nil"/>
              <w:left w:val="nil"/>
              <w:bottom w:val="single" w:sz="4" w:space="0" w:color="auto"/>
              <w:right w:val="single" w:sz="4" w:space="0" w:color="auto"/>
            </w:tcBorders>
            <w:shd w:val="clear" w:color="auto" w:fill="auto"/>
            <w:noWrap/>
            <w:vAlign w:val="center"/>
            <w:hideMark/>
          </w:tcPr>
          <w:p w14:paraId="71DE16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400003302.00</w:t>
            </w:r>
          </w:p>
        </w:tc>
        <w:tc>
          <w:tcPr>
            <w:tcW w:w="5103" w:type="dxa"/>
            <w:tcBorders>
              <w:top w:val="nil"/>
              <w:left w:val="nil"/>
              <w:bottom w:val="single" w:sz="4" w:space="0" w:color="auto"/>
              <w:right w:val="single" w:sz="4" w:space="0" w:color="auto"/>
            </w:tcBorders>
            <w:shd w:val="clear" w:color="auto" w:fill="auto"/>
            <w:noWrap/>
            <w:vAlign w:val="bottom"/>
            <w:hideMark/>
          </w:tcPr>
          <w:p w14:paraId="701502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IMIPRAMINA. GRAGEA O TABLETA. 25 MG.</w:t>
            </w:r>
          </w:p>
        </w:tc>
        <w:tc>
          <w:tcPr>
            <w:tcW w:w="1520" w:type="dxa"/>
            <w:tcBorders>
              <w:top w:val="nil"/>
              <w:left w:val="nil"/>
              <w:bottom w:val="single" w:sz="4" w:space="0" w:color="auto"/>
              <w:right w:val="single" w:sz="4" w:space="0" w:color="auto"/>
            </w:tcBorders>
            <w:shd w:val="clear" w:color="auto" w:fill="auto"/>
            <w:noWrap/>
            <w:vAlign w:val="center"/>
            <w:hideMark/>
          </w:tcPr>
          <w:p w14:paraId="710C22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93E3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97C90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0B7D54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B970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510</w:t>
            </w:r>
          </w:p>
        </w:tc>
        <w:tc>
          <w:tcPr>
            <w:tcW w:w="1418" w:type="dxa"/>
            <w:tcBorders>
              <w:top w:val="nil"/>
              <w:left w:val="nil"/>
              <w:bottom w:val="single" w:sz="4" w:space="0" w:color="auto"/>
              <w:right w:val="single" w:sz="4" w:space="0" w:color="auto"/>
            </w:tcBorders>
            <w:shd w:val="clear" w:color="auto" w:fill="auto"/>
            <w:noWrap/>
            <w:vAlign w:val="center"/>
            <w:hideMark/>
          </w:tcPr>
          <w:p w14:paraId="2F27D2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400004026.00</w:t>
            </w:r>
          </w:p>
        </w:tc>
        <w:tc>
          <w:tcPr>
            <w:tcW w:w="5103" w:type="dxa"/>
            <w:tcBorders>
              <w:top w:val="nil"/>
              <w:left w:val="nil"/>
              <w:bottom w:val="single" w:sz="4" w:space="0" w:color="auto"/>
              <w:right w:val="single" w:sz="4" w:space="0" w:color="auto"/>
            </w:tcBorders>
            <w:shd w:val="clear" w:color="auto" w:fill="auto"/>
            <w:noWrap/>
            <w:vAlign w:val="bottom"/>
            <w:hideMark/>
          </w:tcPr>
          <w:p w14:paraId="25BA43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BUPRENORFINA. SOLUCION INYECTABLE. 0.30 MG/ ML. AMPOLLETAS O FRASCO AMPULA CON 1 ML</w:t>
            </w:r>
          </w:p>
        </w:tc>
        <w:tc>
          <w:tcPr>
            <w:tcW w:w="1520" w:type="dxa"/>
            <w:tcBorders>
              <w:top w:val="nil"/>
              <w:left w:val="nil"/>
              <w:bottom w:val="single" w:sz="4" w:space="0" w:color="auto"/>
              <w:right w:val="single" w:sz="4" w:space="0" w:color="auto"/>
            </w:tcBorders>
            <w:shd w:val="clear" w:color="auto" w:fill="auto"/>
            <w:noWrap/>
            <w:vAlign w:val="center"/>
            <w:hideMark/>
          </w:tcPr>
          <w:p w14:paraId="75CEE6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7723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E8D3D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17EFB9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248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511</w:t>
            </w:r>
          </w:p>
        </w:tc>
        <w:tc>
          <w:tcPr>
            <w:tcW w:w="1418" w:type="dxa"/>
            <w:tcBorders>
              <w:top w:val="nil"/>
              <w:left w:val="nil"/>
              <w:bottom w:val="single" w:sz="4" w:space="0" w:color="auto"/>
              <w:right w:val="single" w:sz="4" w:space="0" w:color="auto"/>
            </w:tcBorders>
            <w:shd w:val="clear" w:color="auto" w:fill="auto"/>
            <w:noWrap/>
            <w:vAlign w:val="center"/>
            <w:hideMark/>
          </w:tcPr>
          <w:p w14:paraId="2F0917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400004029.00</w:t>
            </w:r>
          </w:p>
        </w:tc>
        <w:tc>
          <w:tcPr>
            <w:tcW w:w="5103" w:type="dxa"/>
            <w:tcBorders>
              <w:top w:val="nil"/>
              <w:left w:val="nil"/>
              <w:bottom w:val="single" w:sz="4" w:space="0" w:color="auto"/>
              <w:right w:val="single" w:sz="4" w:space="0" w:color="auto"/>
            </w:tcBorders>
            <w:shd w:val="clear" w:color="auto" w:fill="auto"/>
            <w:noWrap/>
            <w:vAlign w:val="bottom"/>
            <w:hideMark/>
          </w:tcPr>
          <w:p w14:paraId="0AD48D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520" w:type="dxa"/>
            <w:tcBorders>
              <w:top w:val="nil"/>
              <w:left w:val="nil"/>
              <w:bottom w:val="single" w:sz="4" w:space="0" w:color="auto"/>
              <w:right w:val="single" w:sz="4" w:space="0" w:color="auto"/>
            </w:tcBorders>
            <w:shd w:val="clear" w:color="auto" w:fill="auto"/>
            <w:noWrap/>
            <w:vAlign w:val="center"/>
            <w:hideMark/>
          </w:tcPr>
          <w:p w14:paraId="174876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2074E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D5098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720BD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158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512</w:t>
            </w:r>
          </w:p>
        </w:tc>
        <w:tc>
          <w:tcPr>
            <w:tcW w:w="1418" w:type="dxa"/>
            <w:tcBorders>
              <w:top w:val="nil"/>
              <w:left w:val="nil"/>
              <w:bottom w:val="single" w:sz="4" w:space="0" w:color="auto"/>
              <w:right w:val="single" w:sz="4" w:space="0" w:color="auto"/>
            </w:tcBorders>
            <w:shd w:val="clear" w:color="auto" w:fill="auto"/>
            <w:noWrap/>
            <w:vAlign w:val="center"/>
            <w:hideMark/>
          </w:tcPr>
          <w:p w14:paraId="48A9F38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400004054.00</w:t>
            </w:r>
          </w:p>
        </w:tc>
        <w:tc>
          <w:tcPr>
            <w:tcW w:w="5103" w:type="dxa"/>
            <w:tcBorders>
              <w:top w:val="nil"/>
              <w:left w:val="nil"/>
              <w:bottom w:val="single" w:sz="4" w:space="0" w:color="auto"/>
              <w:right w:val="single" w:sz="4" w:space="0" w:color="auto"/>
            </w:tcBorders>
            <w:shd w:val="clear" w:color="auto" w:fill="auto"/>
            <w:noWrap/>
            <w:vAlign w:val="bottom"/>
            <w:hideMark/>
          </w:tcPr>
          <w:p w14:paraId="3AF0E14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FLUMAZENIL SOLUCION INYECTABLE 0.5 MG/5 ML(0.1 MG/ML) AMPOLLETA CON 5 ML</w:t>
            </w:r>
          </w:p>
        </w:tc>
        <w:tc>
          <w:tcPr>
            <w:tcW w:w="1520" w:type="dxa"/>
            <w:tcBorders>
              <w:top w:val="nil"/>
              <w:left w:val="nil"/>
              <w:bottom w:val="single" w:sz="4" w:space="0" w:color="auto"/>
              <w:right w:val="single" w:sz="4" w:space="0" w:color="auto"/>
            </w:tcBorders>
            <w:shd w:val="clear" w:color="auto" w:fill="auto"/>
            <w:noWrap/>
            <w:vAlign w:val="center"/>
            <w:hideMark/>
          </w:tcPr>
          <w:p w14:paraId="45FE58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98D0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068B3F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90640C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032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513</w:t>
            </w:r>
          </w:p>
        </w:tc>
        <w:tc>
          <w:tcPr>
            <w:tcW w:w="1418" w:type="dxa"/>
            <w:tcBorders>
              <w:top w:val="nil"/>
              <w:left w:val="nil"/>
              <w:bottom w:val="single" w:sz="4" w:space="0" w:color="auto"/>
              <w:right w:val="single" w:sz="4" w:space="0" w:color="auto"/>
            </w:tcBorders>
            <w:shd w:val="clear" w:color="auto" w:fill="auto"/>
            <w:noWrap/>
            <w:vAlign w:val="center"/>
            <w:hideMark/>
          </w:tcPr>
          <w:p w14:paraId="58A5B4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400004057.00</w:t>
            </w:r>
          </w:p>
        </w:tc>
        <w:tc>
          <w:tcPr>
            <w:tcW w:w="5103" w:type="dxa"/>
            <w:tcBorders>
              <w:top w:val="nil"/>
              <w:left w:val="nil"/>
              <w:bottom w:val="single" w:sz="4" w:space="0" w:color="auto"/>
              <w:right w:val="single" w:sz="4" w:space="0" w:color="auto"/>
            </w:tcBorders>
            <w:shd w:val="clear" w:color="auto" w:fill="auto"/>
            <w:noWrap/>
            <w:vAlign w:val="bottom"/>
            <w:hideMark/>
          </w:tcPr>
          <w:p w14:paraId="6800D01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MIDAZOLAM. SOLUCION INYECTABLE. 15 MG/3 ML. AMPOLLETAS CON 3 ML</w:t>
            </w:r>
          </w:p>
        </w:tc>
        <w:tc>
          <w:tcPr>
            <w:tcW w:w="1520" w:type="dxa"/>
            <w:tcBorders>
              <w:top w:val="nil"/>
              <w:left w:val="nil"/>
              <w:bottom w:val="single" w:sz="4" w:space="0" w:color="auto"/>
              <w:right w:val="single" w:sz="4" w:space="0" w:color="auto"/>
            </w:tcBorders>
            <w:shd w:val="clear" w:color="auto" w:fill="auto"/>
            <w:noWrap/>
            <w:vAlign w:val="center"/>
            <w:hideMark/>
          </w:tcPr>
          <w:p w14:paraId="023B0D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8920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DA75F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2B5398F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EF14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514</w:t>
            </w:r>
          </w:p>
        </w:tc>
        <w:tc>
          <w:tcPr>
            <w:tcW w:w="1418" w:type="dxa"/>
            <w:tcBorders>
              <w:top w:val="nil"/>
              <w:left w:val="nil"/>
              <w:bottom w:val="single" w:sz="4" w:space="0" w:color="auto"/>
              <w:right w:val="single" w:sz="4" w:space="0" w:color="auto"/>
            </w:tcBorders>
            <w:shd w:val="clear" w:color="auto" w:fill="auto"/>
            <w:noWrap/>
            <w:vAlign w:val="center"/>
            <w:hideMark/>
          </w:tcPr>
          <w:p w14:paraId="120039B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400004060.00</w:t>
            </w:r>
          </w:p>
        </w:tc>
        <w:tc>
          <w:tcPr>
            <w:tcW w:w="5103" w:type="dxa"/>
            <w:tcBorders>
              <w:top w:val="nil"/>
              <w:left w:val="nil"/>
              <w:bottom w:val="single" w:sz="4" w:space="0" w:color="auto"/>
              <w:right w:val="single" w:sz="4" w:space="0" w:color="auto"/>
            </w:tcBorders>
            <w:shd w:val="clear" w:color="auto" w:fill="auto"/>
            <w:noWrap/>
            <w:vAlign w:val="bottom"/>
            <w:hideMark/>
          </w:tcPr>
          <w:p w14:paraId="2DB36D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MIDAZOLAM. SOLUCION INYECTABLE. 50 MG/10 ML. AMPOLLETAS CON 10 ML</w:t>
            </w:r>
          </w:p>
        </w:tc>
        <w:tc>
          <w:tcPr>
            <w:tcW w:w="1520" w:type="dxa"/>
            <w:tcBorders>
              <w:top w:val="nil"/>
              <w:left w:val="nil"/>
              <w:bottom w:val="single" w:sz="4" w:space="0" w:color="auto"/>
              <w:right w:val="single" w:sz="4" w:space="0" w:color="auto"/>
            </w:tcBorders>
            <w:shd w:val="clear" w:color="auto" w:fill="auto"/>
            <w:noWrap/>
            <w:vAlign w:val="center"/>
            <w:hideMark/>
          </w:tcPr>
          <w:p w14:paraId="577D05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43CB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DE7A9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639A9D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2125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515</w:t>
            </w:r>
          </w:p>
        </w:tc>
        <w:tc>
          <w:tcPr>
            <w:tcW w:w="1418" w:type="dxa"/>
            <w:tcBorders>
              <w:top w:val="nil"/>
              <w:left w:val="nil"/>
              <w:bottom w:val="single" w:sz="4" w:space="0" w:color="auto"/>
              <w:right w:val="single" w:sz="4" w:space="0" w:color="auto"/>
            </w:tcBorders>
            <w:shd w:val="clear" w:color="auto" w:fill="auto"/>
            <w:noWrap/>
            <w:vAlign w:val="center"/>
            <w:hideMark/>
          </w:tcPr>
          <w:p w14:paraId="2FA21E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400004471.01</w:t>
            </w:r>
          </w:p>
        </w:tc>
        <w:tc>
          <w:tcPr>
            <w:tcW w:w="5103" w:type="dxa"/>
            <w:tcBorders>
              <w:top w:val="nil"/>
              <w:left w:val="nil"/>
              <w:bottom w:val="single" w:sz="4" w:space="0" w:color="auto"/>
              <w:right w:val="single" w:sz="4" w:space="0" w:color="auto"/>
            </w:tcBorders>
            <w:shd w:val="clear" w:color="auto" w:fill="auto"/>
            <w:noWrap/>
            <w:vAlign w:val="bottom"/>
            <w:hideMark/>
          </w:tcPr>
          <w:p w14:paraId="797E87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METILFENIDATO (2)TABLETA DE LIBERACION PROLONGADA27 MG30 TABLETAS DE LIBERACION PROLONGADA</w:t>
            </w:r>
          </w:p>
        </w:tc>
        <w:tc>
          <w:tcPr>
            <w:tcW w:w="1520" w:type="dxa"/>
            <w:tcBorders>
              <w:top w:val="nil"/>
              <w:left w:val="nil"/>
              <w:bottom w:val="single" w:sz="4" w:space="0" w:color="auto"/>
              <w:right w:val="single" w:sz="4" w:space="0" w:color="auto"/>
            </w:tcBorders>
            <w:shd w:val="clear" w:color="auto" w:fill="auto"/>
            <w:noWrap/>
            <w:vAlign w:val="center"/>
            <w:hideMark/>
          </w:tcPr>
          <w:p w14:paraId="063206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3F00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3FBF2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08F644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9D48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516</w:t>
            </w:r>
          </w:p>
        </w:tc>
        <w:tc>
          <w:tcPr>
            <w:tcW w:w="1418" w:type="dxa"/>
            <w:tcBorders>
              <w:top w:val="nil"/>
              <w:left w:val="nil"/>
              <w:bottom w:val="single" w:sz="4" w:space="0" w:color="auto"/>
              <w:right w:val="single" w:sz="4" w:space="0" w:color="auto"/>
            </w:tcBorders>
            <w:shd w:val="clear" w:color="auto" w:fill="auto"/>
            <w:noWrap/>
            <w:vAlign w:val="center"/>
            <w:hideMark/>
          </w:tcPr>
          <w:p w14:paraId="55FA21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400004484.00</w:t>
            </w:r>
          </w:p>
        </w:tc>
        <w:tc>
          <w:tcPr>
            <w:tcW w:w="5103" w:type="dxa"/>
            <w:tcBorders>
              <w:top w:val="nil"/>
              <w:left w:val="nil"/>
              <w:bottom w:val="single" w:sz="4" w:space="0" w:color="auto"/>
              <w:right w:val="single" w:sz="4" w:space="0" w:color="auto"/>
            </w:tcBorders>
            <w:shd w:val="clear" w:color="auto" w:fill="auto"/>
            <w:noWrap/>
            <w:vAlign w:val="bottom"/>
            <w:hideMark/>
          </w:tcPr>
          <w:p w14:paraId="77DDD0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SERTRALINA. CAPSULA O TABLETA. 50 MG.</w:t>
            </w:r>
          </w:p>
        </w:tc>
        <w:tc>
          <w:tcPr>
            <w:tcW w:w="1520" w:type="dxa"/>
            <w:tcBorders>
              <w:top w:val="nil"/>
              <w:left w:val="nil"/>
              <w:bottom w:val="single" w:sz="4" w:space="0" w:color="auto"/>
              <w:right w:val="single" w:sz="4" w:space="0" w:color="auto"/>
            </w:tcBorders>
            <w:shd w:val="clear" w:color="auto" w:fill="auto"/>
            <w:noWrap/>
            <w:vAlign w:val="center"/>
            <w:hideMark/>
          </w:tcPr>
          <w:p w14:paraId="138883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1C2E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F2491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537D38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B210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517</w:t>
            </w:r>
          </w:p>
        </w:tc>
        <w:tc>
          <w:tcPr>
            <w:tcW w:w="1418" w:type="dxa"/>
            <w:tcBorders>
              <w:top w:val="nil"/>
              <w:left w:val="nil"/>
              <w:bottom w:val="single" w:sz="4" w:space="0" w:color="auto"/>
              <w:right w:val="single" w:sz="4" w:space="0" w:color="auto"/>
            </w:tcBorders>
            <w:shd w:val="clear" w:color="auto" w:fill="auto"/>
            <w:noWrap/>
            <w:vAlign w:val="center"/>
            <w:hideMark/>
          </w:tcPr>
          <w:p w14:paraId="4C1E89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400005351.00</w:t>
            </w:r>
          </w:p>
        </w:tc>
        <w:tc>
          <w:tcPr>
            <w:tcW w:w="5103" w:type="dxa"/>
            <w:tcBorders>
              <w:top w:val="nil"/>
              <w:left w:val="nil"/>
              <w:bottom w:val="single" w:sz="4" w:space="0" w:color="auto"/>
              <w:right w:val="single" w:sz="4" w:space="0" w:color="auto"/>
            </w:tcBorders>
            <w:shd w:val="clear" w:color="auto" w:fill="auto"/>
            <w:noWrap/>
            <w:vAlign w:val="bottom"/>
            <w:hideMark/>
          </w:tcPr>
          <w:p w14:paraId="4A83735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CLORHIDRATO DE METILFENIDATO. COMPRIMIDO. 10 MG.</w:t>
            </w:r>
          </w:p>
        </w:tc>
        <w:tc>
          <w:tcPr>
            <w:tcW w:w="1520" w:type="dxa"/>
            <w:tcBorders>
              <w:top w:val="nil"/>
              <w:left w:val="nil"/>
              <w:bottom w:val="single" w:sz="4" w:space="0" w:color="auto"/>
              <w:right w:val="single" w:sz="4" w:space="0" w:color="auto"/>
            </w:tcBorders>
            <w:shd w:val="clear" w:color="auto" w:fill="auto"/>
            <w:noWrap/>
            <w:vAlign w:val="center"/>
            <w:hideMark/>
          </w:tcPr>
          <w:p w14:paraId="2FED12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DDF6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23703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49C89A18" w14:textId="77777777" w:rsidTr="00931D45">
        <w:trPr>
          <w:trHeight w:val="57"/>
        </w:trPr>
        <w:tc>
          <w:tcPr>
            <w:tcW w:w="993" w:type="dxa"/>
            <w:tcBorders>
              <w:top w:val="nil"/>
              <w:left w:val="nil"/>
              <w:bottom w:val="nil"/>
              <w:right w:val="nil"/>
            </w:tcBorders>
            <w:shd w:val="clear" w:color="auto" w:fill="auto"/>
            <w:noWrap/>
            <w:vAlign w:val="center"/>
            <w:hideMark/>
          </w:tcPr>
          <w:p w14:paraId="05EBAA76" w14:textId="77777777" w:rsidR="00C3270E" w:rsidRPr="00931D45" w:rsidRDefault="00C3270E" w:rsidP="00C3270E">
            <w:pPr>
              <w:jc w:val="center"/>
              <w:rPr>
                <w:rFonts w:ascii="Calibri" w:hAnsi="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3CF72F0F"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71D52325" w14:textId="77777777" w:rsidR="00C3270E" w:rsidRPr="00931D45" w:rsidRDefault="00C3270E" w:rsidP="00C3270E">
            <w:pPr>
              <w:rPr>
                <w:sz w:val="16"/>
                <w:szCs w:val="16"/>
                <w:lang w:val="es-MX" w:eastAsia="es-MX"/>
              </w:rPr>
            </w:pPr>
          </w:p>
        </w:tc>
        <w:tc>
          <w:tcPr>
            <w:tcW w:w="1520" w:type="dxa"/>
            <w:tcBorders>
              <w:top w:val="nil"/>
              <w:left w:val="nil"/>
              <w:bottom w:val="nil"/>
              <w:right w:val="nil"/>
            </w:tcBorders>
            <w:shd w:val="clear" w:color="auto" w:fill="auto"/>
            <w:noWrap/>
            <w:vAlign w:val="center"/>
            <w:hideMark/>
          </w:tcPr>
          <w:p w14:paraId="18B23456"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078E7E51"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0090B050" w14:textId="77777777" w:rsidR="00C3270E" w:rsidRPr="00931D45" w:rsidRDefault="00C3270E" w:rsidP="00C3270E">
            <w:pPr>
              <w:jc w:val="center"/>
              <w:rPr>
                <w:sz w:val="16"/>
                <w:szCs w:val="16"/>
                <w:lang w:val="es-MX" w:eastAsia="es-MX"/>
              </w:rPr>
            </w:pPr>
          </w:p>
        </w:tc>
      </w:tr>
      <w:tr w:rsidR="00C3270E" w:rsidRPr="00931D45" w14:paraId="3DC9D406" w14:textId="77777777" w:rsidTr="00CC3FEB">
        <w:trPr>
          <w:trHeight w:val="264"/>
        </w:trPr>
        <w:tc>
          <w:tcPr>
            <w:tcW w:w="993" w:type="dxa"/>
            <w:tcBorders>
              <w:top w:val="nil"/>
              <w:left w:val="nil"/>
              <w:bottom w:val="nil"/>
              <w:right w:val="nil"/>
            </w:tcBorders>
            <w:shd w:val="clear" w:color="auto" w:fill="auto"/>
            <w:noWrap/>
            <w:vAlign w:val="center"/>
            <w:hideMark/>
          </w:tcPr>
          <w:p w14:paraId="2FCC6AEE"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502EF417"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34570912" w14:textId="77777777" w:rsidR="00C3270E" w:rsidRPr="00931D45" w:rsidRDefault="00C3270E" w:rsidP="00C3270E">
            <w:pPr>
              <w:rPr>
                <w:sz w:val="16"/>
                <w:szCs w:val="16"/>
                <w:lang w:val="es-MX" w:eastAsia="es-MX"/>
              </w:rPr>
            </w:pPr>
          </w:p>
        </w:tc>
        <w:tc>
          <w:tcPr>
            <w:tcW w:w="1520" w:type="dxa"/>
            <w:tcBorders>
              <w:top w:val="nil"/>
              <w:left w:val="nil"/>
              <w:bottom w:val="nil"/>
              <w:right w:val="nil"/>
            </w:tcBorders>
            <w:shd w:val="clear" w:color="auto" w:fill="auto"/>
            <w:noWrap/>
            <w:vAlign w:val="center"/>
            <w:hideMark/>
          </w:tcPr>
          <w:p w14:paraId="0A03D4E7"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500B61D5"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5FB4FFE5" w14:textId="77777777" w:rsidR="00C3270E" w:rsidRPr="00931D45" w:rsidRDefault="00C3270E" w:rsidP="00C3270E">
            <w:pPr>
              <w:jc w:val="center"/>
              <w:rPr>
                <w:sz w:val="16"/>
                <w:szCs w:val="16"/>
                <w:lang w:val="es-MX" w:eastAsia="es-MX"/>
              </w:rPr>
            </w:pPr>
          </w:p>
        </w:tc>
      </w:tr>
      <w:tr w:rsidR="00C3270E" w:rsidRPr="00931D45" w14:paraId="4B096F8F" w14:textId="77777777" w:rsidTr="00931D45">
        <w:trPr>
          <w:trHeight w:val="57"/>
        </w:trPr>
        <w:tc>
          <w:tcPr>
            <w:tcW w:w="993" w:type="dxa"/>
            <w:tcBorders>
              <w:top w:val="nil"/>
              <w:left w:val="nil"/>
              <w:bottom w:val="nil"/>
              <w:right w:val="nil"/>
            </w:tcBorders>
            <w:shd w:val="clear" w:color="auto" w:fill="auto"/>
            <w:noWrap/>
            <w:vAlign w:val="center"/>
            <w:hideMark/>
          </w:tcPr>
          <w:p w14:paraId="02D7D03C"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2C5C5069" w14:textId="77777777" w:rsidR="00C3270E" w:rsidRPr="00931D45" w:rsidRDefault="00C3270E" w:rsidP="00C3270E">
            <w:pPr>
              <w:jc w:val="center"/>
              <w:rPr>
                <w:sz w:val="16"/>
                <w:szCs w:val="16"/>
                <w:lang w:val="es-MX" w:eastAsia="es-MX"/>
              </w:rPr>
            </w:pPr>
          </w:p>
        </w:tc>
        <w:tc>
          <w:tcPr>
            <w:tcW w:w="6623" w:type="dxa"/>
            <w:gridSpan w:val="2"/>
            <w:tcBorders>
              <w:top w:val="nil"/>
              <w:left w:val="nil"/>
              <w:bottom w:val="nil"/>
              <w:right w:val="nil"/>
            </w:tcBorders>
            <w:shd w:val="clear" w:color="auto" w:fill="auto"/>
            <w:noWrap/>
            <w:vAlign w:val="bottom"/>
            <w:hideMark/>
          </w:tcPr>
          <w:p w14:paraId="6C8591FA" w14:textId="77777777" w:rsidR="00C3270E" w:rsidRPr="00CC3FEB" w:rsidRDefault="00C3270E" w:rsidP="00C3270E">
            <w:pPr>
              <w:rPr>
                <w:rFonts w:ascii="Calibri" w:hAnsi="Calibri"/>
                <w:color w:val="000000"/>
                <w:sz w:val="22"/>
                <w:szCs w:val="22"/>
                <w:lang w:val="es-MX" w:eastAsia="es-MX"/>
              </w:rPr>
            </w:pPr>
            <w:r w:rsidRPr="00CC3FEB">
              <w:rPr>
                <w:rFonts w:ascii="Calibri" w:hAnsi="Calibri"/>
                <w:color w:val="000000"/>
                <w:sz w:val="22"/>
                <w:szCs w:val="22"/>
                <w:lang w:val="es-MX" w:eastAsia="es-MX"/>
              </w:rPr>
              <w:t>PARTIDA 3 MEDICAMENTO PARA DIVERSAS UNIDADES (PRIMER NIVEL)</w:t>
            </w:r>
          </w:p>
        </w:tc>
        <w:tc>
          <w:tcPr>
            <w:tcW w:w="1274" w:type="dxa"/>
            <w:tcBorders>
              <w:top w:val="nil"/>
              <w:left w:val="nil"/>
              <w:bottom w:val="nil"/>
              <w:right w:val="nil"/>
            </w:tcBorders>
            <w:shd w:val="clear" w:color="auto" w:fill="auto"/>
            <w:noWrap/>
            <w:vAlign w:val="center"/>
            <w:hideMark/>
          </w:tcPr>
          <w:p w14:paraId="5B3E1FC0" w14:textId="77777777" w:rsidR="00C3270E" w:rsidRPr="00931D45" w:rsidRDefault="00C3270E" w:rsidP="00C3270E">
            <w:pPr>
              <w:rPr>
                <w:rFonts w:ascii="Calibri" w:hAnsi="Calibri"/>
                <w:color w:val="000000"/>
                <w:sz w:val="16"/>
                <w:szCs w:val="16"/>
                <w:lang w:val="es-MX" w:eastAsia="es-MX"/>
              </w:rPr>
            </w:pPr>
          </w:p>
        </w:tc>
        <w:tc>
          <w:tcPr>
            <w:tcW w:w="916" w:type="dxa"/>
            <w:tcBorders>
              <w:top w:val="nil"/>
              <w:left w:val="nil"/>
              <w:bottom w:val="nil"/>
              <w:right w:val="nil"/>
            </w:tcBorders>
            <w:shd w:val="clear" w:color="auto" w:fill="auto"/>
            <w:noWrap/>
            <w:vAlign w:val="center"/>
            <w:hideMark/>
          </w:tcPr>
          <w:p w14:paraId="7954F35F" w14:textId="77777777" w:rsidR="00C3270E" w:rsidRPr="00931D45" w:rsidRDefault="00C3270E" w:rsidP="00C3270E">
            <w:pPr>
              <w:jc w:val="center"/>
              <w:rPr>
                <w:sz w:val="16"/>
                <w:szCs w:val="16"/>
                <w:lang w:val="es-MX" w:eastAsia="es-MX"/>
              </w:rPr>
            </w:pPr>
          </w:p>
        </w:tc>
      </w:tr>
      <w:tr w:rsidR="00C3270E" w:rsidRPr="00931D45" w14:paraId="328E406A" w14:textId="77777777" w:rsidTr="00CC3FEB">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40998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3F1C8D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457553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410DCA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4914AA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38D731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09C98C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49E4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2BD93C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100000101.00</w:t>
            </w:r>
          </w:p>
        </w:tc>
        <w:tc>
          <w:tcPr>
            <w:tcW w:w="5103" w:type="dxa"/>
            <w:tcBorders>
              <w:top w:val="nil"/>
              <w:left w:val="nil"/>
              <w:bottom w:val="single" w:sz="4" w:space="0" w:color="auto"/>
              <w:right w:val="single" w:sz="4" w:space="0" w:color="auto"/>
            </w:tcBorders>
            <w:shd w:val="clear" w:color="auto" w:fill="auto"/>
            <w:noWrap/>
            <w:vAlign w:val="bottom"/>
            <w:hideMark/>
          </w:tcPr>
          <w:p w14:paraId="47FC18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2D3901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FA21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CD59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982</w:t>
            </w:r>
          </w:p>
        </w:tc>
      </w:tr>
      <w:tr w:rsidR="00C3270E" w:rsidRPr="00931D45" w14:paraId="60FFC7B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1A7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556637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100000103.00</w:t>
            </w:r>
          </w:p>
        </w:tc>
        <w:tc>
          <w:tcPr>
            <w:tcW w:w="5103" w:type="dxa"/>
            <w:tcBorders>
              <w:top w:val="nil"/>
              <w:left w:val="nil"/>
              <w:bottom w:val="single" w:sz="4" w:space="0" w:color="auto"/>
              <w:right w:val="single" w:sz="4" w:space="0" w:color="auto"/>
            </w:tcBorders>
            <w:shd w:val="clear" w:color="auto" w:fill="auto"/>
            <w:noWrap/>
            <w:vAlign w:val="bottom"/>
            <w:hideMark/>
          </w:tcPr>
          <w:p w14:paraId="4D7E1A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SOLUBLE O EFERVESCENTE. 300 MG.                                                                                                                                                                                                                                                                                                                                                                                                                                                                                                                                                                                                                                                                                                                                                                                                                                                                                                                                                                                                                                                                                                                                                                                                                                                                                                                                                                                                                                                                                                                                                                                                                                                                                                                                                                                                                                                                                                                                                                                                                 </w:t>
            </w:r>
          </w:p>
        </w:tc>
        <w:tc>
          <w:tcPr>
            <w:tcW w:w="1520" w:type="dxa"/>
            <w:tcBorders>
              <w:top w:val="nil"/>
              <w:left w:val="nil"/>
              <w:bottom w:val="single" w:sz="4" w:space="0" w:color="auto"/>
              <w:right w:val="single" w:sz="4" w:space="0" w:color="auto"/>
            </w:tcBorders>
            <w:shd w:val="clear" w:color="auto" w:fill="auto"/>
            <w:noWrap/>
            <w:vAlign w:val="center"/>
            <w:hideMark/>
          </w:tcPr>
          <w:p w14:paraId="79CE98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C7CB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CCA89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1156</w:t>
            </w:r>
          </w:p>
        </w:tc>
      </w:tr>
      <w:tr w:rsidR="00C3270E" w:rsidRPr="00931D45" w14:paraId="38400A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9DC0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71EFB6F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100000104.00</w:t>
            </w:r>
          </w:p>
        </w:tc>
        <w:tc>
          <w:tcPr>
            <w:tcW w:w="5103" w:type="dxa"/>
            <w:tcBorders>
              <w:top w:val="nil"/>
              <w:left w:val="nil"/>
              <w:bottom w:val="single" w:sz="4" w:space="0" w:color="auto"/>
              <w:right w:val="single" w:sz="4" w:space="0" w:color="auto"/>
            </w:tcBorders>
            <w:shd w:val="clear" w:color="auto" w:fill="auto"/>
            <w:noWrap/>
            <w:vAlign w:val="bottom"/>
            <w:hideMark/>
          </w:tcPr>
          <w:p w14:paraId="144BC7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3A2C82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84D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7A9EC6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10309</w:t>
            </w:r>
          </w:p>
        </w:tc>
      </w:tr>
      <w:tr w:rsidR="00C3270E" w:rsidRPr="00931D45" w14:paraId="40233D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9CC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234620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100000105.00</w:t>
            </w:r>
          </w:p>
        </w:tc>
        <w:tc>
          <w:tcPr>
            <w:tcW w:w="5103" w:type="dxa"/>
            <w:tcBorders>
              <w:top w:val="nil"/>
              <w:left w:val="nil"/>
              <w:bottom w:val="single" w:sz="4" w:space="0" w:color="auto"/>
              <w:right w:val="single" w:sz="4" w:space="0" w:color="auto"/>
            </w:tcBorders>
            <w:shd w:val="clear" w:color="auto" w:fill="auto"/>
            <w:noWrap/>
            <w:vAlign w:val="bottom"/>
            <w:hideMark/>
          </w:tcPr>
          <w:p w14:paraId="545AED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SUPOSITORIO. 300 MG.                                                                                                                                                                                                                                                                                                                                                                                                                                                                                                                                                                                                                                                                                                                                                                                                                                                                                                                                                                                                                                                                                                                                                                                                                                                                                                                                                                                                                                                                                                                                                                                                                                                                                                                                                                                                                                                                                                                                                                                                                                               </w:t>
            </w:r>
          </w:p>
        </w:tc>
        <w:tc>
          <w:tcPr>
            <w:tcW w:w="1520" w:type="dxa"/>
            <w:tcBorders>
              <w:top w:val="nil"/>
              <w:left w:val="nil"/>
              <w:bottom w:val="single" w:sz="4" w:space="0" w:color="auto"/>
              <w:right w:val="single" w:sz="4" w:space="0" w:color="auto"/>
            </w:tcBorders>
            <w:shd w:val="clear" w:color="auto" w:fill="auto"/>
            <w:noWrap/>
            <w:vAlign w:val="center"/>
            <w:hideMark/>
          </w:tcPr>
          <w:p w14:paraId="3F5172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994D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E4D8C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145</w:t>
            </w:r>
          </w:p>
        </w:tc>
      </w:tr>
      <w:tr w:rsidR="00C3270E" w:rsidRPr="00931D45" w14:paraId="04B6092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F871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302E46C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100000106.00</w:t>
            </w:r>
          </w:p>
        </w:tc>
        <w:tc>
          <w:tcPr>
            <w:tcW w:w="5103" w:type="dxa"/>
            <w:tcBorders>
              <w:top w:val="nil"/>
              <w:left w:val="nil"/>
              <w:bottom w:val="single" w:sz="4" w:space="0" w:color="auto"/>
              <w:right w:val="single" w:sz="4" w:space="0" w:color="auto"/>
            </w:tcBorders>
            <w:shd w:val="clear" w:color="auto" w:fill="auto"/>
            <w:noWrap/>
            <w:vAlign w:val="bottom"/>
            <w:hideMark/>
          </w:tcPr>
          <w:p w14:paraId="7A5E11F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SOLUCION ORAL. 100 MG/ML. ENVASE CON GOTERO 15 ML.                                                                                                                                                                                                                                                                                                                                                                                                                                                                                                                                                                                                                                                                                                                                                                                                                                                                                                                                                                                                                                                                                                                                                                                                                                                                                                                                                                                                                                                                                                                                                                                                                                                                                                                                                                                                                                                                                                                                                                                                                 </w:t>
            </w:r>
          </w:p>
        </w:tc>
        <w:tc>
          <w:tcPr>
            <w:tcW w:w="1520" w:type="dxa"/>
            <w:tcBorders>
              <w:top w:val="nil"/>
              <w:left w:val="nil"/>
              <w:bottom w:val="single" w:sz="4" w:space="0" w:color="auto"/>
              <w:right w:val="single" w:sz="4" w:space="0" w:color="auto"/>
            </w:tcBorders>
            <w:shd w:val="clear" w:color="auto" w:fill="auto"/>
            <w:noWrap/>
            <w:vAlign w:val="center"/>
            <w:hideMark/>
          </w:tcPr>
          <w:p w14:paraId="05E40A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186515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8F908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5336</w:t>
            </w:r>
          </w:p>
        </w:tc>
      </w:tr>
      <w:tr w:rsidR="00C3270E" w:rsidRPr="00931D45" w14:paraId="15A0AD5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88F1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5EB71B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100000108.00</w:t>
            </w:r>
          </w:p>
        </w:tc>
        <w:tc>
          <w:tcPr>
            <w:tcW w:w="5103" w:type="dxa"/>
            <w:tcBorders>
              <w:top w:val="nil"/>
              <w:left w:val="nil"/>
              <w:bottom w:val="single" w:sz="4" w:space="0" w:color="auto"/>
              <w:right w:val="single" w:sz="4" w:space="0" w:color="auto"/>
            </w:tcBorders>
            <w:shd w:val="clear" w:color="auto" w:fill="auto"/>
            <w:noWrap/>
            <w:vAlign w:val="bottom"/>
            <w:hideMark/>
          </w:tcPr>
          <w:p w14:paraId="31B8DC6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1BEB1C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A5BB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2208B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869</w:t>
            </w:r>
          </w:p>
        </w:tc>
      </w:tr>
      <w:tr w:rsidR="00C3270E" w:rsidRPr="00931D45" w14:paraId="72E5A2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25AE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50A365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100000109.00</w:t>
            </w:r>
          </w:p>
        </w:tc>
        <w:tc>
          <w:tcPr>
            <w:tcW w:w="5103" w:type="dxa"/>
            <w:tcBorders>
              <w:top w:val="nil"/>
              <w:left w:val="nil"/>
              <w:bottom w:val="single" w:sz="4" w:space="0" w:color="auto"/>
              <w:right w:val="single" w:sz="4" w:space="0" w:color="auto"/>
            </w:tcBorders>
            <w:shd w:val="clear" w:color="auto" w:fill="auto"/>
            <w:noWrap/>
            <w:vAlign w:val="bottom"/>
            <w:hideMark/>
          </w:tcPr>
          <w:p w14:paraId="2768585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SOLUCION INYECTABLE CADA AMPOLLETA CONTIENE: METAMIZOL SÓDICO 1 G. ENVASE CON 3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9112F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4EDF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3D87A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r>
      <w:tr w:rsidR="00C3270E" w:rsidRPr="00931D45" w14:paraId="0FA05ED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60E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73933E9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100000204.00</w:t>
            </w:r>
          </w:p>
        </w:tc>
        <w:tc>
          <w:tcPr>
            <w:tcW w:w="5103" w:type="dxa"/>
            <w:tcBorders>
              <w:top w:val="nil"/>
              <w:left w:val="nil"/>
              <w:bottom w:val="single" w:sz="4" w:space="0" w:color="auto"/>
              <w:right w:val="single" w:sz="4" w:space="0" w:color="auto"/>
            </w:tcBorders>
            <w:shd w:val="clear" w:color="auto" w:fill="auto"/>
            <w:noWrap/>
            <w:vAlign w:val="bottom"/>
            <w:hideMark/>
          </w:tcPr>
          <w:p w14:paraId="72D613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ATROPINA. SOLUCION INYECTABLE. 1 MG/ML.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19B264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BEC5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0B520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70425A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398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05D98A2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100000260.02</w:t>
            </w:r>
          </w:p>
        </w:tc>
        <w:tc>
          <w:tcPr>
            <w:tcW w:w="5103" w:type="dxa"/>
            <w:tcBorders>
              <w:top w:val="nil"/>
              <w:left w:val="nil"/>
              <w:bottom w:val="single" w:sz="4" w:space="0" w:color="auto"/>
              <w:right w:val="single" w:sz="4" w:space="0" w:color="auto"/>
            </w:tcBorders>
            <w:shd w:val="clear" w:color="auto" w:fill="auto"/>
            <w:noWrap/>
            <w:vAlign w:val="bottom"/>
            <w:hideMark/>
          </w:tcPr>
          <w:p w14:paraId="05957D2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GEL 20 MG/ML ENVASE CON 30 ML                                                                                                                                                                                                                                                                                                                                                                                                                                                                                                                                                                                                                                                                                                                                                                                                                                                                                                                                                                                                                                                                                                                                                                                                                                                                                                                                                                                                                                                                                                                                                                                                                                                                                                                                                                                                                                                                                                                                                                                                                                         </w:t>
            </w:r>
          </w:p>
        </w:tc>
        <w:tc>
          <w:tcPr>
            <w:tcW w:w="1520" w:type="dxa"/>
            <w:tcBorders>
              <w:top w:val="nil"/>
              <w:left w:val="nil"/>
              <w:bottom w:val="single" w:sz="4" w:space="0" w:color="auto"/>
              <w:right w:val="single" w:sz="4" w:space="0" w:color="auto"/>
            </w:tcBorders>
            <w:shd w:val="clear" w:color="auto" w:fill="auto"/>
            <w:noWrap/>
            <w:vAlign w:val="center"/>
            <w:hideMark/>
          </w:tcPr>
          <w:p w14:paraId="52EF98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B215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6E2D4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931FE2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5CA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5CE696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100000261.00</w:t>
            </w:r>
          </w:p>
        </w:tc>
        <w:tc>
          <w:tcPr>
            <w:tcW w:w="5103" w:type="dxa"/>
            <w:tcBorders>
              <w:top w:val="nil"/>
              <w:left w:val="nil"/>
              <w:bottom w:val="single" w:sz="4" w:space="0" w:color="auto"/>
              <w:right w:val="single" w:sz="4" w:space="0" w:color="auto"/>
            </w:tcBorders>
            <w:shd w:val="clear" w:color="auto" w:fill="auto"/>
            <w:noWrap/>
            <w:vAlign w:val="bottom"/>
            <w:hideMark/>
          </w:tcPr>
          <w:p w14:paraId="0AAF4D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1 %. 500 MG/50 ML.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02446A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A62E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35399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A6AD0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EF2A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0B48F8A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100000262.00</w:t>
            </w:r>
          </w:p>
        </w:tc>
        <w:tc>
          <w:tcPr>
            <w:tcW w:w="5103" w:type="dxa"/>
            <w:tcBorders>
              <w:top w:val="nil"/>
              <w:left w:val="nil"/>
              <w:bottom w:val="single" w:sz="4" w:space="0" w:color="auto"/>
              <w:right w:val="single" w:sz="4" w:space="0" w:color="auto"/>
            </w:tcBorders>
            <w:shd w:val="clear" w:color="auto" w:fill="auto"/>
            <w:noWrap/>
            <w:vAlign w:val="bottom"/>
            <w:hideMark/>
          </w:tcPr>
          <w:p w14:paraId="0976CD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2 %. 1 G/50 ML. 5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2DC968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ACB8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7307E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r>
      <w:tr w:rsidR="00C3270E" w:rsidRPr="00931D45" w14:paraId="3B6A014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D742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30F85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100000264.00</w:t>
            </w:r>
          </w:p>
        </w:tc>
        <w:tc>
          <w:tcPr>
            <w:tcW w:w="5103" w:type="dxa"/>
            <w:tcBorders>
              <w:top w:val="nil"/>
              <w:left w:val="nil"/>
              <w:bottom w:val="single" w:sz="4" w:space="0" w:color="auto"/>
              <w:right w:val="single" w:sz="4" w:space="0" w:color="auto"/>
            </w:tcBorders>
            <w:shd w:val="clear" w:color="auto" w:fill="auto"/>
            <w:noWrap/>
            <w:vAlign w:val="bottom"/>
            <w:hideMark/>
          </w:tcPr>
          <w:p w14:paraId="158A503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SOLUCION AL 10 %. 10 G/100 ML. 115 ML CON ATOMIZADOR MANUAL                                                                                                                                                                                                                                                                                                                                                                                                                                                                                                                                                                                                                                                                                                                                                                                                                                                                                                                                                                                                                                                                                                                                                                                                                                                                                                                                                                                                                                                                                                                                                                                                                                                                                                                                                                                                                                                                                                                                                                                                          </w:t>
            </w:r>
          </w:p>
        </w:tc>
        <w:tc>
          <w:tcPr>
            <w:tcW w:w="1520" w:type="dxa"/>
            <w:tcBorders>
              <w:top w:val="nil"/>
              <w:left w:val="nil"/>
              <w:bottom w:val="single" w:sz="4" w:space="0" w:color="auto"/>
              <w:right w:val="single" w:sz="4" w:space="0" w:color="auto"/>
            </w:tcBorders>
            <w:shd w:val="clear" w:color="auto" w:fill="auto"/>
            <w:noWrap/>
            <w:vAlign w:val="center"/>
            <w:hideMark/>
          </w:tcPr>
          <w:p w14:paraId="763537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6C0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6074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4E42054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BF92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0C6EA68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100000265.00</w:t>
            </w:r>
          </w:p>
        </w:tc>
        <w:tc>
          <w:tcPr>
            <w:tcW w:w="5103" w:type="dxa"/>
            <w:tcBorders>
              <w:top w:val="nil"/>
              <w:left w:val="nil"/>
              <w:bottom w:val="single" w:sz="4" w:space="0" w:color="auto"/>
              <w:right w:val="single" w:sz="4" w:space="0" w:color="auto"/>
            </w:tcBorders>
            <w:shd w:val="clear" w:color="auto" w:fill="auto"/>
            <w:noWrap/>
            <w:vAlign w:val="bottom"/>
            <w:hideMark/>
          </w:tcPr>
          <w:p w14:paraId="0BF8230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SOLUCION INYECTABLE AL 2%. LIDOCAINA 1 G, EPINEFRINA 0.25 MG.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49637E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EC99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7DC01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C3D58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D29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0A94BC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100000267.00</w:t>
            </w:r>
          </w:p>
        </w:tc>
        <w:tc>
          <w:tcPr>
            <w:tcW w:w="5103" w:type="dxa"/>
            <w:tcBorders>
              <w:top w:val="nil"/>
              <w:left w:val="nil"/>
              <w:bottom w:val="single" w:sz="4" w:space="0" w:color="auto"/>
              <w:right w:val="single" w:sz="4" w:space="0" w:color="auto"/>
            </w:tcBorders>
            <w:shd w:val="clear" w:color="auto" w:fill="auto"/>
            <w:noWrap/>
            <w:vAlign w:val="bottom"/>
            <w:hideMark/>
          </w:tcPr>
          <w:p w14:paraId="070560AD" w14:textId="269323AE"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520" w:type="dxa"/>
            <w:tcBorders>
              <w:top w:val="nil"/>
              <w:left w:val="nil"/>
              <w:bottom w:val="single" w:sz="4" w:space="0" w:color="auto"/>
              <w:right w:val="single" w:sz="4" w:space="0" w:color="auto"/>
            </w:tcBorders>
            <w:shd w:val="clear" w:color="auto" w:fill="auto"/>
            <w:noWrap/>
            <w:vAlign w:val="center"/>
            <w:hideMark/>
          </w:tcPr>
          <w:p w14:paraId="745A86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E297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2D516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0374C5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E306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27331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100000402.00</w:t>
            </w:r>
          </w:p>
        </w:tc>
        <w:tc>
          <w:tcPr>
            <w:tcW w:w="5103" w:type="dxa"/>
            <w:tcBorders>
              <w:top w:val="nil"/>
              <w:left w:val="nil"/>
              <w:bottom w:val="single" w:sz="4" w:space="0" w:color="auto"/>
              <w:right w:val="single" w:sz="4" w:space="0" w:color="auto"/>
            </w:tcBorders>
            <w:shd w:val="clear" w:color="auto" w:fill="auto"/>
            <w:noWrap/>
            <w:vAlign w:val="bottom"/>
            <w:hideMark/>
          </w:tcPr>
          <w:p w14:paraId="583DA43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TABLETA. 4 MG.                                                                                                                                                                                                                                                                                                                                                                                                                                                                                                                                                                                                                                                                                                                                                                                                                                                                                                                                                                                                                                                                                                                                                                                                                                                                                                                                                                                                                                                                                                                                                                                                                                                                                                                                                                                                                                                                                                                                                                                                                                         </w:t>
            </w:r>
          </w:p>
        </w:tc>
        <w:tc>
          <w:tcPr>
            <w:tcW w:w="1520" w:type="dxa"/>
            <w:tcBorders>
              <w:top w:val="nil"/>
              <w:left w:val="nil"/>
              <w:bottom w:val="single" w:sz="4" w:space="0" w:color="auto"/>
              <w:right w:val="single" w:sz="4" w:space="0" w:color="auto"/>
            </w:tcBorders>
            <w:shd w:val="clear" w:color="auto" w:fill="auto"/>
            <w:noWrap/>
            <w:vAlign w:val="center"/>
            <w:hideMark/>
          </w:tcPr>
          <w:p w14:paraId="4FD24A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8FF6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AECA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1457</w:t>
            </w:r>
          </w:p>
        </w:tc>
      </w:tr>
      <w:tr w:rsidR="00C3270E" w:rsidRPr="00931D45" w14:paraId="593E3A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BD1F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F6F18C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100000405.00</w:t>
            </w:r>
          </w:p>
        </w:tc>
        <w:tc>
          <w:tcPr>
            <w:tcW w:w="5103" w:type="dxa"/>
            <w:tcBorders>
              <w:top w:val="nil"/>
              <w:left w:val="nil"/>
              <w:bottom w:val="single" w:sz="4" w:space="0" w:color="auto"/>
              <w:right w:val="single" w:sz="4" w:space="0" w:color="auto"/>
            </w:tcBorders>
            <w:shd w:val="clear" w:color="auto" w:fill="auto"/>
            <w:noWrap/>
            <w:vAlign w:val="bottom"/>
            <w:hideMark/>
          </w:tcPr>
          <w:p w14:paraId="2416F7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250  MG. JARABE   60 ML.                                                                                                                                                                                                                                                                                                                                                                                                                                                                                                                                                                                                                                                                                                                                                                                                                                                                                                                                                                                                                                                                                                                                                                                                                                                                                                                                                                                                                                                                                                                                                                                                                                                                                                                                                                                                                                                                                                                                                                                                                         </w:t>
            </w:r>
          </w:p>
        </w:tc>
        <w:tc>
          <w:tcPr>
            <w:tcW w:w="1520" w:type="dxa"/>
            <w:tcBorders>
              <w:top w:val="nil"/>
              <w:left w:val="nil"/>
              <w:bottom w:val="single" w:sz="4" w:space="0" w:color="auto"/>
              <w:right w:val="single" w:sz="4" w:space="0" w:color="auto"/>
            </w:tcBorders>
            <w:shd w:val="clear" w:color="auto" w:fill="auto"/>
            <w:noWrap/>
            <w:vAlign w:val="center"/>
            <w:hideMark/>
          </w:tcPr>
          <w:p w14:paraId="20281F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48B8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6D29F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389</w:t>
            </w:r>
          </w:p>
        </w:tc>
      </w:tr>
      <w:tr w:rsidR="00C3270E" w:rsidRPr="00931D45" w14:paraId="69B263F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43B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2BA25F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100000406.00</w:t>
            </w:r>
          </w:p>
        </w:tc>
        <w:tc>
          <w:tcPr>
            <w:tcW w:w="5103" w:type="dxa"/>
            <w:tcBorders>
              <w:top w:val="nil"/>
              <w:left w:val="nil"/>
              <w:bottom w:val="single" w:sz="4" w:space="0" w:color="auto"/>
              <w:right w:val="single" w:sz="4" w:space="0" w:color="auto"/>
            </w:tcBorders>
            <w:shd w:val="clear" w:color="auto" w:fill="auto"/>
            <w:noWrap/>
            <w:vAlign w:val="bottom"/>
            <w:hideMark/>
          </w:tcPr>
          <w:p w14:paraId="0F3DE7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SOLUCION INYECTABLE. 100 MG/10 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4F1E5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071D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EFE37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3BBA2C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B1E1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722600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100000408.00</w:t>
            </w:r>
          </w:p>
        </w:tc>
        <w:tc>
          <w:tcPr>
            <w:tcW w:w="5103" w:type="dxa"/>
            <w:tcBorders>
              <w:top w:val="nil"/>
              <w:left w:val="nil"/>
              <w:bottom w:val="single" w:sz="4" w:space="0" w:color="auto"/>
              <w:right w:val="single" w:sz="4" w:space="0" w:color="auto"/>
            </w:tcBorders>
            <w:shd w:val="clear" w:color="auto" w:fill="auto"/>
            <w:noWrap/>
            <w:vAlign w:val="bottom"/>
            <w:hideMark/>
          </w:tcPr>
          <w:p w14:paraId="36E7CC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JARABE. 0.5 MG /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75A385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446C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02E9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1329</w:t>
            </w:r>
          </w:p>
        </w:tc>
      </w:tr>
      <w:tr w:rsidR="00C3270E" w:rsidRPr="00931D45" w14:paraId="48C07CD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4B75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19D992B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100000426.00</w:t>
            </w:r>
          </w:p>
        </w:tc>
        <w:tc>
          <w:tcPr>
            <w:tcW w:w="5103" w:type="dxa"/>
            <w:tcBorders>
              <w:top w:val="nil"/>
              <w:left w:val="nil"/>
              <w:bottom w:val="single" w:sz="4" w:space="0" w:color="auto"/>
              <w:right w:val="single" w:sz="4" w:space="0" w:color="auto"/>
            </w:tcBorders>
            <w:shd w:val="clear" w:color="auto" w:fill="auto"/>
            <w:noWrap/>
            <w:vAlign w:val="bottom"/>
            <w:hideMark/>
          </w:tcPr>
          <w:p w14:paraId="4ADF1A0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AMINOFILINA. SOLUCION INYECTABLE. 250 MG/ 10 ML.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6BF64F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4DA8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5563F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726B5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8282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8E670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100000429.00</w:t>
            </w:r>
          </w:p>
        </w:tc>
        <w:tc>
          <w:tcPr>
            <w:tcW w:w="5103" w:type="dxa"/>
            <w:tcBorders>
              <w:top w:val="nil"/>
              <w:left w:val="nil"/>
              <w:bottom w:val="single" w:sz="4" w:space="0" w:color="auto"/>
              <w:right w:val="single" w:sz="4" w:space="0" w:color="auto"/>
            </w:tcBorders>
            <w:shd w:val="clear" w:color="auto" w:fill="auto"/>
            <w:noWrap/>
            <w:vAlign w:val="bottom"/>
            <w:hideMark/>
          </w:tcPr>
          <w:p w14:paraId="3B6D4E7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SALBUTAMOL O SULFATO DE SALBUTAMOL. SUSPENSION EN AEROSOL. 20 MG. ENVASE CON INHALADOR CON 200 DOSIS DE 100  UG                                                                                                                                                                                                                                                                                                                                                                                                                                                                                                                                                                                                                                                                                                                                                                                                                                                                                                                                                                                                                                                                                                                                                                                                                                                                                                                                                                                                                                                                                                                                                                                                                                                                                                                                                                                                                                                                                                                                                                 </w:t>
            </w:r>
          </w:p>
        </w:tc>
        <w:tc>
          <w:tcPr>
            <w:tcW w:w="1520" w:type="dxa"/>
            <w:tcBorders>
              <w:top w:val="nil"/>
              <w:left w:val="nil"/>
              <w:bottom w:val="single" w:sz="4" w:space="0" w:color="auto"/>
              <w:right w:val="single" w:sz="4" w:space="0" w:color="auto"/>
            </w:tcBorders>
            <w:shd w:val="clear" w:color="auto" w:fill="auto"/>
            <w:noWrap/>
            <w:vAlign w:val="center"/>
            <w:hideMark/>
          </w:tcPr>
          <w:p w14:paraId="6B6932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CC0C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80A1D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722</w:t>
            </w:r>
          </w:p>
        </w:tc>
      </w:tr>
      <w:tr w:rsidR="00C3270E" w:rsidRPr="00931D45" w14:paraId="055337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5B3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4CD6140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100000431.00</w:t>
            </w:r>
          </w:p>
        </w:tc>
        <w:tc>
          <w:tcPr>
            <w:tcW w:w="5103" w:type="dxa"/>
            <w:tcBorders>
              <w:top w:val="nil"/>
              <w:left w:val="nil"/>
              <w:bottom w:val="single" w:sz="4" w:space="0" w:color="auto"/>
              <w:right w:val="single" w:sz="4" w:space="0" w:color="auto"/>
            </w:tcBorders>
            <w:shd w:val="clear" w:color="auto" w:fill="auto"/>
            <w:noWrap/>
            <w:vAlign w:val="bottom"/>
            <w:hideMark/>
          </w:tcPr>
          <w:p w14:paraId="4BCA14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JARABE. 2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228EA2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F512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8DF30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226</w:t>
            </w:r>
          </w:p>
        </w:tc>
      </w:tr>
      <w:tr w:rsidR="00C3270E" w:rsidRPr="00931D45" w14:paraId="33AC8A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961C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6DC78FB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100000437.00</w:t>
            </w:r>
          </w:p>
        </w:tc>
        <w:tc>
          <w:tcPr>
            <w:tcW w:w="5103" w:type="dxa"/>
            <w:tcBorders>
              <w:top w:val="nil"/>
              <w:left w:val="nil"/>
              <w:bottom w:val="single" w:sz="4" w:space="0" w:color="auto"/>
              <w:right w:val="single" w:sz="4" w:space="0" w:color="auto"/>
            </w:tcBorders>
            <w:shd w:val="clear" w:color="auto" w:fill="auto"/>
            <w:noWrap/>
            <w:vAlign w:val="bottom"/>
            <w:hideMark/>
          </w:tcPr>
          <w:p w14:paraId="1BE0EA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TEOFILINA ANHIDRA. COMPRIMIDO O TABLETA O CAPSULA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1E8838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FBB5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572E4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4E5198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4763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36C0C83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100000439.00</w:t>
            </w:r>
          </w:p>
        </w:tc>
        <w:tc>
          <w:tcPr>
            <w:tcW w:w="5103" w:type="dxa"/>
            <w:tcBorders>
              <w:top w:val="nil"/>
              <w:left w:val="nil"/>
              <w:bottom w:val="single" w:sz="4" w:space="0" w:color="auto"/>
              <w:right w:val="single" w:sz="4" w:space="0" w:color="auto"/>
            </w:tcBorders>
            <w:shd w:val="clear" w:color="auto" w:fill="auto"/>
            <w:noWrap/>
            <w:vAlign w:val="bottom"/>
            <w:hideMark/>
          </w:tcPr>
          <w:p w14:paraId="1CCCDD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SOLUCION PARA NEBULIZADOR. 0.5 G/ 100 ML. ENVASE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A5BB3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0304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DE1E6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r>
      <w:tr w:rsidR="00C3270E" w:rsidRPr="00931D45" w14:paraId="31099E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59E2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3260E17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100000440.00</w:t>
            </w:r>
          </w:p>
        </w:tc>
        <w:tc>
          <w:tcPr>
            <w:tcW w:w="5103" w:type="dxa"/>
            <w:tcBorders>
              <w:top w:val="nil"/>
              <w:left w:val="nil"/>
              <w:bottom w:val="single" w:sz="4" w:space="0" w:color="auto"/>
              <w:right w:val="single" w:sz="4" w:space="0" w:color="auto"/>
            </w:tcBorders>
            <w:shd w:val="clear" w:color="auto" w:fill="auto"/>
            <w:noWrap/>
            <w:vAlign w:val="bottom"/>
            <w:hideMark/>
          </w:tcPr>
          <w:p w14:paraId="49B79B3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FLUTICASONA. SUSPENSION EN AEROSOL. CADA DOSIS CONTIENE PROPIONATO DE FLUTICASONA 50 MG. ENVASE CON UN FRASCO PRESURIZADO PARA 60 DOSIS.                                                                                                                                                                                                                                                                                                                                                                                                                                                                                                                                                                                                                                                                                                                                                                                                                                                                                                                                                                                                                                                                                                                                                                                                                                                                                                                                                                                                                                                                                                                                                                                                                                                                                                                                                                                                                                                                                                                                        </w:t>
            </w:r>
          </w:p>
        </w:tc>
        <w:tc>
          <w:tcPr>
            <w:tcW w:w="1520" w:type="dxa"/>
            <w:tcBorders>
              <w:top w:val="nil"/>
              <w:left w:val="nil"/>
              <w:bottom w:val="single" w:sz="4" w:space="0" w:color="auto"/>
              <w:right w:val="single" w:sz="4" w:space="0" w:color="auto"/>
            </w:tcBorders>
            <w:shd w:val="clear" w:color="auto" w:fill="auto"/>
            <w:noWrap/>
            <w:vAlign w:val="center"/>
            <w:hideMark/>
          </w:tcPr>
          <w:p w14:paraId="23CAF4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2442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1CFC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EB5CF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0CA9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55C126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100000443.00</w:t>
            </w:r>
          </w:p>
        </w:tc>
        <w:tc>
          <w:tcPr>
            <w:tcW w:w="5103" w:type="dxa"/>
            <w:tcBorders>
              <w:top w:val="nil"/>
              <w:left w:val="nil"/>
              <w:bottom w:val="single" w:sz="4" w:space="0" w:color="auto"/>
              <w:right w:val="single" w:sz="4" w:space="0" w:color="auto"/>
            </w:tcBorders>
            <w:shd w:val="clear" w:color="auto" w:fill="auto"/>
            <w:noWrap/>
            <w:vAlign w:val="bottom"/>
            <w:hideMark/>
          </w:tcPr>
          <w:p w14:paraId="6DFF97C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520" w:type="dxa"/>
            <w:tcBorders>
              <w:top w:val="nil"/>
              <w:left w:val="nil"/>
              <w:bottom w:val="single" w:sz="4" w:space="0" w:color="auto"/>
              <w:right w:val="single" w:sz="4" w:space="0" w:color="auto"/>
            </w:tcBorders>
            <w:shd w:val="clear" w:color="auto" w:fill="auto"/>
            <w:noWrap/>
            <w:vAlign w:val="center"/>
            <w:hideMark/>
          </w:tcPr>
          <w:p w14:paraId="016DCD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7B75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464A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5C7DA7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D4F4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07C1FB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100000472.00</w:t>
            </w:r>
          </w:p>
        </w:tc>
        <w:tc>
          <w:tcPr>
            <w:tcW w:w="5103" w:type="dxa"/>
            <w:tcBorders>
              <w:top w:val="nil"/>
              <w:left w:val="nil"/>
              <w:bottom w:val="single" w:sz="4" w:space="0" w:color="auto"/>
              <w:right w:val="single" w:sz="4" w:space="0" w:color="auto"/>
            </w:tcBorders>
            <w:shd w:val="clear" w:color="auto" w:fill="auto"/>
            <w:noWrap/>
            <w:vAlign w:val="bottom"/>
            <w:hideMark/>
          </w:tcPr>
          <w:p w14:paraId="37D95E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290DEC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3395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3FAED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r>
      <w:tr w:rsidR="00C3270E" w:rsidRPr="00931D45" w14:paraId="5145A5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84FC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17CCA0E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100000473.00</w:t>
            </w:r>
          </w:p>
        </w:tc>
        <w:tc>
          <w:tcPr>
            <w:tcW w:w="5103" w:type="dxa"/>
            <w:tcBorders>
              <w:top w:val="nil"/>
              <w:left w:val="nil"/>
              <w:bottom w:val="single" w:sz="4" w:space="0" w:color="auto"/>
              <w:right w:val="single" w:sz="4" w:space="0" w:color="auto"/>
            </w:tcBorders>
            <w:shd w:val="clear" w:color="auto" w:fill="auto"/>
            <w:noWrap/>
            <w:vAlign w:val="bottom"/>
            <w:hideMark/>
          </w:tcPr>
          <w:p w14:paraId="2045660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21671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9E46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50EBB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r>
      <w:tr w:rsidR="00C3270E" w:rsidRPr="00931D45" w14:paraId="74DA8C9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A61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28</w:t>
            </w:r>
          </w:p>
        </w:tc>
        <w:tc>
          <w:tcPr>
            <w:tcW w:w="1418" w:type="dxa"/>
            <w:tcBorders>
              <w:top w:val="nil"/>
              <w:left w:val="nil"/>
              <w:bottom w:val="single" w:sz="4" w:space="0" w:color="auto"/>
              <w:right w:val="single" w:sz="4" w:space="0" w:color="auto"/>
            </w:tcBorders>
            <w:shd w:val="clear" w:color="auto" w:fill="auto"/>
            <w:noWrap/>
            <w:vAlign w:val="center"/>
            <w:hideMark/>
          </w:tcPr>
          <w:p w14:paraId="0FE6F3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100000474.00</w:t>
            </w:r>
          </w:p>
        </w:tc>
        <w:tc>
          <w:tcPr>
            <w:tcW w:w="5103" w:type="dxa"/>
            <w:tcBorders>
              <w:top w:val="nil"/>
              <w:left w:val="nil"/>
              <w:bottom w:val="single" w:sz="4" w:space="0" w:color="auto"/>
              <w:right w:val="single" w:sz="4" w:space="0" w:color="auto"/>
            </w:tcBorders>
            <w:shd w:val="clear" w:color="auto" w:fill="auto"/>
            <w:noWrap/>
            <w:vAlign w:val="bottom"/>
            <w:hideMark/>
          </w:tcPr>
          <w:p w14:paraId="2A1863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SUCCINATO SODICO DE HIDROCORTISONA. SOLUCION INYECTABLE. 100 MG/2 ML . FRASCOS AMPULA Y AMPOLLETAS CON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04AAEB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DED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33BB6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r>
      <w:tr w:rsidR="00C3270E" w:rsidRPr="00931D45" w14:paraId="735E88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5157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6E95A14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100000477.00</w:t>
            </w:r>
          </w:p>
        </w:tc>
        <w:tc>
          <w:tcPr>
            <w:tcW w:w="5103" w:type="dxa"/>
            <w:tcBorders>
              <w:top w:val="nil"/>
              <w:left w:val="nil"/>
              <w:bottom w:val="single" w:sz="4" w:space="0" w:color="auto"/>
              <w:right w:val="single" w:sz="4" w:space="0" w:color="auto"/>
            </w:tcBorders>
            <w:shd w:val="clear" w:color="auto" w:fill="auto"/>
            <w:noWrap/>
            <w:vAlign w:val="bottom"/>
            <w:hideMark/>
          </w:tcPr>
          <w:p w14:paraId="7D594F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INHALACION CONTIENE DIPROPIONATO DE BECLOMETASONA 50 MG. ENVASE CON INHALADOR CON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665557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11B3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92BE0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296</w:t>
            </w:r>
          </w:p>
        </w:tc>
      </w:tr>
      <w:tr w:rsidR="00C3270E" w:rsidRPr="00931D45" w14:paraId="021AD0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2C2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5AF9BF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100000502.00</w:t>
            </w:r>
          </w:p>
        </w:tc>
        <w:tc>
          <w:tcPr>
            <w:tcW w:w="5103" w:type="dxa"/>
            <w:tcBorders>
              <w:top w:val="nil"/>
              <w:left w:val="nil"/>
              <w:bottom w:val="single" w:sz="4" w:space="0" w:color="auto"/>
              <w:right w:val="single" w:sz="4" w:space="0" w:color="auto"/>
            </w:tcBorders>
            <w:shd w:val="clear" w:color="auto" w:fill="auto"/>
            <w:noWrap/>
            <w:vAlign w:val="bottom"/>
            <w:hideMark/>
          </w:tcPr>
          <w:p w14:paraId="3A3D768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62F9BE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03FA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DB8B5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r>
      <w:tr w:rsidR="00C3270E" w:rsidRPr="00931D45" w14:paraId="10BB507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B6C6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c>
          <w:tcPr>
            <w:tcW w:w="1418" w:type="dxa"/>
            <w:tcBorders>
              <w:top w:val="nil"/>
              <w:left w:val="nil"/>
              <w:bottom w:val="single" w:sz="4" w:space="0" w:color="auto"/>
              <w:right w:val="single" w:sz="4" w:space="0" w:color="auto"/>
            </w:tcBorders>
            <w:shd w:val="clear" w:color="auto" w:fill="auto"/>
            <w:noWrap/>
            <w:vAlign w:val="center"/>
            <w:hideMark/>
          </w:tcPr>
          <w:p w14:paraId="53F018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100000525.00</w:t>
            </w:r>
          </w:p>
        </w:tc>
        <w:tc>
          <w:tcPr>
            <w:tcW w:w="5103" w:type="dxa"/>
            <w:tcBorders>
              <w:top w:val="nil"/>
              <w:left w:val="nil"/>
              <w:bottom w:val="single" w:sz="4" w:space="0" w:color="auto"/>
              <w:right w:val="single" w:sz="4" w:space="0" w:color="auto"/>
            </w:tcBorders>
            <w:shd w:val="clear" w:color="auto" w:fill="auto"/>
            <w:noWrap/>
            <w:vAlign w:val="bottom"/>
            <w:hideMark/>
          </w:tcPr>
          <w:p w14:paraId="3CE19A8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SODICA.TABLETA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35F191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6968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9D30D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408</w:t>
            </w:r>
          </w:p>
        </w:tc>
      </w:tr>
      <w:tr w:rsidR="00C3270E" w:rsidRPr="00931D45" w14:paraId="11890B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0B67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398904B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100000530.00</w:t>
            </w:r>
          </w:p>
        </w:tc>
        <w:tc>
          <w:tcPr>
            <w:tcW w:w="5103" w:type="dxa"/>
            <w:tcBorders>
              <w:top w:val="nil"/>
              <w:left w:val="nil"/>
              <w:bottom w:val="single" w:sz="4" w:space="0" w:color="auto"/>
              <w:right w:val="single" w:sz="4" w:space="0" w:color="auto"/>
            </w:tcBorders>
            <w:shd w:val="clear" w:color="auto" w:fill="auto"/>
            <w:noWrap/>
            <w:vAlign w:val="bottom"/>
            <w:hideMark/>
          </w:tcPr>
          <w:p w14:paraId="5887E2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PROPRANOLOL.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7006AE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5C11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60B10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310</w:t>
            </w:r>
          </w:p>
        </w:tc>
      </w:tr>
      <w:tr w:rsidR="00C3270E" w:rsidRPr="00931D45" w14:paraId="350C3C3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95F3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009A8C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100000539.00</w:t>
            </w:r>
          </w:p>
        </w:tc>
        <w:tc>
          <w:tcPr>
            <w:tcW w:w="5103" w:type="dxa"/>
            <w:tcBorders>
              <w:top w:val="nil"/>
              <w:left w:val="nil"/>
              <w:bottom w:val="single" w:sz="4" w:space="0" w:color="auto"/>
              <w:right w:val="single" w:sz="4" w:space="0" w:color="auto"/>
            </w:tcBorders>
            <w:shd w:val="clear" w:color="auto" w:fill="auto"/>
            <w:noWrap/>
            <w:vAlign w:val="bottom"/>
            <w:hideMark/>
          </w:tcPr>
          <w:p w14:paraId="441B1B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PROPRANOLOL.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5EFEE5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C761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2E70D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3134466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6DFA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6326F4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100000561.00</w:t>
            </w:r>
          </w:p>
        </w:tc>
        <w:tc>
          <w:tcPr>
            <w:tcW w:w="5103" w:type="dxa"/>
            <w:tcBorders>
              <w:top w:val="nil"/>
              <w:left w:val="nil"/>
              <w:bottom w:val="single" w:sz="4" w:space="0" w:color="auto"/>
              <w:right w:val="single" w:sz="4" w:space="0" w:color="auto"/>
            </w:tcBorders>
            <w:shd w:val="clear" w:color="auto" w:fill="auto"/>
            <w:noWrap/>
            <w:vAlign w:val="bottom"/>
            <w:hideMark/>
          </w:tcPr>
          <w:p w14:paraId="686E29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CLORTALIDONA.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653D36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6781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5F273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775</w:t>
            </w:r>
          </w:p>
        </w:tc>
      </w:tr>
      <w:tr w:rsidR="00C3270E" w:rsidRPr="00931D45" w14:paraId="32290C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7D12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022FAD8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100000566.00</w:t>
            </w:r>
          </w:p>
        </w:tc>
        <w:tc>
          <w:tcPr>
            <w:tcW w:w="5103" w:type="dxa"/>
            <w:tcBorders>
              <w:top w:val="nil"/>
              <w:left w:val="nil"/>
              <w:bottom w:val="single" w:sz="4" w:space="0" w:color="auto"/>
              <w:right w:val="single" w:sz="4" w:space="0" w:color="auto"/>
            </w:tcBorders>
            <w:shd w:val="clear" w:color="auto" w:fill="auto"/>
            <w:noWrap/>
            <w:vAlign w:val="bottom"/>
            <w:hideMark/>
          </w:tcPr>
          <w:p w14:paraId="7A21EC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METILDOPA.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027D31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D536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99FCA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0FA38C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DF24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6A92730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100000570.00</w:t>
            </w:r>
          </w:p>
        </w:tc>
        <w:tc>
          <w:tcPr>
            <w:tcW w:w="5103" w:type="dxa"/>
            <w:tcBorders>
              <w:top w:val="nil"/>
              <w:left w:val="nil"/>
              <w:bottom w:val="single" w:sz="4" w:space="0" w:color="auto"/>
              <w:right w:val="single" w:sz="4" w:space="0" w:color="auto"/>
            </w:tcBorders>
            <w:shd w:val="clear" w:color="auto" w:fill="auto"/>
            <w:noWrap/>
            <w:vAlign w:val="bottom"/>
            <w:hideMark/>
          </w:tcPr>
          <w:p w14:paraId="0F53CF4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1D429F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F9FF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4C7C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42F39B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5192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246BDC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100000572.00</w:t>
            </w:r>
          </w:p>
        </w:tc>
        <w:tc>
          <w:tcPr>
            <w:tcW w:w="5103" w:type="dxa"/>
            <w:tcBorders>
              <w:top w:val="nil"/>
              <w:left w:val="nil"/>
              <w:bottom w:val="single" w:sz="4" w:space="0" w:color="auto"/>
              <w:right w:val="single" w:sz="4" w:space="0" w:color="auto"/>
            </w:tcBorders>
            <w:shd w:val="clear" w:color="auto" w:fill="auto"/>
            <w:noWrap/>
            <w:vAlign w:val="bottom"/>
            <w:hideMark/>
          </w:tcPr>
          <w:p w14:paraId="58FBF5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TARTRATO DE METOPROLOL.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550D3B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B734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A6294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3300</w:t>
            </w:r>
          </w:p>
        </w:tc>
      </w:tr>
      <w:tr w:rsidR="00C3270E" w:rsidRPr="00931D45" w14:paraId="167B24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454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1F19100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100000574.00</w:t>
            </w:r>
          </w:p>
        </w:tc>
        <w:tc>
          <w:tcPr>
            <w:tcW w:w="5103" w:type="dxa"/>
            <w:tcBorders>
              <w:top w:val="nil"/>
              <w:left w:val="nil"/>
              <w:bottom w:val="single" w:sz="4" w:space="0" w:color="auto"/>
              <w:right w:val="single" w:sz="4" w:space="0" w:color="auto"/>
            </w:tcBorders>
            <w:shd w:val="clear" w:color="auto" w:fill="auto"/>
            <w:noWrap/>
            <w:vAlign w:val="bottom"/>
            <w:hideMark/>
          </w:tcPr>
          <w:p w14:paraId="1F87C7B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CAPTOPRIL.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37065B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E4AC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4A985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4030</w:t>
            </w:r>
          </w:p>
        </w:tc>
      </w:tr>
      <w:tr w:rsidR="00C3270E" w:rsidRPr="00931D45" w14:paraId="23E762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325C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601BCB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100000592.00</w:t>
            </w:r>
          </w:p>
        </w:tc>
        <w:tc>
          <w:tcPr>
            <w:tcW w:w="5103" w:type="dxa"/>
            <w:tcBorders>
              <w:top w:val="nil"/>
              <w:left w:val="nil"/>
              <w:bottom w:val="single" w:sz="4" w:space="0" w:color="auto"/>
              <w:right w:val="single" w:sz="4" w:space="0" w:color="auto"/>
            </w:tcBorders>
            <w:shd w:val="clear" w:color="auto" w:fill="auto"/>
            <w:noWrap/>
            <w:vAlign w:val="bottom"/>
            <w:hideMark/>
          </w:tcPr>
          <w:p w14:paraId="2568F95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SUBLINGUAL. 5 MG.                                                                                                                                                                                                                                                                                                                                                                                                                                                                                                                                                                                                                                                                                                                                                                                                                                                                                                                                                                                                                                                                                                                                                                                                                                                                                                                                                                                                                                                                                                                                                                                                                                                                                                                                                                                                                                                                                                                                                                                                                              </w:t>
            </w:r>
          </w:p>
        </w:tc>
        <w:tc>
          <w:tcPr>
            <w:tcW w:w="1520" w:type="dxa"/>
            <w:tcBorders>
              <w:top w:val="nil"/>
              <w:left w:val="nil"/>
              <w:bottom w:val="single" w:sz="4" w:space="0" w:color="auto"/>
              <w:right w:val="single" w:sz="4" w:space="0" w:color="auto"/>
            </w:tcBorders>
            <w:shd w:val="clear" w:color="auto" w:fill="auto"/>
            <w:noWrap/>
            <w:vAlign w:val="center"/>
            <w:hideMark/>
          </w:tcPr>
          <w:p w14:paraId="473325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449C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32EC2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158</w:t>
            </w:r>
          </w:p>
        </w:tc>
      </w:tr>
      <w:tr w:rsidR="00C3270E" w:rsidRPr="00931D45" w14:paraId="69C02E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A806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0F1E72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100000593.00</w:t>
            </w:r>
          </w:p>
        </w:tc>
        <w:tc>
          <w:tcPr>
            <w:tcW w:w="5103" w:type="dxa"/>
            <w:tcBorders>
              <w:top w:val="nil"/>
              <w:left w:val="nil"/>
              <w:bottom w:val="single" w:sz="4" w:space="0" w:color="auto"/>
              <w:right w:val="single" w:sz="4" w:space="0" w:color="auto"/>
            </w:tcBorders>
            <w:shd w:val="clear" w:color="auto" w:fill="auto"/>
            <w:noWrap/>
            <w:vAlign w:val="bottom"/>
            <w:hideMark/>
          </w:tcPr>
          <w:p w14:paraId="1E2B332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7A5554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9F3D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60570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w:t>
            </w:r>
          </w:p>
        </w:tc>
      </w:tr>
      <w:tr w:rsidR="00C3270E" w:rsidRPr="00931D45" w14:paraId="1F14D0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CBAB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c>
          <w:tcPr>
            <w:tcW w:w="1418" w:type="dxa"/>
            <w:tcBorders>
              <w:top w:val="nil"/>
              <w:left w:val="nil"/>
              <w:bottom w:val="single" w:sz="4" w:space="0" w:color="auto"/>
              <w:right w:val="single" w:sz="4" w:space="0" w:color="auto"/>
            </w:tcBorders>
            <w:shd w:val="clear" w:color="auto" w:fill="auto"/>
            <w:noWrap/>
            <w:vAlign w:val="center"/>
            <w:hideMark/>
          </w:tcPr>
          <w:p w14:paraId="7C8E2C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100000596.00</w:t>
            </w:r>
          </w:p>
        </w:tc>
        <w:tc>
          <w:tcPr>
            <w:tcW w:w="5103" w:type="dxa"/>
            <w:tcBorders>
              <w:top w:val="nil"/>
              <w:left w:val="nil"/>
              <w:bottom w:val="single" w:sz="4" w:space="0" w:color="auto"/>
              <w:right w:val="single" w:sz="4" w:space="0" w:color="auto"/>
            </w:tcBorders>
            <w:shd w:val="clear" w:color="auto" w:fill="auto"/>
            <w:noWrap/>
            <w:vAlign w:val="bottom"/>
            <w:hideMark/>
          </w:tcPr>
          <w:p w14:paraId="753FFA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GRAGEA O TABLETA RECUBIERTA. 80 MG.                                                                                                                                                                                                                                                                                                                                                                                                                                                                                                                                                                                                                                                                                                                                                                                                                                                                                                                                                                                                                                                                                                                                                                                                                                                                                                                                                                                                                                                                                                                                                                                                                                                                                                                                                                                                                                                                                                                                                                                                                  </w:t>
            </w:r>
          </w:p>
        </w:tc>
        <w:tc>
          <w:tcPr>
            <w:tcW w:w="1520" w:type="dxa"/>
            <w:tcBorders>
              <w:top w:val="nil"/>
              <w:left w:val="nil"/>
              <w:bottom w:val="single" w:sz="4" w:space="0" w:color="auto"/>
              <w:right w:val="single" w:sz="4" w:space="0" w:color="auto"/>
            </w:tcBorders>
            <w:shd w:val="clear" w:color="auto" w:fill="auto"/>
            <w:noWrap/>
            <w:vAlign w:val="center"/>
            <w:hideMark/>
          </w:tcPr>
          <w:p w14:paraId="326D8A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4CC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EE194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31BFA30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9C6C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180D4E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100000597.00</w:t>
            </w:r>
          </w:p>
        </w:tc>
        <w:tc>
          <w:tcPr>
            <w:tcW w:w="5103" w:type="dxa"/>
            <w:tcBorders>
              <w:top w:val="nil"/>
              <w:left w:val="nil"/>
              <w:bottom w:val="single" w:sz="4" w:space="0" w:color="auto"/>
              <w:right w:val="single" w:sz="4" w:space="0" w:color="auto"/>
            </w:tcBorders>
            <w:shd w:val="clear" w:color="auto" w:fill="auto"/>
            <w:noWrap/>
            <w:vAlign w:val="bottom"/>
            <w:hideMark/>
          </w:tcPr>
          <w:p w14:paraId="5176ED4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CAPSULA DE GELATINA BLANDA. 10 MG.                                                                                                                                                                                                                                                                                                                                                                                                                                                                                                                                                                                                                                                                                                                                                                                                                                                                                                                                                                                                                                                                                                                                                                                                                                                                                                                                                                                                                                                                                                                                                                                                                                                                                                                                                                                                                                                                                                                                                                                                                                  </w:t>
            </w:r>
          </w:p>
        </w:tc>
        <w:tc>
          <w:tcPr>
            <w:tcW w:w="1520" w:type="dxa"/>
            <w:tcBorders>
              <w:top w:val="nil"/>
              <w:left w:val="nil"/>
              <w:bottom w:val="single" w:sz="4" w:space="0" w:color="auto"/>
              <w:right w:val="single" w:sz="4" w:space="0" w:color="auto"/>
            </w:tcBorders>
            <w:shd w:val="clear" w:color="auto" w:fill="auto"/>
            <w:noWrap/>
            <w:vAlign w:val="center"/>
            <w:hideMark/>
          </w:tcPr>
          <w:p w14:paraId="5A78D5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B083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6A923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758</w:t>
            </w:r>
          </w:p>
        </w:tc>
      </w:tr>
      <w:tr w:rsidR="00C3270E" w:rsidRPr="00931D45" w14:paraId="219844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DED6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42D8EA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100000598.00</w:t>
            </w:r>
          </w:p>
        </w:tc>
        <w:tc>
          <w:tcPr>
            <w:tcW w:w="5103" w:type="dxa"/>
            <w:tcBorders>
              <w:top w:val="nil"/>
              <w:left w:val="nil"/>
              <w:bottom w:val="single" w:sz="4" w:space="0" w:color="auto"/>
              <w:right w:val="single" w:sz="4" w:space="0" w:color="auto"/>
            </w:tcBorders>
            <w:shd w:val="clear" w:color="auto" w:fill="auto"/>
            <w:noWrap/>
            <w:vAlign w:val="bottom"/>
            <w:hideMark/>
          </w:tcPr>
          <w:p w14:paraId="16B110A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SOLUCION INYECTABLE. 5 MG/ 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1D883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3B8A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3CEE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8E67A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87F1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1F4605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100000599.00</w:t>
            </w:r>
          </w:p>
        </w:tc>
        <w:tc>
          <w:tcPr>
            <w:tcW w:w="5103" w:type="dxa"/>
            <w:tcBorders>
              <w:top w:val="nil"/>
              <w:left w:val="nil"/>
              <w:bottom w:val="single" w:sz="4" w:space="0" w:color="auto"/>
              <w:right w:val="single" w:sz="4" w:space="0" w:color="auto"/>
            </w:tcBorders>
            <w:shd w:val="clear" w:color="auto" w:fill="auto"/>
            <w:noWrap/>
            <w:vAlign w:val="bottom"/>
            <w:hideMark/>
          </w:tcPr>
          <w:p w14:paraId="5C4D884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COMPRIMIDO DE LIBERACION PROLONGADA. 30 MG.                                                                                                                                                                                                                                                                                                                                                                                                                                                                                                                                                                                                                                                                                                                                                                                                                                                                                                                                                                                                                                                                                                                                                                                                                                                                                                                                                                                                                                                                                                                                                                                                                                                                                                                                                                                                                                                                                                                                                                                                                         </w:t>
            </w:r>
          </w:p>
        </w:tc>
        <w:tc>
          <w:tcPr>
            <w:tcW w:w="1520" w:type="dxa"/>
            <w:tcBorders>
              <w:top w:val="nil"/>
              <w:left w:val="nil"/>
              <w:bottom w:val="single" w:sz="4" w:space="0" w:color="auto"/>
              <w:right w:val="single" w:sz="4" w:space="0" w:color="auto"/>
            </w:tcBorders>
            <w:shd w:val="clear" w:color="auto" w:fill="auto"/>
            <w:noWrap/>
            <w:vAlign w:val="center"/>
            <w:hideMark/>
          </w:tcPr>
          <w:p w14:paraId="25717C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B6DF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BA876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2549</w:t>
            </w:r>
          </w:p>
        </w:tc>
      </w:tr>
      <w:tr w:rsidR="00C3270E" w:rsidRPr="00931D45" w14:paraId="0EE5B1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F545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7882CA9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100000611.00</w:t>
            </w:r>
          </w:p>
        </w:tc>
        <w:tc>
          <w:tcPr>
            <w:tcW w:w="5103" w:type="dxa"/>
            <w:tcBorders>
              <w:top w:val="nil"/>
              <w:left w:val="nil"/>
              <w:bottom w:val="single" w:sz="4" w:space="0" w:color="auto"/>
              <w:right w:val="single" w:sz="4" w:space="0" w:color="auto"/>
            </w:tcBorders>
            <w:shd w:val="clear" w:color="auto" w:fill="auto"/>
            <w:noWrap/>
            <w:vAlign w:val="bottom"/>
            <w:hideMark/>
          </w:tcPr>
          <w:p w14:paraId="4CA3FB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EPINEFRINA. SOLUCION INYECTABLE. 1 MG (1:1 000).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49FD9B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31A1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80DA7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5314C1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5EB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6FD94B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100000614.00</w:t>
            </w:r>
          </w:p>
        </w:tc>
        <w:tc>
          <w:tcPr>
            <w:tcW w:w="5103" w:type="dxa"/>
            <w:tcBorders>
              <w:top w:val="nil"/>
              <w:left w:val="nil"/>
              <w:bottom w:val="single" w:sz="4" w:space="0" w:color="auto"/>
              <w:right w:val="single" w:sz="4" w:space="0" w:color="auto"/>
            </w:tcBorders>
            <w:shd w:val="clear" w:color="auto" w:fill="auto"/>
            <w:noWrap/>
            <w:vAlign w:val="bottom"/>
            <w:hideMark/>
          </w:tcPr>
          <w:p w14:paraId="7E257AB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DOPAMINA. SOLUCION INYECTABLE. 200 MG/ 5 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7EE1FD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D164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2069F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E04B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07B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50994ED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100000615.00</w:t>
            </w:r>
          </w:p>
        </w:tc>
        <w:tc>
          <w:tcPr>
            <w:tcW w:w="5103" w:type="dxa"/>
            <w:tcBorders>
              <w:top w:val="nil"/>
              <w:left w:val="nil"/>
              <w:bottom w:val="single" w:sz="4" w:space="0" w:color="auto"/>
              <w:right w:val="single" w:sz="4" w:space="0" w:color="auto"/>
            </w:tcBorders>
            <w:shd w:val="clear" w:color="auto" w:fill="auto"/>
            <w:noWrap/>
            <w:vAlign w:val="bottom"/>
            <w:hideMark/>
          </w:tcPr>
          <w:p w14:paraId="24716BF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DOBUTAMINA 250 MG. SOL. INY. FCO. AMP. 20 ML.                                                                                                                                                                                                                                                                                                                                                                                                                                                                                                                                                                                                                                                                                                                                                                                                                                                                                                                                                                                                                                                                                                                                                                                                                                                                                                                                                                                                                                                                                                                                                                                                                                                                                                                                                                                                                                                                                                                                                                                                                    </w:t>
            </w:r>
          </w:p>
        </w:tc>
        <w:tc>
          <w:tcPr>
            <w:tcW w:w="1520" w:type="dxa"/>
            <w:tcBorders>
              <w:top w:val="nil"/>
              <w:left w:val="nil"/>
              <w:bottom w:val="single" w:sz="4" w:space="0" w:color="auto"/>
              <w:right w:val="single" w:sz="4" w:space="0" w:color="auto"/>
            </w:tcBorders>
            <w:shd w:val="clear" w:color="auto" w:fill="auto"/>
            <w:noWrap/>
            <w:vAlign w:val="center"/>
            <w:hideMark/>
          </w:tcPr>
          <w:p w14:paraId="2E4793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F2C5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E92B9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339F4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B6F9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69587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100000655.00</w:t>
            </w:r>
          </w:p>
        </w:tc>
        <w:tc>
          <w:tcPr>
            <w:tcW w:w="5103" w:type="dxa"/>
            <w:tcBorders>
              <w:top w:val="nil"/>
              <w:left w:val="nil"/>
              <w:bottom w:val="single" w:sz="4" w:space="0" w:color="auto"/>
              <w:right w:val="single" w:sz="4" w:space="0" w:color="auto"/>
            </w:tcBorders>
            <w:shd w:val="clear" w:color="auto" w:fill="auto"/>
            <w:noWrap/>
            <w:vAlign w:val="bottom"/>
            <w:hideMark/>
          </w:tcPr>
          <w:p w14:paraId="517C9D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BEZAFIBRATO.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34BBF3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75F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D013A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3173</w:t>
            </w:r>
          </w:p>
        </w:tc>
      </w:tr>
      <w:tr w:rsidR="00C3270E" w:rsidRPr="00931D45" w14:paraId="40976D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C78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5390F9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100000657.00</w:t>
            </w:r>
          </w:p>
        </w:tc>
        <w:tc>
          <w:tcPr>
            <w:tcW w:w="5103" w:type="dxa"/>
            <w:tcBorders>
              <w:top w:val="nil"/>
              <w:left w:val="nil"/>
              <w:bottom w:val="single" w:sz="4" w:space="0" w:color="auto"/>
              <w:right w:val="single" w:sz="4" w:space="0" w:color="auto"/>
            </w:tcBorders>
            <w:shd w:val="clear" w:color="auto" w:fill="auto"/>
            <w:noWrap/>
            <w:vAlign w:val="bottom"/>
            <w:hideMark/>
          </w:tcPr>
          <w:p w14:paraId="7BAE39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PRAVASTATINA SODICA.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65E156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B47C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71A22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2945</w:t>
            </w:r>
          </w:p>
        </w:tc>
      </w:tr>
      <w:tr w:rsidR="00C3270E" w:rsidRPr="00931D45" w14:paraId="07E313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5D6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772202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100000801.00</w:t>
            </w:r>
          </w:p>
        </w:tc>
        <w:tc>
          <w:tcPr>
            <w:tcW w:w="5103" w:type="dxa"/>
            <w:tcBorders>
              <w:top w:val="nil"/>
              <w:left w:val="nil"/>
              <w:bottom w:val="single" w:sz="4" w:space="0" w:color="auto"/>
              <w:right w:val="single" w:sz="4" w:space="0" w:color="auto"/>
            </w:tcBorders>
            <w:shd w:val="clear" w:color="auto" w:fill="auto"/>
            <w:noWrap/>
            <w:vAlign w:val="bottom"/>
            <w:hideMark/>
          </w:tcPr>
          <w:p w14:paraId="6ED71DA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BAÑO COLOIDE. POLVO. HARINA DE SOYA 965 MG/G, POLIVIDONA 20 MG/G,(CONTENIDO PROTEICO 45%). UN SOBRE CON 90 G                                                                                                                                                                                                                                                                                                                                                                                                                                                                                                                                                                                                                                                                                                                                                                                                                                                                                                                                                                                                                                                                                                                                                                                                                                                                                                                                                                                                                                                                                                                                                                                                                                                                                                                                                                                                                                                                                                                                                                    </w:t>
            </w:r>
          </w:p>
        </w:tc>
        <w:tc>
          <w:tcPr>
            <w:tcW w:w="1520" w:type="dxa"/>
            <w:tcBorders>
              <w:top w:val="nil"/>
              <w:left w:val="nil"/>
              <w:bottom w:val="single" w:sz="4" w:space="0" w:color="auto"/>
              <w:right w:val="single" w:sz="4" w:space="0" w:color="auto"/>
            </w:tcBorders>
            <w:shd w:val="clear" w:color="auto" w:fill="auto"/>
            <w:noWrap/>
            <w:vAlign w:val="center"/>
            <w:hideMark/>
          </w:tcPr>
          <w:p w14:paraId="4D989A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5CD7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ED54C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CC37C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022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27B738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100000801.01</w:t>
            </w:r>
          </w:p>
        </w:tc>
        <w:tc>
          <w:tcPr>
            <w:tcW w:w="5103" w:type="dxa"/>
            <w:tcBorders>
              <w:top w:val="nil"/>
              <w:left w:val="nil"/>
              <w:bottom w:val="single" w:sz="4" w:space="0" w:color="auto"/>
              <w:right w:val="single" w:sz="4" w:space="0" w:color="auto"/>
            </w:tcBorders>
            <w:shd w:val="clear" w:color="auto" w:fill="auto"/>
            <w:noWrap/>
            <w:vAlign w:val="bottom"/>
            <w:hideMark/>
          </w:tcPr>
          <w:p w14:paraId="3AF997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BAÑO COLOIDE (HARINA DE SOYA Y POLIVIDONA) POLVO 965 MG / 20 MG / G ENVASE CON DOS SOBRES INDIVIDUALES DE 90 G.                                                                                                                                                                                                                                                                                                                                                                                                                                                                                                                                                                                                                                                                                                                                                                                                                                                                                                                                                                                                                                                                                                                                                                                                                                                                                                                                                                                                                                                                                                                                                                                                                                                                                                                                                                                                                                                                                                                                                                 </w:t>
            </w:r>
          </w:p>
        </w:tc>
        <w:tc>
          <w:tcPr>
            <w:tcW w:w="1520" w:type="dxa"/>
            <w:tcBorders>
              <w:top w:val="nil"/>
              <w:left w:val="nil"/>
              <w:bottom w:val="single" w:sz="4" w:space="0" w:color="auto"/>
              <w:right w:val="single" w:sz="4" w:space="0" w:color="auto"/>
            </w:tcBorders>
            <w:shd w:val="clear" w:color="auto" w:fill="auto"/>
            <w:noWrap/>
            <w:vAlign w:val="center"/>
            <w:hideMark/>
          </w:tcPr>
          <w:p w14:paraId="1439F7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C628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31BCE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306F5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12C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0663B4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100000804.00</w:t>
            </w:r>
          </w:p>
        </w:tc>
        <w:tc>
          <w:tcPr>
            <w:tcW w:w="5103" w:type="dxa"/>
            <w:tcBorders>
              <w:top w:val="nil"/>
              <w:left w:val="nil"/>
              <w:bottom w:val="single" w:sz="4" w:space="0" w:color="auto"/>
              <w:right w:val="single" w:sz="4" w:space="0" w:color="auto"/>
            </w:tcBorders>
            <w:shd w:val="clear" w:color="auto" w:fill="auto"/>
            <w:noWrap/>
            <w:vAlign w:val="bottom"/>
            <w:hideMark/>
          </w:tcPr>
          <w:p w14:paraId="3A0B13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OXIDO DE ZINC. PASTA. 25 G/100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55EB72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27C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2AF88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702</w:t>
            </w:r>
          </w:p>
        </w:tc>
      </w:tr>
      <w:tr w:rsidR="00C3270E" w:rsidRPr="00931D45" w14:paraId="4CE8D5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F470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687F86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100000811.00</w:t>
            </w:r>
          </w:p>
        </w:tc>
        <w:tc>
          <w:tcPr>
            <w:tcW w:w="5103" w:type="dxa"/>
            <w:tcBorders>
              <w:top w:val="nil"/>
              <w:left w:val="nil"/>
              <w:bottom w:val="single" w:sz="4" w:space="0" w:color="auto"/>
              <w:right w:val="single" w:sz="4" w:space="0" w:color="auto"/>
            </w:tcBorders>
            <w:shd w:val="clear" w:color="auto" w:fill="auto"/>
            <w:noWrap/>
            <w:vAlign w:val="bottom"/>
            <w:hideMark/>
          </w:tcPr>
          <w:p w14:paraId="7F51D9A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ACETONIDO DE FLUOCINOLONA. CREMA 0.1 MG/G.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021897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5A8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BFE6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r>
      <w:tr w:rsidR="00C3270E" w:rsidRPr="00931D45" w14:paraId="7FFB273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4A02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013EAB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100000813.00</w:t>
            </w:r>
          </w:p>
        </w:tc>
        <w:tc>
          <w:tcPr>
            <w:tcW w:w="5103" w:type="dxa"/>
            <w:tcBorders>
              <w:top w:val="nil"/>
              <w:left w:val="nil"/>
              <w:bottom w:val="single" w:sz="4" w:space="0" w:color="auto"/>
              <w:right w:val="single" w:sz="4" w:space="0" w:color="auto"/>
            </w:tcBorders>
            <w:shd w:val="clear" w:color="auto" w:fill="auto"/>
            <w:noWrap/>
            <w:vAlign w:val="bottom"/>
            <w:hideMark/>
          </w:tcPr>
          <w:p w14:paraId="5C38FA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17 BUTIRATO DE HIDROCORTISONA. CREMA. 1 MG/G. ENVASE CON 15 G                                                                                                                                                                                                                                                                                                                                                                                                                                                                                                                                                                                                                                                                                                                                                                                                                                                                                                                                                                                                                                                                                                                                                                                                                                                                                                                                                                                                                                                                                                                                                                                                                                                                                                                                                                                                                                                                                                                                                                                                                   </w:t>
            </w:r>
          </w:p>
        </w:tc>
        <w:tc>
          <w:tcPr>
            <w:tcW w:w="1520" w:type="dxa"/>
            <w:tcBorders>
              <w:top w:val="nil"/>
              <w:left w:val="nil"/>
              <w:bottom w:val="single" w:sz="4" w:space="0" w:color="auto"/>
              <w:right w:val="single" w:sz="4" w:space="0" w:color="auto"/>
            </w:tcBorders>
            <w:shd w:val="clear" w:color="auto" w:fill="auto"/>
            <w:noWrap/>
            <w:vAlign w:val="center"/>
            <w:hideMark/>
          </w:tcPr>
          <w:p w14:paraId="1100C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4CF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E01E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r>
      <w:tr w:rsidR="00C3270E" w:rsidRPr="00931D45" w14:paraId="78F968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D36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38C01F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100000822.02</w:t>
            </w:r>
          </w:p>
        </w:tc>
        <w:tc>
          <w:tcPr>
            <w:tcW w:w="5103" w:type="dxa"/>
            <w:tcBorders>
              <w:top w:val="nil"/>
              <w:left w:val="nil"/>
              <w:bottom w:val="single" w:sz="4" w:space="0" w:color="auto"/>
              <w:right w:val="single" w:sz="4" w:space="0" w:color="auto"/>
            </w:tcBorders>
            <w:shd w:val="clear" w:color="auto" w:fill="auto"/>
            <w:noWrap/>
            <w:vAlign w:val="bottom"/>
            <w:hideMark/>
          </w:tcPr>
          <w:p w14:paraId="3D84121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BENZOILO LOCIÓN DÉRMICA O GEL DÉRMICO 5 G/100 ML O 5 G/100 G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0EB5D6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0586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BFECC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0318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18C0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37A417C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100000861.00</w:t>
            </w:r>
          </w:p>
        </w:tc>
        <w:tc>
          <w:tcPr>
            <w:tcW w:w="5103" w:type="dxa"/>
            <w:tcBorders>
              <w:top w:val="nil"/>
              <w:left w:val="nil"/>
              <w:bottom w:val="single" w:sz="4" w:space="0" w:color="auto"/>
              <w:right w:val="single" w:sz="4" w:space="0" w:color="auto"/>
            </w:tcBorders>
            <w:shd w:val="clear" w:color="auto" w:fill="auto"/>
            <w:noWrap/>
            <w:vAlign w:val="bottom"/>
            <w:hideMark/>
          </w:tcPr>
          <w:p w14:paraId="2D319F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BENZOATO DE BENCILO. EMULSION DERMICA. 300 MG/ML.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63AE0E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7DB0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F9FA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r>
      <w:tr w:rsidR="00C3270E" w:rsidRPr="00931D45" w14:paraId="6AA7DF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CC4A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455FD3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100000865.00</w:t>
            </w:r>
          </w:p>
        </w:tc>
        <w:tc>
          <w:tcPr>
            <w:tcW w:w="5103" w:type="dxa"/>
            <w:tcBorders>
              <w:top w:val="nil"/>
              <w:left w:val="nil"/>
              <w:bottom w:val="single" w:sz="4" w:space="0" w:color="auto"/>
              <w:right w:val="single" w:sz="4" w:space="0" w:color="auto"/>
            </w:tcBorders>
            <w:shd w:val="clear" w:color="auto" w:fill="auto"/>
            <w:noWrap/>
            <w:vAlign w:val="bottom"/>
            <w:hideMark/>
          </w:tcPr>
          <w:p w14:paraId="0847745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PERMETRINA. SOLUCION. 1 G. ENVASE CON 110 ML                                                                                                                                                                                                                                                                                                                                                                                                                                                                                                                                                                                                                                                                                                                                                                                                                                                                                                                                                                                                                                                                                                                                                                                                                                                                                                                                                                                                                                                                                                                                                                                                                                                                                                                                                                                                                                                                                                                                                                                                                                    </w:t>
            </w:r>
          </w:p>
        </w:tc>
        <w:tc>
          <w:tcPr>
            <w:tcW w:w="1520" w:type="dxa"/>
            <w:tcBorders>
              <w:top w:val="nil"/>
              <w:left w:val="nil"/>
              <w:bottom w:val="single" w:sz="4" w:space="0" w:color="auto"/>
              <w:right w:val="single" w:sz="4" w:space="0" w:color="auto"/>
            </w:tcBorders>
            <w:shd w:val="clear" w:color="auto" w:fill="auto"/>
            <w:noWrap/>
            <w:vAlign w:val="center"/>
            <w:hideMark/>
          </w:tcPr>
          <w:p w14:paraId="384679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9D07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D463D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w:t>
            </w:r>
          </w:p>
        </w:tc>
      </w:tr>
      <w:tr w:rsidR="00C3270E" w:rsidRPr="00931D45" w14:paraId="491FED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310F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062534B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100000871.00</w:t>
            </w:r>
          </w:p>
        </w:tc>
        <w:tc>
          <w:tcPr>
            <w:tcW w:w="5103" w:type="dxa"/>
            <w:tcBorders>
              <w:top w:val="nil"/>
              <w:left w:val="nil"/>
              <w:bottom w:val="single" w:sz="4" w:space="0" w:color="auto"/>
              <w:right w:val="single" w:sz="4" w:space="0" w:color="auto"/>
            </w:tcBorders>
            <w:shd w:val="clear" w:color="auto" w:fill="auto"/>
            <w:noWrap/>
            <w:vAlign w:val="bottom"/>
            <w:hideMark/>
          </w:tcPr>
          <w:p w14:paraId="5C63793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ALIBOUR. POLVO. SULFATO DE COBRE 177 MG/G, SULFATO DE ZINC 619.5 MG/G, ALCANFOR 26.5 MG/G. SOBRES CON 2.2 G                                                                                                                                                                                                                                                                                                                                                                                                                                                                                                                                                                                                                                                                                                                                                                                                                                                                                                                                                                                                                                                                                                                                                                                                                                                                                                                                                                                                                                                                                                                                                                                                                                                                                                                                                                                                                                                                                                                                                                     </w:t>
            </w:r>
          </w:p>
        </w:tc>
        <w:tc>
          <w:tcPr>
            <w:tcW w:w="1520" w:type="dxa"/>
            <w:tcBorders>
              <w:top w:val="nil"/>
              <w:left w:val="nil"/>
              <w:bottom w:val="single" w:sz="4" w:space="0" w:color="auto"/>
              <w:right w:val="single" w:sz="4" w:space="0" w:color="auto"/>
            </w:tcBorders>
            <w:shd w:val="clear" w:color="auto" w:fill="auto"/>
            <w:noWrap/>
            <w:vAlign w:val="center"/>
            <w:hideMark/>
          </w:tcPr>
          <w:p w14:paraId="6F2D0F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AC7B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A137F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r>
      <w:tr w:rsidR="00C3270E" w:rsidRPr="00931D45" w14:paraId="29CDC2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BED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5845AD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100000872.00</w:t>
            </w:r>
          </w:p>
        </w:tc>
        <w:tc>
          <w:tcPr>
            <w:tcW w:w="5103" w:type="dxa"/>
            <w:tcBorders>
              <w:top w:val="nil"/>
              <w:left w:val="nil"/>
              <w:bottom w:val="single" w:sz="4" w:space="0" w:color="auto"/>
              <w:right w:val="single" w:sz="4" w:space="0" w:color="auto"/>
            </w:tcBorders>
            <w:shd w:val="clear" w:color="auto" w:fill="auto"/>
            <w:noWrap/>
            <w:vAlign w:val="bottom"/>
            <w:hideMark/>
          </w:tcPr>
          <w:p w14:paraId="0416F5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CLIOQUINOL. CREMA. 30 MG/G.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7FCCCA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8E3A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17A3E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244</w:t>
            </w:r>
          </w:p>
        </w:tc>
      </w:tr>
      <w:tr w:rsidR="00C3270E" w:rsidRPr="00931D45" w14:paraId="00502B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BBE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1E9AAE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100000891.00</w:t>
            </w:r>
          </w:p>
        </w:tc>
        <w:tc>
          <w:tcPr>
            <w:tcW w:w="5103" w:type="dxa"/>
            <w:tcBorders>
              <w:top w:val="nil"/>
              <w:left w:val="nil"/>
              <w:bottom w:val="single" w:sz="4" w:space="0" w:color="auto"/>
              <w:right w:val="single" w:sz="4" w:space="0" w:color="auto"/>
            </w:tcBorders>
            <w:shd w:val="clear" w:color="auto" w:fill="auto"/>
            <w:noWrap/>
            <w:vAlign w:val="bottom"/>
            <w:hideMark/>
          </w:tcPr>
          <w:p w14:paraId="2F358AB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MICONAZOL. CREMA. 20 MG/ 1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34179F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903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6F216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1656</w:t>
            </w:r>
          </w:p>
        </w:tc>
      </w:tr>
      <w:tr w:rsidR="00C3270E" w:rsidRPr="00931D45" w14:paraId="4A01B9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9804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48F927B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100000901.00</w:t>
            </w:r>
          </w:p>
        </w:tc>
        <w:tc>
          <w:tcPr>
            <w:tcW w:w="5103" w:type="dxa"/>
            <w:tcBorders>
              <w:top w:val="nil"/>
              <w:left w:val="nil"/>
              <w:bottom w:val="single" w:sz="4" w:space="0" w:color="auto"/>
              <w:right w:val="single" w:sz="4" w:space="0" w:color="auto"/>
            </w:tcBorders>
            <w:shd w:val="clear" w:color="auto" w:fill="auto"/>
            <w:noWrap/>
            <w:vAlign w:val="bottom"/>
            <w:hideMark/>
          </w:tcPr>
          <w:p w14:paraId="197458F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RESINA DE PODOFILINA. SOLUCION DERMICA. 250 MG/ML. ENVASE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1F84CC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A23D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1A2B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161A08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41A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32A6F74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100001006.00</w:t>
            </w:r>
          </w:p>
        </w:tc>
        <w:tc>
          <w:tcPr>
            <w:tcW w:w="5103" w:type="dxa"/>
            <w:tcBorders>
              <w:top w:val="nil"/>
              <w:left w:val="nil"/>
              <w:bottom w:val="single" w:sz="4" w:space="0" w:color="auto"/>
              <w:right w:val="single" w:sz="4" w:space="0" w:color="auto"/>
            </w:tcBorders>
            <w:shd w:val="clear" w:color="auto" w:fill="auto"/>
            <w:noWrap/>
            <w:vAlign w:val="bottom"/>
            <w:hideMark/>
          </w:tcPr>
          <w:p w14:paraId="4A6920E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LACTATO GLUCONATO DE CALCIO. COMPRIMIDO EFERVESCENTE. 500 MG                                                                                                                                                                                                                                                                                                                                                                                                                                                                                                                                                                                                                                                                                                                                                                                                                                                                                                                                                                                                                                                                                                                                                                                                                                                                                                                                                                                                                                                                                                                                                                                                                                                                                                                                                                                                                                                                                                                                                                                                                    </w:t>
            </w:r>
          </w:p>
        </w:tc>
        <w:tc>
          <w:tcPr>
            <w:tcW w:w="1520" w:type="dxa"/>
            <w:tcBorders>
              <w:top w:val="nil"/>
              <w:left w:val="nil"/>
              <w:bottom w:val="single" w:sz="4" w:space="0" w:color="auto"/>
              <w:right w:val="single" w:sz="4" w:space="0" w:color="auto"/>
            </w:tcBorders>
            <w:shd w:val="clear" w:color="auto" w:fill="auto"/>
            <w:noWrap/>
            <w:vAlign w:val="center"/>
            <w:hideMark/>
          </w:tcPr>
          <w:p w14:paraId="3E1F39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EE7E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E8096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421</w:t>
            </w:r>
          </w:p>
        </w:tc>
      </w:tr>
      <w:tr w:rsidR="00C3270E" w:rsidRPr="00931D45" w14:paraId="6AA0F7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D781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09953F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100001007.00</w:t>
            </w:r>
          </w:p>
        </w:tc>
        <w:tc>
          <w:tcPr>
            <w:tcW w:w="5103" w:type="dxa"/>
            <w:tcBorders>
              <w:top w:val="nil"/>
              <w:left w:val="nil"/>
              <w:bottom w:val="single" w:sz="4" w:space="0" w:color="auto"/>
              <w:right w:val="single" w:sz="4" w:space="0" w:color="auto"/>
            </w:tcBorders>
            <w:shd w:val="clear" w:color="auto" w:fill="auto"/>
            <w:noWrap/>
            <w:vAlign w:val="bottom"/>
            <w:hideMark/>
          </w:tcPr>
          <w:p w14:paraId="3DA2B0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LEVOTIROXINA SODICA. TABLETA. 100 µG.                                                                                                                                                                                                                                                                                                                                                                                                                                                                                                                                                                                                                                                                                                                                                                                                                                                                                                                                                                                                                                                                                                                                                                                                                                                                                                                                                                                                                                                                                                                                                                                                                                                                                                                                                                                                                                                                                                                                                                                                                                           </w:t>
            </w:r>
          </w:p>
        </w:tc>
        <w:tc>
          <w:tcPr>
            <w:tcW w:w="1520" w:type="dxa"/>
            <w:tcBorders>
              <w:top w:val="nil"/>
              <w:left w:val="nil"/>
              <w:bottom w:val="single" w:sz="4" w:space="0" w:color="auto"/>
              <w:right w:val="single" w:sz="4" w:space="0" w:color="auto"/>
            </w:tcBorders>
            <w:shd w:val="clear" w:color="auto" w:fill="auto"/>
            <w:noWrap/>
            <w:vAlign w:val="center"/>
            <w:hideMark/>
          </w:tcPr>
          <w:p w14:paraId="254984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8F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262814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426</w:t>
            </w:r>
          </w:p>
        </w:tc>
      </w:tr>
      <w:tr w:rsidR="00C3270E" w:rsidRPr="00931D45" w14:paraId="7BE595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7E5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7674DC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100001022.00</w:t>
            </w:r>
          </w:p>
        </w:tc>
        <w:tc>
          <w:tcPr>
            <w:tcW w:w="5103" w:type="dxa"/>
            <w:tcBorders>
              <w:top w:val="nil"/>
              <w:left w:val="nil"/>
              <w:bottom w:val="single" w:sz="4" w:space="0" w:color="auto"/>
              <w:right w:val="single" w:sz="4" w:space="0" w:color="auto"/>
            </w:tcBorders>
            <w:shd w:val="clear" w:color="auto" w:fill="auto"/>
            <w:noWrap/>
            <w:vAlign w:val="bottom"/>
            <w:hideMark/>
          </w:tcPr>
          <w:p w14:paraId="61204E3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TIAMAZOL.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2F6697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0E1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BA31E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r>
      <w:tr w:rsidR="00C3270E" w:rsidRPr="00931D45" w14:paraId="4B75873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9CAD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62B1E5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100001042.00</w:t>
            </w:r>
          </w:p>
        </w:tc>
        <w:tc>
          <w:tcPr>
            <w:tcW w:w="5103" w:type="dxa"/>
            <w:tcBorders>
              <w:top w:val="nil"/>
              <w:left w:val="nil"/>
              <w:bottom w:val="single" w:sz="4" w:space="0" w:color="auto"/>
              <w:right w:val="single" w:sz="4" w:space="0" w:color="auto"/>
            </w:tcBorders>
            <w:shd w:val="clear" w:color="auto" w:fill="auto"/>
            <w:noWrap/>
            <w:vAlign w:val="bottom"/>
            <w:hideMark/>
          </w:tcPr>
          <w:p w14:paraId="5DB4A6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GLIBENCLAMIDA.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7664B6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B633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8E1DA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3767</w:t>
            </w:r>
          </w:p>
        </w:tc>
      </w:tr>
      <w:tr w:rsidR="00C3270E" w:rsidRPr="00931D45" w14:paraId="70D753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D253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66</w:t>
            </w:r>
          </w:p>
        </w:tc>
        <w:tc>
          <w:tcPr>
            <w:tcW w:w="1418" w:type="dxa"/>
            <w:tcBorders>
              <w:top w:val="nil"/>
              <w:left w:val="nil"/>
              <w:bottom w:val="single" w:sz="4" w:space="0" w:color="auto"/>
              <w:right w:val="single" w:sz="4" w:space="0" w:color="auto"/>
            </w:tcBorders>
            <w:shd w:val="clear" w:color="auto" w:fill="auto"/>
            <w:noWrap/>
            <w:vAlign w:val="center"/>
            <w:hideMark/>
          </w:tcPr>
          <w:p w14:paraId="7DE4D5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100001050.00</w:t>
            </w:r>
          </w:p>
        </w:tc>
        <w:tc>
          <w:tcPr>
            <w:tcW w:w="5103" w:type="dxa"/>
            <w:tcBorders>
              <w:top w:val="nil"/>
              <w:left w:val="nil"/>
              <w:bottom w:val="single" w:sz="4" w:space="0" w:color="auto"/>
              <w:right w:val="single" w:sz="4" w:space="0" w:color="auto"/>
            </w:tcBorders>
            <w:shd w:val="clear" w:color="auto" w:fill="auto"/>
            <w:noWrap/>
            <w:vAlign w:val="bottom"/>
            <w:hideMark/>
          </w:tcPr>
          <w:p w14:paraId="4EE36C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ISOFANA (ORIGEN ADN RECOMBINANTE) 100 UI , O INSULINA ZINC ISOFANA HUMANA (ORIGEN ADN RECOMBINANTE) 100 UI, SUSP. INY. ACCION INTERMEDIA NPH  F.A. 5  ML.                                                                                                                                                                                                                                                                                                                                                                                                                                                                                                                                                                                                                                                                                                                                                                                                                                                                                                                                                                                                                                                                                                                                                                                                                                                                                                                                                                                                                                                                                                                                                                                                                                                                                                                                                                                                                                                                                                       </w:t>
            </w:r>
          </w:p>
        </w:tc>
        <w:tc>
          <w:tcPr>
            <w:tcW w:w="1520" w:type="dxa"/>
            <w:tcBorders>
              <w:top w:val="nil"/>
              <w:left w:val="nil"/>
              <w:bottom w:val="single" w:sz="4" w:space="0" w:color="auto"/>
              <w:right w:val="single" w:sz="4" w:space="0" w:color="auto"/>
            </w:tcBorders>
            <w:shd w:val="clear" w:color="auto" w:fill="auto"/>
            <w:noWrap/>
            <w:vAlign w:val="center"/>
            <w:hideMark/>
          </w:tcPr>
          <w:p w14:paraId="05D013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7721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75988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7D03C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AEE3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67</w:t>
            </w:r>
          </w:p>
        </w:tc>
        <w:tc>
          <w:tcPr>
            <w:tcW w:w="1418" w:type="dxa"/>
            <w:tcBorders>
              <w:top w:val="nil"/>
              <w:left w:val="nil"/>
              <w:bottom w:val="single" w:sz="4" w:space="0" w:color="auto"/>
              <w:right w:val="single" w:sz="4" w:space="0" w:color="auto"/>
            </w:tcBorders>
            <w:shd w:val="clear" w:color="auto" w:fill="auto"/>
            <w:noWrap/>
            <w:vAlign w:val="center"/>
            <w:hideMark/>
          </w:tcPr>
          <w:p w14:paraId="43488AA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100001050.01</w:t>
            </w:r>
          </w:p>
        </w:tc>
        <w:tc>
          <w:tcPr>
            <w:tcW w:w="5103" w:type="dxa"/>
            <w:tcBorders>
              <w:top w:val="nil"/>
              <w:left w:val="nil"/>
              <w:bottom w:val="single" w:sz="4" w:space="0" w:color="auto"/>
              <w:right w:val="single" w:sz="4" w:space="0" w:color="auto"/>
            </w:tcBorders>
            <w:shd w:val="clear" w:color="auto" w:fill="auto"/>
            <w:noWrap/>
            <w:vAlign w:val="bottom"/>
            <w:hideMark/>
          </w:tcPr>
          <w:p w14:paraId="50FB7C2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ISOFANA (ORIGEN ADN RECOMBINANTE) 100 UI , O INSULINA ZINC ISOFANA HUMANA (ORIGEN ADN RECOMBINANTE) 100 UI, SUSP. INY. ACCION INTERMEDIA NPH  F.A. 10  ML.                                                                                                                                                                                                                                                                                                                                                                                                                                                                                                                                                                                                                                                                                                                                                                                                                                                                                                                                                                                                                                                                                                                                                                                                                                                                                                                                                                                                                                                                                                                                                                                                                                                                                                                                                                                                                                                                                                      </w:t>
            </w:r>
          </w:p>
        </w:tc>
        <w:tc>
          <w:tcPr>
            <w:tcW w:w="1520" w:type="dxa"/>
            <w:tcBorders>
              <w:top w:val="nil"/>
              <w:left w:val="nil"/>
              <w:bottom w:val="single" w:sz="4" w:space="0" w:color="auto"/>
              <w:right w:val="single" w:sz="4" w:space="0" w:color="auto"/>
            </w:tcBorders>
            <w:shd w:val="clear" w:color="auto" w:fill="auto"/>
            <w:noWrap/>
            <w:vAlign w:val="center"/>
            <w:hideMark/>
          </w:tcPr>
          <w:p w14:paraId="5AD70E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5ED8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CB71C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2122</w:t>
            </w:r>
          </w:p>
        </w:tc>
      </w:tr>
      <w:tr w:rsidR="00C3270E" w:rsidRPr="00931D45" w14:paraId="0EE22F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324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2FAD121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100001051.00</w:t>
            </w:r>
          </w:p>
        </w:tc>
        <w:tc>
          <w:tcPr>
            <w:tcW w:w="5103" w:type="dxa"/>
            <w:tcBorders>
              <w:top w:val="nil"/>
              <w:left w:val="nil"/>
              <w:bottom w:val="single" w:sz="4" w:space="0" w:color="auto"/>
              <w:right w:val="single" w:sz="4" w:space="0" w:color="auto"/>
            </w:tcBorders>
            <w:shd w:val="clear" w:color="auto" w:fill="auto"/>
            <w:noWrap/>
            <w:vAlign w:val="bottom"/>
            <w:hideMark/>
          </w:tcPr>
          <w:p w14:paraId="1D9B3CD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ACCION RAPIDA REGULAR SOLUCION INYECTABLE 100 UI/ML UN FRASCO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6778F6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97E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D902B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59A66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8FB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232116F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100001051.01</w:t>
            </w:r>
          </w:p>
        </w:tc>
        <w:tc>
          <w:tcPr>
            <w:tcW w:w="5103" w:type="dxa"/>
            <w:tcBorders>
              <w:top w:val="nil"/>
              <w:left w:val="nil"/>
              <w:bottom w:val="single" w:sz="4" w:space="0" w:color="auto"/>
              <w:right w:val="single" w:sz="4" w:space="0" w:color="auto"/>
            </w:tcBorders>
            <w:shd w:val="clear" w:color="auto" w:fill="auto"/>
            <w:noWrap/>
            <w:vAlign w:val="bottom"/>
            <w:hideMark/>
          </w:tcPr>
          <w:p w14:paraId="477A77EA" w14:textId="4334E122"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ACCION RAPIDA REGULAR SOLUCION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0572D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8199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FAE7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587</w:t>
            </w:r>
          </w:p>
        </w:tc>
      </w:tr>
      <w:tr w:rsidR="00C3270E" w:rsidRPr="00931D45" w14:paraId="41F67EB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299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4ED19FD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100001095.00</w:t>
            </w:r>
          </w:p>
        </w:tc>
        <w:tc>
          <w:tcPr>
            <w:tcW w:w="5103" w:type="dxa"/>
            <w:tcBorders>
              <w:top w:val="nil"/>
              <w:left w:val="nil"/>
              <w:bottom w:val="single" w:sz="4" w:space="0" w:color="auto"/>
              <w:right w:val="single" w:sz="4" w:space="0" w:color="auto"/>
            </w:tcBorders>
            <w:shd w:val="clear" w:color="auto" w:fill="auto"/>
            <w:noWrap/>
            <w:vAlign w:val="bottom"/>
            <w:hideMark/>
          </w:tcPr>
          <w:p w14:paraId="5AEE7B2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CALCITRIOL. CAPSULA DE GELATINA. 0.25 µG.                                                                                                                                                                                                                                                                                                                                                                                                                                                                                                                                                                                                                                                                                                                                                                                                                                                                                                                                                                                                                                                                                                                                                                                                                                                                                                                                                                                                                                                                                                                                                                                                                                                                                                                                                                                                                                                                                                                                                                                                                                       </w:t>
            </w:r>
          </w:p>
        </w:tc>
        <w:tc>
          <w:tcPr>
            <w:tcW w:w="1520" w:type="dxa"/>
            <w:tcBorders>
              <w:top w:val="nil"/>
              <w:left w:val="nil"/>
              <w:bottom w:val="single" w:sz="4" w:space="0" w:color="auto"/>
              <w:right w:val="single" w:sz="4" w:space="0" w:color="auto"/>
            </w:tcBorders>
            <w:shd w:val="clear" w:color="auto" w:fill="auto"/>
            <w:noWrap/>
            <w:vAlign w:val="center"/>
            <w:hideMark/>
          </w:tcPr>
          <w:p w14:paraId="09F6BA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66DA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9D456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r>
      <w:tr w:rsidR="00C3270E" w:rsidRPr="00931D45" w14:paraId="014A7A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77F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25944A7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100001098.00</w:t>
            </w:r>
          </w:p>
        </w:tc>
        <w:tc>
          <w:tcPr>
            <w:tcW w:w="5103" w:type="dxa"/>
            <w:tcBorders>
              <w:top w:val="nil"/>
              <w:left w:val="nil"/>
              <w:bottom w:val="single" w:sz="4" w:space="0" w:color="auto"/>
              <w:right w:val="single" w:sz="4" w:space="0" w:color="auto"/>
            </w:tcBorders>
            <w:shd w:val="clear" w:color="auto" w:fill="auto"/>
            <w:noWrap/>
            <w:vAlign w:val="bottom"/>
            <w:hideMark/>
          </w:tcPr>
          <w:p w14:paraId="44F98A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A.C.D. SOLUCION. PALMITATO DE RETINOL 7000-9000 UI, AC.ASCORBICO 80-125 MG, COLECALCIFEROL 1400-1800 UI EN UN ML. ENVASE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344ADC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EE95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9E27F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127</w:t>
            </w:r>
          </w:p>
        </w:tc>
      </w:tr>
      <w:tr w:rsidR="00C3270E" w:rsidRPr="00931D45" w14:paraId="51AA2F7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843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068CC5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100001206.00</w:t>
            </w:r>
          </w:p>
        </w:tc>
        <w:tc>
          <w:tcPr>
            <w:tcW w:w="5103" w:type="dxa"/>
            <w:tcBorders>
              <w:top w:val="nil"/>
              <w:left w:val="nil"/>
              <w:bottom w:val="single" w:sz="4" w:space="0" w:color="auto"/>
              <w:right w:val="single" w:sz="4" w:space="0" w:color="auto"/>
            </w:tcBorders>
            <w:shd w:val="clear" w:color="auto" w:fill="auto"/>
            <w:noWrap/>
            <w:vAlign w:val="bottom"/>
            <w:hideMark/>
          </w:tcPr>
          <w:p w14:paraId="618616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BUTILHIOSCINA.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7021C0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E222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36480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2310</w:t>
            </w:r>
          </w:p>
        </w:tc>
      </w:tr>
      <w:tr w:rsidR="00C3270E" w:rsidRPr="00931D45" w14:paraId="542F522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ECAD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c>
          <w:tcPr>
            <w:tcW w:w="1418" w:type="dxa"/>
            <w:tcBorders>
              <w:top w:val="nil"/>
              <w:left w:val="nil"/>
              <w:bottom w:val="single" w:sz="4" w:space="0" w:color="auto"/>
              <w:right w:val="single" w:sz="4" w:space="0" w:color="auto"/>
            </w:tcBorders>
            <w:shd w:val="clear" w:color="auto" w:fill="auto"/>
            <w:noWrap/>
            <w:vAlign w:val="center"/>
            <w:hideMark/>
          </w:tcPr>
          <w:p w14:paraId="7AD427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100001207.00</w:t>
            </w:r>
          </w:p>
        </w:tc>
        <w:tc>
          <w:tcPr>
            <w:tcW w:w="5103" w:type="dxa"/>
            <w:tcBorders>
              <w:top w:val="nil"/>
              <w:left w:val="nil"/>
              <w:bottom w:val="single" w:sz="4" w:space="0" w:color="auto"/>
              <w:right w:val="single" w:sz="4" w:space="0" w:color="auto"/>
            </w:tcBorders>
            <w:shd w:val="clear" w:color="auto" w:fill="auto"/>
            <w:noWrap/>
            <w:vAlign w:val="bottom"/>
            <w:hideMark/>
          </w:tcPr>
          <w:p w14:paraId="37F683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BUTILHIOSCINA SOLUCIÓN INYECTABLE 20 MG/ML 3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070DB3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BC8C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35879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214</w:t>
            </w:r>
          </w:p>
        </w:tc>
      </w:tr>
      <w:tr w:rsidR="00C3270E" w:rsidRPr="00931D45" w14:paraId="0967BA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6E8E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4A5744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100001208.00</w:t>
            </w:r>
          </w:p>
        </w:tc>
        <w:tc>
          <w:tcPr>
            <w:tcW w:w="5103" w:type="dxa"/>
            <w:tcBorders>
              <w:top w:val="nil"/>
              <w:left w:val="nil"/>
              <w:bottom w:val="single" w:sz="4" w:space="0" w:color="auto"/>
              <w:right w:val="single" w:sz="4" w:space="0" w:color="auto"/>
            </w:tcBorders>
            <w:shd w:val="clear" w:color="auto" w:fill="auto"/>
            <w:noWrap/>
            <w:vAlign w:val="bottom"/>
            <w:hideMark/>
          </w:tcPr>
          <w:p w14:paraId="10F0574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CISAPRIDA. SUSPENSION ORAL. 1 MG/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6F5074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C90CB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9EA37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70ED0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68A1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27FED5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100001223.00</w:t>
            </w:r>
          </w:p>
        </w:tc>
        <w:tc>
          <w:tcPr>
            <w:tcW w:w="5103" w:type="dxa"/>
            <w:tcBorders>
              <w:top w:val="nil"/>
              <w:left w:val="nil"/>
              <w:bottom w:val="single" w:sz="4" w:space="0" w:color="auto"/>
              <w:right w:val="single" w:sz="4" w:space="0" w:color="auto"/>
            </w:tcBorders>
            <w:shd w:val="clear" w:color="auto" w:fill="auto"/>
            <w:noWrap/>
            <w:vAlign w:val="bottom"/>
            <w:hideMark/>
          </w:tcPr>
          <w:p w14:paraId="7640A54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200 MG.  HIDROXIDO DE MAGNESIO 200 MG. O  TRISILICATO DE MAGNESIO 447.3 MG.  TAB. MASTICABLES                                                                                                                                                                                                                                                                                                                                                                                                                                                                                                                                                                                                                                                                                                                                                                                                                                                                                                                                                                                                                                                                                                                                                                                                                                                                                                                                                                                                                                                                                                                                                                                                                                                                                                                                                                                                                                                                                                                                                             </w:t>
            </w:r>
          </w:p>
        </w:tc>
        <w:tc>
          <w:tcPr>
            <w:tcW w:w="1520" w:type="dxa"/>
            <w:tcBorders>
              <w:top w:val="nil"/>
              <w:left w:val="nil"/>
              <w:bottom w:val="single" w:sz="4" w:space="0" w:color="auto"/>
              <w:right w:val="single" w:sz="4" w:space="0" w:color="auto"/>
            </w:tcBorders>
            <w:shd w:val="clear" w:color="auto" w:fill="auto"/>
            <w:noWrap/>
            <w:vAlign w:val="center"/>
            <w:hideMark/>
          </w:tcPr>
          <w:p w14:paraId="291230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D4A0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D1343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r>
      <w:tr w:rsidR="00C3270E" w:rsidRPr="00931D45" w14:paraId="1B1C098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7187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1473F2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100001224.00</w:t>
            </w:r>
          </w:p>
        </w:tc>
        <w:tc>
          <w:tcPr>
            <w:tcW w:w="5103" w:type="dxa"/>
            <w:tcBorders>
              <w:top w:val="nil"/>
              <w:left w:val="nil"/>
              <w:bottom w:val="single" w:sz="4" w:space="0" w:color="auto"/>
              <w:right w:val="single" w:sz="4" w:space="0" w:color="auto"/>
            </w:tcBorders>
            <w:shd w:val="clear" w:color="auto" w:fill="auto"/>
            <w:noWrap/>
            <w:vAlign w:val="bottom"/>
            <w:hideMark/>
          </w:tcPr>
          <w:p w14:paraId="3F1CC56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3.7 G.  HIDROXIDO DE MAGNESIO 4.0 G. O TRISILICATO DE MAGNESIO 8.9 G.  SUSP.  240 ML.                                                                                                                                                                                                                                                                                                                                                                                                                                                                                                                                                                                                                                                                                                                                                                                                                                                                                                                                                                                                                                                                                                                                                                                                                                                                                                                                                                                                                                                                                                                                                                                                                                                                                                                                                                                                                                                                                                                                                                     </w:t>
            </w:r>
          </w:p>
        </w:tc>
        <w:tc>
          <w:tcPr>
            <w:tcW w:w="1520" w:type="dxa"/>
            <w:tcBorders>
              <w:top w:val="nil"/>
              <w:left w:val="nil"/>
              <w:bottom w:val="single" w:sz="4" w:space="0" w:color="auto"/>
              <w:right w:val="single" w:sz="4" w:space="0" w:color="auto"/>
            </w:tcBorders>
            <w:shd w:val="clear" w:color="auto" w:fill="auto"/>
            <w:noWrap/>
            <w:vAlign w:val="center"/>
            <w:hideMark/>
          </w:tcPr>
          <w:p w14:paraId="4DCE3C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FEDD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B8792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805</w:t>
            </w:r>
          </w:p>
        </w:tc>
      </w:tr>
      <w:tr w:rsidR="00C3270E" w:rsidRPr="00931D45" w14:paraId="494569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A656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116009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100001241.00</w:t>
            </w:r>
          </w:p>
        </w:tc>
        <w:tc>
          <w:tcPr>
            <w:tcW w:w="5103" w:type="dxa"/>
            <w:tcBorders>
              <w:top w:val="nil"/>
              <w:left w:val="nil"/>
              <w:bottom w:val="single" w:sz="4" w:space="0" w:color="auto"/>
              <w:right w:val="single" w:sz="4" w:space="0" w:color="auto"/>
            </w:tcBorders>
            <w:shd w:val="clear" w:color="auto" w:fill="auto"/>
            <w:noWrap/>
            <w:vAlign w:val="bottom"/>
            <w:hideMark/>
          </w:tcPr>
          <w:p w14:paraId="2C6A6D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INYECTABLE. 10 MG/2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9FF04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6BF7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400AE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r>
      <w:tr w:rsidR="00C3270E" w:rsidRPr="00931D45" w14:paraId="1ED8A67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F4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3E8E13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100001242.00</w:t>
            </w:r>
          </w:p>
        </w:tc>
        <w:tc>
          <w:tcPr>
            <w:tcW w:w="5103" w:type="dxa"/>
            <w:tcBorders>
              <w:top w:val="nil"/>
              <w:left w:val="nil"/>
              <w:bottom w:val="single" w:sz="4" w:space="0" w:color="auto"/>
              <w:right w:val="single" w:sz="4" w:space="0" w:color="auto"/>
            </w:tcBorders>
            <w:shd w:val="clear" w:color="auto" w:fill="auto"/>
            <w:noWrap/>
            <w:vAlign w:val="bottom"/>
            <w:hideMark/>
          </w:tcPr>
          <w:p w14:paraId="6B94750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3959C6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18C2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4E6A1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1061</w:t>
            </w:r>
          </w:p>
        </w:tc>
      </w:tr>
      <w:tr w:rsidR="00C3270E" w:rsidRPr="00931D45" w14:paraId="179528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76B0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7C6091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100001243.00</w:t>
            </w:r>
          </w:p>
        </w:tc>
        <w:tc>
          <w:tcPr>
            <w:tcW w:w="5103" w:type="dxa"/>
            <w:tcBorders>
              <w:top w:val="nil"/>
              <w:left w:val="nil"/>
              <w:bottom w:val="single" w:sz="4" w:space="0" w:color="auto"/>
              <w:right w:val="single" w:sz="4" w:space="0" w:color="auto"/>
            </w:tcBorders>
            <w:shd w:val="clear" w:color="auto" w:fill="auto"/>
            <w:noWrap/>
            <w:vAlign w:val="bottom"/>
            <w:hideMark/>
          </w:tcPr>
          <w:p w14:paraId="1FB137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4 MG/ML. FRASCO GOTERO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6CB33D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597E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5359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r>
      <w:tr w:rsidR="00C3270E" w:rsidRPr="00931D45" w14:paraId="749FED2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DED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58A3A03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100001263.00</w:t>
            </w:r>
          </w:p>
        </w:tc>
        <w:tc>
          <w:tcPr>
            <w:tcW w:w="5103" w:type="dxa"/>
            <w:tcBorders>
              <w:top w:val="nil"/>
              <w:left w:val="nil"/>
              <w:bottom w:val="single" w:sz="4" w:space="0" w:color="auto"/>
              <w:right w:val="single" w:sz="4" w:space="0" w:color="auto"/>
            </w:tcBorders>
            <w:shd w:val="clear" w:color="auto" w:fill="auto"/>
            <w:noWrap/>
            <w:vAlign w:val="bottom"/>
            <w:hideMark/>
          </w:tcPr>
          <w:p w14:paraId="1846822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SUBSALICILATO DE BISMUTO. SUSPENSION ORAL. 1.750 G/ 100 ML.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63FBC4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B4BE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CF52B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247</w:t>
            </w:r>
          </w:p>
        </w:tc>
      </w:tr>
      <w:tr w:rsidR="00C3270E" w:rsidRPr="00931D45" w14:paraId="3BABFB3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B1D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608BB5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100001270.00</w:t>
            </w:r>
          </w:p>
        </w:tc>
        <w:tc>
          <w:tcPr>
            <w:tcW w:w="5103" w:type="dxa"/>
            <w:tcBorders>
              <w:top w:val="nil"/>
              <w:left w:val="nil"/>
              <w:bottom w:val="single" w:sz="4" w:space="0" w:color="auto"/>
              <w:right w:val="single" w:sz="4" w:space="0" w:color="auto"/>
            </w:tcBorders>
            <w:shd w:val="clear" w:color="auto" w:fill="auto"/>
            <w:noWrap/>
            <w:vAlign w:val="bottom"/>
            <w:hideMark/>
          </w:tcPr>
          <w:p w14:paraId="6AB063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SOLUCION ORAL. 200 MG/100 ML. ENVASE CON 75 ML                                                                                                                                                                                                                                                                                                                                                                                                                                                                                                                                                                                                                                                                                                                                                                                                                                                                                                                                                                                                                                                                                                                                                                                                                                                                                                                                                                                                                                                                                                                                                                                                                                                                                                                                                                                                                                                                                                                                                                                                                   </w:t>
            </w:r>
          </w:p>
        </w:tc>
        <w:tc>
          <w:tcPr>
            <w:tcW w:w="1520" w:type="dxa"/>
            <w:tcBorders>
              <w:top w:val="nil"/>
              <w:left w:val="nil"/>
              <w:bottom w:val="single" w:sz="4" w:space="0" w:color="auto"/>
              <w:right w:val="single" w:sz="4" w:space="0" w:color="auto"/>
            </w:tcBorders>
            <w:shd w:val="clear" w:color="auto" w:fill="auto"/>
            <w:noWrap/>
            <w:vAlign w:val="center"/>
            <w:hideMark/>
          </w:tcPr>
          <w:p w14:paraId="0BD65A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633E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571A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51F87C4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272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577AF2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100001271.00</w:t>
            </w:r>
          </w:p>
        </w:tc>
        <w:tc>
          <w:tcPr>
            <w:tcW w:w="5103" w:type="dxa"/>
            <w:tcBorders>
              <w:top w:val="nil"/>
              <w:left w:val="nil"/>
              <w:bottom w:val="single" w:sz="4" w:space="0" w:color="auto"/>
              <w:right w:val="single" w:sz="4" w:space="0" w:color="auto"/>
            </w:tcBorders>
            <w:shd w:val="clear" w:color="auto" w:fill="auto"/>
            <w:noWrap/>
            <w:vAlign w:val="bottom"/>
            <w:hideMark/>
          </w:tcPr>
          <w:p w14:paraId="22C5E8A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POLVO DE CASCARA DE SEMILLA DE PLANTAGO PSYLLIUM. POLVO. 49.7 G/100 G. ENVASE CON 400 G                                                                                                                                                                                                                                                                                                                                                                                                                                                                                                                                                                                                                                                                                                                                                                                                                                                                                                                                                                                                                                                                                                                                                                                                                                                                                                                                                                                                                                                                                                                                                                                                                                                                                                                                                                                                                                                                                                                                                                                         </w:t>
            </w:r>
          </w:p>
        </w:tc>
        <w:tc>
          <w:tcPr>
            <w:tcW w:w="1520" w:type="dxa"/>
            <w:tcBorders>
              <w:top w:val="nil"/>
              <w:left w:val="nil"/>
              <w:bottom w:val="single" w:sz="4" w:space="0" w:color="auto"/>
              <w:right w:val="single" w:sz="4" w:space="0" w:color="auto"/>
            </w:tcBorders>
            <w:shd w:val="clear" w:color="auto" w:fill="auto"/>
            <w:noWrap/>
            <w:vAlign w:val="center"/>
            <w:hideMark/>
          </w:tcPr>
          <w:p w14:paraId="1D7A38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D113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E1A1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432</w:t>
            </w:r>
          </w:p>
        </w:tc>
      </w:tr>
      <w:tr w:rsidR="00C3270E" w:rsidRPr="00931D45" w14:paraId="10F0FD7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C45D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3C384A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100001272.00</w:t>
            </w:r>
          </w:p>
        </w:tc>
        <w:tc>
          <w:tcPr>
            <w:tcW w:w="5103" w:type="dxa"/>
            <w:tcBorders>
              <w:top w:val="nil"/>
              <w:left w:val="nil"/>
              <w:bottom w:val="single" w:sz="4" w:space="0" w:color="auto"/>
              <w:right w:val="single" w:sz="4" w:space="0" w:color="auto"/>
            </w:tcBorders>
            <w:shd w:val="clear" w:color="auto" w:fill="auto"/>
            <w:noWrap/>
            <w:vAlign w:val="bottom"/>
            <w:hideMark/>
          </w:tcPr>
          <w:p w14:paraId="5683ED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TABLETA. 8.6 MG.                                                                                                                                                                                                                                                                                                                                                                                                                                                                                                                                                                                                                                                                                                                                                                                                                                                                                                                                                                                                                                                                                                                                                                                                                                                                                                                                                                                                                                                                                                                                                                                                                                                                                                                                                                                                                                                                                                                                                                                                                                                 </w:t>
            </w:r>
          </w:p>
        </w:tc>
        <w:tc>
          <w:tcPr>
            <w:tcW w:w="1520" w:type="dxa"/>
            <w:tcBorders>
              <w:top w:val="nil"/>
              <w:left w:val="nil"/>
              <w:bottom w:val="single" w:sz="4" w:space="0" w:color="auto"/>
              <w:right w:val="single" w:sz="4" w:space="0" w:color="auto"/>
            </w:tcBorders>
            <w:shd w:val="clear" w:color="auto" w:fill="auto"/>
            <w:noWrap/>
            <w:vAlign w:val="center"/>
            <w:hideMark/>
          </w:tcPr>
          <w:p w14:paraId="1E4AB3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D5F8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59D5C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626</w:t>
            </w:r>
          </w:p>
        </w:tc>
      </w:tr>
      <w:tr w:rsidR="00C3270E" w:rsidRPr="00931D45" w14:paraId="3EE2234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8E6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09E7B5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100001308.00</w:t>
            </w:r>
          </w:p>
        </w:tc>
        <w:tc>
          <w:tcPr>
            <w:tcW w:w="5103" w:type="dxa"/>
            <w:tcBorders>
              <w:top w:val="nil"/>
              <w:left w:val="nil"/>
              <w:bottom w:val="single" w:sz="4" w:space="0" w:color="auto"/>
              <w:right w:val="single" w:sz="4" w:space="0" w:color="auto"/>
            </w:tcBorders>
            <w:shd w:val="clear" w:color="auto" w:fill="auto"/>
            <w:noWrap/>
            <w:vAlign w:val="bottom"/>
            <w:hideMark/>
          </w:tcPr>
          <w:p w14:paraId="191F12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TABLETA 500 MG ENVASE CON 20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82357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E600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8B2CF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r>
      <w:tr w:rsidR="00C3270E" w:rsidRPr="00931D45" w14:paraId="07FDE78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6F68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410CBCA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100001308.01</w:t>
            </w:r>
          </w:p>
        </w:tc>
        <w:tc>
          <w:tcPr>
            <w:tcW w:w="5103" w:type="dxa"/>
            <w:tcBorders>
              <w:top w:val="nil"/>
              <w:left w:val="nil"/>
              <w:bottom w:val="single" w:sz="4" w:space="0" w:color="auto"/>
              <w:right w:val="single" w:sz="4" w:space="0" w:color="auto"/>
            </w:tcBorders>
            <w:shd w:val="clear" w:color="auto" w:fill="auto"/>
            <w:noWrap/>
            <w:vAlign w:val="bottom"/>
            <w:hideMark/>
          </w:tcPr>
          <w:p w14:paraId="20AF25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A49BA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89A3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045FC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443</w:t>
            </w:r>
          </w:p>
        </w:tc>
      </w:tr>
      <w:tr w:rsidR="00C3270E" w:rsidRPr="00931D45" w14:paraId="302403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906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197CAC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100001309.00</w:t>
            </w:r>
          </w:p>
        </w:tc>
        <w:tc>
          <w:tcPr>
            <w:tcW w:w="5103" w:type="dxa"/>
            <w:tcBorders>
              <w:top w:val="nil"/>
              <w:left w:val="nil"/>
              <w:bottom w:val="single" w:sz="4" w:space="0" w:color="auto"/>
              <w:right w:val="single" w:sz="4" w:space="0" w:color="auto"/>
            </w:tcBorders>
            <w:shd w:val="clear" w:color="auto" w:fill="auto"/>
            <w:noWrap/>
            <w:vAlign w:val="bottom"/>
            <w:hideMark/>
          </w:tcPr>
          <w:p w14:paraId="5EFA95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SOLUCION INYECTABLE. 200 MG/ 10 ML. AMPOLLETAS O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E43C2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99E4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2E96D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922D91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AB85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7F3F05B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100001310.00</w:t>
            </w:r>
          </w:p>
        </w:tc>
        <w:tc>
          <w:tcPr>
            <w:tcW w:w="5103" w:type="dxa"/>
            <w:tcBorders>
              <w:top w:val="nil"/>
              <w:left w:val="nil"/>
              <w:bottom w:val="single" w:sz="4" w:space="0" w:color="auto"/>
              <w:right w:val="single" w:sz="4" w:space="0" w:color="auto"/>
            </w:tcBorders>
            <w:shd w:val="clear" w:color="auto" w:fill="auto"/>
            <w:noWrap/>
            <w:vAlign w:val="bottom"/>
            <w:hideMark/>
          </w:tcPr>
          <w:p w14:paraId="2FCBCF5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SUSPENSION. 250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38DE38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3A29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5A9C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r>
      <w:tr w:rsidR="00C3270E" w:rsidRPr="00931D45" w14:paraId="40FCA49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EF7D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66AEAD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100001344.00</w:t>
            </w:r>
          </w:p>
        </w:tc>
        <w:tc>
          <w:tcPr>
            <w:tcW w:w="5103" w:type="dxa"/>
            <w:tcBorders>
              <w:top w:val="nil"/>
              <w:left w:val="nil"/>
              <w:bottom w:val="single" w:sz="4" w:space="0" w:color="auto"/>
              <w:right w:val="single" w:sz="4" w:space="0" w:color="auto"/>
            </w:tcBorders>
            <w:shd w:val="clear" w:color="auto" w:fill="auto"/>
            <w:noWrap/>
            <w:vAlign w:val="bottom"/>
            <w:hideMark/>
          </w:tcPr>
          <w:p w14:paraId="564320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683FEB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35FD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D3C65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575</w:t>
            </w:r>
          </w:p>
        </w:tc>
      </w:tr>
      <w:tr w:rsidR="00C3270E" w:rsidRPr="00931D45" w14:paraId="1DADF1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4245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04746F7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100001345.00</w:t>
            </w:r>
          </w:p>
        </w:tc>
        <w:tc>
          <w:tcPr>
            <w:tcW w:w="5103" w:type="dxa"/>
            <w:tcBorders>
              <w:top w:val="nil"/>
              <w:left w:val="nil"/>
              <w:bottom w:val="single" w:sz="4" w:space="0" w:color="auto"/>
              <w:right w:val="single" w:sz="4" w:space="0" w:color="auto"/>
            </w:tcBorders>
            <w:shd w:val="clear" w:color="auto" w:fill="auto"/>
            <w:noWrap/>
            <w:vAlign w:val="bottom"/>
            <w:hideMark/>
          </w:tcPr>
          <w:p w14:paraId="01E44E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SUSPENSION ORAL. 400 MG/20 ML. ENVASE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2E94B4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EAE9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411E5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572</w:t>
            </w:r>
          </w:p>
        </w:tc>
      </w:tr>
      <w:tr w:rsidR="00C3270E" w:rsidRPr="00931D45" w14:paraId="74E4BE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114E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740A17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100001363.00</w:t>
            </w:r>
          </w:p>
        </w:tc>
        <w:tc>
          <w:tcPr>
            <w:tcW w:w="5103" w:type="dxa"/>
            <w:tcBorders>
              <w:top w:val="nil"/>
              <w:left w:val="nil"/>
              <w:bottom w:val="single" w:sz="4" w:space="0" w:color="auto"/>
              <w:right w:val="single" w:sz="4" w:space="0" w:color="auto"/>
            </w:tcBorders>
            <w:shd w:val="clear" w:color="auto" w:fill="auto"/>
            <w:noWrap/>
            <w:vAlign w:val="bottom"/>
            <w:hideMark/>
          </w:tcPr>
          <w:p w14:paraId="422AAB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UNGÜENTO. 50 MG/2.5 MG/1 G. ENVASE CON 20 G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7A1057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01C8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81E2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w:t>
            </w:r>
          </w:p>
        </w:tc>
      </w:tr>
      <w:tr w:rsidR="00C3270E" w:rsidRPr="00931D45" w14:paraId="157C1D2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5A3F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4F52270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100001364.00</w:t>
            </w:r>
          </w:p>
        </w:tc>
        <w:tc>
          <w:tcPr>
            <w:tcW w:w="5103" w:type="dxa"/>
            <w:tcBorders>
              <w:top w:val="nil"/>
              <w:left w:val="nil"/>
              <w:bottom w:val="single" w:sz="4" w:space="0" w:color="auto"/>
              <w:right w:val="single" w:sz="4" w:space="0" w:color="auto"/>
            </w:tcBorders>
            <w:shd w:val="clear" w:color="auto" w:fill="auto"/>
            <w:noWrap/>
            <w:vAlign w:val="bottom"/>
            <w:hideMark/>
          </w:tcPr>
          <w:p w14:paraId="1DB12F6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SUPOSITORIO. 60 MG/5 MG.                                                                                                                                                                                                                                                                                                                                                                                                                                                                                                                                                                                                                                                                                                                                                                                                                                                                                                                                                                                                                                                                                                                                                                                                                                                                                                                                                                                                                                                                                                                                                                                                                                                                                                                                                                                                                                                                                                                                                                                                                           </w:t>
            </w:r>
          </w:p>
        </w:tc>
        <w:tc>
          <w:tcPr>
            <w:tcW w:w="1520" w:type="dxa"/>
            <w:tcBorders>
              <w:top w:val="nil"/>
              <w:left w:val="nil"/>
              <w:bottom w:val="single" w:sz="4" w:space="0" w:color="auto"/>
              <w:right w:val="single" w:sz="4" w:space="0" w:color="auto"/>
            </w:tcBorders>
            <w:shd w:val="clear" w:color="auto" w:fill="auto"/>
            <w:noWrap/>
            <w:vAlign w:val="center"/>
            <w:hideMark/>
          </w:tcPr>
          <w:p w14:paraId="3173A0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E665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0CFF8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r>
      <w:tr w:rsidR="00C3270E" w:rsidRPr="00931D45" w14:paraId="1FE130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79A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687368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100001489.00</w:t>
            </w:r>
          </w:p>
        </w:tc>
        <w:tc>
          <w:tcPr>
            <w:tcW w:w="5103" w:type="dxa"/>
            <w:tcBorders>
              <w:top w:val="nil"/>
              <w:left w:val="nil"/>
              <w:bottom w:val="single" w:sz="4" w:space="0" w:color="auto"/>
              <w:right w:val="single" w:sz="4" w:space="0" w:color="auto"/>
            </w:tcBorders>
            <w:shd w:val="clear" w:color="auto" w:fill="auto"/>
            <w:noWrap/>
            <w:vAlign w:val="bottom"/>
            <w:hideMark/>
          </w:tcPr>
          <w:p w14:paraId="2E7827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ESTROGENOS CONJUGADOS GRAGEA O TABLETA 0.625 MG 42 GRAGEAS O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2A0B5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5AC4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C/42 </w:t>
            </w:r>
          </w:p>
        </w:tc>
        <w:tc>
          <w:tcPr>
            <w:tcW w:w="916" w:type="dxa"/>
            <w:tcBorders>
              <w:top w:val="nil"/>
              <w:left w:val="nil"/>
              <w:bottom w:val="single" w:sz="4" w:space="0" w:color="auto"/>
              <w:right w:val="single" w:sz="4" w:space="0" w:color="auto"/>
            </w:tcBorders>
            <w:shd w:val="clear" w:color="auto" w:fill="auto"/>
            <w:noWrap/>
            <w:vAlign w:val="center"/>
            <w:hideMark/>
          </w:tcPr>
          <w:p w14:paraId="07248A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50D8B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54C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c>
          <w:tcPr>
            <w:tcW w:w="1418" w:type="dxa"/>
            <w:tcBorders>
              <w:top w:val="nil"/>
              <w:left w:val="nil"/>
              <w:bottom w:val="single" w:sz="4" w:space="0" w:color="auto"/>
              <w:right w:val="single" w:sz="4" w:space="0" w:color="auto"/>
            </w:tcBorders>
            <w:shd w:val="clear" w:color="auto" w:fill="auto"/>
            <w:noWrap/>
            <w:vAlign w:val="center"/>
            <w:hideMark/>
          </w:tcPr>
          <w:p w14:paraId="5518CA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100001506.00</w:t>
            </w:r>
          </w:p>
        </w:tc>
        <w:tc>
          <w:tcPr>
            <w:tcW w:w="5103" w:type="dxa"/>
            <w:tcBorders>
              <w:top w:val="nil"/>
              <w:left w:val="nil"/>
              <w:bottom w:val="single" w:sz="4" w:space="0" w:color="auto"/>
              <w:right w:val="single" w:sz="4" w:space="0" w:color="auto"/>
            </w:tcBorders>
            <w:shd w:val="clear" w:color="auto" w:fill="auto"/>
            <w:noWrap/>
            <w:vAlign w:val="bottom"/>
            <w:hideMark/>
          </w:tcPr>
          <w:p w14:paraId="331D23A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ESTROGENOS CONJUGADOS. CREMA VAGINAL. 0.625 MG/ G. ENVASE CON 43 G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7FEEB7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F837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46DD8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207B8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ADAA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4874E9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100001542.00</w:t>
            </w:r>
          </w:p>
        </w:tc>
        <w:tc>
          <w:tcPr>
            <w:tcW w:w="5103" w:type="dxa"/>
            <w:tcBorders>
              <w:top w:val="nil"/>
              <w:left w:val="nil"/>
              <w:bottom w:val="single" w:sz="4" w:space="0" w:color="auto"/>
              <w:right w:val="single" w:sz="4" w:space="0" w:color="auto"/>
            </w:tcBorders>
            <w:shd w:val="clear" w:color="auto" w:fill="auto"/>
            <w:noWrap/>
            <w:vAlign w:val="bottom"/>
            <w:hideMark/>
          </w:tcPr>
          <w:p w14:paraId="482E73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OXITOCINA. SOLUCION INYECTABLE. 5 UI/ ML.AMPOLLETAS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391D17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F35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446FA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D878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79A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492B2F4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100001561.00</w:t>
            </w:r>
          </w:p>
        </w:tc>
        <w:tc>
          <w:tcPr>
            <w:tcW w:w="5103" w:type="dxa"/>
            <w:tcBorders>
              <w:top w:val="nil"/>
              <w:left w:val="nil"/>
              <w:bottom w:val="single" w:sz="4" w:space="0" w:color="auto"/>
              <w:right w:val="single" w:sz="4" w:space="0" w:color="auto"/>
            </w:tcBorders>
            <w:shd w:val="clear" w:color="auto" w:fill="auto"/>
            <w:noWrap/>
            <w:vAlign w:val="bottom"/>
            <w:hideMark/>
          </w:tcPr>
          <w:p w14:paraId="18C1395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OVULO O TABLETA VAGINAL. 500 MG.                                                                                                                                                                                                                                                                                                                                                                                                                                                                                                                                                                                                                                                                                                                                                                                                                                                                                                                                                                                                                                                                                                                                                                                                                                                                                                                                                                                                                                                                                                                                                                                                                                                                                                                                                                                                                                                                                                                                                                                                                                  </w:t>
            </w:r>
          </w:p>
        </w:tc>
        <w:tc>
          <w:tcPr>
            <w:tcW w:w="1520" w:type="dxa"/>
            <w:tcBorders>
              <w:top w:val="nil"/>
              <w:left w:val="nil"/>
              <w:bottom w:val="single" w:sz="4" w:space="0" w:color="auto"/>
              <w:right w:val="single" w:sz="4" w:space="0" w:color="auto"/>
            </w:tcBorders>
            <w:shd w:val="clear" w:color="auto" w:fill="auto"/>
            <w:noWrap/>
            <w:vAlign w:val="center"/>
            <w:hideMark/>
          </w:tcPr>
          <w:p w14:paraId="47C19F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04D3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630A2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422</w:t>
            </w:r>
          </w:p>
        </w:tc>
      </w:tr>
      <w:tr w:rsidR="00C3270E" w:rsidRPr="00931D45" w14:paraId="5BC8A2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8358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7AF954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100001562.00</w:t>
            </w:r>
          </w:p>
        </w:tc>
        <w:tc>
          <w:tcPr>
            <w:tcW w:w="5103" w:type="dxa"/>
            <w:tcBorders>
              <w:top w:val="nil"/>
              <w:left w:val="nil"/>
              <w:bottom w:val="single" w:sz="4" w:space="0" w:color="auto"/>
              <w:right w:val="single" w:sz="4" w:space="0" w:color="auto"/>
            </w:tcBorders>
            <w:shd w:val="clear" w:color="auto" w:fill="auto"/>
            <w:noWrap/>
            <w:vAlign w:val="bottom"/>
            <w:hideMark/>
          </w:tcPr>
          <w:p w14:paraId="4A1D19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NITROFURAL. OVULO. 6 MG.                                                                                                                                                                                                                                                                                                                                                                                                                                                                                                                                                                                                                                                                                                                                                                                                                                                                                                                                                                                                                                                                                                                                                                                                                                                                                                                                                                                                                                                                                                                                                                                                                                                                                                                                                                                                                                                                                                                                                                                                                                                        </w:t>
            </w:r>
          </w:p>
        </w:tc>
        <w:tc>
          <w:tcPr>
            <w:tcW w:w="1520" w:type="dxa"/>
            <w:tcBorders>
              <w:top w:val="nil"/>
              <w:left w:val="nil"/>
              <w:bottom w:val="single" w:sz="4" w:space="0" w:color="auto"/>
              <w:right w:val="single" w:sz="4" w:space="0" w:color="auto"/>
            </w:tcBorders>
            <w:shd w:val="clear" w:color="auto" w:fill="auto"/>
            <w:noWrap/>
            <w:vAlign w:val="center"/>
            <w:hideMark/>
          </w:tcPr>
          <w:p w14:paraId="595FA7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B97D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81BC1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337</w:t>
            </w:r>
          </w:p>
        </w:tc>
      </w:tr>
      <w:tr w:rsidR="00C3270E" w:rsidRPr="00931D45" w14:paraId="182CF3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091F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6813E6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100001566.00</w:t>
            </w:r>
          </w:p>
        </w:tc>
        <w:tc>
          <w:tcPr>
            <w:tcW w:w="5103" w:type="dxa"/>
            <w:tcBorders>
              <w:top w:val="nil"/>
              <w:left w:val="nil"/>
              <w:bottom w:val="single" w:sz="4" w:space="0" w:color="auto"/>
              <w:right w:val="single" w:sz="4" w:space="0" w:color="auto"/>
            </w:tcBorders>
            <w:shd w:val="clear" w:color="auto" w:fill="auto"/>
            <w:noWrap/>
            <w:vAlign w:val="bottom"/>
            <w:hideMark/>
          </w:tcPr>
          <w:p w14:paraId="5E7B25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OVULO O TABLETA VAGINAL. 100 000 UI.                                                                                                                                                                                                                                                                                                                                                                                                                                                                                                                                                                                                                                                                                                                                                                                                                                                                                                                                                                                                                                                                                                                                                                                                                                                                                                                                                                                                                                                                                                                                                                                                                                                                                                                                                                                                                                                                                                                                                                                                                                 </w:t>
            </w:r>
          </w:p>
        </w:tc>
        <w:tc>
          <w:tcPr>
            <w:tcW w:w="1520" w:type="dxa"/>
            <w:tcBorders>
              <w:top w:val="nil"/>
              <w:left w:val="nil"/>
              <w:bottom w:val="single" w:sz="4" w:space="0" w:color="auto"/>
              <w:right w:val="single" w:sz="4" w:space="0" w:color="auto"/>
            </w:tcBorders>
            <w:shd w:val="clear" w:color="auto" w:fill="auto"/>
            <w:noWrap/>
            <w:vAlign w:val="center"/>
            <w:hideMark/>
          </w:tcPr>
          <w:p w14:paraId="356B08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3F9A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3125F4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452</w:t>
            </w:r>
          </w:p>
        </w:tc>
      </w:tr>
      <w:tr w:rsidR="00C3270E" w:rsidRPr="00931D45" w14:paraId="7B045D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7420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751DCF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100001700.00</w:t>
            </w:r>
          </w:p>
        </w:tc>
        <w:tc>
          <w:tcPr>
            <w:tcW w:w="5103" w:type="dxa"/>
            <w:tcBorders>
              <w:top w:val="nil"/>
              <w:left w:val="nil"/>
              <w:bottom w:val="single" w:sz="4" w:space="0" w:color="auto"/>
              <w:right w:val="single" w:sz="4" w:space="0" w:color="auto"/>
            </w:tcBorders>
            <w:shd w:val="clear" w:color="auto" w:fill="auto"/>
            <w:noWrap/>
            <w:vAlign w:val="bottom"/>
            <w:hideMark/>
          </w:tcPr>
          <w:p w14:paraId="13BC75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4 MG. 90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FE45C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C90A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59B11F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56D8F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10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7DAA9CB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100001701.00</w:t>
            </w:r>
          </w:p>
        </w:tc>
        <w:tc>
          <w:tcPr>
            <w:tcW w:w="5103" w:type="dxa"/>
            <w:tcBorders>
              <w:top w:val="nil"/>
              <w:left w:val="nil"/>
              <w:bottom w:val="single" w:sz="4" w:space="0" w:color="auto"/>
              <w:right w:val="single" w:sz="4" w:space="0" w:color="auto"/>
            </w:tcBorders>
            <w:shd w:val="clear" w:color="auto" w:fill="auto"/>
            <w:noWrap/>
            <w:vAlign w:val="bottom"/>
            <w:hideMark/>
          </w:tcPr>
          <w:p w14:paraId="154AAA6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FUMARATO FERROSO.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6C7781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B722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FA3A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785</w:t>
            </w:r>
          </w:p>
        </w:tc>
      </w:tr>
      <w:tr w:rsidR="00C3270E" w:rsidRPr="00931D45" w14:paraId="630D30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2148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22D561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100001702.00</w:t>
            </w:r>
          </w:p>
        </w:tc>
        <w:tc>
          <w:tcPr>
            <w:tcW w:w="5103" w:type="dxa"/>
            <w:tcBorders>
              <w:top w:val="nil"/>
              <w:left w:val="nil"/>
              <w:bottom w:val="single" w:sz="4" w:space="0" w:color="auto"/>
              <w:right w:val="single" w:sz="4" w:space="0" w:color="auto"/>
            </w:tcBorders>
            <w:shd w:val="clear" w:color="auto" w:fill="auto"/>
            <w:noWrap/>
            <w:vAlign w:val="bottom"/>
            <w:hideMark/>
          </w:tcPr>
          <w:p w14:paraId="6EFB087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FUMARATO FERROSO. SUSPENSION ORAL. 29 MG/ML.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2F81D9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72F3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F221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406778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040A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12152B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100001703.00</w:t>
            </w:r>
          </w:p>
        </w:tc>
        <w:tc>
          <w:tcPr>
            <w:tcW w:w="5103" w:type="dxa"/>
            <w:tcBorders>
              <w:top w:val="nil"/>
              <w:left w:val="nil"/>
              <w:bottom w:val="single" w:sz="4" w:space="0" w:color="auto"/>
              <w:right w:val="single" w:sz="4" w:space="0" w:color="auto"/>
            </w:tcBorders>
            <w:shd w:val="clear" w:color="auto" w:fill="auto"/>
            <w:noWrap/>
            <w:vAlign w:val="bottom"/>
            <w:hideMark/>
          </w:tcPr>
          <w:p w14:paraId="5142C3C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DESECADO.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095D17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5CBA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774A1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1715</w:t>
            </w:r>
          </w:p>
        </w:tc>
      </w:tr>
      <w:tr w:rsidR="00C3270E" w:rsidRPr="00931D45" w14:paraId="3DA2F4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76F5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5AB805D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100001704.00</w:t>
            </w:r>
          </w:p>
        </w:tc>
        <w:tc>
          <w:tcPr>
            <w:tcW w:w="5103" w:type="dxa"/>
            <w:tcBorders>
              <w:top w:val="nil"/>
              <w:left w:val="nil"/>
              <w:bottom w:val="single" w:sz="4" w:space="0" w:color="auto"/>
              <w:right w:val="single" w:sz="4" w:space="0" w:color="auto"/>
            </w:tcBorders>
            <w:shd w:val="clear" w:color="auto" w:fill="auto"/>
            <w:noWrap/>
            <w:vAlign w:val="bottom"/>
            <w:hideMark/>
          </w:tcPr>
          <w:p w14:paraId="60C498C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HEPTAHIDRATADA. SOLUCION. 125 MG/ ML. ENVASE GOTERO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71256F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37E7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AA91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r>
      <w:tr w:rsidR="00C3270E" w:rsidRPr="00931D45" w14:paraId="7A6164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9773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103</w:t>
            </w:r>
          </w:p>
        </w:tc>
        <w:tc>
          <w:tcPr>
            <w:tcW w:w="1418" w:type="dxa"/>
            <w:tcBorders>
              <w:top w:val="nil"/>
              <w:left w:val="nil"/>
              <w:bottom w:val="single" w:sz="4" w:space="0" w:color="auto"/>
              <w:right w:val="single" w:sz="4" w:space="0" w:color="auto"/>
            </w:tcBorders>
            <w:shd w:val="clear" w:color="auto" w:fill="auto"/>
            <w:noWrap/>
            <w:vAlign w:val="center"/>
            <w:hideMark/>
          </w:tcPr>
          <w:p w14:paraId="603909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100001705.00</w:t>
            </w:r>
          </w:p>
        </w:tc>
        <w:tc>
          <w:tcPr>
            <w:tcW w:w="5103" w:type="dxa"/>
            <w:tcBorders>
              <w:top w:val="nil"/>
              <w:left w:val="nil"/>
              <w:bottom w:val="single" w:sz="4" w:space="0" w:color="auto"/>
              <w:right w:val="single" w:sz="4" w:space="0" w:color="auto"/>
            </w:tcBorders>
            <w:shd w:val="clear" w:color="auto" w:fill="auto"/>
            <w:noWrap/>
            <w:vAlign w:val="bottom"/>
            <w:hideMark/>
          </w:tcPr>
          <w:p w14:paraId="072196C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HIERRO DEXTRAN.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EA145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FAD6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0FD8E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r>
      <w:tr w:rsidR="00C3270E" w:rsidRPr="00931D45" w14:paraId="6B924A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74E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1B9710E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100001706.00</w:t>
            </w:r>
          </w:p>
        </w:tc>
        <w:tc>
          <w:tcPr>
            <w:tcW w:w="5103" w:type="dxa"/>
            <w:tcBorders>
              <w:top w:val="nil"/>
              <w:left w:val="nil"/>
              <w:bottom w:val="single" w:sz="4" w:space="0" w:color="auto"/>
              <w:right w:val="single" w:sz="4" w:space="0" w:color="auto"/>
            </w:tcBorders>
            <w:shd w:val="clear" w:color="auto" w:fill="auto"/>
            <w:noWrap/>
            <w:vAlign w:val="bottom"/>
            <w:hideMark/>
          </w:tcPr>
          <w:p w14:paraId="0D6FEE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1A1869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91A6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FB270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788</w:t>
            </w:r>
          </w:p>
        </w:tc>
      </w:tr>
      <w:tr w:rsidR="00C3270E" w:rsidRPr="00931D45" w14:paraId="34C0641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4F10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022E320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100001706.01</w:t>
            </w:r>
          </w:p>
        </w:tc>
        <w:tc>
          <w:tcPr>
            <w:tcW w:w="5103" w:type="dxa"/>
            <w:tcBorders>
              <w:top w:val="nil"/>
              <w:left w:val="nil"/>
              <w:bottom w:val="single" w:sz="4" w:space="0" w:color="auto"/>
              <w:right w:val="single" w:sz="4" w:space="0" w:color="auto"/>
            </w:tcBorders>
            <w:shd w:val="clear" w:color="auto" w:fill="auto"/>
            <w:noWrap/>
            <w:vAlign w:val="bottom"/>
            <w:hideMark/>
          </w:tcPr>
          <w:p w14:paraId="4140F4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5 MG ENVASE CON 92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4011A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696312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C/92 </w:t>
            </w:r>
          </w:p>
        </w:tc>
        <w:tc>
          <w:tcPr>
            <w:tcW w:w="916" w:type="dxa"/>
            <w:tcBorders>
              <w:top w:val="nil"/>
              <w:left w:val="nil"/>
              <w:bottom w:val="single" w:sz="4" w:space="0" w:color="auto"/>
              <w:right w:val="single" w:sz="4" w:space="0" w:color="auto"/>
            </w:tcBorders>
            <w:shd w:val="clear" w:color="auto" w:fill="auto"/>
            <w:noWrap/>
            <w:vAlign w:val="center"/>
            <w:hideMark/>
          </w:tcPr>
          <w:p w14:paraId="18C766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26D5C3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CFC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7A0B4FF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100001708.00</w:t>
            </w:r>
          </w:p>
        </w:tc>
        <w:tc>
          <w:tcPr>
            <w:tcW w:w="5103" w:type="dxa"/>
            <w:tcBorders>
              <w:top w:val="nil"/>
              <w:left w:val="nil"/>
              <w:bottom w:val="single" w:sz="4" w:space="0" w:color="auto"/>
              <w:right w:val="single" w:sz="4" w:space="0" w:color="auto"/>
            </w:tcBorders>
            <w:shd w:val="clear" w:color="auto" w:fill="auto"/>
            <w:noWrap/>
            <w:vAlign w:val="bottom"/>
            <w:hideMark/>
          </w:tcPr>
          <w:p w14:paraId="1F087E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HIDROXOCOBALAMINA 100 MCG. SOLOLUCION INYECTABLE  AMP 2 ML                                                                                                                                                                                                                                                                                                                                                                                                                                                                                                                                                                                                                                                                                                                                                                                                                                                                                                                                                                                                                                                                                                                                                                                                                                                                                                                                                                                                                                                                                                                                                                                                                                                                                                                                                                                                                                                                                                                                                                                                                      </w:t>
            </w:r>
          </w:p>
        </w:tc>
        <w:tc>
          <w:tcPr>
            <w:tcW w:w="1520" w:type="dxa"/>
            <w:tcBorders>
              <w:top w:val="nil"/>
              <w:left w:val="nil"/>
              <w:bottom w:val="single" w:sz="4" w:space="0" w:color="auto"/>
              <w:right w:val="single" w:sz="4" w:space="0" w:color="auto"/>
            </w:tcBorders>
            <w:shd w:val="clear" w:color="auto" w:fill="auto"/>
            <w:noWrap/>
            <w:vAlign w:val="center"/>
            <w:hideMark/>
          </w:tcPr>
          <w:p w14:paraId="23FCA7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A9E9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476E6D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288</w:t>
            </w:r>
          </w:p>
        </w:tc>
      </w:tr>
      <w:tr w:rsidR="00C3270E" w:rsidRPr="00931D45" w14:paraId="7D6649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87B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713374F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100001711.00</w:t>
            </w:r>
          </w:p>
        </w:tc>
        <w:tc>
          <w:tcPr>
            <w:tcW w:w="5103" w:type="dxa"/>
            <w:tcBorders>
              <w:top w:val="nil"/>
              <w:left w:val="nil"/>
              <w:bottom w:val="single" w:sz="4" w:space="0" w:color="auto"/>
              <w:right w:val="single" w:sz="4" w:space="0" w:color="auto"/>
            </w:tcBorders>
            <w:shd w:val="clear" w:color="auto" w:fill="auto"/>
            <w:noWrap/>
            <w:vAlign w:val="bottom"/>
            <w:hideMark/>
          </w:tcPr>
          <w:p w14:paraId="5E1B18B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0.4 MG.                                                                                                                                                                                                                                                                                                                                                                                                                                                                                                                                                                                                                                                                                                                                                                                                                                                                                                                                                                                                                                                                                                                                                                                                                                                                                                                                                                                                                                                                                                                                                                                                                                                                                                                                                                                                                                                                                                                                                                                                                                                  </w:t>
            </w:r>
          </w:p>
        </w:tc>
        <w:tc>
          <w:tcPr>
            <w:tcW w:w="1520" w:type="dxa"/>
            <w:tcBorders>
              <w:top w:val="nil"/>
              <w:left w:val="nil"/>
              <w:bottom w:val="single" w:sz="4" w:space="0" w:color="auto"/>
              <w:right w:val="single" w:sz="4" w:space="0" w:color="auto"/>
            </w:tcBorders>
            <w:shd w:val="clear" w:color="auto" w:fill="auto"/>
            <w:noWrap/>
            <w:vAlign w:val="center"/>
            <w:hideMark/>
          </w:tcPr>
          <w:p w14:paraId="509047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1D62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646122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592</w:t>
            </w:r>
          </w:p>
        </w:tc>
      </w:tr>
      <w:tr w:rsidR="00C3270E" w:rsidRPr="00931D45" w14:paraId="0DC16D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2E63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06A2BF4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100001732.01</w:t>
            </w:r>
          </w:p>
        </w:tc>
        <w:tc>
          <w:tcPr>
            <w:tcW w:w="5103" w:type="dxa"/>
            <w:tcBorders>
              <w:top w:val="nil"/>
              <w:left w:val="nil"/>
              <w:bottom w:val="single" w:sz="4" w:space="0" w:color="auto"/>
              <w:right w:val="single" w:sz="4" w:space="0" w:color="auto"/>
            </w:tcBorders>
            <w:shd w:val="clear" w:color="auto" w:fill="auto"/>
            <w:noWrap/>
            <w:vAlign w:val="bottom"/>
            <w:hideMark/>
          </w:tcPr>
          <w:p w14:paraId="2C91F5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FITOMENADIONA SOLUCION O EMULSION INYECTABLE 2 MG ENVASE CON 5 AMPOLLETAS DE 0.2 ML.                                                                                                                                                                                                                                                                                                                                                                                                                                                                                                                                                                                                                                                                                                                                                                                                                                                                                                                                                                                                                                                                                                                                                                                                                                                                                                                                                                                                                                                                                                                                                                                                                                                                                                                                                                                                                                                                                                                                                                                            </w:t>
            </w:r>
          </w:p>
        </w:tc>
        <w:tc>
          <w:tcPr>
            <w:tcW w:w="1520" w:type="dxa"/>
            <w:tcBorders>
              <w:top w:val="nil"/>
              <w:left w:val="nil"/>
              <w:bottom w:val="single" w:sz="4" w:space="0" w:color="auto"/>
              <w:right w:val="single" w:sz="4" w:space="0" w:color="auto"/>
            </w:tcBorders>
            <w:shd w:val="clear" w:color="auto" w:fill="auto"/>
            <w:noWrap/>
            <w:vAlign w:val="center"/>
            <w:hideMark/>
          </w:tcPr>
          <w:p w14:paraId="7683BA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9CE8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C7FCB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41B5A4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E96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092812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100001759.00</w:t>
            </w:r>
          </w:p>
        </w:tc>
        <w:tc>
          <w:tcPr>
            <w:tcW w:w="5103" w:type="dxa"/>
            <w:tcBorders>
              <w:top w:val="nil"/>
              <w:left w:val="nil"/>
              <w:bottom w:val="single" w:sz="4" w:space="0" w:color="auto"/>
              <w:right w:val="single" w:sz="4" w:space="0" w:color="auto"/>
            </w:tcBorders>
            <w:shd w:val="clear" w:color="auto" w:fill="auto"/>
            <w:noWrap/>
            <w:vAlign w:val="bottom"/>
            <w:hideMark/>
          </w:tcPr>
          <w:p w14:paraId="61657F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0DDB89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2E8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59AE0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r>
      <w:tr w:rsidR="00C3270E" w:rsidRPr="00931D45" w14:paraId="79332E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42A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110</w:t>
            </w:r>
          </w:p>
        </w:tc>
        <w:tc>
          <w:tcPr>
            <w:tcW w:w="1418" w:type="dxa"/>
            <w:tcBorders>
              <w:top w:val="nil"/>
              <w:left w:val="nil"/>
              <w:bottom w:val="single" w:sz="4" w:space="0" w:color="auto"/>
              <w:right w:val="single" w:sz="4" w:space="0" w:color="auto"/>
            </w:tcBorders>
            <w:shd w:val="clear" w:color="auto" w:fill="auto"/>
            <w:noWrap/>
            <w:vAlign w:val="center"/>
            <w:hideMark/>
          </w:tcPr>
          <w:p w14:paraId="4DCA88E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100001903.00</w:t>
            </w:r>
          </w:p>
        </w:tc>
        <w:tc>
          <w:tcPr>
            <w:tcW w:w="5103" w:type="dxa"/>
            <w:tcBorders>
              <w:top w:val="nil"/>
              <w:left w:val="nil"/>
              <w:bottom w:val="single" w:sz="4" w:space="0" w:color="auto"/>
              <w:right w:val="single" w:sz="4" w:space="0" w:color="auto"/>
            </w:tcBorders>
            <w:shd w:val="clear" w:color="auto" w:fill="auto"/>
            <w:noWrap/>
            <w:vAlign w:val="bottom"/>
            <w:hideMark/>
          </w:tcPr>
          <w:p w14:paraId="6DF414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TABLETA O COMPRIMIDO. 80 MG Y 400 MG. 20 TABLETAS O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47D311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551F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795CF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1673</w:t>
            </w:r>
          </w:p>
        </w:tc>
      </w:tr>
      <w:tr w:rsidR="00C3270E" w:rsidRPr="00931D45" w14:paraId="58248B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DEB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4E937F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100001904.00</w:t>
            </w:r>
          </w:p>
        </w:tc>
        <w:tc>
          <w:tcPr>
            <w:tcW w:w="5103" w:type="dxa"/>
            <w:tcBorders>
              <w:top w:val="nil"/>
              <w:left w:val="nil"/>
              <w:bottom w:val="single" w:sz="4" w:space="0" w:color="auto"/>
              <w:right w:val="single" w:sz="4" w:space="0" w:color="auto"/>
            </w:tcBorders>
            <w:shd w:val="clear" w:color="auto" w:fill="auto"/>
            <w:noWrap/>
            <w:vAlign w:val="bottom"/>
            <w:hideMark/>
          </w:tcPr>
          <w:p w14:paraId="0B8E6F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SUSPENSION. 40 MG/200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7246DF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F057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6ABE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864</w:t>
            </w:r>
          </w:p>
        </w:tc>
      </w:tr>
      <w:tr w:rsidR="00C3270E" w:rsidRPr="00931D45" w14:paraId="0A2F7D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0630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4185AF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100001911.00</w:t>
            </w:r>
          </w:p>
        </w:tc>
        <w:tc>
          <w:tcPr>
            <w:tcW w:w="5103" w:type="dxa"/>
            <w:tcBorders>
              <w:top w:val="nil"/>
              <w:left w:val="nil"/>
              <w:bottom w:val="single" w:sz="4" w:space="0" w:color="auto"/>
              <w:right w:val="single" w:sz="4" w:space="0" w:color="auto"/>
            </w:tcBorders>
            <w:shd w:val="clear" w:color="auto" w:fill="auto"/>
            <w:noWrap/>
            <w:vAlign w:val="bottom"/>
            <w:hideMark/>
          </w:tcPr>
          <w:p w14:paraId="40AE18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71F9A4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1CEF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1E1AEE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870</w:t>
            </w:r>
          </w:p>
        </w:tc>
      </w:tr>
      <w:tr w:rsidR="00C3270E" w:rsidRPr="00931D45" w14:paraId="1D04CC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E72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08B865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100001921.00</w:t>
            </w:r>
          </w:p>
        </w:tc>
        <w:tc>
          <w:tcPr>
            <w:tcW w:w="5103" w:type="dxa"/>
            <w:tcBorders>
              <w:top w:val="nil"/>
              <w:left w:val="nil"/>
              <w:bottom w:val="single" w:sz="4" w:space="0" w:color="auto"/>
              <w:right w:val="single" w:sz="4" w:space="0" w:color="auto"/>
            </w:tcBorders>
            <w:shd w:val="clear" w:color="auto" w:fill="auto"/>
            <w:noWrap/>
            <w:vAlign w:val="bottom"/>
            <w:hideMark/>
          </w:tcPr>
          <w:p w14:paraId="25220A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1,000,000 UI SOLUCION INYECTABLE.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260CAE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89AB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F7600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42BEED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32D5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252547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100001923.00</w:t>
            </w:r>
          </w:p>
        </w:tc>
        <w:tc>
          <w:tcPr>
            <w:tcW w:w="5103" w:type="dxa"/>
            <w:tcBorders>
              <w:top w:val="nil"/>
              <w:left w:val="nil"/>
              <w:bottom w:val="single" w:sz="4" w:space="0" w:color="auto"/>
              <w:right w:val="single" w:sz="4" w:space="0" w:color="auto"/>
            </w:tcBorders>
            <w:shd w:val="clear" w:color="auto" w:fill="auto"/>
            <w:noWrap/>
            <w:vAlign w:val="bottom"/>
            <w:hideMark/>
          </w:tcPr>
          <w:p w14:paraId="2246B7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PROCAINICA -BENCILPENICILINA CRISTALINA. SUSPENSION INYECTABLE. 300 000 UI /100 000 UI.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DFCA0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B36B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353F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401</w:t>
            </w:r>
          </w:p>
        </w:tc>
      </w:tr>
      <w:tr w:rsidR="00C3270E" w:rsidRPr="00931D45" w14:paraId="74BC4A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B181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01C03D6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100001924.00</w:t>
            </w:r>
          </w:p>
        </w:tc>
        <w:tc>
          <w:tcPr>
            <w:tcW w:w="5103" w:type="dxa"/>
            <w:tcBorders>
              <w:top w:val="nil"/>
              <w:left w:val="nil"/>
              <w:bottom w:val="single" w:sz="4" w:space="0" w:color="auto"/>
              <w:right w:val="single" w:sz="4" w:space="0" w:color="auto"/>
            </w:tcBorders>
            <w:shd w:val="clear" w:color="auto" w:fill="auto"/>
            <w:noWrap/>
            <w:vAlign w:val="bottom"/>
            <w:hideMark/>
          </w:tcPr>
          <w:p w14:paraId="470028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6C0B7F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332A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5E106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878</w:t>
            </w:r>
          </w:p>
        </w:tc>
      </w:tr>
      <w:tr w:rsidR="00C3270E" w:rsidRPr="00931D45" w14:paraId="6F5719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77CB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6CD88E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100001925.00</w:t>
            </w:r>
          </w:p>
        </w:tc>
        <w:tc>
          <w:tcPr>
            <w:tcW w:w="5103" w:type="dxa"/>
            <w:tcBorders>
              <w:top w:val="nil"/>
              <w:left w:val="nil"/>
              <w:bottom w:val="single" w:sz="4" w:space="0" w:color="auto"/>
              <w:right w:val="single" w:sz="4" w:space="0" w:color="auto"/>
            </w:tcBorders>
            <w:shd w:val="clear" w:color="auto" w:fill="auto"/>
            <w:noWrap/>
            <w:vAlign w:val="bottom"/>
            <w:hideMark/>
          </w:tcPr>
          <w:p w14:paraId="4AD3779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BENZATINA BENCILPENICILINA. SUSPENSION INYECTABLE. 1 200 000 UI. FRASCO AMPULA Y DILUYENTE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2DA0BA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D7D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5C13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502</w:t>
            </w:r>
          </w:p>
        </w:tc>
      </w:tr>
      <w:tr w:rsidR="00C3270E" w:rsidRPr="00931D45" w14:paraId="7D55CE7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1EF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42BF65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100001926.00</w:t>
            </w:r>
          </w:p>
        </w:tc>
        <w:tc>
          <w:tcPr>
            <w:tcW w:w="5103" w:type="dxa"/>
            <w:tcBorders>
              <w:top w:val="nil"/>
              <w:left w:val="nil"/>
              <w:bottom w:val="single" w:sz="4" w:space="0" w:color="auto"/>
              <w:right w:val="single" w:sz="4" w:space="0" w:color="auto"/>
            </w:tcBorders>
            <w:shd w:val="clear" w:color="auto" w:fill="auto"/>
            <w:noWrap/>
            <w:vAlign w:val="bottom"/>
            <w:hideMark/>
          </w:tcPr>
          <w:p w14:paraId="439D601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CAPSULA 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077BF9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12C3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CF27A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957</w:t>
            </w:r>
          </w:p>
        </w:tc>
      </w:tr>
      <w:tr w:rsidR="00C3270E" w:rsidRPr="00931D45" w14:paraId="44181F3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DF97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1FBC7BF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100001927.00</w:t>
            </w:r>
          </w:p>
        </w:tc>
        <w:tc>
          <w:tcPr>
            <w:tcW w:w="5103" w:type="dxa"/>
            <w:tcBorders>
              <w:top w:val="nil"/>
              <w:left w:val="nil"/>
              <w:bottom w:val="single" w:sz="4" w:space="0" w:color="auto"/>
              <w:right w:val="single" w:sz="4" w:space="0" w:color="auto"/>
            </w:tcBorders>
            <w:shd w:val="clear" w:color="auto" w:fill="auto"/>
            <w:noWrap/>
            <w:vAlign w:val="bottom"/>
            <w:hideMark/>
          </w:tcPr>
          <w:p w14:paraId="1CEC19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250 MG/5ML SUSPENSION.  60 ML.                                                                                                                                                                                                                                                                                                                                                                                                                                                                                                                                                                                                                                                                                                                                                                                                                                                                                                                                                                                                                                                                                                                                                                                                                                                                                                                                                                                                                                                                                                                                                                                                                                                                                                                                                                                                                                                                                                                                                                                                                             </w:t>
            </w:r>
          </w:p>
        </w:tc>
        <w:tc>
          <w:tcPr>
            <w:tcW w:w="1520" w:type="dxa"/>
            <w:tcBorders>
              <w:top w:val="nil"/>
              <w:left w:val="nil"/>
              <w:bottom w:val="single" w:sz="4" w:space="0" w:color="auto"/>
              <w:right w:val="single" w:sz="4" w:space="0" w:color="auto"/>
            </w:tcBorders>
            <w:shd w:val="clear" w:color="auto" w:fill="auto"/>
            <w:noWrap/>
            <w:vAlign w:val="center"/>
            <w:hideMark/>
          </w:tcPr>
          <w:p w14:paraId="28A2F4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9C9B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F7C3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319</w:t>
            </w:r>
          </w:p>
        </w:tc>
      </w:tr>
      <w:tr w:rsidR="00C3270E" w:rsidRPr="00931D45" w14:paraId="4205A7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72A8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05BAB5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100001929.00</w:t>
            </w:r>
          </w:p>
        </w:tc>
        <w:tc>
          <w:tcPr>
            <w:tcW w:w="5103" w:type="dxa"/>
            <w:tcBorders>
              <w:top w:val="nil"/>
              <w:left w:val="nil"/>
              <w:bottom w:val="single" w:sz="4" w:space="0" w:color="auto"/>
              <w:right w:val="single" w:sz="4" w:space="0" w:color="auto"/>
            </w:tcBorders>
            <w:shd w:val="clear" w:color="auto" w:fill="auto"/>
            <w:noWrap/>
            <w:vAlign w:val="bottom"/>
            <w:hideMark/>
          </w:tcPr>
          <w:p w14:paraId="66DA40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ANHIDRA  O AMPICILINA TRIHIDRATADA  500 MG. TABLETA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5DE044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A433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94B8A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897</w:t>
            </w:r>
          </w:p>
        </w:tc>
      </w:tr>
      <w:tr w:rsidR="00C3270E" w:rsidRPr="00931D45" w14:paraId="668018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E794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6844D4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100001930.00</w:t>
            </w:r>
          </w:p>
        </w:tc>
        <w:tc>
          <w:tcPr>
            <w:tcW w:w="5103" w:type="dxa"/>
            <w:tcBorders>
              <w:top w:val="nil"/>
              <w:left w:val="nil"/>
              <w:bottom w:val="single" w:sz="4" w:space="0" w:color="auto"/>
              <w:right w:val="single" w:sz="4" w:space="0" w:color="auto"/>
            </w:tcBorders>
            <w:shd w:val="clear" w:color="auto" w:fill="auto"/>
            <w:noWrap/>
            <w:vAlign w:val="bottom"/>
            <w:hideMark/>
          </w:tcPr>
          <w:p w14:paraId="339E72C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SUSPENSION. 250 MG/ 5 ML. ENVASE PARA 60 ML                                                                                                                                                                                                                                                                                                                                                                                                                                                                                                                                                                                                                                                                                                                                                                                                                                                                                                                                                                                                                                                                                                                                                                                                                                                                                                                                                                                                                                                                                                                                                                                                                                                                                                                                                                                                                                                                                                                                                                                                                         </w:t>
            </w:r>
          </w:p>
        </w:tc>
        <w:tc>
          <w:tcPr>
            <w:tcW w:w="1520" w:type="dxa"/>
            <w:tcBorders>
              <w:top w:val="nil"/>
              <w:left w:val="nil"/>
              <w:bottom w:val="single" w:sz="4" w:space="0" w:color="auto"/>
              <w:right w:val="single" w:sz="4" w:space="0" w:color="auto"/>
            </w:tcBorders>
            <w:shd w:val="clear" w:color="auto" w:fill="auto"/>
            <w:noWrap/>
            <w:vAlign w:val="center"/>
            <w:hideMark/>
          </w:tcPr>
          <w:p w14:paraId="60A5A5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C00A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B6FAE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401</w:t>
            </w:r>
          </w:p>
        </w:tc>
      </w:tr>
      <w:tr w:rsidR="00C3270E" w:rsidRPr="00931D45" w14:paraId="56AFB08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403D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4A7F8E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100001931.00</w:t>
            </w:r>
          </w:p>
        </w:tc>
        <w:tc>
          <w:tcPr>
            <w:tcW w:w="5103" w:type="dxa"/>
            <w:tcBorders>
              <w:top w:val="nil"/>
              <w:left w:val="nil"/>
              <w:bottom w:val="single" w:sz="4" w:space="0" w:color="auto"/>
              <w:right w:val="single" w:sz="4" w:space="0" w:color="auto"/>
            </w:tcBorders>
            <w:shd w:val="clear" w:color="auto" w:fill="auto"/>
            <w:noWrap/>
            <w:vAlign w:val="bottom"/>
            <w:hideMark/>
          </w:tcPr>
          <w:p w14:paraId="1A89A8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SOLUCION INYECTABLE. 500 MG/2 ML.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E1D89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209E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6CA2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7AEBDE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3FB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729674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100001933.00</w:t>
            </w:r>
          </w:p>
        </w:tc>
        <w:tc>
          <w:tcPr>
            <w:tcW w:w="5103" w:type="dxa"/>
            <w:tcBorders>
              <w:top w:val="nil"/>
              <w:left w:val="nil"/>
              <w:bottom w:val="single" w:sz="4" w:space="0" w:color="auto"/>
              <w:right w:val="single" w:sz="4" w:space="0" w:color="auto"/>
            </w:tcBorders>
            <w:shd w:val="clear" w:color="auto" w:fill="auto"/>
            <w:noWrap/>
            <w:vAlign w:val="bottom"/>
            <w:hideMark/>
          </w:tcPr>
          <w:p w14:paraId="110376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SOLUCION INYECTABLE. 5 000 000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4CE729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38BB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A6EE2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35232E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C159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258C17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100001935.00</w:t>
            </w:r>
          </w:p>
        </w:tc>
        <w:tc>
          <w:tcPr>
            <w:tcW w:w="5103" w:type="dxa"/>
            <w:tcBorders>
              <w:top w:val="nil"/>
              <w:left w:val="nil"/>
              <w:bottom w:val="single" w:sz="4" w:space="0" w:color="auto"/>
              <w:right w:val="single" w:sz="4" w:space="0" w:color="auto"/>
            </w:tcBorders>
            <w:shd w:val="clear" w:color="auto" w:fill="auto"/>
            <w:noWrap/>
            <w:vAlign w:val="bottom"/>
            <w:hideMark/>
          </w:tcPr>
          <w:p w14:paraId="0A7AB14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CEFOTAXIMA SODICA. SOLUCION INYECTABLE. 1 G/4 ML. FRASCO AMPULA Y 4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1FEEB5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B798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56CA0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CC548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78D8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0E1308F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100001937.00</w:t>
            </w:r>
          </w:p>
        </w:tc>
        <w:tc>
          <w:tcPr>
            <w:tcW w:w="5103" w:type="dxa"/>
            <w:tcBorders>
              <w:top w:val="nil"/>
              <w:left w:val="nil"/>
              <w:bottom w:val="single" w:sz="4" w:space="0" w:color="auto"/>
              <w:right w:val="single" w:sz="4" w:space="0" w:color="auto"/>
            </w:tcBorders>
            <w:shd w:val="clear" w:color="auto" w:fill="auto"/>
            <w:noWrap/>
            <w:vAlign w:val="bottom"/>
            <w:hideMark/>
          </w:tcPr>
          <w:p w14:paraId="0B4BB6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CEFTRIAXONA SODICA. SOLUCION INYECTABLE. 1 G/10 ML. FRASCO AMPULA Y 10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72B3DD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3463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9EABF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1306</w:t>
            </w:r>
          </w:p>
        </w:tc>
      </w:tr>
      <w:tr w:rsidR="00C3270E" w:rsidRPr="00931D45" w14:paraId="5A0C67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325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09498F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100001938.00</w:t>
            </w:r>
          </w:p>
        </w:tc>
        <w:tc>
          <w:tcPr>
            <w:tcW w:w="5103" w:type="dxa"/>
            <w:tcBorders>
              <w:top w:val="nil"/>
              <w:left w:val="nil"/>
              <w:bottom w:val="single" w:sz="4" w:space="0" w:color="auto"/>
              <w:right w:val="single" w:sz="4" w:space="0" w:color="auto"/>
            </w:tcBorders>
            <w:shd w:val="clear" w:color="auto" w:fill="auto"/>
            <w:noWrap/>
            <w:vAlign w:val="bottom"/>
            <w:hideMark/>
          </w:tcPr>
          <w:p w14:paraId="660C33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BENZATINICA COMPUESTA. SUSPENSION INYECTABLE. BENZATINICA 600 000 UI, PROCAINICA 300 000 UI, CRISTALINA 300 000 UI. FRASCO AMPULA Y DILUYENTE CON 3 ML                                                                                                                                                                                                                                                                                                                                                                                                                                                                                                                                                                                                                                                                                                                                                                                                                                                                                                                                                                                                                                                                                                                                                                                                                                                                                                                                                                                                                                                                                                                                                                                                                                                                                                                                                                                                                                                                                                         </w:t>
            </w:r>
          </w:p>
        </w:tc>
        <w:tc>
          <w:tcPr>
            <w:tcW w:w="1520" w:type="dxa"/>
            <w:tcBorders>
              <w:top w:val="nil"/>
              <w:left w:val="nil"/>
              <w:bottom w:val="single" w:sz="4" w:space="0" w:color="auto"/>
              <w:right w:val="single" w:sz="4" w:space="0" w:color="auto"/>
            </w:tcBorders>
            <w:shd w:val="clear" w:color="auto" w:fill="auto"/>
            <w:noWrap/>
            <w:vAlign w:val="center"/>
            <w:hideMark/>
          </w:tcPr>
          <w:p w14:paraId="7D0E5F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64F2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AC531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213</w:t>
            </w:r>
          </w:p>
        </w:tc>
      </w:tr>
      <w:tr w:rsidR="00C3270E" w:rsidRPr="00931D45" w14:paraId="41761E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E31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3AC188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100001939.00</w:t>
            </w:r>
          </w:p>
        </w:tc>
        <w:tc>
          <w:tcPr>
            <w:tcW w:w="5103" w:type="dxa"/>
            <w:tcBorders>
              <w:top w:val="nil"/>
              <w:left w:val="nil"/>
              <w:bottom w:val="single" w:sz="4" w:space="0" w:color="auto"/>
              <w:right w:val="single" w:sz="4" w:space="0" w:color="auto"/>
            </w:tcBorders>
            <w:shd w:val="clear" w:color="auto" w:fill="auto"/>
            <w:noWrap/>
            <w:vAlign w:val="bottom"/>
            <w:hideMark/>
          </w:tcPr>
          <w:p w14:paraId="2D9EB97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CEFALEXINA. TABLETA O CAPSULA. 500 MG.                                                                                                                                                                                                                                                                                                                                                                                                                                                                                                                                                                                                                                                                                                                                                                                                                                                                                                                                                                                                                                                                                                                                                                                                                                                                                                                                                                                                                                                                                                                                                                                                                                                                                                                                                                                                                                                                                                                                                                                                                                          </w:t>
            </w:r>
          </w:p>
        </w:tc>
        <w:tc>
          <w:tcPr>
            <w:tcW w:w="1520" w:type="dxa"/>
            <w:tcBorders>
              <w:top w:val="nil"/>
              <w:left w:val="nil"/>
              <w:bottom w:val="single" w:sz="4" w:space="0" w:color="auto"/>
              <w:right w:val="single" w:sz="4" w:space="0" w:color="auto"/>
            </w:tcBorders>
            <w:shd w:val="clear" w:color="auto" w:fill="auto"/>
            <w:noWrap/>
            <w:vAlign w:val="center"/>
            <w:hideMark/>
          </w:tcPr>
          <w:p w14:paraId="3D3E0D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87B1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0B02B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1320</w:t>
            </w:r>
          </w:p>
        </w:tc>
      </w:tr>
      <w:tr w:rsidR="00C3270E" w:rsidRPr="00931D45" w14:paraId="4C8AF1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AEE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4BE2477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100001940.00</w:t>
            </w:r>
          </w:p>
        </w:tc>
        <w:tc>
          <w:tcPr>
            <w:tcW w:w="5103" w:type="dxa"/>
            <w:tcBorders>
              <w:top w:val="nil"/>
              <w:left w:val="nil"/>
              <w:bottom w:val="single" w:sz="4" w:space="0" w:color="auto"/>
              <w:right w:val="single" w:sz="4" w:space="0" w:color="auto"/>
            </w:tcBorders>
            <w:shd w:val="clear" w:color="auto" w:fill="auto"/>
            <w:noWrap/>
            <w:vAlign w:val="bottom"/>
            <w:hideMark/>
          </w:tcPr>
          <w:p w14:paraId="42DD829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DOXICICLINA. CADA CÁPSULA O TABLETA CONTIENE: HICLATO DE DOXICICLINA EQUIVALENTE A 100 MG DE DOXICILINA.                                                                                                                                                                                                                                                                                                                                                                                                                                                                                                                                                                                                                                                                                                                                                                                                                                                                                                                                                                                                                                                                                                                                                                                                                                                                                                                                                                                                                                                                                                                                                                                                                                                                                                                                                                                                                                                                                                                                                                        </w:t>
            </w:r>
          </w:p>
        </w:tc>
        <w:tc>
          <w:tcPr>
            <w:tcW w:w="1520" w:type="dxa"/>
            <w:tcBorders>
              <w:top w:val="nil"/>
              <w:left w:val="nil"/>
              <w:bottom w:val="single" w:sz="4" w:space="0" w:color="auto"/>
              <w:right w:val="single" w:sz="4" w:space="0" w:color="auto"/>
            </w:tcBorders>
            <w:shd w:val="clear" w:color="auto" w:fill="auto"/>
            <w:noWrap/>
            <w:vAlign w:val="center"/>
            <w:hideMark/>
          </w:tcPr>
          <w:p w14:paraId="46E6CD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DD1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2F999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342</w:t>
            </w:r>
          </w:p>
        </w:tc>
      </w:tr>
      <w:tr w:rsidR="00C3270E" w:rsidRPr="00931D45" w14:paraId="528077F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70C3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4605353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100001954.00</w:t>
            </w:r>
          </w:p>
        </w:tc>
        <w:tc>
          <w:tcPr>
            <w:tcW w:w="5103" w:type="dxa"/>
            <w:tcBorders>
              <w:top w:val="nil"/>
              <w:left w:val="nil"/>
              <w:bottom w:val="single" w:sz="4" w:space="0" w:color="auto"/>
              <w:right w:val="single" w:sz="4" w:space="0" w:color="auto"/>
            </w:tcBorders>
            <w:shd w:val="clear" w:color="auto" w:fill="auto"/>
            <w:noWrap/>
            <w:vAlign w:val="bottom"/>
            <w:hideMark/>
          </w:tcPr>
          <w:p w14:paraId="50D831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80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0ED6C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5825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3A9C1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196</w:t>
            </w:r>
          </w:p>
        </w:tc>
      </w:tr>
      <w:tr w:rsidR="00C3270E" w:rsidRPr="00931D45" w14:paraId="22F87C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7D9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c>
          <w:tcPr>
            <w:tcW w:w="1418" w:type="dxa"/>
            <w:tcBorders>
              <w:top w:val="nil"/>
              <w:left w:val="nil"/>
              <w:bottom w:val="single" w:sz="4" w:space="0" w:color="auto"/>
              <w:right w:val="single" w:sz="4" w:space="0" w:color="auto"/>
            </w:tcBorders>
            <w:shd w:val="clear" w:color="auto" w:fill="auto"/>
            <w:noWrap/>
            <w:vAlign w:val="center"/>
            <w:hideMark/>
          </w:tcPr>
          <w:p w14:paraId="67BE9D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100001955.00</w:t>
            </w:r>
          </w:p>
        </w:tc>
        <w:tc>
          <w:tcPr>
            <w:tcW w:w="5103" w:type="dxa"/>
            <w:tcBorders>
              <w:top w:val="nil"/>
              <w:left w:val="nil"/>
              <w:bottom w:val="single" w:sz="4" w:space="0" w:color="auto"/>
              <w:right w:val="single" w:sz="4" w:space="0" w:color="auto"/>
            </w:tcBorders>
            <w:shd w:val="clear" w:color="auto" w:fill="auto"/>
            <w:noWrap/>
            <w:vAlign w:val="bottom"/>
            <w:hideMark/>
          </w:tcPr>
          <w:p w14:paraId="169BCF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20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727111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BC9F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4F36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r>
      <w:tr w:rsidR="00C3270E" w:rsidRPr="00931D45" w14:paraId="1A1567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DE46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374D10B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100001956.00</w:t>
            </w:r>
          </w:p>
        </w:tc>
        <w:tc>
          <w:tcPr>
            <w:tcW w:w="5103" w:type="dxa"/>
            <w:tcBorders>
              <w:top w:val="nil"/>
              <w:left w:val="nil"/>
              <w:bottom w:val="single" w:sz="4" w:space="0" w:color="auto"/>
              <w:right w:val="single" w:sz="4" w:space="0" w:color="auto"/>
            </w:tcBorders>
            <w:shd w:val="clear" w:color="auto" w:fill="auto"/>
            <w:noWrap/>
            <w:vAlign w:val="bottom"/>
            <w:hideMark/>
          </w:tcPr>
          <w:p w14:paraId="2287E6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500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529312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46A0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3777D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602</w:t>
            </w:r>
          </w:p>
        </w:tc>
      </w:tr>
      <w:tr w:rsidR="00C3270E" w:rsidRPr="00931D45" w14:paraId="7A5EC4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4172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63CCAC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100001957.00</w:t>
            </w:r>
          </w:p>
        </w:tc>
        <w:tc>
          <w:tcPr>
            <w:tcW w:w="5103" w:type="dxa"/>
            <w:tcBorders>
              <w:top w:val="nil"/>
              <w:left w:val="nil"/>
              <w:bottom w:val="single" w:sz="4" w:space="0" w:color="auto"/>
              <w:right w:val="single" w:sz="4" w:space="0" w:color="auto"/>
            </w:tcBorders>
            <w:shd w:val="clear" w:color="auto" w:fill="auto"/>
            <w:noWrap/>
            <w:vAlign w:val="bottom"/>
            <w:hideMark/>
          </w:tcPr>
          <w:p w14:paraId="3E00BC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100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3D3D02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9F0F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3326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r>
      <w:tr w:rsidR="00C3270E" w:rsidRPr="00931D45" w14:paraId="108A40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B4FC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5A3D385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100001969.00</w:t>
            </w:r>
          </w:p>
        </w:tc>
        <w:tc>
          <w:tcPr>
            <w:tcW w:w="5103" w:type="dxa"/>
            <w:tcBorders>
              <w:top w:val="nil"/>
              <w:left w:val="nil"/>
              <w:bottom w:val="single" w:sz="4" w:space="0" w:color="auto"/>
              <w:right w:val="single" w:sz="4" w:space="0" w:color="auto"/>
            </w:tcBorders>
            <w:shd w:val="clear" w:color="auto" w:fill="auto"/>
            <w:noWrap/>
            <w:vAlign w:val="bottom"/>
            <w:hideMark/>
          </w:tcPr>
          <w:p w14:paraId="79A6C0A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D390A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04370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645D8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EB45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E7AA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2C7510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100001969.01</w:t>
            </w:r>
          </w:p>
        </w:tc>
        <w:tc>
          <w:tcPr>
            <w:tcW w:w="5103" w:type="dxa"/>
            <w:tcBorders>
              <w:top w:val="nil"/>
              <w:left w:val="nil"/>
              <w:bottom w:val="single" w:sz="4" w:space="0" w:color="auto"/>
              <w:right w:val="single" w:sz="4" w:space="0" w:color="auto"/>
            </w:tcBorders>
            <w:shd w:val="clear" w:color="auto" w:fill="auto"/>
            <w:noWrap/>
            <w:vAlign w:val="bottom"/>
            <w:hideMark/>
          </w:tcPr>
          <w:p w14:paraId="220A61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352D8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C4D99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67F5EF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471D58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CE88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5A525F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100001971.00</w:t>
            </w:r>
          </w:p>
        </w:tc>
        <w:tc>
          <w:tcPr>
            <w:tcW w:w="5103" w:type="dxa"/>
            <w:tcBorders>
              <w:top w:val="nil"/>
              <w:left w:val="nil"/>
              <w:bottom w:val="single" w:sz="4" w:space="0" w:color="auto"/>
              <w:right w:val="single" w:sz="4" w:space="0" w:color="auto"/>
            </w:tcBorders>
            <w:shd w:val="clear" w:color="auto" w:fill="auto"/>
            <w:noWrap/>
            <w:vAlign w:val="bottom"/>
            <w:hideMark/>
          </w:tcPr>
          <w:p w14:paraId="2525C9A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ESTEARATO DE ERITROMICINA. CAPSULA 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35B5C8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DCEF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BE910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569</w:t>
            </w:r>
          </w:p>
        </w:tc>
      </w:tr>
      <w:tr w:rsidR="00C3270E" w:rsidRPr="00931D45" w14:paraId="7B3852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E73F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135</w:t>
            </w:r>
          </w:p>
        </w:tc>
        <w:tc>
          <w:tcPr>
            <w:tcW w:w="1418" w:type="dxa"/>
            <w:tcBorders>
              <w:top w:val="nil"/>
              <w:left w:val="nil"/>
              <w:bottom w:val="single" w:sz="4" w:space="0" w:color="auto"/>
              <w:right w:val="single" w:sz="4" w:space="0" w:color="auto"/>
            </w:tcBorders>
            <w:shd w:val="clear" w:color="auto" w:fill="auto"/>
            <w:noWrap/>
            <w:vAlign w:val="center"/>
            <w:hideMark/>
          </w:tcPr>
          <w:p w14:paraId="0178047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100001972.00</w:t>
            </w:r>
          </w:p>
        </w:tc>
        <w:tc>
          <w:tcPr>
            <w:tcW w:w="5103" w:type="dxa"/>
            <w:tcBorders>
              <w:top w:val="nil"/>
              <w:left w:val="nil"/>
              <w:bottom w:val="single" w:sz="4" w:space="0" w:color="auto"/>
              <w:right w:val="single" w:sz="4" w:space="0" w:color="auto"/>
            </w:tcBorders>
            <w:shd w:val="clear" w:color="auto" w:fill="auto"/>
            <w:noWrap/>
            <w:vAlign w:val="bottom"/>
            <w:hideMark/>
          </w:tcPr>
          <w:p w14:paraId="745056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490C62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3558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9AF1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450</w:t>
            </w:r>
          </w:p>
        </w:tc>
      </w:tr>
      <w:tr w:rsidR="00C3270E" w:rsidRPr="00931D45" w14:paraId="272240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267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693EE16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100001973.00</w:t>
            </w:r>
          </w:p>
        </w:tc>
        <w:tc>
          <w:tcPr>
            <w:tcW w:w="5103" w:type="dxa"/>
            <w:tcBorders>
              <w:top w:val="nil"/>
              <w:left w:val="nil"/>
              <w:bottom w:val="single" w:sz="4" w:space="0" w:color="auto"/>
              <w:right w:val="single" w:sz="4" w:space="0" w:color="auto"/>
            </w:tcBorders>
            <w:shd w:val="clear" w:color="auto" w:fill="auto"/>
            <w:noWrap/>
            <w:vAlign w:val="bottom"/>
            <w:hideMark/>
          </w:tcPr>
          <w:p w14:paraId="2C5A43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CLINDAMICINA. SOLUCION INYECTABLE. 300 MG/2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DCA1A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71A6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FAFF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196F8A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10D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57006B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100001981.00</w:t>
            </w:r>
          </w:p>
        </w:tc>
        <w:tc>
          <w:tcPr>
            <w:tcW w:w="5103" w:type="dxa"/>
            <w:tcBorders>
              <w:top w:val="nil"/>
              <w:left w:val="nil"/>
              <w:bottom w:val="single" w:sz="4" w:space="0" w:color="auto"/>
              <w:right w:val="single" w:sz="4" w:space="0" w:color="auto"/>
            </w:tcBorders>
            <w:shd w:val="clear" w:color="auto" w:fill="auto"/>
            <w:noWrap/>
            <w:vAlign w:val="bottom"/>
            <w:hideMark/>
          </w:tcPr>
          <w:p w14:paraId="46362FA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TETRACICLINA. TABLETA 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27CF39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D79B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1703A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112</w:t>
            </w:r>
          </w:p>
        </w:tc>
      </w:tr>
      <w:tr w:rsidR="00C3270E" w:rsidRPr="00931D45" w14:paraId="5BC99A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27D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4B6E71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100002016.00</w:t>
            </w:r>
          </w:p>
        </w:tc>
        <w:tc>
          <w:tcPr>
            <w:tcW w:w="5103" w:type="dxa"/>
            <w:tcBorders>
              <w:top w:val="nil"/>
              <w:left w:val="nil"/>
              <w:bottom w:val="single" w:sz="4" w:space="0" w:color="auto"/>
              <w:right w:val="single" w:sz="4" w:space="0" w:color="auto"/>
            </w:tcBorders>
            <w:shd w:val="clear" w:color="auto" w:fill="auto"/>
            <w:noWrap/>
            <w:vAlign w:val="bottom"/>
            <w:hideMark/>
          </w:tcPr>
          <w:p w14:paraId="66F7FF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KETOCONAZOL.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5320D1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0E34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50AD6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r>
      <w:tr w:rsidR="00C3270E" w:rsidRPr="00931D45" w14:paraId="77B6734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4796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3572553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100002018.00</w:t>
            </w:r>
          </w:p>
        </w:tc>
        <w:tc>
          <w:tcPr>
            <w:tcW w:w="5103" w:type="dxa"/>
            <w:tcBorders>
              <w:top w:val="nil"/>
              <w:left w:val="nil"/>
              <w:bottom w:val="single" w:sz="4" w:space="0" w:color="auto"/>
              <w:right w:val="single" w:sz="4" w:space="0" w:color="auto"/>
            </w:tcBorders>
            <w:shd w:val="clear" w:color="auto" w:fill="auto"/>
            <w:noWrap/>
            <w:vAlign w:val="bottom"/>
            <w:hideMark/>
          </w:tcPr>
          <w:p w14:paraId="7E3B6D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ITRACONAZOL.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48F6F1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F7C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35757F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809</w:t>
            </w:r>
          </w:p>
        </w:tc>
      </w:tr>
      <w:tr w:rsidR="00C3270E" w:rsidRPr="00931D45" w14:paraId="2B9059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718D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7860EE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100002024.00</w:t>
            </w:r>
          </w:p>
        </w:tc>
        <w:tc>
          <w:tcPr>
            <w:tcW w:w="5103" w:type="dxa"/>
            <w:tcBorders>
              <w:top w:val="nil"/>
              <w:left w:val="nil"/>
              <w:bottom w:val="single" w:sz="4" w:space="0" w:color="auto"/>
              <w:right w:val="single" w:sz="4" w:space="0" w:color="auto"/>
            </w:tcBorders>
            <w:shd w:val="clear" w:color="auto" w:fill="auto"/>
            <w:noWrap/>
            <w:vAlign w:val="bottom"/>
            <w:hideMark/>
          </w:tcPr>
          <w:p w14:paraId="3999BCC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ISOCONAZOL. CREMA. 1 G/ 100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59EBAD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6083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E9BD6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340</w:t>
            </w:r>
          </w:p>
        </w:tc>
      </w:tr>
      <w:tr w:rsidR="00C3270E" w:rsidRPr="00931D45" w14:paraId="3C90A8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C647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60B04A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100002030.00</w:t>
            </w:r>
          </w:p>
        </w:tc>
        <w:tc>
          <w:tcPr>
            <w:tcW w:w="5103" w:type="dxa"/>
            <w:tcBorders>
              <w:top w:val="nil"/>
              <w:left w:val="nil"/>
              <w:bottom w:val="single" w:sz="4" w:space="0" w:color="auto"/>
              <w:right w:val="single" w:sz="4" w:space="0" w:color="auto"/>
            </w:tcBorders>
            <w:shd w:val="clear" w:color="auto" w:fill="auto"/>
            <w:noWrap/>
            <w:vAlign w:val="bottom"/>
            <w:hideMark/>
          </w:tcPr>
          <w:p w14:paraId="661549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CLOROQUINA. TABLETA. 150 MG.                                                                                                                                                                                                                                                                                                                                                                                                                                                                                                                                                                                                                                                                                                                                                                                                                                                                                                                                                                                                                                                                                                                                                                                                                                                                                                                                                                                                                                                                                                                                                                                                                                                                                                                                                                                                                                                                                                                                                                                                                                         </w:t>
            </w:r>
          </w:p>
        </w:tc>
        <w:tc>
          <w:tcPr>
            <w:tcW w:w="1520" w:type="dxa"/>
            <w:tcBorders>
              <w:top w:val="nil"/>
              <w:left w:val="nil"/>
              <w:bottom w:val="single" w:sz="4" w:space="0" w:color="auto"/>
              <w:right w:val="single" w:sz="4" w:space="0" w:color="auto"/>
            </w:tcBorders>
            <w:shd w:val="clear" w:color="auto" w:fill="auto"/>
            <w:noWrap/>
            <w:vAlign w:val="center"/>
            <w:hideMark/>
          </w:tcPr>
          <w:p w14:paraId="59A28B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BEDB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C/1000</w:t>
            </w:r>
          </w:p>
        </w:tc>
        <w:tc>
          <w:tcPr>
            <w:tcW w:w="916" w:type="dxa"/>
            <w:tcBorders>
              <w:top w:val="nil"/>
              <w:left w:val="nil"/>
              <w:bottom w:val="single" w:sz="4" w:space="0" w:color="auto"/>
              <w:right w:val="single" w:sz="4" w:space="0" w:color="auto"/>
            </w:tcBorders>
            <w:shd w:val="clear" w:color="auto" w:fill="auto"/>
            <w:noWrap/>
            <w:vAlign w:val="center"/>
            <w:hideMark/>
          </w:tcPr>
          <w:p w14:paraId="7409F1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r>
      <w:tr w:rsidR="00C3270E" w:rsidRPr="00931D45" w14:paraId="10FAE6B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A271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142</w:t>
            </w:r>
          </w:p>
        </w:tc>
        <w:tc>
          <w:tcPr>
            <w:tcW w:w="1418" w:type="dxa"/>
            <w:tcBorders>
              <w:top w:val="nil"/>
              <w:left w:val="nil"/>
              <w:bottom w:val="single" w:sz="4" w:space="0" w:color="auto"/>
              <w:right w:val="single" w:sz="4" w:space="0" w:color="auto"/>
            </w:tcBorders>
            <w:shd w:val="clear" w:color="auto" w:fill="auto"/>
            <w:noWrap/>
            <w:vAlign w:val="center"/>
            <w:hideMark/>
          </w:tcPr>
          <w:p w14:paraId="36D8A3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100002031.00</w:t>
            </w:r>
          </w:p>
        </w:tc>
        <w:tc>
          <w:tcPr>
            <w:tcW w:w="5103" w:type="dxa"/>
            <w:tcBorders>
              <w:top w:val="nil"/>
              <w:left w:val="nil"/>
              <w:bottom w:val="single" w:sz="4" w:space="0" w:color="auto"/>
              <w:right w:val="single" w:sz="4" w:space="0" w:color="auto"/>
            </w:tcBorders>
            <w:shd w:val="clear" w:color="auto" w:fill="auto"/>
            <w:noWrap/>
            <w:vAlign w:val="bottom"/>
            <w:hideMark/>
          </w:tcPr>
          <w:p w14:paraId="2FF3BF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PRIMAQUINA.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34FBF2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A36C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88C14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E9455D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72A6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3D6FD47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100002032.00</w:t>
            </w:r>
          </w:p>
        </w:tc>
        <w:tc>
          <w:tcPr>
            <w:tcW w:w="5103" w:type="dxa"/>
            <w:tcBorders>
              <w:top w:val="nil"/>
              <w:left w:val="nil"/>
              <w:bottom w:val="single" w:sz="4" w:space="0" w:color="auto"/>
              <w:right w:val="single" w:sz="4" w:space="0" w:color="auto"/>
            </w:tcBorders>
            <w:shd w:val="clear" w:color="auto" w:fill="auto"/>
            <w:noWrap/>
            <w:vAlign w:val="bottom"/>
            <w:hideMark/>
          </w:tcPr>
          <w:p w14:paraId="0635DE5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PRIMAQUINA. TABLETA. 15 MG.                                                                                                                                                                                                                                                                                                                                                                                                                                                                                                                                                                                                                                                                                                                                                                                                                                                                                                                                                                                                                                                                                                                                                                                                                                                                                                                                                                                                                                                                                                                                                                                                                                                                                                                                                                                                                                                                                                                                                                                                                                          </w:t>
            </w:r>
          </w:p>
        </w:tc>
        <w:tc>
          <w:tcPr>
            <w:tcW w:w="1520" w:type="dxa"/>
            <w:tcBorders>
              <w:top w:val="nil"/>
              <w:left w:val="nil"/>
              <w:bottom w:val="single" w:sz="4" w:space="0" w:color="auto"/>
              <w:right w:val="single" w:sz="4" w:space="0" w:color="auto"/>
            </w:tcBorders>
            <w:shd w:val="clear" w:color="auto" w:fill="auto"/>
            <w:noWrap/>
            <w:vAlign w:val="center"/>
            <w:hideMark/>
          </w:tcPr>
          <w:p w14:paraId="5B9FDA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8920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DAD5B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AD95F3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ACF9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25E42E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100002040.00</w:t>
            </w:r>
          </w:p>
        </w:tc>
        <w:tc>
          <w:tcPr>
            <w:tcW w:w="5103" w:type="dxa"/>
            <w:tcBorders>
              <w:top w:val="nil"/>
              <w:left w:val="nil"/>
              <w:bottom w:val="single" w:sz="4" w:space="0" w:color="auto"/>
              <w:right w:val="single" w:sz="4" w:space="0" w:color="auto"/>
            </w:tcBorders>
            <w:shd w:val="clear" w:color="auto" w:fill="auto"/>
            <w:noWrap/>
            <w:vAlign w:val="bottom"/>
            <w:hideMark/>
          </w:tcPr>
          <w:p w14:paraId="3DD8BB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PRAZICUANTEL. TABLETA. 600 MG.                                                                                                                                                                                                                                                                                                                                                                                                                                                                                                                                                                                                                                                                                                                                                                                                                                                                                                                                                                                                                                                                                                                                                                                                                                                                                                                                                                                                                                                                                                                                                                                                                                                                                                                                                                                                                                                                                                                                                                                                                                                  </w:t>
            </w:r>
          </w:p>
        </w:tc>
        <w:tc>
          <w:tcPr>
            <w:tcW w:w="1520" w:type="dxa"/>
            <w:tcBorders>
              <w:top w:val="nil"/>
              <w:left w:val="nil"/>
              <w:bottom w:val="single" w:sz="4" w:space="0" w:color="auto"/>
              <w:right w:val="single" w:sz="4" w:space="0" w:color="auto"/>
            </w:tcBorders>
            <w:shd w:val="clear" w:color="auto" w:fill="auto"/>
            <w:noWrap/>
            <w:vAlign w:val="center"/>
            <w:hideMark/>
          </w:tcPr>
          <w:p w14:paraId="3E9226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E3DA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4B4CC2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02D83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2715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145</w:t>
            </w:r>
          </w:p>
        </w:tc>
        <w:tc>
          <w:tcPr>
            <w:tcW w:w="1418" w:type="dxa"/>
            <w:tcBorders>
              <w:top w:val="nil"/>
              <w:left w:val="nil"/>
              <w:bottom w:val="single" w:sz="4" w:space="0" w:color="auto"/>
              <w:right w:val="single" w:sz="4" w:space="0" w:color="auto"/>
            </w:tcBorders>
            <w:shd w:val="clear" w:color="auto" w:fill="auto"/>
            <w:noWrap/>
            <w:vAlign w:val="center"/>
            <w:hideMark/>
          </w:tcPr>
          <w:p w14:paraId="566FC8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100002111.00</w:t>
            </w:r>
          </w:p>
        </w:tc>
        <w:tc>
          <w:tcPr>
            <w:tcW w:w="5103" w:type="dxa"/>
            <w:tcBorders>
              <w:top w:val="nil"/>
              <w:left w:val="nil"/>
              <w:bottom w:val="single" w:sz="4" w:space="0" w:color="auto"/>
              <w:right w:val="single" w:sz="4" w:space="0" w:color="auto"/>
            </w:tcBorders>
            <w:shd w:val="clear" w:color="auto" w:fill="auto"/>
            <w:noWrap/>
            <w:vAlign w:val="bottom"/>
            <w:hideMark/>
          </w:tcPr>
          <w:p w14:paraId="196244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BESILATO DE AMLODIPINO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69F52D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E461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3D7157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349755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2151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72452F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100002111.01</w:t>
            </w:r>
          </w:p>
        </w:tc>
        <w:tc>
          <w:tcPr>
            <w:tcW w:w="5103" w:type="dxa"/>
            <w:tcBorders>
              <w:top w:val="nil"/>
              <w:left w:val="nil"/>
              <w:bottom w:val="single" w:sz="4" w:space="0" w:color="auto"/>
              <w:right w:val="single" w:sz="4" w:space="0" w:color="auto"/>
            </w:tcBorders>
            <w:shd w:val="clear" w:color="auto" w:fill="auto"/>
            <w:noWrap/>
            <w:vAlign w:val="bottom"/>
            <w:hideMark/>
          </w:tcPr>
          <w:p w14:paraId="633973A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AMLODIPINO TABLETA O CÁPSULA 5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E171F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1C28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B5CDD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r>
      <w:tr w:rsidR="00C3270E" w:rsidRPr="00931D45" w14:paraId="290AAEF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BA6C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w:t>
            </w:r>
          </w:p>
        </w:tc>
        <w:tc>
          <w:tcPr>
            <w:tcW w:w="1418" w:type="dxa"/>
            <w:tcBorders>
              <w:top w:val="nil"/>
              <w:left w:val="nil"/>
              <w:bottom w:val="single" w:sz="4" w:space="0" w:color="auto"/>
              <w:right w:val="single" w:sz="4" w:space="0" w:color="auto"/>
            </w:tcBorders>
            <w:shd w:val="clear" w:color="auto" w:fill="auto"/>
            <w:noWrap/>
            <w:vAlign w:val="center"/>
            <w:hideMark/>
          </w:tcPr>
          <w:p w14:paraId="06D6AAA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100002119.00</w:t>
            </w:r>
          </w:p>
        </w:tc>
        <w:tc>
          <w:tcPr>
            <w:tcW w:w="5103" w:type="dxa"/>
            <w:tcBorders>
              <w:top w:val="nil"/>
              <w:left w:val="nil"/>
              <w:bottom w:val="single" w:sz="4" w:space="0" w:color="auto"/>
              <w:right w:val="single" w:sz="4" w:space="0" w:color="auto"/>
            </w:tcBorders>
            <w:shd w:val="clear" w:color="auto" w:fill="auto"/>
            <w:noWrap/>
            <w:vAlign w:val="bottom"/>
            <w:hideMark/>
          </w:tcPr>
          <w:p w14:paraId="745DFB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BETAMETASONA. UNGÜENTO. 50 MG/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5475CE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6E09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67747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r>
      <w:tr w:rsidR="00C3270E" w:rsidRPr="00931D45" w14:paraId="7032D5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E7CA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6C5ABD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100002126.00</w:t>
            </w:r>
          </w:p>
        </w:tc>
        <w:tc>
          <w:tcPr>
            <w:tcW w:w="5103" w:type="dxa"/>
            <w:tcBorders>
              <w:top w:val="nil"/>
              <w:left w:val="nil"/>
              <w:bottom w:val="single" w:sz="4" w:space="0" w:color="auto"/>
              <w:right w:val="single" w:sz="4" w:space="0" w:color="auto"/>
            </w:tcBorders>
            <w:shd w:val="clear" w:color="auto" w:fill="auto"/>
            <w:noWrap/>
            <w:vAlign w:val="bottom"/>
            <w:hideMark/>
          </w:tcPr>
          <w:p w14:paraId="70250B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582AAD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49B7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3F2101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r>
      <w:tr w:rsidR="00C3270E" w:rsidRPr="00931D45" w14:paraId="2644737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3922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4FDC34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100002127.00</w:t>
            </w:r>
          </w:p>
        </w:tc>
        <w:tc>
          <w:tcPr>
            <w:tcW w:w="5103" w:type="dxa"/>
            <w:tcBorders>
              <w:top w:val="nil"/>
              <w:left w:val="nil"/>
              <w:bottom w:val="single" w:sz="4" w:space="0" w:color="auto"/>
              <w:right w:val="single" w:sz="4" w:space="0" w:color="auto"/>
            </w:tcBorders>
            <w:shd w:val="clear" w:color="auto" w:fill="auto"/>
            <w:noWrap/>
            <w:vAlign w:val="bottom"/>
            <w:hideMark/>
          </w:tcPr>
          <w:p w14:paraId="4DC59C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SUSPENSION. 500 MG/ 5 ML. ENVASE PARA 75 ML                                                                                                                                                                                                                                                                                                                                                                                                                                                                                                                                                                                                                                                                                                                                                                                                                                                                                                                                                                                                                                                                                                                                                                                                                                                                                                                                                                                                                                                                                                                                                                                                                                                                                                                                                                                                                                                                                                                                                                                                                        </w:t>
            </w:r>
          </w:p>
        </w:tc>
        <w:tc>
          <w:tcPr>
            <w:tcW w:w="1520" w:type="dxa"/>
            <w:tcBorders>
              <w:top w:val="nil"/>
              <w:left w:val="nil"/>
              <w:bottom w:val="single" w:sz="4" w:space="0" w:color="auto"/>
              <w:right w:val="single" w:sz="4" w:space="0" w:color="auto"/>
            </w:tcBorders>
            <w:shd w:val="clear" w:color="auto" w:fill="auto"/>
            <w:noWrap/>
            <w:vAlign w:val="center"/>
            <w:hideMark/>
          </w:tcPr>
          <w:p w14:paraId="311998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F2E0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AB28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1610</w:t>
            </w:r>
          </w:p>
        </w:tc>
      </w:tr>
      <w:tr w:rsidR="00C3270E" w:rsidRPr="00931D45" w14:paraId="142FEB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0EE8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75EB5D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100002128.00</w:t>
            </w:r>
          </w:p>
        </w:tc>
        <w:tc>
          <w:tcPr>
            <w:tcW w:w="5103" w:type="dxa"/>
            <w:tcBorders>
              <w:top w:val="nil"/>
              <w:left w:val="nil"/>
              <w:bottom w:val="single" w:sz="4" w:space="0" w:color="auto"/>
              <w:right w:val="single" w:sz="4" w:space="0" w:color="auto"/>
            </w:tcBorders>
            <w:shd w:val="clear" w:color="auto" w:fill="auto"/>
            <w:noWrap/>
            <w:vAlign w:val="bottom"/>
            <w:hideMark/>
          </w:tcPr>
          <w:p w14:paraId="616A189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CAPSULA                                                                                                                                                                                                                                                                                                                                                                                                                                                                                                                                                                                                                                                                                                                                                                                                                                                                                                                                                                                                                                                                                                                                                                                                                                                                                                                                                                                                                                                                                                                                                                                                                                                                                                                                                                                                                                                                                                                                                                                                                                      </w:t>
            </w:r>
          </w:p>
        </w:tc>
        <w:tc>
          <w:tcPr>
            <w:tcW w:w="1520" w:type="dxa"/>
            <w:tcBorders>
              <w:top w:val="nil"/>
              <w:left w:val="nil"/>
              <w:bottom w:val="single" w:sz="4" w:space="0" w:color="auto"/>
              <w:right w:val="single" w:sz="4" w:space="0" w:color="auto"/>
            </w:tcBorders>
            <w:shd w:val="clear" w:color="auto" w:fill="auto"/>
            <w:noWrap/>
            <w:vAlign w:val="center"/>
            <w:hideMark/>
          </w:tcPr>
          <w:p w14:paraId="3E3E6E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2740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08F0AD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3248</w:t>
            </w:r>
          </w:p>
        </w:tc>
      </w:tr>
      <w:tr w:rsidR="00C3270E" w:rsidRPr="00931D45" w14:paraId="18137E1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537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7EFF1AD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100002128.01</w:t>
            </w:r>
          </w:p>
        </w:tc>
        <w:tc>
          <w:tcPr>
            <w:tcW w:w="5103" w:type="dxa"/>
            <w:tcBorders>
              <w:top w:val="nil"/>
              <w:left w:val="nil"/>
              <w:bottom w:val="single" w:sz="4" w:space="0" w:color="auto"/>
              <w:right w:val="single" w:sz="4" w:space="0" w:color="auto"/>
            </w:tcBorders>
            <w:shd w:val="clear" w:color="auto" w:fill="auto"/>
            <w:noWrap/>
            <w:vAlign w:val="bottom"/>
            <w:hideMark/>
          </w:tcPr>
          <w:p w14:paraId="1BB567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CÁPSULA 500 MG 15 CÁPSULAS                                                                                                                                                                                                                                                                                                                                                                                                                                                                                                                                                                                                                                                                                                                                                                                                                                                                                                                                                                                                                                                                                                                                                                                                                                                                                                                                                                                                                                                                                                                                                                                                                                                                                                                                                                                                                                                                                                                                                                                                                                          </w:t>
            </w:r>
          </w:p>
        </w:tc>
        <w:tc>
          <w:tcPr>
            <w:tcW w:w="1520" w:type="dxa"/>
            <w:tcBorders>
              <w:top w:val="nil"/>
              <w:left w:val="nil"/>
              <w:bottom w:val="single" w:sz="4" w:space="0" w:color="auto"/>
              <w:right w:val="single" w:sz="4" w:space="0" w:color="auto"/>
            </w:tcBorders>
            <w:shd w:val="clear" w:color="auto" w:fill="auto"/>
            <w:noWrap/>
            <w:vAlign w:val="center"/>
            <w:hideMark/>
          </w:tcPr>
          <w:p w14:paraId="194C7E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8AF7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3C3D55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642C27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D8EF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236615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100002129.00</w:t>
            </w:r>
          </w:p>
        </w:tc>
        <w:tc>
          <w:tcPr>
            <w:tcW w:w="5103" w:type="dxa"/>
            <w:tcBorders>
              <w:top w:val="nil"/>
              <w:left w:val="nil"/>
              <w:bottom w:val="single" w:sz="4" w:space="0" w:color="auto"/>
              <w:right w:val="single" w:sz="4" w:space="0" w:color="auto"/>
            </w:tcBorders>
            <w:shd w:val="clear" w:color="auto" w:fill="auto"/>
            <w:noWrap/>
            <w:vAlign w:val="bottom"/>
            <w:hideMark/>
          </w:tcPr>
          <w:p w14:paraId="1E60D2D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 ACIDO CLAVULANICO. SUSPENSION. 125 MG/31.25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03864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97EC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C5140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1421</w:t>
            </w:r>
          </w:p>
        </w:tc>
      </w:tr>
      <w:tr w:rsidR="00C3270E" w:rsidRPr="00931D45" w14:paraId="668557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2AD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54EAE3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100002132.00</w:t>
            </w:r>
          </w:p>
        </w:tc>
        <w:tc>
          <w:tcPr>
            <w:tcW w:w="5103" w:type="dxa"/>
            <w:tcBorders>
              <w:top w:val="nil"/>
              <w:left w:val="nil"/>
              <w:bottom w:val="single" w:sz="4" w:space="0" w:color="auto"/>
              <w:right w:val="single" w:sz="4" w:space="0" w:color="auto"/>
            </w:tcBorders>
            <w:shd w:val="clear" w:color="auto" w:fill="auto"/>
            <w:noWrap/>
            <w:vAlign w:val="bottom"/>
            <w:hideMark/>
          </w:tcPr>
          <w:p w14:paraId="522D4A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CLARITROMICINA.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2E8FE4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3DA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54A82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435</w:t>
            </w:r>
          </w:p>
        </w:tc>
      </w:tr>
      <w:tr w:rsidR="00C3270E" w:rsidRPr="00931D45" w14:paraId="776A2F3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A01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77A968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100002133.00</w:t>
            </w:r>
          </w:p>
        </w:tc>
        <w:tc>
          <w:tcPr>
            <w:tcW w:w="5103" w:type="dxa"/>
            <w:tcBorders>
              <w:top w:val="nil"/>
              <w:left w:val="nil"/>
              <w:bottom w:val="single" w:sz="4" w:space="0" w:color="auto"/>
              <w:right w:val="single" w:sz="4" w:space="0" w:color="auto"/>
            </w:tcBorders>
            <w:shd w:val="clear" w:color="auto" w:fill="auto"/>
            <w:noWrap/>
            <w:vAlign w:val="bottom"/>
            <w:hideMark/>
          </w:tcPr>
          <w:p w14:paraId="39280E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CLINDAMICINA.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50C88F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A68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10D285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598</w:t>
            </w:r>
          </w:p>
        </w:tc>
      </w:tr>
      <w:tr w:rsidR="00C3270E" w:rsidRPr="00931D45" w14:paraId="75D76E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347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75FCA0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100002136.00</w:t>
            </w:r>
          </w:p>
        </w:tc>
        <w:tc>
          <w:tcPr>
            <w:tcW w:w="5103" w:type="dxa"/>
            <w:tcBorders>
              <w:top w:val="nil"/>
              <w:left w:val="nil"/>
              <w:bottom w:val="single" w:sz="4" w:space="0" w:color="auto"/>
              <w:right w:val="single" w:sz="4" w:space="0" w:color="auto"/>
            </w:tcBorders>
            <w:shd w:val="clear" w:color="auto" w:fill="auto"/>
            <w:noWrap/>
            <w:vAlign w:val="bottom"/>
            <w:hideMark/>
          </w:tcPr>
          <w:p w14:paraId="77A9E6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MEBENDAZOL.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4BEF0E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02B4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BCD80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r>
      <w:tr w:rsidR="00C3270E" w:rsidRPr="00931D45" w14:paraId="0163620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C611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1D9AFC5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100002138.00</w:t>
            </w:r>
          </w:p>
        </w:tc>
        <w:tc>
          <w:tcPr>
            <w:tcW w:w="5103" w:type="dxa"/>
            <w:tcBorders>
              <w:top w:val="nil"/>
              <w:left w:val="nil"/>
              <w:bottom w:val="single" w:sz="4" w:space="0" w:color="auto"/>
              <w:right w:val="single" w:sz="4" w:space="0" w:color="auto"/>
            </w:tcBorders>
            <w:shd w:val="clear" w:color="auto" w:fill="auto"/>
            <w:noWrap/>
            <w:vAlign w:val="bottom"/>
            <w:hideMark/>
          </w:tcPr>
          <w:p w14:paraId="5DCFC4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PAMOATO DE PIRANTEL.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06BD46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5158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9CA4F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BAE54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587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3B2E7A4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100002141.00</w:t>
            </w:r>
          </w:p>
        </w:tc>
        <w:tc>
          <w:tcPr>
            <w:tcW w:w="5103" w:type="dxa"/>
            <w:tcBorders>
              <w:top w:val="nil"/>
              <w:left w:val="nil"/>
              <w:bottom w:val="single" w:sz="4" w:space="0" w:color="auto"/>
              <w:right w:val="single" w:sz="4" w:space="0" w:color="auto"/>
            </w:tcBorders>
            <w:shd w:val="clear" w:color="auto" w:fill="auto"/>
            <w:noWrap/>
            <w:vAlign w:val="bottom"/>
            <w:hideMark/>
          </w:tcPr>
          <w:p w14:paraId="0116EAA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BETAMETASONA CADA AMPOLLETA O FRASCO ÁMPULA CONTIENE: FOSFATO SÓDICO DE BETAMETASONA 5.3 MG EQUIVALENTE A  4 MG DE BETAMETASONA. ENVASE CON UN FRASCO ÁMPULA O UNA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673443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FD7A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4233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r>
      <w:tr w:rsidR="00C3270E" w:rsidRPr="00931D45" w14:paraId="0437123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FA90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5C94E57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100002142.00</w:t>
            </w:r>
          </w:p>
        </w:tc>
        <w:tc>
          <w:tcPr>
            <w:tcW w:w="5103" w:type="dxa"/>
            <w:tcBorders>
              <w:top w:val="nil"/>
              <w:left w:val="nil"/>
              <w:bottom w:val="single" w:sz="4" w:space="0" w:color="auto"/>
              <w:right w:val="single" w:sz="4" w:space="0" w:color="auto"/>
            </w:tcBorders>
            <w:shd w:val="clear" w:color="auto" w:fill="auto"/>
            <w:noWrap/>
            <w:vAlign w:val="bottom"/>
            <w:hideMark/>
          </w:tcPr>
          <w:p w14:paraId="573435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SOLUCION INYECTABLE. 10 MG/ML.                                                                                                                                                                                                                                                                                                                                                                                                                                                                                                                                                                                                                                                                                                                                                                                                                                                                                                                                                                                                                                                                                                                                                                                                                                                                                                                                                                                                                                                                                                                                                                                                                                                                                                                                                                                                                                                                                                                                                                                                                         </w:t>
            </w:r>
          </w:p>
        </w:tc>
        <w:tc>
          <w:tcPr>
            <w:tcW w:w="1520" w:type="dxa"/>
            <w:tcBorders>
              <w:top w:val="nil"/>
              <w:left w:val="nil"/>
              <w:bottom w:val="single" w:sz="4" w:space="0" w:color="auto"/>
              <w:right w:val="single" w:sz="4" w:space="0" w:color="auto"/>
            </w:tcBorders>
            <w:shd w:val="clear" w:color="auto" w:fill="auto"/>
            <w:noWrap/>
            <w:vAlign w:val="center"/>
            <w:hideMark/>
          </w:tcPr>
          <w:p w14:paraId="08FD70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CD8E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1CEC3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1A77AA4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C337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0F38E4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100002144.00</w:t>
            </w:r>
          </w:p>
        </w:tc>
        <w:tc>
          <w:tcPr>
            <w:tcW w:w="5103" w:type="dxa"/>
            <w:tcBorders>
              <w:top w:val="nil"/>
              <w:left w:val="nil"/>
              <w:bottom w:val="single" w:sz="4" w:space="0" w:color="auto"/>
              <w:right w:val="single" w:sz="4" w:space="0" w:color="auto"/>
            </w:tcBorders>
            <w:shd w:val="clear" w:color="auto" w:fill="auto"/>
            <w:noWrap/>
            <w:vAlign w:val="bottom"/>
            <w:hideMark/>
          </w:tcPr>
          <w:p w14:paraId="14A080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TABLETA O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6C62BA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87A3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8A26E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3209</w:t>
            </w:r>
          </w:p>
        </w:tc>
      </w:tr>
      <w:tr w:rsidR="00C3270E" w:rsidRPr="00931D45" w14:paraId="0C4D8F6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CB5E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43FCBFC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100002145.00</w:t>
            </w:r>
          </w:p>
        </w:tc>
        <w:tc>
          <w:tcPr>
            <w:tcW w:w="5103" w:type="dxa"/>
            <w:tcBorders>
              <w:top w:val="nil"/>
              <w:left w:val="nil"/>
              <w:bottom w:val="single" w:sz="4" w:space="0" w:color="auto"/>
              <w:right w:val="single" w:sz="4" w:space="0" w:color="auto"/>
            </w:tcBorders>
            <w:shd w:val="clear" w:color="auto" w:fill="auto"/>
            <w:noWrap/>
            <w:vAlign w:val="bottom"/>
            <w:hideMark/>
          </w:tcPr>
          <w:p w14:paraId="5255614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JARABE. 5 MG /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308289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D0E6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B1D40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2295</w:t>
            </w:r>
          </w:p>
        </w:tc>
      </w:tr>
      <w:tr w:rsidR="00C3270E" w:rsidRPr="00931D45" w14:paraId="500DE3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8298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2B22BC3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100002162.00</w:t>
            </w:r>
          </w:p>
        </w:tc>
        <w:tc>
          <w:tcPr>
            <w:tcW w:w="5103" w:type="dxa"/>
            <w:tcBorders>
              <w:top w:val="nil"/>
              <w:left w:val="nil"/>
              <w:bottom w:val="single" w:sz="4" w:space="0" w:color="auto"/>
              <w:right w:val="single" w:sz="4" w:space="0" w:color="auto"/>
            </w:tcBorders>
            <w:shd w:val="clear" w:color="auto" w:fill="auto"/>
            <w:noWrap/>
            <w:vAlign w:val="bottom"/>
            <w:hideMark/>
          </w:tcPr>
          <w:p w14:paraId="6E9BCB9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SUSPENSION EN AEROSOL. 0.286 MG/G. ENVASE 15 ML                                                                                                                                                                                                                                                                                                                                                                                                                                                                                                                                                                                                                                                                                                                                                                                                                                                                                                                                                                                                                                                                                                                                                                                                                                                                                                                                                                                                                                                                                                                                                                                                                                                                                                                                                                                                                                                                                                                                                                                                          </w:t>
            </w:r>
          </w:p>
        </w:tc>
        <w:tc>
          <w:tcPr>
            <w:tcW w:w="1520" w:type="dxa"/>
            <w:tcBorders>
              <w:top w:val="nil"/>
              <w:left w:val="nil"/>
              <w:bottom w:val="single" w:sz="4" w:space="0" w:color="auto"/>
              <w:right w:val="single" w:sz="4" w:space="0" w:color="auto"/>
            </w:tcBorders>
            <w:shd w:val="clear" w:color="auto" w:fill="auto"/>
            <w:noWrap/>
            <w:vAlign w:val="center"/>
            <w:hideMark/>
          </w:tcPr>
          <w:p w14:paraId="69DE6D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28D9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B2907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70B2B3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CDE0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5818D5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100002162.01</w:t>
            </w:r>
          </w:p>
        </w:tc>
        <w:tc>
          <w:tcPr>
            <w:tcW w:w="5103" w:type="dxa"/>
            <w:tcBorders>
              <w:top w:val="nil"/>
              <w:left w:val="nil"/>
              <w:bottom w:val="single" w:sz="4" w:space="0" w:color="auto"/>
              <w:right w:val="single" w:sz="4" w:space="0" w:color="auto"/>
            </w:tcBorders>
            <w:shd w:val="clear" w:color="auto" w:fill="auto"/>
            <w:noWrap/>
            <w:vAlign w:val="bottom"/>
            <w:hideMark/>
          </w:tcPr>
          <w:p w14:paraId="4BB1F909" w14:textId="4729C7DA"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SUSPENSION EN AEROSOL 0.374 MG/G ENVASE 10 ML (11.22G) COMO AEROSOL                                                                                                                                                                                                                                                                                                                                                                                                                                                                                                                                                                                                                                                                                                                                                                                                                                                                                                                                                                                                                                                                                                                                                                                                                                                                                                                                                                                                                                                                                                                                                                                                                                                                                                                                                                                                                                                                                                                                                                                     </w:t>
            </w:r>
          </w:p>
        </w:tc>
        <w:tc>
          <w:tcPr>
            <w:tcW w:w="1520" w:type="dxa"/>
            <w:tcBorders>
              <w:top w:val="nil"/>
              <w:left w:val="nil"/>
              <w:bottom w:val="single" w:sz="4" w:space="0" w:color="auto"/>
              <w:right w:val="single" w:sz="4" w:space="0" w:color="auto"/>
            </w:tcBorders>
            <w:shd w:val="clear" w:color="auto" w:fill="auto"/>
            <w:noWrap/>
            <w:vAlign w:val="center"/>
            <w:hideMark/>
          </w:tcPr>
          <w:p w14:paraId="05ABB9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FDAD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F901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29370B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0AD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393C4F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100002188.00</w:t>
            </w:r>
          </w:p>
        </w:tc>
        <w:tc>
          <w:tcPr>
            <w:tcW w:w="5103" w:type="dxa"/>
            <w:tcBorders>
              <w:top w:val="nil"/>
              <w:left w:val="nil"/>
              <w:bottom w:val="single" w:sz="4" w:space="0" w:color="auto"/>
              <w:right w:val="single" w:sz="4" w:space="0" w:color="auto"/>
            </w:tcBorders>
            <w:shd w:val="clear" w:color="auto" w:fill="auto"/>
            <w:noWrap/>
            <w:vAlign w:val="bottom"/>
            <w:hideMark/>
          </w:tcPr>
          <w:p w14:paraId="59B3B6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 SALBUTAMOL. SOLUCION. 0.50 MG/2.50 MG/2.5 ML. 10 AMPOLLETAS DE 2.5 ML                                                                                                                                                                                                                                                                                                                                                                                                                                                                                                                                                                                                                                                                                                                                                                                                                                                                                                                                                                                                                                                                                                                                                                                                                                                                                                                                                                                                                                                                                                                                                                                                                                                                                                                                                                                                                                                                                                                                                                                   </w:t>
            </w:r>
          </w:p>
        </w:tc>
        <w:tc>
          <w:tcPr>
            <w:tcW w:w="1520" w:type="dxa"/>
            <w:tcBorders>
              <w:top w:val="nil"/>
              <w:left w:val="nil"/>
              <w:bottom w:val="single" w:sz="4" w:space="0" w:color="auto"/>
              <w:right w:val="single" w:sz="4" w:space="0" w:color="auto"/>
            </w:tcBorders>
            <w:shd w:val="clear" w:color="auto" w:fill="auto"/>
            <w:noWrap/>
            <w:vAlign w:val="center"/>
            <w:hideMark/>
          </w:tcPr>
          <w:p w14:paraId="5E8015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C97A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367DC8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E3C67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58E7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16BC38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100002189.00</w:t>
            </w:r>
          </w:p>
        </w:tc>
        <w:tc>
          <w:tcPr>
            <w:tcW w:w="5103" w:type="dxa"/>
            <w:tcBorders>
              <w:top w:val="nil"/>
              <w:left w:val="nil"/>
              <w:bottom w:val="single" w:sz="4" w:space="0" w:color="auto"/>
              <w:right w:val="single" w:sz="4" w:space="0" w:color="auto"/>
            </w:tcBorders>
            <w:shd w:val="clear" w:color="auto" w:fill="auto"/>
            <w:noWrap/>
            <w:vAlign w:val="bottom"/>
            <w:hideMark/>
          </w:tcPr>
          <w:p w14:paraId="4DDFCF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TOBRAMICINA 3.0 MG. SOLUCION OFTALMICA, 5 ML                                                                                                                                                                                                                                                                                                                                                                                                                                                                                                                                                                                                                                                                                                                                                                                                                                                                                                                                                                                                                                                                                                                                                                                                                                                                                                                                                                                                                                                                                                                                                                                                                                                                                                                                                                                                                                                                                                                                                                                                                         </w:t>
            </w:r>
          </w:p>
        </w:tc>
        <w:tc>
          <w:tcPr>
            <w:tcW w:w="1520" w:type="dxa"/>
            <w:tcBorders>
              <w:top w:val="nil"/>
              <w:left w:val="nil"/>
              <w:bottom w:val="single" w:sz="4" w:space="0" w:color="auto"/>
              <w:right w:val="single" w:sz="4" w:space="0" w:color="auto"/>
            </w:tcBorders>
            <w:shd w:val="clear" w:color="auto" w:fill="auto"/>
            <w:noWrap/>
            <w:vAlign w:val="center"/>
            <w:hideMark/>
          </w:tcPr>
          <w:p w14:paraId="1E1838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352D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D1308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38684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6569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5390F0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100002190.01</w:t>
            </w:r>
          </w:p>
        </w:tc>
        <w:tc>
          <w:tcPr>
            <w:tcW w:w="5103" w:type="dxa"/>
            <w:tcBorders>
              <w:top w:val="nil"/>
              <w:left w:val="nil"/>
              <w:bottom w:val="single" w:sz="4" w:space="0" w:color="auto"/>
              <w:right w:val="single" w:sz="4" w:space="0" w:color="auto"/>
            </w:tcBorders>
            <w:shd w:val="clear" w:color="auto" w:fill="auto"/>
            <w:noWrap/>
            <w:vAlign w:val="bottom"/>
            <w:hideMark/>
          </w:tcPr>
          <w:p w14:paraId="7A68D5CA" w14:textId="6F975DB6"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IPRATROPIO - SALBUTAMOL  SOLUCION PARA INHALACION  20 µG  100 µG/ DISPARO ENVASE CON 120 DISPAROS (120 DOSIS)                                                                                                                                                                                                                                                                                                                                                                                                                                                                                                                                                                                                                                                                                                                                                                                                                                                                                                                                                                                                                                                                                                                                                                                                                                                                                                                                                                                                                                                                                                                                                                                                                                                                                                                                                                                                                                                                                                                                                                 </w:t>
            </w:r>
          </w:p>
        </w:tc>
        <w:tc>
          <w:tcPr>
            <w:tcW w:w="1520" w:type="dxa"/>
            <w:tcBorders>
              <w:top w:val="nil"/>
              <w:left w:val="nil"/>
              <w:bottom w:val="single" w:sz="4" w:space="0" w:color="auto"/>
              <w:right w:val="single" w:sz="4" w:space="0" w:color="auto"/>
            </w:tcBorders>
            <w:shd w:val="clear" w:color="auto" w:fill="auto"/>
            <w:noWrap/>
            <w:vAlign w:val="center"/>
            <w:hideMark/>
          </w:tcPr>
          <w:p w14:paraId="22DEA9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1F74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8D30C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677401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A327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1029ECE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100002191.00</w:t>
            </w:r>
          </w:p>
        </w:tc>
        <w:tc>
          <w:tcPr>
            <w:tcW w:w="5103" w:type="dxa"/>
            <w:tcBorders>
              <w:top w:val="nil"/>
              <w:left w:val="nil"/>
              <w:bottom w:val="single" w:sz="4" w:space="0" w:color="auto"/>
              <w:right w:val="single" w:sz="4" w:space="0" w:color="auto"/>
            </w:tcBorders>
            <w:shd w:val="clear" w:color="auto" w:fill="auto"/>
            <w:noWrap/>
            <w:vAlign w:val="bottom"/>
            <w:hideMark/>
          </w:tcPr>
          <w:p w14:paraId="33725D1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 A. CAPSULA. 50 000 UI.                                                                                                                                                                                                                                                                                                                                                                                                                                                                                                                                                                                                                                                                                                                                                                                                                                                                                                                                                                                                                                                                                                                                                                                                                                                                                                                                                                                                                                                                                                                                                                                                                                                                                                                                                                                                                                                                                                                                                                                                                                                 </w:t>
            </w:r>
          </w:p>
        </w:tc>
        <w:tc>
          <w:tcPr>
            <w:tcW w:w="1520" w:type="dxa"/>
            <w:tcBorders>
              <w:top w:val="nil"/>
              <w:left w:val="nil"/>
              <w:bottom w:val="single" w:sz="4" w:space="0" w:color="auto"/>
              <w:right w:val="single" w:sz="4" w:space="0" w:color="auto"/>
            </w:tcBorders>
            <w:shd w:val="clear" w:color="auto" w:fill="auto"/>
            <w:noWrap/>
            <w:vAlign w:val="center"/>
            <w:hideMark/>
          </w:tcPr>
          <w:p w14:paraId="456B23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47BD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6D4ABE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4751AB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49C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5C92EB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100002208.00</w:t>
            </w:r>
          </w:p>
        </w:tc>
        <w:tc>
          <w:tcPr>
            <w:tcW w:w="5103" w:type="dxa"/>
            <w:tcBorders>
              <w:top w:val="nil"/>
              <w:left w:val="nil"/>
              <w:bottom w:val="single" w:sz="4" w:space="0" w:color="auto"/>
              <w:right w:val="single" w:sz="4" w:space="0" w:color="auto"/>
            </w:tcBorders>
            <w:shd w:val="clear" w:color="auto" w:fill="auto"/>
            <w:noWrap/>
            <w:vAlign w:val="bottom"/>
            <w:hideMark/>
          </w:tcPr>
          <w:p w14:paraId="0B5A91C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(MICRONIZADO). POLVO. 52 MG. ENVASE CON UN DISPOSITIVO.                                                                                                                                                                                                                                                                                                                                                                                                                                                                                                                                                                                                                                                                                                                                                                                                                                                                                                                                                                                                                                                                                                                                                                                                                                                                                                                                                                                                                                                                                                                                                                                                                                                                                                                                                                                                                                                                                                                                                                                                          </w:t>
            </w:r>
          </w:p>
        </w:tc>
        <w:tc>
          <w:tcPr>
            <w:tcW w:w="1520" w:type="dxa"/>
            <w:tcBorders>
              <w:top w:val="nil"/>
              <w:left w:val="nil"/>
              <w:bottom w:val="single" w:sz="4" w:space="0" w:color="auto"/>
              <w:right w:val="single" w:sz="4" w:space="0" w:color="auto"/>
            </w:tcBorders>
            <w:shd w:val="clear" w:color="auto" w:fill="auto"/>
            <w:noWrap/>
            <w:vAlign w:val="center"/>
            <w:hideMark/>
          </w:tcPr>
          <w:p w14:paraId="2C96D2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0488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5E9D9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3DE41B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33EB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19D139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100002210.00</w:t>
            </w:r>
          </w:p>
        </w:tc>
        <w:tc>
          <w:tcPr>
            <w:tcW w:w="5103" w:type="dxa"/>
            <w:tcBorders>
              <w:top w:val="nil"/>
              <w:left w:val="nil"/>
              <w:bottom w:val="single" w:sz="4" w:space="0" w:color="auto"/>
              <w:right w:val="single" w:sz="4" w:space="0" w:color="auto"/>
            </w:tcBorders>
            <w:shd w:val="clear" w:color="auto" w:fill="auto"/>
            <w:noWrap/>
            <w:vAlign w:val="bottom"/>
            <w:hideMark/>
          </w:tcPr>
          <w:p w14:paraId="0A8B06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COMPRIMIDO O TABLETA. 0.750 MG.                                                                                                                                                                                                                                                                                                                                                                                                                                                                                                                                                                                                                                                                                                                                                                                                                                                                                                                                                                                                                                                                                                                                                                                                                                                                                                                                                                                                                                                                                                                                                                                                                                                                                                                                                                                                                                                                                                                                                                                                                                 </w:t>
            </w:r>
          </w:p>
        </w:tc>
        <w:tc>
          <w:tcPr>
            <w:tcW w:w="1520" w:type="dxa"/>
            <w:tcBorders>
              <w:top w:val="nil"/>
              <w:left w:val="nil"/>
              <w:bottom w:val="single" w:sz="4" w:space="0" w:color="auto"/>
              <w:right w:val="single" w:sz="4" w:space="0" w:color="auto"/>
            </w:tcBorders>
            <w:shd w:val="clear" w:color="auto" w:fill="auto"/>
            <w:noWrap/>
            <w:vAlign w:val="center"/>
            <w:hideMark/>
          </w:tcPr>
          <w:p w14:paraId="127516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A0D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03DDED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EF1C1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BA4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78283F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100002230.00</w:t>
            </w:r>
          </w:p>
        </w:tc>
        <w:tc>
          <w:tcPr>
            <w:tcW w:w="5103" w:type="dxa"/>
            <w:tcBorders>
              <w:top w:val="nil"/>
              <w:left w:val="nil"/>
              <w:bottom w:val="single" w:sz="4" w:space="0" w:color="auto"/>
              <w:right w:val="single" w:sz="4" w:space="0" w:color="auto"/>
            </w:tcBorders>
            <w:shd w:val="clear" w:color="auto" w:fill="auto"/>
            <w:noWrap/>
            <w:vAlign w:val="bottom"/>
            <w:hideMark/>
          </w:tcPr>
          <w:p w14:paraId="3B162A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ACIDO CLAVULANICO 125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C5D5B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6D6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3D268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2487</w:t>
            </w:r>
          </w:p>
        </w:tc>
      </w:tr>
      <w:tr w:rsidR="00C3270E" w:rsidRPr="00931D45" w14:paraId="0486020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1620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170</w:t>
            </w:r>
          </w:p>
        </w:tc>
        <w:tc>
          <w:tcPr>
            <w:tcW w:w="1418" w:type="dxa"/>
            <w:tcBorders>
              <w:top w:val="nil"/>
              <w:left w:val="nil"/>
              <w:bottom w:val="single" w:sz="4" w:space="0" w:color="auto"/>
              <w:right w:val="single" w:sz="4" w:space="0" w:color="auto"/>
            </w:tcBorders>
            <w:shd w:val="clear" w:color="auto" w:fill="auto"/>
            <w:noWrap/>
            <w:vAlign w:val="center"/>
            <w:hideMark/>
          </w:tcPr>
          <w:p w14:paraId="1CD7C63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100002230.01</w:t>
            </w:r>
          </w:p>
        </w:tc>
        <w:tc>
          <w:tcPr>
            <w:tcW w:w="5103" w:type="dxa"/>
            <w:tcBorders>
              <w:top w:val="nil"/>
              <w:left w:val="nil"/>
              <w:bottom w:val="single" w:sz="4" w:space="0" w:color="auto"/>
              <w:right w:val="single" w:sz="4" w:space="0" w:color="auto"/>
            </w:tcBorders>
            <w:shd w:val="clear" w:color="auto" w:fill="auto"/>
            <w:noWrap/>
            <w:vAlign w:val="bottom"/>
            <w:hideMark/>
          </w:tcPr>
          <w:p w14:paraId="1CDC41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AMOXICILINA-ACIDO CLAVULÁNICO TABLETA 500 MG/125 MG 16 TABLETAS                                                                                                                                                                                                                                                                                                                                                                                                                                                                                                                                                                                                                                                                                                                                                                                                                                                                                                                                                                                                                                                                                                                                                                                                                                                                                                                                                                                                                                                                                                                                                                                                                                                                                                                                                                                                                                                                                                                                                                                                                 </w:t>
            </w:r>
          </w:p>
        </w:tc>
        <w:tc>
          <w:tcPr>
            <w:tcW w:w="1520" w:type="dxa"/>
            <w:tcBorders>
              <w:top w:val="nil"/>
              <w:left w:val="nil"/>
              <w:bottom w:val="single" w:sz="4" w:space="0" w:color="auto"/>
              <w:right w:val="single" w:sz="4" w:space="0" w:color="auto"/>
            </w:tcBorders>
            <w:shd w:val="clear" w:color="auto" w:fill="auto"/>
            <w:noWrap/>
            <w:vAlign w:val="center"/>
            <w:hideMark/>
          </w:tcPr>
          <w:p w14:paraId="48B9D4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2058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E739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B4B329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084B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6D41F3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100002242.00</w:t>
            </w:r>
          </w:p>
        </w:tc>
        <w:tc>
          <w:tcPr>
            <w:tcW w:w="5103" w:type="dxa"/>
            <w:tcBorders>
              <w:top w:val="nil"/>
              <w:left w:val="nil"/>
              <w:bottom w:val="single" w:sz="4" w:space="0" w:color="auto"/>
              <w:right w:val="single" w:sz="4" w:space="0" w:color="auto"/>
            </w:tcBorders>
            <w:shd w:val="clear" w:color="auto" w:fill="auto"/>
            <w:noWrap/>
            <w:vAlign w:val="bottom"/>
            <w:hideMark/>
          </w:tcPr>
          <w:p w14:paraId="1637C3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CARBON ACTIVADO. POLVO. 1 KG.                                                                                                                                                                                                                                                                                                                                                                                                                                                                                                                                                                                                                                                                                                                                                                                                                                                                                                                                                                                                                                                                                                                                                                                                                                                                                                                                                                                                                                                                                                                                                                                                                                                                                                                                                                                                                                                                                                                                                                                                                                                   </w:t>
            </w:r>
          </w:p>
        </w:tc>
        <w:tc>
          <w:tcPr>
            <w:tcW w:w="1520" w:type="dxa"/>
            <w:tcBorders>
              <w:top w:val="nil"/>
              <w:left w:val="nil"/>
              <w:bottom w:val="single" w:sz="4" w:space="0" w:color="auto"/>
              <w:right w:val="single" w:sz="4" w:space="0" w:color="auto"/>
            </w:tcBorders>
            <w:shd w:val="clear" w:color="auto" w:fill="auto"/>
            <w:noWrap/>
            <w:vAlign w:val="center"/>
            <w:hideMark/>
          </w:tcPr>
          <w:p w14:paraId="745FA7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AF88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D0671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03DC0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13F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625946B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100002247.00</w:t>
            </w:r>
          </w:p>
        </w:tc>
        <w:tc>
          <w:tcPr>
            <w:tcW w:w="5103" w:type="dxa"/>
            <w:tcBorders>
              <w:top w:val="nil"/>
              <w:left w:val="nil"/>
              <w:bottom w:val="single" w:sz="4" w:space="0" w:color="auto"/>
              <w:right w:val="single" w:sz="4" w:space="0" w:color="auto"/>
            </w:tcBorders>
            <w:shd w:val="clear" w:color="auto" w:fill="auto"/>
            <w:noWrap/>
            <w:vAlign w:val="bottom"/>
            <w:hideMark/>
          </w:tcPr>
          <w:p w14:paraId="15FA602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BITARTRATO DE CINITAPRIDA. COMPRIMIDO. 1 MG.                                                                                                                                                                                                                                                                                                                                                                                                                                                                                                                                                                                                                                                                                                                                                                                                                                                                                                                                                                                                                                                                                                                                                                                                                                                                                                                                                                                                                                                                                                                                                                                                                                                                                                                                                                                                                                                                                                                                                                                                                                    </w:t>
            </w:r>
          </w:p>
        </w:tc>
        <w:tc>
          <w:tcPr>
            <w:tcW w:w="1520" w:type="dxa"/>
            <w:tcBorders>
              <w:top w:val="nil"/>
              <w:left w:val="nil"/>
              <w:bottom w:val="single" w:sz="4" w:space="0" w:color="auto"/>
              <w:right w:val="single" w:sz="4" w:space="0" w:color="auto"/>
            </w:tcBorders>
            <w:shd w:val="clear" w:color="auto" w:fill="auto"/>
            <w:noWrap/>
            <w:vAlign w:val="center"/>
            <w:hideMark/>
          </w:tcPr>
          <w:p w14:paraId="414870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1828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20C4FD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r>
      <w:tr w:rsidR="00C3270E" w:rsidRPr="00931D45" w14:paraId="49E361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59C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1E6456C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100002262.00</w:t>
            </w:r>
          </w:p>
        </w:tc>
        <w:tc>
          <w:tcPr>
            <w:tcW w:w="5103" w:type="dxa"/>
            <w:tcBorders>
              <w:top w:val="nil"/>
              <w:left w:val="nil"/>
              <w:bottom w:val="single" w:sz="4" w:space="0" w:color="auto"/>
              <w:right w:val="single" w:sz="4" w:space="0" w:color="auto"/>
            </w:tcBorders>
            <w:shd w:val="clear" w:color="auto" w:fill="auto"/>
            <w:noWrap/>
            <w:vAlign w:val="bottom"/>
            <w:hideMark/>
          </w:tcPr>
          <w:p w14:paraId="0A62B5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MCG.CAPSULAS Y DISPOSITIVO INHALADOR                                                                                                                                                                                                                                                                                                                                                                                                                                                                                                                                                                                                                                                                                                                                                                                                                                                                                                                                                                                                                                                                                                                                                                                                                                                                                                                                                                                                                                                                                                                                                                                                                                                                                                                                                                                                                                                                                                                                                                                               </w:t>
            </w:r>
          </w:p>
        </w:tc>
        <w:tc>
          <w:tcPr>
            <w:tcW w:w="1520" w:type="dxa"/>
            <w:tcBorders>
              <w:top w:val="nil"/>
              <w:left w:val="nil"/>
              <w:bottom w:val="single" w:sz="4" w:space="0" w:color="auto"/>
              <w:right w:val="single" w:sz="4" w:space="0" w:color="auto"/>
            </w:tcBorders>
            <w:shd w:val="clear" w:color="auto" w:fill="auto"/>
            <w:noWrap/>
            <w:vAlign w:val="center"/>
            <w:hideMark/>
          </w:tcPr>
          <w:p w14:paraId="07D94D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6D16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211A4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01FAA7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FFE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174</w:t>
            </w:r>
          </w:p>
        </w:tc>
        <w:tc>
          <w:tcPr>
            <w:tcW w:w="1418" w:type="dxa"/>
            <w:tcBorders>
              <w:top w:val="nil"/>
              <w:left w:val="nil"/>
              <w:bottom w:val="single" w:sz="4" w:space="0" w:color="auto"/>
              <w:right w:val="single" w:sz="4" w:space="0" w:color="auto"/>
            </w:tcBorders>
            <w:shd w:val="clear" w:color="auto" w:fill="auto"/>
            <w:noWrap/>
            <w:vAlign w:val="center"/>
            <w:hideMark/>
          </w:tcPr>
          <w:p w14:paraId="5345A8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100002263.00</w:t>
            </w:r>
          </w:p>
        </w:tc>
        <w:tc>
          <w:tcPr>
            <w:tcW w:w="5103" w:type="dxa"/>
            <w:tcBorders>
              <w:top w:val="nil"/>
              <w:left w:val="nil"/>
              <w:bottom w:val="single" w:sz="4" w:space="0" w:color="auto"/>
              <w:right w:val="single" w:sz="4" w:space="0" w:color="auto"/>
            </w:tcBorders>
            <w:shd w:val="clear" w:color="auto" w:fill="auto"/>
            <w:noWrap/>
            <w:vAlign w:val="bottom"/>
            <w:hideMark/>
          </w:tcPr>
          <w:p w14:paraId="326821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                                                                                                                                                                                                                                                                                                                                                                                                                                                                                                                                                                                                                                                                                                                                                                                                                                                                                                                                                                                                                                                                                                                                                                                                                                                                                                                                                                                                                                                                                                                                                                                                                                                                                                                                                                                                                                                                                                                                                                                                                              </w:t>
            </w:r>
          </w:p>
        </w:tc>
        <w:tc>
          <w:tcPr>
            <w:tcW w:w="1520" w:type="dxa"/>
            <w:tcBorders>
              <w:top w:val="nil"/>
              <w:left w:val="nil"/>
              <w:bottom w:val="single" w:sz="4" w:space="0" w:color="auto"/>
              <w:right w:val="single" w:sz="4" w:space="0" w:color="auto"/>
            </w:tcBorders>
            <w:shd w:val="clear" w:color="auto" w:fill="auto"/>
            <w:noWrap/>
            <w:vAlign w:val="center"/>
            <w:hideMark/>
          </w:tcPr>
          <w:p w14:paraId="5FD9EB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1D99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89833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02290E7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F238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727711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100002301.00</w:t>
            </w:r>
          </w:p>
        </w:tc>
        <w:tc>
          <w:tcPr>
            <w:tcW w:w="5103" w:type="dxa"/>
            <w:tcBorders>
              <w:top w:val="nil"/>
              <w:left w:val="nil"/>
              <w:bottom w:val="single" w:sz="4" w:space="0" w:color="auto"/>
              <w:right w:val="single" w:sz="4" w:space="0" w:color="auto"/>
            </w:tcBorders>
            <w:shd w:val="clear" w:color="auto" w:fill="auto"/>
            <w:noWrap/>
            <w:vAlign w:val="bottom"/>
            <w:hideMark/>
          </w:tcPr>
          <w:p w14:paraId="5CD572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HIDROCLOROTIAZIDA.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0394C8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D4E4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B539F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2035</w:t>
            </w:r>
          </w:p>
        </w:tc>
      </w:tr>
      <w:tr w:rsidR="00C3270E" w:rsidRPr="00931D45" w14:paraId="49B567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1BF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58B4EF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100002302.00</w:t>
            </w:r>
          </w:p>
        </w:tc>
        <w:tc>
          <w:tcPr>
            <w:tcW w:w="5103" w:type="dxa"/>
            <w:tcBorders>
              <w:top w:val="nil"/>
              <w:left w:val="nil"/>
              <w:bottom w:val="single" w:sz="4" w:space="0" w:color="auto"/>
              <w:right w:val="single" w:sz="4" w:space="0" w:color="auto"/>
            </w:tcBorders>
            <w:shd w:val="clear" w:color="auto" w:fill="auto"/>
            <w:noWrap/>
            <w:vAlign w:val="bottom"/>
            <w:hideMark/>
          </w:tcPr>
          <w:p w14:paraId="304CC5A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ACETAZOLAMIDA.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0C481E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C78F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3D0BB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1C010A5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49CE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177</w:t>
            </w:r>
          </w:p>
        </w:tc>
        <w:tc>
          <w:tcPr>
            <w:tcW w:w="1418" w:type="dxa"/>
            <w:tcBorders>
              <w:top w:val="nil"/>
              <w:left w:val="nil"/>
              <w:bottom w:val="single" w:sz="4" w:space="0" w:color="auto"/>
              <w:right w:val="single" w:sz="4" w:space="0" w:color="auto"/>
            </w:tcBorders>
            <w:shd w:val="clear" w:color="auto" w:fill="auto"/>
            <w:noWrap/>
            <w:vAlign w:val="center"/>
            <w:hideMark/>
          </w:tcPr>
          <w:p w14:paraId="5D90F9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100002304.00</w:t>
            </w:r>
          </w:p>
        </w:tc>
        <w:tc>
          <w:tcPr>
            <w:tcW w:w="5103" w:type="dxa"/>
            <w:tcBorders>
              <w:top w:val="nil"/>
              <w:left w:val="nil"/>
              <w:bottom w:val="single" w:sz="4" w:space="0" w:color="auto"/>
              <w:right w:val="single" w:sz="4" w:space="0" w:color="auto"/>
            </w:tcBorders>
            <w:shd w:val="clear" w:color="auto" w:fill="auto"/>
            <w:noWrap/>
            <w:vAlign w:val="bottom"/>
            <w:hideMark/>
          </w:tcPr>
          <w:p w14:paraId="1DB9E2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25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F364A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D582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9F736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169</w:t>
            </w:r>
          </w:p>
        </w:tc>
      </w:tr>
      <w:tr w:rsidR="00C3270E" w:rsidRPr="00931D45" w14:paraId="3D46F3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F672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7FA1582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100002307.00</w:t>
            </w:r>
          </w:p>
        </w:tc>
        <w:tc>
          <w:tcPr>
            <w:tcW w:w="5103" w:type="dxa"/>
            <w:tcBorders>
              <w:top w:val="nil"/>
              <w:left w:val="nil"/>
              <w:bottom w:val="single" w:sz="4" w:space="0" w:color="auto"/>
              <w:right w:val="single" w:sz="4" w:space="0" w:color="auto"/>
            </w:tcBorders>
            <w:shd w:val="clear" w:color="auto" w:fill="auto"/>
            <w:noWrap/>
            <w:vAlign w:val="bottom"/>
            <w:hideMark/>
          </w:tcPr>
          <w:p w14:paraId="6BBFE8A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3C4CF4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472E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8E250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705</w:t>
            </w:r>
          </w:p>
        </w:tc>
      </w:tr>
      <w:tr w:rsidR="00C3270E" w:rsidRPr="00931D45" w14:paraId="774D78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E735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720DB1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100002308.00</w:t>
            </w:r>
          </w:p>
        </w:tc>
        <w:tc>
          <w:tcPr>
            <w:tcW w:w="5103" w:type="dxa"/>
            <w:tcBorders>
              <w:top w:val="nil"/>
              <w:left w:val="nil"/>
              <w:bottom w:val="single" w:sz="4" w:space="0" w:color="auto"/>
              <w:right w:val="single" w:sz="4" w:space="0" w:color="auto"/>
            </w:tcBorders>
            <w:shd w:val="clear" w:color="auto" w:fill="auto"/>
            <w:noWrap/>
            <w:vAlign w:val="bottom"/>
            <w:hideMark/>
          </w:tcPr>
          <w:p w14:paraId="126414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SOLUCION INYECTABLE. 20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47CEA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3C5D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1E0C7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5B7A87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943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687F974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100002331.00</w:t>
            </w:r>
          </w:p>
        </w:tc>
        <w:tc>
          <w:tcPr>
            <w:tcW w:w="5103" w:type="dxa"/>
            <w:tcBorders>
              <w:top w:val="nil"/>
              <w:left w:val="nil"/>
              <w:bottom w:val="single" w:sz="4" w:space="0" w:color="auto"/>
              <w:right w:val="single" w:sz="4" w:space="0" w:color="auto"/>
            </w:tcBorders>
            <w:shd w:val="clear" w:color="auto" w:fill="auto"/>
            <w:noWrap/>
            <w:vAlign w:val="bottom"/>
            <w:hideMark/>
          </w:tcPr>
          <w:p w14:paraId="01DAE02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FENAZOPIRIDINA.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44D5E0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119D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E2D7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47182A5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BCB5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181</w:t>
            </w:r>
          </w:p>
        </w:tc>
        <w:tc>
          <w:tcPr>
            <w:tcW w:w="1418" w:type="dxa"/>
            <w:tcBorders>
              <w:top w:val="nil"/>
              <w:left w:val="nil"/>
              <w:bottom w:val="single" w:sz="4" w:space="0" w:color="auto"/>
              <w:right w:val="single" w:sz="4" w:space="0" w:color="auto"/>
            </w:tcBorders>
            <w:shd w:val="clear" w:color="auto" w:fill="auto"/>
            <w:noWrap/>
            <w:vAlign w:val="center"/>
            <w:hideMark/>
          </w:tcPr>
          <w:p w14:paraId="109985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100002403.00</w:t>
            </w:r>
          </w:p>
        </w:tc>
        <w:tc>
          <w:tcPr>
            <w:tcW w:w="5103" w:type="dxa"/>
            <w:tcBorders>
              <w:top w:val="nil"/>
              <w:left w:val="nil"/>
              <w:bottom w:val="single" w:sz="4" w:space="0" w:color="auto"/>
              <w:right w:val="single" w:sz="4" w:space="0" w:color="auto"/>
            </w:tcBorders>
            <w:shd w:val="clear" w:color="auto" w:fill="auto"/>
            <w:noWrap/>
            <w:vAlign w:val="bottom"/>
            <w:hideMark/>
          </w:tcPr>
          <w:p w14:paraId="6CB48AA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ESTREPTOMICINA. SOLUCION INYECTABLE. 1 G.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53703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94DE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C3778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r>
      <w:tr w:rsidR="00C3270E" w:rsidRPr="00931D45" w14:paraId="74BBDB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1C13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211C914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100002404.00</w:t>
            </w:r>
          </w:p>
        </w:tc>
        <w:tc>
          <w:tcPr>
            <w:tcW w:w="5103" w:type="dxa"/>
            <w:tcBorders>
              <w:top w:val="nil"/>
              <w:left w:val="nil"/>
              <w:bottom w:val="single" w:sz="4" w:space="0" w:color="auto"/>
              <w:right w:val="single" w:sz="4" w:space="0" w:color="auto"/>
            </w:tcBorders>
            <w:shd w:val="clear" w:color="auto" w:fill="auto"/>
            <w:noWrap/>
            <w:vAlign w:val="bottom"/>
            <w:hideMark/>
          </w:tcPr>
          <w:p w14:paraId="5FFE9F7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ISONIAZIDA.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4637B0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18A7B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C/200 </w:t>
            </w:r>
          </w:p>
        </w:tc>
        <w:tc>
          <w:tcPr>
            <w:tcW w:w="916" w:type="dxa"/>
            <w:tcBorders>
              <w:top w:val="nil"/>
              <w:left w:val="nil"/>
              <w:bottom w:val="single" w:sz="4" w:space="0" w:color="auto"/>
              <w:right w:val="single" w:sz="4" w:space="0" w:color="auto"/>
            </w:tcBorders>
            <w:shd w:val="clear" w:color="auto" w:fill="auto"/>
            <w:noWrap/>
            <w:vAlign w:val="center"/>
            <w:hideMark/>
          </w:tcPr>
          <w:p w14:paraId="18B50C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5C16DB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5D8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57D102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100002417.00</w:t>
            </w:r>
          </w:p>
        </w:tc>
        <w:tc>
          <w:tcPr>
            <w:tcW w:w="5103" w:type="dxa"/>
            <w:tcBorders>
              <w:top w:val="nil"/>
              <w:left w:val="nil"/>
              <w:bottom w:val="single" w:sz="4" w:space="0" w:color="auto"/>
              <w:right w:val="single" w:sz="4" w:space="0" w:color="auto"/>
            </w:tcBorders>
            <w:shd w:val="clear" w:color="auto" w:fill="auto"/>
            <w:noWrap/>
            <w:vAlign w:val="bottom"/>
            <w:hideMark/>
          </w:tcPr>
          <w:p w14:paraId="086A9D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ISONIAZIDA - RIFAMPICINA. TABLETA RECUBIERTA. 400 MG/ 300 MG.                                                                                                                                                                                                                                                                                                                                                                                                                                                                                                                                                                                                                                                                                                                                                                                                                                                                                                                                                                                                                                                                                                                                                                                                                                                                                                                                                                                                                                                                                                                                                                                                                                                                                                                                                                                                                                                                                                                                                                                                                   </w:t>
            </w:r>
          </w:p>
        </w:tc>
        <w:tc>
          <w:tcPr>
            <w:tcW w:w="1520" w:type="dxa"/>
            <w:tcBorders>
              <w:top w:val="nil"/>
              <w:left w:val="nil"/>
              <w:bottom w:val="single" w:sz="4" w:space="0" w:color="auto"/>
              <w:right w:val="single" w:sz="4" w:space="0" w:color="auto"/>
            </w:tcBorders>
            <w:shd w:val="clear" w:color="auto" w:fill="auto"/>
            <w:noWrap/>
            <w:vAlign w:val="center"/>
            <w:hideMark/>
          </w:tcPr>
          <w:p w14:paraId="7D301D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D5DF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5CDE6D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F9C23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DDB5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1B9AD2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100002418.00</w:t>
            </w:r>
          </w:p>
        </w:tc>
        <w:tc>
          <w:tcPr>
            <w:tcW w:w="5103" w:type="dxa"/>
            <w:tcBorders>
              <w:top w:val="nil"/>
              <w:left w:val="nil"/>
              <w:bottom w:val="single" w:sz="4" w:space="0" w:color="auto"/>
              <w:right w:val="single" w:sz="4" w:space="0" w:color="auto"/>
            </w:tcBorders>
            <w:shd w:val="clear" w:color="auto" w:fill="auto"/>
            <w:noWrap/>
            <w:vAlign w:val="bottom"/>
            <w:hideMark/>
          </w:tcPr>
          <w:p w14:paraId="1D959E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ISONIAZIDA - RIFAMPICINA - PIRAZINAMIDA -CLORHIDRATO DE ETAMBUTOL. TABLETA 75 MG/ 150 MG/ 400 MG/ 300 MG.                                                                                                                                                                                                                                                                                                                                                                                                                                                                                                                                                                                                                                                                                                                                                                                                                                                                                                                                                                                                                                                                                                                                                                                                                                                                                                                                                                                                                                                                                                                                                                                                                                                                                                                                                                                                                                                                                                                                                                       </w:t>
            </w:r>
          </w:p>
        </w:tc>
        <w:tc>
          <w:tcPr>
            <w:tcW w:w="1520" w:type="dxa"/>
            <w:tcBorders>
              <w:top w:val="nil"/>
              <w:left w:val="nil"/>
              <w:bottom w:val="single" w:sz="4" w:space="0" w:color="auto"/>
              <w:right w:val="single" w:sz="4" w:space="0" w:color="auto"/>
            </w:tcBorders>
            <w:shd w:val="clear" w:color="auto" w:fill="auto"/>
            <w:noWrap/>
            <w:vAlign w:val="center"/>
            <w:hideMark/>
          </w:tcPr>
          <w:p w14:paraId="0FF125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30C1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C/240</w:t>
            </w:r>
          </w:p>
        </w:tc>
        <w:tc>
          <w:tcPr>
            <w:tcW w:w="916" w:type="dxa"/>
            <w:tcBorders>
              <w:top w:val="nil"/>
              <w:left w:val="nil"/>
              <w:bottom w:val="single" w:sz="4" w:space="0" w:color="auto"/>
              <w:right w:val="single" w:sz="4" w:space="0" w:color="auto"/>
            </w:tcBorders>
            <w:shd w:val="clear" w:color="auto" w:fill="auto"/>
            <w:noWrap/>
            <w:vAlign w:val="center"/>
            <w:hideMark/>
          </w:tcPr>
          <w:p w14:paraId="3686E2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EF9634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C50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5D3C0CE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100002431.00</w:t>
            </w:r>
          </w:p>
        </w:tc>
        <w:tc>
          <w:tcPr>
            <w:tcW w:w="5103" w:type="dxa"/>
            <w:tcBorders>
              <w:top w:val="nil"/>
              <w:left w:val="nil"/>
              <w:bottom w:val="single" w:sz="4" w:space="0" w:color="auto"/>
              <w:right w:val="single" w:sz="4" w:space="0" w:color="auto"/>
            </w:tcBorders>
            <w:shd w:val="clear" w:color="auto" w:fill="auto"/>
            <w:noWrap/>
            <w:vAlign w:val="bottom"/>
            <w:hideMark/>
          </w:tcPr>
          <w:p w14:paraId="63C917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DEXTROMETORFANO. JARABE. 300 MG. ENVASE CON 60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3486FD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A8E0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EB5C9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591</w:t>
            </w:r>
          </w:p>
        </w:tc>
      </w:tr>
      <w:tr w:rsidR="00C3270E" w:rsidRPr="00931D45" w14:paraId="12E48F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334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78F130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100002433.00</w:t>
            </w:r>
          </w:p>
        </w:tc>
        <w:tc>
          <w:tcPr>
            <w:tcW w:w="5103" w:type="dxa"/>
            <w:tcBorders>
              <w:top w:val="nil"/>
              <w:left w:val="nil"/>
              <w:bottom w:val="single" w:sz="4" w:space="0" w:color="auto"/>
              <w:right w:val="single" w:sz="4" w:space="0" w:color="auto"/>
            </w:tcBorders>
            <w:shd w:val="clear" w:color="auto" w:fill="auto"/>
            <w:noWrap/>
            <w:vAlign w:val="bottom"/>
            <w:hideMark/>
          </w:tcPr>
          <w:p w14:paraId="57E51D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BENZONATATO. PERLA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0BAA09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3C38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25D5D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r>
      <w:tr w:rsidR="00C3270E" w:rsidRPr="00931D45" w14:paraId="34872A5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636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30F09C7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100002462.00</w:t>
            </w:r>
          </w:p>
        </w:tc>
        <w:tc>
          <w:tcPr>
            <w:tcW w:w="5103" w:type="dxa"/>
            <w:tcBorders>
              <w:top w:val="nil"/>
              <w:left w:val="nil"/>
              <w:bottom w:val="single" w:sz="4" w:space="0" w:color="auto"/>
              <w:right w:val="single" w:sz="4" w:space="0" w:color="auto"/>
            </w:tcBorders>
            <w:shd w:val="clear" w:color="auto" w:fill="auto"/>
            <w:noWrap/>
            <w:vAlign w:val="bottom"/>
            <w:hideMark/>
          </w:tcPr>
          <w:p w14:paraId="19AFE1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COMPRIMIDO. 30 MG.                                                                                                                                                                                                                                                                                                                                                                                                                                                                                                                                                                                                                                                                                                                                                                                                                                                                                                                                                                                                                                                                                                                                                                                                                                                                                                                                                                                                                                                                                                                                                                                                                                                                                                                                                                                                                                                                                                                                                                                                                                     </w:t>
            </w:r>
          </w:p>
        </w:tc>
        <w:tc>
          <w:tcPr>
            <w:tcW w:w="1520" w:type="dxa"/>
            <w:tcBorders>
              <w:top w:val="nil"/>
              <w:left w:val="nil"/>
              <w:bottom w:val="single" w:sz="4" w:space="0" w:color="auto"/>
              <w:right w:val="single" w:sz="4" w:space="0" w:color="auto"/>
            </w:tcBorders>
            <w:shd w:val="clear" w:color="auto" w:fill="auto"/>
            <w:noWrap/>
            <w:vAlign w:val="center"/>
            <w:hideMark/>
          </w:tcPr>
          <w:p w14:paraId="0B6A6B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9F67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A601E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1298</w:t>
            </w:r>
          </w:p>
        </w:tc>
      </w:tr>
      <w:tr w:rsidR="00C3270E" w:rsidRPr="00931D45" w14:paraId="0CD5CA5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715A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57B622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100002463.00</w:t>
            </w:r>
          </w:p>
        </w:tc>
        <w:tc>
          <w:tcPr>
            <w:tcW w:w="5103" w:type="dxa"/>
            <w:tcBorders>
              <w:top w:val="nil"/>
              <w:left w:val="nil"/>
              <w:bottom w:val="single" w:sz="4" w:space="0" w:color="auto"/>
              <w:right w:val="single" w:sz="4" w:space="0" w:color="auto"/>
            </w:tcBorders>
            <w:shd w:val="clear" w:color="auto" w:fill="auto"/>
            <w:noWrap/>
            <w:vAlign w:val="bottom"/>
            <w:hideMark/>
          </w:tcPr>
          <w:p w14:paraId="014703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SOLUCION. 300 MG/ 100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1C6E9C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6569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F8783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2906</w:t>
            </w:r>
          </w:p>
        </w:tc>
      </w:tr>
      <w:tr w:rsidR="00C3270E" w:rsidRPr="00931D45" w14:paraId="3C259E3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BF6B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4A8DF02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100002471.00</w:t>
            </w:r>
          </w:p>
        </w:tc>
        <w:tc>
          <w:tcPr>
            <w:tcW w:w="5103" w:type="dxa"/>
            <w:tcBorders>
              <w:top w:val="nil"/>
              <w:left w:val="nil"/>
              <w:bottom w:val="single" w:sz="4" w:space="0" w:color="auto"/>
              <w:right w:val="single" w:sz="4" w:space="0" w:color="auto"/>
            </w:tcBorders>
            <w:shd w:val="clear" w:color="auto" w:fill="auto"/>
            <w:noWrap/>
            <w:vAlign w:val="bottom"/>
            <w:hideMark/>
          </w:tcPr>
          <w:p w14:paraId="424363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CLORFENAMINA COMPUESTA. TABLETA. PARACETAMOL 500 MG, CAFEINA 25 MG, FENILEFRINA 5 MG, CLORFENAMINA 4 MG.                                                                                                                                                                                                                                                                                                                                                                                                                                                                                                                                                                                                                                                                                                                                                                                                                                                                                                                                                                                                                                                                                                                                                                                                                                                                                                                                                                                                                                                                                                                                                                                                                                                                                                                                                                                                                                                                                                                                                                        </w:t>
            </w:r>
          </w:p>
        </w:tc>
        <w:tc>
          <w:tcPr>
            <w:tcW w:w="1520" w:type="dxa"/>
            <w:tcBorders>
              <w:top w:val="nil"/>
              <w:left w:val="nil"/>
              <w:bottom w:val="single" w:sz="4" w:space="0" w:color="auto"/>
              <w:right w:val="single" w:sz="4" w:space="0" w:color="auto"/>
            </w:tcBorders>
            <w:shd w:val="clear" w:color="auto" w:fill="auto"/>
            <w:noWrap/>
            <w:vAlign w:val="center"/>
            <w:hideMark/>
          </w:tcPr>
          <w:p w14:paraId="2E46A4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2735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64D3C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908</w:t>
            </w:r>
          </w:p>
        </w:tc>
      </w:tr>
      <w:tr w:rsidR="00C3270E" w:rsidRPr="00931D45" w14:paraId="58BC57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3478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1A0C41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100002501.00</w:t>
            </w:r>
          </w:p>
        </w:tc>
        <w:tc>
          <w:tcPr>
            <w:tcW w:w="5103" w:type="dxa"/>
            <w:tcBorders>
              <w:top w:val="nil"/>
              <w:left w:val="nil"/>
              <w:bottom w:val="single" w:sz="4" w:space="0" w:color="auto"/>
              <w:right w:val="single" w:sz="4" w:space="0" w:color="auto"/>
            </w:tcBorders>
            <w:shd w:val="clear" w:color="auto" w:fill="auto"/>
            <w:noWrap/>
            <w:vAlign w:val="bottom"/>
            <w:hideMark/>
          </w:tcPr>
          <w:p w14:paraId="63420E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ENALAPRIL 10 MG. O LISINOPRIL 10 MG. O RAMIPRIL 10 MG. TABLETAS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783247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FFD3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05931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3486</w:t>
            </w:r>
          </w:p>
        </w:tc>
      </w:tr>
      <w:tr w:rsidR="00C3270E" w:rsidRPr="00931D45" w14:paraId="63928C4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6493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498B846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100002503.00</w:t>
            </w:r>
          </w:p>
        </w:tc>
        <w:tc>
          <w:tcPr>
            <w:tcW w:w="5103" w:type="dxa"/>
            <w:tcBorders>
              <w:top w:val="nil"/>
              <w:left w:val="nil"/>
              <w:bottom w:val="single" w:sz="4" w:space="0" w:color="auto"/>
              <w:right w:val="single" w:sz="4" w:space="0" w:color="auto"/>
            </w:tcBorders>
            <w:shd w:val="clear" w:color="auto" w:fill="auto"/>
            <w:noWrap/>
            <w:vAlign w:val="bottom"/>
            <w:hideMark/>
          </w:tcPr>
          <w:p w14:paraId="08640C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100 MG .                                                                                                                                                                                                                                                                                                                                                                                                                                                                                                                                                                                                                                                                                                                                                                                                                                                                                                                                                                                                                                                                                                                                                                                                                                                                                                                                                                                                                                                                                                                                                                                                                                                                                                                                                                                                                                                                                                                                                                                                                                                   </w:t>
            </w:r>
          </w:p>
        </w:tc>
        <w:tc>
          <w:tcPr>
            <w:tcW w:w="1520" w:type="dxa"/>
            <w:tcBorders>
              <w:top w:val="nil"/>
              <w:left w:val="nil"/>
              <w:bottom w:val="single" w:sz="4" w:space="0" w:color="auto"/>
              <w:right w:val="single" w:sz="4" w:space="0" w:color="auto"/>
            </w:tcBorders>
            <w:shd w:val="clear" w:color="auto" w:fill="auto"/>
            <w:noWrap/>
            <w:vAlign w:val="center"/>
            <w:hideMark/>
          </w:tcPr>
          <w:p w14:paraId="013539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E9D5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2B84D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595E505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1CAA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4ED0817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100002504.00</w:t>
            </w:r>
          </w:p>
        </w:tc>
        <w:tc>
          <w:tcPr>
            <w:tcW w:w="5103" w:type="dxa"/>
            <w:tcBorders>
              <w:top w:val="nil"/>
              <w:left w:val="nil"/>
              <w:bottom w:val="single" w:sz="4" w:space="0" w:color="auto"/>
              <w:right w:val="single" w:sz="4" w:space="0" w:color="auto"/>
            </w:tcBorders>
            <w:shd w:val="clear" w:color="auto" w:fill="auto"/>
            <w:noWrap/>
            <w:vAlign w:val="bottom"/>
            <w:hideMark/>
          </w:tcPr>
          <w:p w14:paraId="30037EA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KETOPROFENO.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111ED7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38C6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0826F3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1C3C8C0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3D11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4BD1FA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100002508.00</w:t>
            </w:r>
          </w:p>
        </w:tc>
        <w:tc>
          <w:tcPr>
            <w:tcW w:w="5103" w:type="dxa"/>
            <w:tcBorders>
              <w:top w:val="nil"/>
              <w:left w:val="nil"/>
              <w:bottom w:val="single" w:sz="4" w:space="0" w:color="auto"/>
              <w:right w:val="single" w:sz="4" w:space="0" w:color="auto"/>
            </w:tcBorders>
            <w:shd w:val="clear" w:color="auto" w:fill="auto"/>
            <w:noWrap/>
            <w:vAlign w:val="bottom"/>
            <w:hideMark/>
          </w:tcPr>
          <w:p w14:paraId="517E4FA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75C25D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9A70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D598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7A997F8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D4EE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58DD6E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100002519.00</w:t>
            </w:r>
          </w:p>
        </w:tc>
        <w:tc>
          <w:tcPr>
            <w:tcW w:w="5103" w:type="dxa"/>
            <w:tcBorders>
              <w:top w:val="nil"/>
              <w:left w:val="nil"/>
              <w:bottom w:val="single" w:sz="4" w:space="0" w:color="auto"/>
              <w:right w:val="single" w:sz="4" w:space="0" w:color="auto"/>
            </w:tcBorders>
            <w:shd w:val="clear" w:color="auto" w:fill="auto"/>
            <w:noWrap/>
            <w:vAlign w:val="bottom"/>
            <w:hideMark/>
          </w:tcPr>
          <w:p w14:paraId="41E338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NITAZOXANIDA TABLETA 200 MG  6 TABLETAS                                                                                                                                                                                                                                                                                                                                                                                                                                                                                                                                                                                                                                                                                                                                                                                                                                                                                                                                                                                                                                                                                                                                                                                                                                                                                                                                                                                                                                                                                                                                                                                                                                                                                                                                                                                                                                                                                                                                                                                                                                         </w:t>
            </w:r>
          </w:p>
        </w:tc>
        <w:tc>
          <w:tcPr>
            <w:tcW w:w="1520" w:type="dxa"/>
            <w:tcBorders>
              <w:top w:val="nil"/>
              <w:left w:val="nil"/>
              <w:bottom w:val="single" w:sz="4" w:space="0" w:color="auto"/>
              <w:right w:val="single" w:sz="4" w:space="0" w:color="auto"/>
            </w:tcBorders>
            <w:shd w:val="clear" w:color="auto" w:fill="auto"/>
            <w:noWrap/>
            <w:vAlign w:val="center"/>
            <w:hideMark/>
          </w:tcPr>
          <w:p w14:paraId="4509AF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B027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3F720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87D73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BF99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6A7AE8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100002520.00</w:t>
            </w:r>
          </w:p>
        </w:tc>
        <w:tc>
          <w:tcPr>
            <w:tcW w:w="5103" w:type="dxa"/>
            <w:tcBorders>
              <w:top w:val="nil"/>
              <w:left w:val="nil"/>
              <w:bottom w:val="single" w:sz="4" w:space="0" w:color="auto"/>
              <w:right w:val="single" w:sz="4" w:space="0" w:color="auto"/>
            </w:tcBorders>
            <w:shd w:val="clear" w:color="auto" w:fill="auto"/>
            <w:noWrap/>
            <w:vAlign w:val="bottom"/>
            <w:hideMark/>
          </w:tcPr>
          <w:p w14:paraId="0827A0B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LOSARTAN. GRAGEA O COMPRIMIDO RECUBIERTO. 50 MG.                                                                                                                                                                                                                                                                                                                                                                                                                                                                                                                                                                                                                                                                                                                                                                                                                                                                                                                                                                                                                                                                                                                                                                                                                                                                                                                                                                                                                                                                                                                                                                                                                                                                                                                                                                                                                                                                                                                                                                                                                                </w:t>
            </w:r>
          </w:p>
        </w:tc>
        <w:tc>
          <w:tcPr>
            <w:tcW w:w="1520" w:type="dxa"/>
            <w:tcBorders>
              <w:top w:val="nil"/>
              <w:left w:val="nil"/>
              <w:bottom w:val="single" w:sz="4" w:space="0" w:color="auto"/>
              <w:right w:val="single" w:sz="4" w:space="0" w:color="auto"/>
            </w:tcBorders>
            <w:shd w:val="clear" w:color="auto" w:fill="auto"/>
            <w:noWrap/>
            <w:vAlign w:val="center"/>
            <w:hideMark/>
          </w:tcPr>
          <w:p w14:paraId="734E44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A04A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C4E07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4392</w:t>
            </w:r>
          </w:p>
        </w:tc>
      </w:tr>
      <w:tr w:rsidR="00C3270E" w:rsidRPr="00931D45" w14:paraId="4DDE2B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2F9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4BC89A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100002524.00</w:t>
            </w:r>
          </w:p>
        </w:tc>
        <w:tc>
          <w:tcPr>
            <w:tcW w:w="5103" w:type="dxa"/>
            <w:tcBorders>
              <w:top w:val="nil"/>
              <w:left w:val="nil"/>
              <w:bottom w:val="single" w:sz="4" w:space="0" w:color="auto"/>
              <w:right w:val="single" w:sz="4" w:space="0" w:color="auto"/>
            </w:tcBorders>
            <w:shd w:val="clear" w:color="auto" w:fill="auto"/>
            <w:noWrap/>
            <w:vAlign w:val="bottom"/>
            <w:hideMark/>
          </w:tcPr>
          <w:p w14:paraId="69EB87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NITAZOXANIDA SUSPENSION ORAL 100 MG/5 ML ENVASE CON 30 ML                                                                                                                                                                                                                                                                                                                                                                                                                                                                                                                                                                                                                                                                                                                                                                                                                                                                                                                                                                                                                                                                                                                                                                                                                                                                                                                                                                                                                                                                                                                                                                                                                                                                                                                                                                                                                                                                                                                                                                                                                    </w:t>
            </w:r>
          </w:p>
        </w:tc>
        <w:tc>
          <w:tcPr>
            <w:tcW w:w="1520" w:type="dxa"/>
            <w:tcBorders>
              <w:top w:val="nil"/>
              <w:left w:val="nil"/>
              <w:bottom w:val="single" w:sz="4" w:space="0" w:color="auto"/>
              <w:right w:val="single" w:sz="4" w:space="0" w:color="auto"/>
            </w:tcBorders>
            <w:shd w:val="clear" w:color="auto" w:fill="auto"/>
            <w:noWrap/>
            <w:vAlign w:val="center"/>
            <w:hideMark/>
          </w:tcPr>
          <w:p w14:paraId="0BB196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DBC9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BF4C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2A409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364E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4177B9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100002540.00</w:t>
            </w:r>
          </w:p>
        </w:tc>
        <w:tc>
          <w:tcPr>
            <w:tcW w:w="5103" w:type="dxa"/>
            <w:tcBorders>
              <w:top w:val="nil"/>
              <w:left w:val="nil"/>
              <w:bottom w:val="single" w:sz="4" w:space="0" w:color="auto"/>
              <w:right w:val="single" w:sz="4" w:space="0" w:color="auto"/>
            </w:tcBorders>
            <w:shd w:val="clear" w:color="auto" w:fill="auto"/>
            <w:noWrap/>
            <w:vAlign w:val="bottom"/>
            <w:hideMark/>
          </w:tcPr>
          <w:p w14:paraId="2902DC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6DBFA3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FADB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1CBCD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1536</w:t>
            </w:r>
          </w:p>
        </w:tc>
      </w:tr>
      <w:tr w:rsidR="00C3270E" w:rsidRPr="00931D45" w14:paraId="0021DD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C17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3CDD8B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100002542.00</w:t>
            </w:r>
          </w:p>
        </w:tc>
        <w:tc>
          <w:tcPr>
            <w:tcW w:w="5103" w:type="dxa"/>
            <w:tcBorders>
              <w:top w:val="nil"/>
              <w:left w:val="nil"/>
              <w:bottom w:val="single" w:sz="4" w:space="0" w:color="auto"/>
              <w:right w:val="single" w:sz="4" w:space="0" w:color="auto"/>
            </w:tcBorders>
            <w:shd w:val="clear" w:color="auto" w:fill="auto"/>
            <w:noWrap/>
            <w:vAlign w:val="bottom"/>
            <w:hideMark/>
          </w:tcPr>
          <w:p w14:paraId="1A49A4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 HIDROCLOROTIAZIDA. TABLETA. 80.0 MG/12.5 MG.                                                                                                                                                                                                                                                                                                                                                                                                                                                                                                                                                                                                                                                                                                                                                                                                                                                                                                                                                                                                                                                                                                                                                                                                                                                                                                                                                                                                                                                                                                                                                                                                                                                                                                                                                                                                                                                                                                                                                                                                                      </w:t>
            </w:r>
          </w:p>
        </w:tc>
        <w:tc>
          <w:tcPr>
            <w:tcW w:w="1520" w:type="dxa"/>
            <w:tcBorders>
              <w:top w:val="nil"/>
              <w:left w:val="nil"/>
              <w:bottom w:val="single" w:sz="4" w:space="0" w:color="auto"/>
              <w:right w:val="single" w:sz="4" w:space="0" w:color="auto"/>
            </w:tcBorders>
            <w:shd w:val="clear" w:color="auto" w:fill="auto"/>
            <w:noWrap/>
            <w:vAlign w:val="center"/>
            <w:hideMark/>
          </w:tcPr>
          <w:p w14:paraId="16263E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391A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DBE7F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w:t>
            </w:r>
          </w:p>
        </w:tc>
      </w:tr>
      <w:tr w:rsidR="00C3270E" w:rsidRPr="00931D45" w14:paraId="50253D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3B76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3A4C677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100002616.00</w:t>
            </w:r>
          </w:p>
        </w:tc>
        <w:tc>
          <w:tcPr>
            <w:tcW w:w="5103" w:type="dxa"/>
            <w:tcBorders>
              <w:top w:val="nil"/>
              <w:left w:val="nil"/>
              <w:bottom w:val="single" w:sz="4" w:space="0" w:color="auto"/>
              <w:right w:val="single" w:sz="4" w:space="0" w:color="auto"/>
            </w:tcBorders>
            <w:shd w:val="clear" w:color="auto" w:fill="auto"/>
            <w:noWrap/>
            <w:vAlign w:val="bottom"/>
            <w:hideMark/>
          </w:tcPr>
          <w:p w14:paraId="202AEE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LEVETIRACETAM . SOLUCION ORAL 10 G. ENVASE CON 300 ML (100 MG / ML)                                                                                                                                                                                                                                                                                                                                                                                                                                                                                                                                                                                                                                                                                                                                                                                                                                                                                                                                                                                                                                                                                                                                                                                                                                                                                                                                                                                                                                                                                                                                                                                                                                                                                                                                                                                                                                                                                                                                                                                                            </w:t>
            </w:r>
          </w:p>
        </w:tc>
        <w:tc>
          <w:tcPr>
            <w:tcW w:w="1520" w:type="dxa"/>
            <w:tcBorders>
              <w:top w:val="nil"/>
              <w:left w:val="nil"/>
              <w:bottom w:val="single" w:sz="4" w:space="0" w:color="auto"/>
              <w:right w:val="single" w:sz="4" w:space="0" w:color="auto"/>
            </w:tcBorders>
            <w:shd w:val="clear" w:color="auto" w:fill="auto"/>
            <w:noWrap/>
            <w:vAlign w:val="center"/>
            <w:hideMark/>
          </w:tcPr>
          <w:p w14:paraId="2A17A7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09E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3813D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r>
      <w:tr w:rsidR="00C3270E" w:rsidRPr="00931D45" w14:paraId="4D8959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C74B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5B972A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100002617.00</w:t>
            </w:r>
          </w:p>
        </w:tc>
        <w:tc>
          <w:tcPr>
            <w:tcW w:w="5103" w:type="dxa"/>
            <w:tcBorders>
              <w:top w:val="nil"/>
              <w:left w:val="nil"/>
              <w:bottom w:val="single" w:sz="4" w:space="0" w:color="auto"/>
              <w:right w:val="single" w:sz="4" w:space="0" w:color="auto"/>
            </w:tcBorders>
            <w:shd w:val="clear" w:color="auto" w:fill="auto"/>
            <w:noWrap/>
            <w:vAlign w:val="bottom"/>
            <w:hideMark/>
          </w:tcPr>
          <w:p w14:paraId="51468F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LEVETIRACETAM.TABLETA. 500 MG. CAJA C/60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AFEC5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AF659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7C722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BB9181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229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6A2F897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100002620.00</w:t>
            </w:r>
          </w:p>
        </w:tc>
        <w:tc>
          <w:tcPr>
            <w:tcW w:w="5103" w:type="dxa"/>
            <w:tcBorders>
              <w:top w:val="nil"/>
              <w:left w:val="nil"/>
              <w:bottom w:val="single" w:sz="4" w:space="0" w:color="auto"/>
              <w:right w:val="single" w:sz="4" w:space="0" w:color="auto"/>
            </w:tcBorders>
            <w:shd w:val="clear" w:color="auto" w:fill="auto"/>
            <w:noWrap/>
            <w:vAlign w:val="bottom"/>
            <w:hideMark/>
          </w:tcPr>
          <w:p w14:paraId="3CB944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VALPROICO.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2A855A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E750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3D059F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79915B7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DAC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211F5B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100002622.00</w:t>
            </w:r>
          </w:p>
        </w:tc>
        <w:tc>
          <w:tcPr>
            <w:tcW w:w="5103" w:type="dxa"/>
            <w:tcBorders>
              <w:top w:val="nil"/>
              <w:left w:val="nil"/>
              <w:bottom w:val="single" w:sz="4" w:space="0" w:color="auto"/>
              <w:right w:val="single" w:sz="4" w:space="0" w:color="auto"/>
            </w:tcBorders>
            <w:shd w:val="clear" w:color="auto" w:fill="auto"/>
            <w:noWrap/>
            <w:vAlign w:val="bottom"/>
            <w:hideMark/>
          </w:tcPr>
          <w:p w14:paraId="4B1652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CON CUBIERTA ENTERICA. 185.6 MG.                                                                                                                                                                                                                                                                                                                                                                                                                                                                                                                                                                                                                                                                                                                                                                                                                                                                                                                                                                                                                                                                                                                                                                                                                                                                                                                                                                                                                                                                                                                                                                                                                                                                                                                                                                                                                                                                                                                                                                                                                 </w:t>
            </w:r>
          </w:p>
        </w:tc>
        <w:tc>
          <w:tcPr>
            <w:tcW w:w="1520" w:type="dxa"/>
            <w:tcBorders>
              <w:top w:val="nil"/>
              <w:left w:val="nil"/>
              <w:bottom w:val="single" w:sz="4" w:space="0" w:color="auto"/>
              <w:right w:val="single" w:sz="4" w:space="0" w:color="auto"/>
            </w:tcBorders>
            <w:shd w:val="clear" w:color="auto" w:fill="auto"/>
            <w:noWrap/>
            <w:vAlign w:val="center"/>
            <w:hideMark/>
          </w:tcPr>
          <w:p w14:paraId="326FF2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A87F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5A3335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322</w:t>
            </w:r>
          </w:p>
        </w:tc>
      </w:tr>
      <w:tr w:rsidR="00C3270E" w:rsidRPr="00931D45" w14:paraId="04F2B5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6F95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4BD7F5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100002623.00</w:t>
            </w:r>
          </w:p>
        </w:tc>
        <w:tc>
          <w:tcPr>
            <w:tcW w:w="5103" w:type="dxa"/>
            <w:tcBorders>
              <w:top w:val="nil"/>
              <w:left w:val="nil"/>
              <w:bottom w:val="single" w:sz="4" w:space="0" w:color="auto"/>
              <w:right w:val="single" w:sz="4" w:space="0" w:color="auto"/>
            </w:tcBorders>
            <w:shd w:val="clear" w:color="auto" w:fill="auto"/>
            <w:noWrap/>
            <w:vAlign w:val="bottom"/>
            <w:hideMark/>
          </w:tcPr>
          <w:p w14:paraId="36F6C20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SOLUCION. 186 MG/ ML. ENVASE CON 40 ML                                                                                                                                                                                                                                                                                                                                                                                                                                                                                                                                                                                                                                                                                                                                                                                                                                                                                                                                                                                                                                                                                                                                                                                                                                                                                                                                                                                                                                                                                                                                                                                                                                                                                                                                                                                                                                                                                                                                                                                                                   </w:t>
            </w:r>
          </w:p>
        </w:tc>
        <w:tc>
          <w:tcPr>
            <w:tcW w:w="1520" w:type="dxa"/>
            <w:tcBorders>
              <w:top w:val="nil"/>
              <w:left w:val="nil"/>
              <w:bottom w:val="single" w:sz="4" w:space="0" w:color="auto"/>
              <w:right w:val="single" w:sz="4" w:space="0" w:color="auto"/>
            </w:tcBorders>
            <w:shd w:val="clear" w:color="auto" w:fill="auto"/>
            <w:noWrap/>
            <w:vAlign w:val="center"/>
            <w:hideMark/>
          </w:tcPr>
          <w:p w14:paraId="337D9A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8E77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88A19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5E1C67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942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5A0E07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100002624.00</w:t>
            </w:r>
          </w:p>
        </w:tc>
        <w:tc>
          <w:tcPr>
            <w:tcW w:w="5103" w:type="dxa"/>
            <w:tcBorders>
              <w:top w:val="nil"/>
              <w:left w:val="nil"/>
              <w:bottom w:val="single" w:sz="4" w:space="0" w:color="auto"/>
              <w:right w:val="single" w:sz="4" w:space="0" w:color="auto"/>
            </w:tcBorders>
            <w:shd w:val="clear" w:color="auto" w:fill="auto"/>
            <w:noWrap/>
            <w:vAlign w:val="bottom"/>
            <w:hideMark/>
          </w:tcPr>
          <w:p w14:paraId="673649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 SOLUCION INYECTABLE. 250 MG/5 ML. UNA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28AAB8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6791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85132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517E7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AB12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77FD26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100002630.00</w:t>
            </w:r>
          </w:p>
        </w:tc>
        <w:tc>
          <w:tcPr>
            <w:tcW w:w="5103" w:type="dxa"/>
            <w:tcBorders>
              <w:top w:val="nil"/>
              <w:left w:val="nil"/>
              <w:bottom w:val="single" w:sz="4" w:space="0" w:color="auto"/>
              <w:right w:val="single" w:sz="4" w:space="0" w:color="auto"/>
            </w:tcBorders>
            <w:shd w:val="clear" w:color="auto" w:fill="auto"/>
            <w:noWrap/>
            <w:vAlign w:val="bottom"/>
            <w:hideMark/>
          </w:tcPr>
          <w:p w14:paraId="45BDC9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SEMISODICO. TABLETA DE LIBERACION PROLONGADA. 500 MG.                                                                                                                                                                                                                                                                                                                                                                                                                                                                                                                                                                                                                                                                                                                                                                                                                                                                                                                                                                                                                                                                                                                                                                                                                                                                                                                                                                                                                                                                                                                                                                                                                                                                                                                                                                                                                                                                                                                                                                                                                 </w:t>
            </w:r>
          </w:p>
        </w:tc>
        <w:tc>
          <w:tcPr>
            <w:tcW w:w="1520" w:type="dxa"/>
            <w:tcBorders>
              <w:top w:val="nil"/>
              <w:left w:val="nil"/>
              <w:bottom w:val="single" w:sz="4" w:space="0" w:color="auto"/>
              <w:right w:val="single" w:sz="4" w:space="0" w:color="auto"/>
            </w:tcBorders>
            <w:shd w:val="clear" w:color="auto" w:fill="auto"/>
            <w:noWrap/>
            <w:vAlign w:val="center"/>
            <w:hideMark/>
          </w:tcPr>
          <w:p w14:paraId="1CD59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4976AD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8E0D9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r>
      <w:tr w:rsidR="00C3270E" w:rsidRPr="00931D45" w14:paraId="265DE35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8E7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4375F6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100002707.00</w:t>
            </w:r>
          </w:p>
        </w:tc>
        <w:tc>
          <w:tcPr>
            <w:tcW w:w="5103" w:type="dxa"/>
            <w:tcBorders>
              <w:top w:val="nil"/>
              <w:left w:val="nil"/>
              <w:bottom w:val="single" w:sz="4" w:space="0" w:color="auto"/>
              <w:right w:val="single" w:sz="4" w:space="0" w:color="auto"/>
            </w:tcBorders>
            <w:shd w:val="clear" w:color="auto" w:fill="auto"/>
            <w:noWrap/>
            <w:vAlign w:val="bottom"/>
            <w:hideMark/>
          </w:tcPr>
          <w:p w14:paraId="1F867C7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ASCORBICO.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056174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B60D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12DD5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w:t>
            </w:r>
          </w:p>
        </w:tc>
      </w:tr>
      <w:tr w:rsidR="00C3270E" w:rsidRPr="00931D45" w14:paraId="191063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E742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14F662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100002714.00</w:t>
            </w:r>
          </w:p>
        </w:tc>
        <w:tc>
          <w:tcPr>
            <w:tcW w:w="5103" w:type="dxa"/>
            <w:tcBorders>
              <w:top w:val="nil"/>
              <w:left w:val="nil"/>
              <w:bottom w:val="single" w:sz="4" w:space="0" w:color="auto"/>
              <w:right w:val="single" w:sz="4" w:space="0" w:color="auto"/>
            </w:tcBorders>
            <w:shd w:val="clear" w:color="auto" w:fill="auto"/>
            <w:noWrap/>
            <w:vAlign w:val="bottom"/>
            <w:hideMark/>
          </w:tcPr>
          <w:p w14:paraId="4B1D9B1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MONONITRATO O CLORHIDRATO DETIAMINA 100 MG., CLORHIDRATO DE PIRIDOXINA 5 MG., CIANOCOBALAMINA 50 MCG. TAB. O CAPS. O COMPRIMIDO                                                                                                                                                                                                                                                                                                                                                                                                                                                                                                                                                                                                                                                                                                                                                                                                                                                                                                                                                                                                                                                                                                                                                                                                                                                                                                                                                                                                                                                                                                                                                                                                                                                                                                                                                                                                                                                                                                                                                 </w:t>
            </w:r>
          </w:p>
        </w:tc>
        <w:tc>
          <w:tcPr>
            <w:tcW w:w="1520" w:type="dxa"/>
            <w:tcBorders>
              <w:top w:val="nil"/>
              <w:left w:val="nil"/>
              <w:bottom w:val="single" w:sz="4" w:space="0" w:color="auto"/>
              <w:right w:val="single" w:sz="4" w:space="0" w:color="auto"/>
            </w:tcBorders>
            <w:shd w:val="clear" w:color="auto" w:fill="auto"/>
            <w:noWrap/>
            <w:vAlign w:val="center"/>
            <w:hideMark/>
          </w:tcPr>
          <w:p w14:paraId="49D49F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F4BD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41DDF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2894</w:t>
            </w:r>
          </w:p>
        </w:tc>
      </w:tr>
      <w:tr w:rsidR="00C3270E" w:rsidRPr="00931D45" w14:paraId="4A2840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D6A8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5A15DC2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100002739.00</w:t>
            </w:r>
          </w:p>
        </w:tc>
        <w:tc>
          <w:tcPr>
            <w:tcW w:w="5103" w:type="dxa"/>
            <w:tcBorders>
              <w:top w:val="nil"/>
              <w:left w:val="nil"/>
              <w:bottom w:val="single" w:sz="4" w:space="0" w:color="auto"/>
              <w:right w:val="single" w:sz="4" w:space="0" w:color="auto"/>
            </w:tcBorders>
            <w:shd w:val="clear" w:color="auto" w:fill="auto"/>
            <w:noWrap/>
            <w:vAlign w:val="bottom"/>
            <w:hideMark/>
          </w:tcPr>
          <w:p w14:paraId="13AB48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A BASE DE CASEINATO DE CALCIO, POLVO, 400 A 454 GR.                                                                                                                                                                                                                                                                                                                                                                                                                                                                                                                                                                                                                                                                                                                                                                                                                                                                                                                                                                                                                                                                                                                                                                                                                                                                                                                                                                                                                                                                                                                                                                                                                                                                                                                                                                                                                                                                                                                                                                                                            </w:t>
            </w:r>
          </w:p>
        </w:tc>
        <w:tc>
          <w:tcPr>
            <w:tcW w:w="1520" w:type="dxa"/>
            <w:tcBorders>
              <w:top w:val="nil"/>
              <w:left w:val="nil"/>
              <w:bottom w:val="single" w:sz="4" w:space="0" w:color="auto"/>
              <w:right w:val="single" w:sz="4" w:space="0" w:color="auto"/>
            </w:tcBorders>
            <w:shd w:val="clear" w:color="auto" w:fill="auto"/>
            <w:noWrap/>
            <w:vAlign w:val="center"/>
            <w:hideMark/>
          </w:tcPr>
          <w:p w14:paraId="2D1AF7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99C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0474B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5D32DA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2F1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74479F6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100002801.00</w:t>
            </w:r>
          </w:p>
        </w:tc>
        <w:tc>
          <w:tcPr>
            <w:tcW w:w="5103" w:type="dxa"/>
            <w:tcBorders>
              <w:top w:val="nil"/>
              <w:left w:val="nil"/>
              <w:bottom w:val="single" w:sz="4" w:space="0" w:color="auto"/>
              <w:right w:val="single" w:sz="4" w:space="0" w:color="auto"/>
            </w:tcBorders>
            <w:shd w:val="clear" w:color="auto" w:fill="auto"/>
            <w:noWrap/>
            <w:vAlign w:val="bottom"/>
            <w:hideMark/>
          </w:tcPr>
          <w:p w14:paraId="7ABB4D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ZINC Y FENILEFRINA. SOLUCION OFTALMICA. 2.5 MG/1.2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7E8E41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7A45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7D15C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4C8EE93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BC6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c>
          <w:tcPr>
            <w:tcW w:w="1418" w:type="dxa"/>
            <w:tcBorders>
              <w:top w:val="nil"/>
              <w:left w:val="nil"/>
              <w:bottom w:val="single" w:sz="4" w:space="0" w:color="auto"/>
              <w:right w:val="single" w:sz="4" w:space="0" w:color="auto"/>
            </w:tcBorders>
            <w:shd w:val="clear" w:color="auto" w:fill="auto"/>
            <w:noWrap/>
            <w:vAlign w:val="center"/>
            <w:hideMark/>
          </w:tcPr>
          <w:p w14:paraId="0A574DF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100002804.00</w:t>
            </w:r>
          </w:p>
        </w:tc>
        <w:tc>
          <w:tcPr>
            <w:tcW w:w="5103" w:type="dxa"/>
            <w:tcBorders>
              <w:top w:val="nil"/>
              <w:left w:val="nil"/>
              <w:bottom w:val="single" w:sz="4" w:space="0" w:color="auto"/>
              <w:right w:val="single" w:sz="4" w:space="0" w:color="auto"/>
            </w:tcBorders>
            <w:shd w:val="clear" w:color="auto" w:fill="auto"/>
            <w:noWrap/>
            <w:vAlign w:val="bottom"/>
            <w:hideMark/>
          </w:tcPr>
          <w:p w14:paraId="5257CB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NAFAZOLINA. SOLUCION OFTALMICA. 1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0D2FC9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5439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33893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r>
      <w:tr w:rsidR="00C3270E" w:rsidRPr="00931D45" w14:paraId="263F4C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96F8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37B695E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100002821.00</w:t>
            </w:r>
          </w:p>
        </w:tc>
        <w:tc>
          <w:tcPr>
            <w:tcW w:w="5103" w:type="dxa"/>
            <w:tcBorders>
              <w:top w:val="nil"/>
              <w:left w:val="nil"/>
              <w:bottom w:val="single" w:sz="4" w:space="0" w:color="auto"/>
              <w:right w:val="single" w:sz="4" w:space="0" w:color="auto"/>
            </w:tcBorders>
            <w:shd w:val="clear" w:color="auto" w:fill="auto"/>
            <w:noWrap/>
            <w:vAlign w:val="bottom"/>
            <w:hideMark/>
          </w:tcPr>
          <w:p w14:paraId="72A101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SOLUCION OFTALMICA. 5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25CE00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FF3D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CEA5E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r>
      <w:tr w:rsidR="00C3270E" w:rsidRPr="00931D45" w14:paraId="3E84856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6A48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395BC7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100002822.00</w:t>
            </w:r>
          </w:p>
        </w:tc>
        <w:tc>
          <w:tcPr>
            <w:tcW w:w="5103" w:type="dxa"/>
            <w:tcBorders>
              <w:top w:val="nil"/>
              <w:left w:val="nil"/>
              <w:bottom w:val="single" w:sz="4" w:space="0" w:color="auto"/>
              <w:right w:val="single" w:sz="4" w:space="0" w:color="auto"/>
            </w:tcBorders>
            <w:shd w:val="clear" w:color="auto" w:fill="auto"/>
            <w:noWrap/>
            <w:vAlign w:val="bottom"/>
            <w:hideMark/>
          </w:tcPr>
          <w:p w14:paraId="10F25E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UNGÜENTO OFTALMICO. 5 MG/G. ENVASE CON 5 G                                                                                                                                                                                                                                                                                                                                                                                                                                                                                                                                                                                                                                                                                                                                                                                                                                                                                                                                                                                                                                                                                                                                                                                                                                                                                                                                                                                                                                                                                                                                                                                                                                                                                                                                                                                                                                                                                                                                                                                                             </w:t>
            </w:r>
          </w:p>
        </w:tc>
        <w:tc>
          <w:tcPr>
            <w:tcW w:w="1520" w:type="dxa"/>
            <w:tcBorders>
              <w:top w:val="nil"/>
              <w:left w:val="nil"/>
              <w:bottom w:val="single" w:sz="4" w:space="0" w:color="auto"/>
              <w:right w:val="single" w:sz="4" w:space="0" w:color="auto"/>
            </w:tcBorders>
            <w:shd w:val="clear" w:color="auto" w:fill="auto"/>
            <w:noWrap/>
            <w:vAlign w:val="center"/>
            <w:hideMark/>
          </w:tcPr>
          <w:p w14:paraId="3D2332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5CDC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777EB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2C4873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FF1C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213</w:t>
            </w:r>
          </w:p>
        </w:tc>
        <w:tc>
          <w:tcPr>
            <w:tcW w:w="1418" w:type="dxa"/>
            <w:tcBorders>
              <w:top w:val="nil"/>
              <w:left w:val="nil"/>
              <w:bottom w:val="single" w:sz="4" w:space="0" w:color="auto"/>
              <w:right w:val="single" w:sz="4" w:space="0" w:color="auto"/>
            </w:tcBorders>
            <w:shd w:val="clear" w:color="auto" w:fill="auto"/>
            <w:noWrap/>
            <w:vAlign w:val="center"/>
            <w:hideMark/>
          </w:tcPr>
          <w:p w14:paraId="61EEC7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100002823.00</w:t>
            </w:r>
          </w:p>
        </w:tc>
        <w:tc>
          <w:tcPr>
            <w:tcW w:w="5103" w:type="dxa"/>
            <w:tcBorders>
              <w:top w:val="nil"/>
              <w:left w:val="nil"/>
              <w:bottom w:val="single" w:sz="4" w:space="0" w:color="auto"/>
              <w:right w:val="single" w:sz="4" w:space="0" w:color="auto"/>
            </w:tcBorders>
            <w:shd w:val="clear" w:color="auto" w:fill="auto"/>
            <w:noWrap/>
            <w:vAlign w:val="bottom"/>
            <w:hideMark/>
          </w:tcPr>
          <w:p w14:paraId="205A77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NEOMICINA, POLIMIXINA B Y GRAMICIDINA. SOLUCION OFTALMICA. NEOMICINA 1.75 MG/ML, POLIMIXINA B 5 000 U/ ML, GRAMICIDINA 25 MCG/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49956E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C218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4392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w:t>
            </w:r>
          </w:p>
        </w:tc>
      </w:tr>
      <w:tr w:rsidR="00C3270E" w:rsidRPr="00931D45" w14:paraId="601A4E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865B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2763494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100002828.00</w:t>
            </w:r>
          </w:p>
        </w:tc>
        <w:tc>
          <w:tcPr>
            <w:tcW w:w="5103" w:type="dxa"/>
            <w:tcBorders>
              <w:top w:val="nil"/>
              <w:left w:val="nil"/>
              <w:bottom w:val="single" w:sz="4" w:space="0" w:color="auto"/>
              <w:right w:val="single" w:sz="4" w:space="0" w:color="auto"/>
            </w:tcBorders>
            <w:shd w:val="clear" w:color="auto" w:fill="auto"/>
            <w:noWrap/>
            <w:vAlign w:val="bottom"/>
            <w:hideMark/>
          </w:tcPr>
          <w:p w14:paraId="26FECA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OFTALMICA. 3 MG/ 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179D74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7956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F89F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5E99C4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4B4D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1FE9F59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100002830.00</w:t>
            </w:r>
          </w:p>
        </w:tc>
        <w:tc>
          <w:tcPr>
            <w:tcW w:w="5103" w:type="dxa"/>
            <w:tcBorders>
              <w:top w:val="nil"/>
              <w:left w:val="nil"/>
              <w:bottom w:val="single" w:sz="4" w:space="0" w:color="auto"/>
              <w:right w:val="single" w:sz="4" w:space="0" w:color="auto"/>
            </w:tcBorders>
            <w:shd w:val="clear" w:color="auto" w:fill="auto"/>
            <w:noWrap/>
            <w:vAlign w:val="bottom"/>
            <w:hideMark/>
          </w:tcPr>
          <w:p w14:paraId="6D8012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UNGÜENTO OFTALMICO. 3 G/ 100 G. ENVASE CON 4.5 G.                                                                                                                                                                                                                                                                                                                                                                                                                                                                                                                                                                                                                                                                                                                                                                                                                                                                                                                                                                                                                                                                                                                                                                                                                                                                                                                                                                                                                                                                                                                                                                                                                                                                                                                                                                                                                                                                                                                                                                                                                    </w:t>
            </w:r>
          </w:p>
        </w:tc>
        <w:tc>
          <w:tcPr>
            <w:tcW w:w="1520" w:type="dxa"/>
            <w:tcBorders>
              <w:top w:val="nil"/>
              <w:left w:val="nil"/>
              <w:bottom w:val="single" w:sz="4" w:space="0" w:color="auto"/>
              <w:right w:val="single" w:sz="4" w:space="0" w:color="auto"/>
            </w:tcBorders>
            <w:shd w:val="clear" w:color="auto" w:fill="auto"/>
            <w:noWrap/>
            <w:vAlign w:val="center"/>
            <w:hideMark/>
          </w:tcPr>
          <w:p w14:paraId="655C28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8EF9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010E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57AEC2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1BB4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5DEBA2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100002841.00</w:t>
            </w:r>
          </w:p>
        </w:tc>
        <w:tc>
          <w:tcPr>
            <w:tcW w:w="5103" w:type="dxa"/>
            <w:tcBorders>
              <w:top w:val="nil"/>
              <w:left w:val="nil"/>
              <w:bottom w:val="single" w:sz="4" w:space="0" w:color="auto"/>
              <w:right w:val="single" w:sz="4" w:space="0" w:color="auto"/>
            </w:tcBorders>
            <w:shd w:val="clear" w:color="auto" w:fill="auto"/>
            <w:noWrap/>
            <w:vAlign w:val="bottom"/>
            <w:hideMark/>
          </w:tcPr>
          <w:p w14:paraId="33CF8B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SODICO DE PREDNISOLONA. SOLUCION OFTALMICA. 5 MG/M.L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3C32E8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FF02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D1DB4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46331B4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DEC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2205FD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100002858.00</w:t>
            </w:r>
          </w:p>
        </w:tc>
        <w:tc>
          <w:tcPr>
            <w:tcW w:w="5103" w:type="dxa"/>
            <w:tcBorders>
              <w:top w:val="nil"/>
              <w:left w:val="nil"/>
              <w:bottom w:val="single" w:sz="4" w:space="0" w:color="auto"/>
              <w:right w:val="single" w:sz="4" w:space="0" w:color="auto"/>
            </w:tcBorders>
            <w:shd w:val="clear" w:color="auto" w:fill="auto"/>
            <w:noWrap/>
            <w:vAlign w:val="bottom"/>
            <w:hideMark/>
          </w:tcPr>
          <w:p w14:paraId="5ADBE4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TIMOLOL. SOLUCION OFTALMICA. 5 MG/ 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0CAC5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FE72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8BFB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CEF4F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A0F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641E3E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100002899.00</w:t>
            </w:r>
          </w:p>
        </w:tc>
        <w:tc>
          <w:tcPr>
            <w:tcW w:w="5103" w:type="dxa"/>
            <w:tcBorders>
              <w:top w:val="nil"/>
              <w:left w:val="nil"/>
              <w:bottom w:val="single" w:sz="4" w:space="0" w:color="auto"/>
              <w:right w:val="single" w:sz="4" w:space="0" w:color="auto"/>
            </w:tcBorders>
            <w:shd w:val="clear" w:color="auto" w:fill="auto"/>
            <w:noWrap/>
            <w:vAlign w:val="bottom"/>
            <w:hideMark/>
          </w:tcPr>
          <w:p w14:paraId="77446165" w14:textId="31F621AD"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POMADA O SOLUCION OFTALMICA 50 MG/G O ML ENVASE CON 7G O CON GOTERO INTEGRAL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55955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22B8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0F38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E43BA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3E6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63471CD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100003044.00</w:t>
            </w:r>
          </w:p>
        </w:tc>
        <w:tc>
          <w:tcPr>
            <w:tcW w:w="5103" w:type="dxa"/>
            <w:tcBorders>
              <w:top w:val="nil"/>
              <w:left w:val="nil"/>
              <w:bottom w:val="single" w:sz="4" w:space="0" w:color="auto"/>
              <w:right w:val="single" w:sz="4" w:space="0" w:color="auto"/>
            </w:tcBorders>
            <w:shd w:val="clear" w:color="auto" w:fill="auto"/>
            <w:noWrap/>
            <w:vAlign w:val="bottom"/>
            <w:hideMark/>
          </w:tcPr>
          <w:p w14:paraId="3A2AA2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MEDROXIPROGESTERONA. TABLETAS. 10 MG.                                                                                                                                                                                                                                                                                                                                                                                                                                                                                                                                                                                                                                                                                                                                                                                                                                                                                                                                                                                                                                                                                                                                                                                                                                                                                                                                                                                                                                                                                                                                                                                                                                                                                                                                                                                                                                                                                                                                                                                                                                </w:t>
            </w:r>
          </w:p>
        </w:tc>
        <w:tc>
          <w:tcPr>
            <w:tcW w:w="1520" w:type="dxa"/>
            <w:tcBorders>
              <w:top w:val="nil"/>
              <w:left w:val="nil"/>
              <w:bottom w:val="single" w:sz="4" w:space="0" w:color="auto"/>
              <w:right w:val="single" w:sz="4" w:space="0" w:color="auto"/>
            </w:tcBorders>
            <w:shd w:val="clear" w:color="auto" w:fill="auto"/>
            <w:noWrap/>
            <w:vAlign w:val="center"/>
            <w:hideMark/>
          </w:tcPr>
          <w:p w14:paraId="10A031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94B5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00300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49DADD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53D9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66D12D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100003045.00</w:t>
            </w:r>
          </w:p>
        </w:tc>
        <w:tc>
          <w:tcPr>
            <w:tcW w:w="5103" w:type="dxa"/>
            <w:tcBorders>
              <w:top w:val="nil"/>
              <w:left w:val="nil"/>
              <w:bottom w:val="single" w:sz="4" w:space="0" w:color="auto"/>
              <w:right w:val="single" w:sz="4" w:space="0" w:color="auto"/>
            </w:tcBorders>
            <w:shd w:val="clear" w:color="auto" w:fill="auto"/>
            <w:noWrap/>
            <w:vAlign w:val="bottom"/>
            <w:hideMark/>
          </w:tcPr>
          <w:p w14:paraId="01CEB8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MEDROXIPROGESTERONA SUSPENSION INYECTABLE 150 MG/1 ML JERINGA PRELLENADA DE 1 ML                                                                                                                                                                                                                                                                                                                                                                                                                                                                                                                                                                                                                                                                                                                                                                                                                                                                                                                                                                                                                                                                                                                                                                                                                                                                                                                                                                                                                                                                                                                                                                                                                                                                                                                                                                                                                                                                                                                                                                                                </w:t>
            </w:r>
          </w:p>
        </w:tc>
        <w:tc>
          <w:tcPr>
            <w:tcW w:w="1520" w:type="dxa"/>
            <w:tcBorders>
              <w:top w:val="nil"/>
              <w:left w:val="nil"/>
              <w:bottom w:val="single" w:sz="4" w:space="0" w:color="auto"/>
              <w:right w:val="single" w:sz="4" w:space="0" w:color="auto"/>
            </w:tcBorders>
            <w:shd w:val="clear" w:color="auto" w:fill="auto"/>
            <w:noWrap/>
            <w:vAlign w:val="center"/>
            <w:hideMark/>
          </w:tcPr>
          <w:p w14:paraId="728B94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6FBF71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E671B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FEE2D4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21E8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0FF334D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100003111.00</w:t>
            </w:r>
          </w:p>
        </w:tc>
        <w:tc>
          <w:tcPr>
            <w:tcW w:w="5103" w:type="dxa"/>
            <w:tcBorders>
              <w:top w:val="nil"/>
              <w:left w:val="nil"/>
              <w:bottom w:val="single" w:sz="4" w:space="0" w:color="auto"/>
              <w:right w:val="single" w:sz="4" w:space="0" w:color="auto"/>
            </w:tcBorders>
            <w:shd w:val="clear" w:color="auto" w:fill="auto"/>
            <w:noWrap/>
            <w:vAlign w:val="bottom"/>
            <w:hideMark/>
          </w:tcPr>
          <w:p w14:paraId="003F89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208438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6CF0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D5F6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949</w:t>
            </w:r>
          </w:p>
        </w:tc>
      </w:tr>
      <w:tr w:rsidR="00C3270E" w:rsidRPr="00931D45" w14:paraId="4909981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ADE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263A037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100003112.00</w:t>
            </w:r>
          </w:p>
        </w:tc>
        <w:tc>
          <w:tcPr>
            <w:tcW w:w="5103" w:type="dxa"/>
            <w:tcBorders>
              <w:top w:val="nil"/>
              <w:left w:val="nil"/>
              <w:bottom w:val="single" w:sz="4" w:space="0" w:color="auto"/>
              <w:right w:val="single" w:sz="4" w:space="0" w:color="auto"/>
            </w:tcBorders>
            <w:shd w:val="clear" w:color="auto" w:fill="auto"/>
            <w:noWrap/>
            <w:vAlign w:val="bottom"/>
            <w:hideMark/>
          </w:tcPr>
          <w:p w14:paraId="1AA2EE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SOLUCION INYECTABLE. 40 MG/ 2 ML. 2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77A766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06BD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599F22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274</w:t>
            </w:r>
          </w:p>
        </w:tc>
      </w:tr>
      <w:tr w:rsidR="00C3270E" w:rsidRPr="00931D45" w14:paraId="433CB03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1D2E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4A8DFDE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100003307.00</w:t>
            </w:r>
          </w:p>
        </w:tc>
        <w:tc>
          <w:tcPr>
            <w:tcW w:w="5103" w:type="dxa"/>
            <w:tcBorders>
              <w:top w:val="nil"/>
              <w:left w:val="nil"/>
              <w:bottom w:val="single" w:sz="4" w:space="0" w:color="auto"/>
              <w:right w:val="single" w:sz="4" w:space="0" w:color="auto"/>
            </w:tcBorders>
            <w:shd w:val="clear" w:color="auto" w:fill="auto"/>
            <w:noWrap/>
            <w:vAlign w:val="bottom"/>
            <w:hideMark/>
          </w:tcPr>
          <w:p w14:paraId="4451739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10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03CCFD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2497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8CB1D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D67CC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0D1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73BA725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100003308.00</w:t>
            </w:r>
          </w:p>
        </w:tc>
        <w:tc>
          <w:tcPr>
            <w:tcW w:w="5103" w:type="dxa"/>
            <w:tcBorders>
              <w:top w:val="nil"/>
              <w:left w:val="nil"/>
              <w:bottom w:val="single" w:sz="4" w:space="0" w:color="auto"/>
              <w:right w:val="single" w:sz="4" w:space="0" w:color="auto"/>
            </w:tcBorders>
            <w:shd w:val="clear" w:color="auto" w:fill="auto"/>
            <w:noWrap/>
            <w:vAlign w:val="bottom"/>
            <w:hideMark/>
          </w:tcPr>
          <w:p w14:paraId="52C115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40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546A40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34A6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DE821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28AF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AC4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77F208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100003309.00</w:t>
            </w:r>
          </w:p>
        </w:tc>
        <w:tc>
          <w:tcPr>
            <w:tcW w:w="5103" w:type="dxa"/>
            <w:tcBorders>
              <w:top w:val="nil"/>
              <w:left w:val="nil"/>
              <w:bottom w:val="single" w:sz="4" w:space="0" w:color="auto"/>
              <w:right w:val="single" w:sz="4" w:space="0" w:color="auto"/>
            </w:tcBorders>
            <w:shd w:val="clear" w:color="auto" w:fill="auto"/>
            <w:noWrap/>
            <w:vAlign w:val="bottom"/>
            <w:hideMark/>
          </w:tcPr>
          <w:p w14:paraId="1B37E7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ATOMOXETINA. CAPSULA. 60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4AAA7C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7859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906CE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35355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F458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6CFB92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100003407.00</w:t>
            </w:r>
          </w:p>
        </w:tc>
        <w:tc>
          <w:tcPr>
            <w:tcW w:w="5103" w:type="dxa"/>
            <w:tcBorders>
              <w:top w:val="nil"/>
              <w:left w:val="nil"/>
              <w:bottom w:val="single" w:sz="4" w:space="0" w:color="auto"/>
              <w:right w:val="single" w:sz="4" w:space="0" w:color="auto"/>
            </w:tcBorders>
            <w:shd w:val="clear" w:color="auto" w:fill="auto"/>
            <w:noWrap/>
            <w:vAlign w:val="bottom"/>
            <w:hideMark/>
          </w:tcPr>
          <w:p w14:paraId="0A1F2A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68B912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F20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26E7A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4771</w:t>
            </w:r>
          </w:p>
        </w:tc>
      </w:tr>
      <w:tr w:rsidR="00C3270E" w:rsidRPr="00931D45" w14:paraId="397B2E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F8F2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1F7CECD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100003409.00</w:t>
            </w:r>
          </w:p>
        </w:tc>
        <w:tc>
          <w:tcPr>
            <w:tcW w:w="5103" w:type="dxa"/>
            <w:tcBorders>
              <w:top w:val="nil"/>
              <w:left w:val="nil"/>
              <w:bottom w:val="single" w:sz="4" w:space="0" w:color="auto"/>
              <w:right w:val="single" w:sz="4" w:space="0" w:color="auto"/>
            </w:tcBorders>
            <w:shd w:val="clear" w:color="auto" w:fill="auto"/>
            <w:noWrap/>
            <w:vAlign w:val="bottom"/>
            <w:hideMark/>
          </w:tcPr>
          <w:p w14:paraId="16964BF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COLCHICINA.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1EEC4E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9E41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446C1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44508F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A2E3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14F978E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100003412.00</w:t>
            </w:r>
          </w:p>
        </w:tc>
        <w:tc>
          <w:tcPr>
            <w:tcW w:w="5103" w:type="dxa"/>
            <w:tcBorders>
              <w:top w:val="nil"/>
              <w:left w:val="nil"/>
              <w:bottom w:val="single" w:sz="4" w:space="0" w:color="auto"/>
              <w:right w:val="single" w:sz="4" w:space="0" w:color="auto"/>
            </w:tcBorders>
            <w:shd w:val="clear" w:color="auto" w:fill="auto"/>
            <w:noWrap/>
            <w:vAlign w:val="bottom"/>
            <w:hideMark/>
          </w:tcPr>
          <w:p w14:paraId="419FCAA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SUPOSITORIO. 100 MG. ENVASE CON 6 SUPOSITORIOS.                                                                                                                                                                                                                                                                                                                                                                                                                                                                                                                                                                                                                                                                                                                                                                                                                                                                                                                                                                                                                                                                                                                                                                                                                                                                                                                                                                                                                                                                                                                                                                                                                                                                                                                                                                                                                                                                                                                                                                                                                   </w:t>
            </w:r>
          </w:p>
        </w:tc>
        <w:tc>
          <w:tcPr>
            <w:tcW w:w="1520" w:type="dxa"/>
            <w:tcBorders>
              <w:top w:val="nil"/>
              <w:left w:val="nil"/>
              <w:bottom w:val="single" w:sz="4" w:space="0" w:color="auto"/>
              <w:right w:val="single" w:sz="4" w:space="0" w:color="auto"/>
            </w:tcBorders>
            <w:shd w:val="clear" w:color="auto" w:fill="auto"/>
            <w:noWrap/>
            <w:vAlign w:val="center"/>
            <w:hideMark/>
          </w:tcPr>
          <w:p w14:paraId="2A2F0E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47C7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EAA3F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6B301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AC0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205023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100003413.00</w:t>
            </w:r>
          </w:p>
        </w:tc>
        <w:tc>
          <w:tcPr>
            <w:tcW w:w="5103" w:type="dxa"/>
            <w:tcBorders>
              <w:top w:val="nil"/>
              <w:left w:val="nil"/>
              <w:bottom w:val="single" w:sz="4" w:space="0" w:color="auto"/>
              <w:right w:val="single" w:sz="4" w:space="0" w:color="auto"/>
            </w:tcBorders>
            <w:shd w:val="clear" w:color="auto" w:fill="auto"/>
            <w:noWrap/>
            <w:vAlign w:val="bottom"/>
            <w:hideMark/>
          </w:tcPr>
          <w:p w14:paraId="3D798B3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CAPSULA. 25 MG.                                                                                                                                                                                                                                                                                                                                                                                                                                                                                                                                                                                                                                                                                                                                                                                                                                                                                                                                                                                                                                                                                                                                                                                                                                                                                                                                                                                                                                                                                                                                                                                                                                                                                                                                                                                                                                                                                                                                                                                                                                                   </w:t>
            </w:r>
          </w:p>
        </w:tc>
        <w:tc>
          <w:tcPr>
            <w:tcW w:w="1520" w:type="dxa"/>
            <w:tcBorders>
              <w:top w:val="nil"/>
              <w:left w:val="nil"/>
              <w:bottom w:val="single" w:sz="4" w:space="0" w:color="auto"/>
              <w:right w:val="single" w:sz="4" w:space="0" w:color="auto"/>
            </w:tcBorders>
            <w:shd w:val="clear" w:color="auto" w:fill="auto"/>
            <w:noWrap/>
            <w:vAlign w:val="center"/>
            <w:hideMark/>
          </w:tcPr>
          <w:p w14:paraId="7ADEBB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D8C8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08057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535</w:t>
            </w:r>
          </w:p>
        </w:tc>
      </w:tr>
      <w:tr w:rsidR="00C3270E" w:rsidRPr="00931D45" w14:paraId="5ADE55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B86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1E40E93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100003415.00</w:t>
            </w:r>
          </w:p>
        </w:tc>
        <w:tc>
          <w:tcPr>
            <w:tcW w:w="5103" w:type="dxa"/>
            <w:tcBorders>
              <w:top w:val="nil"/>
              <w:left w:val="nil"/>
              <w:bottom w:val="single" w:sz="4" w:space="0" w:color="auto"/>
              <w:right w:val="single" w:sz="4" w:space="0" w:color="auto"/>
            </w:tcBorders>
            <w:shd w:val="clear" w:color="auto" w:fill="auto"/>
            <w:noWrap/>
            <w:vAlign w:val="bottom"/>
            <w:hideMark/>
          </w:tcPr>
          <w:p w14:paraId="3B3F2F0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PIROXICAM.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01FD0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8E3E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3053C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r>
      <w:tr w:rsidR="00C3270E" w:rsidRPr="00931D45" w14:paraId="7334D6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6FF8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48A5F0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100003417.00</w:t>
            </w:r>
          </w:p>
        </w:tc>
        <w:tc>
          <w:tcPr>
            <w:tcW w:w="5103" w:type="dxa"/>
            <w:tcBorders>
              <w:top w:val="nil"/>
              <w:left w:val="nil"/>
              <w:bottom w:val="single" w:sz="4" w:space="0" w:color="auto"/>
              <w:right w:val="single" w:sz="4" w:space="0" w:color="auto"/>
            </w:tcBorders>
            <w:shd w:val="clear" w:color="auto" w:fill="auto"/>
            <w:noWrap/>
            <w:vAlign w:val="bottom"/>
            <w:hideMark/>
          </w:tcPr>
          <w:p w14:paraId="2119A4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CAPSULA O GRAGEA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6FC3A1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0F40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717B2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4881</w:t>
            </w:r>
          </w:p>
        </w:tc>
      </w:tr>
      <w:tr w:rsidR="00C3270E" w:rsidRPr="00931D45" w14:paraId="4A1E4F1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1D36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74BD72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100003419.00</w:t>
            </w:r>
          </w:p>
        </w:tc>
        <w:tc>
          <w:tcPr>
            <w:tcW w:w="5103" w:type="dxa"/>
            <w:tcBorders>
              <w:top w:val="nil"/>
              <w:left w:val="nil"/>
              <w:bottom w:val="single" w:sz="4" w:space="0" w:color="auto"/>
              <w:right w:val="single" w:sz="4" w:space="0" w:color="auto"/>
            </w:tcBorders>
            <w:shd w:val="clear" w:color="auto" w:fill="auto"/>
            <w:noWrap/>
            <w:vAlign w:val="bottom"/>
            <w:hideMark/>
          </w:tcPr>
          <w:p w14:paraId="22EEAF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SUSPENSION ORAL. 125 MG/ 5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39D2DE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9D09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85A5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r>
      <w:tr w:rsidR="00C3270E" w:rsidRPr="00931D45" w14:paraId="6652BE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E0C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06BC22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100003422.00</w:t>
            </w:r>
          </w:p>
        </w:tc>
        <w:tc>
          <w:tcPr>
            <w:tcW w:w="5103" w:type="dxa"/>
            <w:tcBorders>
              <w:top w:val="nil"/>
              <w:left w:val="nil"/>
              <w:bottom w:val="single" w:sz="4" w:space="0" w:color="auto"/>
              <w:right w:val="single" w:sz="4" w:space="0" w:color="auto"/>
            </w:tcBorders>
            <w:shd w:val="clear" w:color="auto" w:fill="auto"/>
            <w:noWrap/>
            <w:vAlign w:val="bottom"/>
            <w:hideMark/>
          </w:tcPr>
          <w:p w14:paraId="7A7C9C6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KETOROLACO TROMETAMINA. SOLUCION INYECTABLE. 30 MG. 3FRASCOS AMPULA O AMPOLLETA  1 ML                                                                                                                                                                                                                                                                                                                                                                                                                                                                                                                                                                                                                                                                                                                                                                                                                                                                                                                                                                                                                                                                                                                                                                                                                                                                                                                                                                                                                                                                                                                                                                                                                                                                                                                                                                                                                                                                                                                                                                                           </w:t>
            </w:r>
          </w:p>
        </w:tc>
        <w:tc>
          <w:tcPr>
            <w:tcW w:w="1520" w:type="dxa"/>
            <w:tcBorders>
              <w:top w:val="nil"/>
              <w:left w:val="nil"/>
              <w:bottom w:val="single" w:sz="4" w:space="0" w:color="auto"/>
              <w:right w:val="single" w:sz="4" w:space="0" w:color="auto"/>
            </w:tcBorders>
            <w:shd w:val="clear" w:color="auto" w:fill="auto"/>
            <w:noWrap/>
            <w:vAlign w:val="center"/>
            <w:hideMark/>
          </w:tcPr>
          <w:p w14:paraId="19889F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6BA9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2263B6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361</w:t>
            </w:r>
          </w:p>
        </w:tc>
      </w:tr>
      <w:tr w:rsidR="00C3270E" w:rsidRPr="00931D45" w14:paraId="40F6E70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73DE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6B23CCA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100003432.00</w:t>
            </w:r>
          </w:p>
        </w:tc>
        <w:tc>
          <w:tcPr>
            <w:tcW w:w="5103" w:type="dxa"/>
            <w:tcBorders>
              <w:top w:val="nil"/>
              <w:left w:val="nil"/>
              <w:bottom w:val="single" w:sz="4" w:space="0" w:color="auto"/>
              <w:right w:val="single" w:sz="4" w:space="0" w:color="auto"/>
            </w:tcBorders>
            <w:shd w:val="clear" w:color="auto" w:fill="auto"/>
            <w:noWrap/>
            <w:vAlign w:val="bottom"/>
            <w:hideMark/>
          </w:tcPr>
          <w:p w14:paraId="576FAB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0.5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21D4A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C206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69158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3F8F8F2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0B02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505FE0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100003433.00</w:t>
            </w:r>
          </w:p>
        </w:tc>
        <w:tc>
          <w:tcPr>
            <w:tcW w:w="5103" w:type="dxa"/>
            <w:tcBorders>
              <w:top w:val="nil"/>
              <w:left w:val="nil"/>
              <w:bottom w:val="single" w:sz="4" w:space="0" w:color="auto"/>
              <w:right w:val="single" w:sz="4" w:space="0" w:color="auto"/>
            </w:tcBorders>
            <w:shd w:val="clear" w:color="auto" w:fill="auto"/>
            <w:noWrap/>
            <w:vAlign w:val="bottom"/>
            <w:hideMark/>
          </w:tcPr>
          <w:p w14:paraId="0927F8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METILPREDNISOLONA. SUSPENSION INYECTABLE. 40 MG/ ML. FRASCO AMPULA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5D635B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B506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6D1F4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A6B0E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7373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236</w:t>
            </w:r>
          </w:p>
        </w:tc>
        <w:tc>
          <w:tcPr>
            <w:tcW w:w="1418" w:type="dxa"/>
            <w:tcBorders>
              <w:top w:val="nil"/>
              <w:left w:val="nil"/>
              <w:bottom w:val="single" w:sz="4" w:space="0" w:color="auto"/>
              <w:right w:val="single" w:sz="4" w:space="0" w:color="auto"/>
            </w:tcBorders>
            <w:shd w:val="clear" w:color="auto" w:fill="auto"/>
            <w:noWrap/>
            <w:vAlign w:val="center"/>
            <w:hideMark/>
          </w:tcPr>
          <w:p w14:paraId="4527C4A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100003451.00</w:t>
            </w:r>
          </w:p>
        </w:tc>
        <w:tc>
          <w:tcPr>
            <w:tcW w:w="5103" w:type="dxa"/>
            <w:tcBorders>
              <w:top w:val="nil"/>
              <w:left w:val="nil"/>
              <w:bottom w:val="single" w:sz="4" w:space="0" w:color="auto"/>
              <w:right w:val="single" w:sz="4" w:space="0" w:color="auto"/>
            </w:tcBorders>
            <w:shd w:val="clear" w:color="auto" w:fill="auto"/>
            <w:noWrap/>
            <w:vAlign w:val="bottom"/>
            <w:hideMark/>
          </w:tcPr>
          <w:p w14:paraId="21AEFF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518C9A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0F3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4CC3D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173</w:t>
            </w:r>
          </w:p>
        </w:tc>
      </w:tr>
      <w:tr w:rsidR="00C3270E" w:rsidRPr="00931D45" w14:paraId="4E7FEC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1EE7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14ABAA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100003461.00</w:t>
            </w:r>
          </w:p>
        </w:tc>
        <w:tc>
          <w:tcPr>
            <w:tcW w:w="5103" w:type="dxa"/>
            <w:tcBorders>
              <w:top w:val="nil"/>
              <w:left w:val="nil"/>
              <w:bottom w:val="single" w:sz="4" w:space="0" w:color="auto"/>
              <w:right w:val="single" w:sz="4" w:space="0" w:color="auto"/>
            </w:tcBorders>
            <w:shd w:val="clear" w:color="auto" w:fill="auto"/>
            <w:noWrap/>
            <w:vAlign w:val="bottom"/>
            <w:hideMark/>
          </w:tcPr>
          <w:p w14:paraId="18BC90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AZATIOPRINA.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151318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ACF5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E57EF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00D949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92E3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238</w:t>
            </w:r>
          </w:p>
        </w:tc>
        <w:tc>
          <w:tcPr>
            <w:tcW w:w="1418" w:type="dxa"/>
            <w:tcBorders>
              <w:top w:val="nil"/>
              <w:left w:val="nil"/>
              <w:bottom w:val="single" w:sz="4" w:space="0" w:color="auto"/>
              <w:right w:val="single" w:sz="4" w:space="0" w:color="auto"/>
            </w:tcBorders>
            <w:shd w:val="clear" w:color="auto" w:fill="auto"/>
            <w:noWrap/>
            <w:vAlign w:val="center"/>
            <w:hideMark/>
          </w:tcPr>
          <w:p w14:paraId="4A30036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100003503.00</w:t>
            </w:r>
          </w:p>
        </w:tc>
        <w:tc>
          <w:tcPr>
            <w:tcW w:w="5103" w:type="dxa"/>
            <w:tcBorders>
              <w:top w:val="nil"/>
              <w:left w:val="nil"/>
              <w:bottom w:val="single" w:sz="4" w:space="0" w:color="auto"/>
              <w:right w:val="single" w:sz="4" w:space="0" w:color="auto"/>
            </w:tcBorders>
            <w:shd w:val="clear" w:color="auto" w:fill="auto"/>
            <w:noWrap/>
            <w:vAlign w:val="bottom"/>
            <w:hideMark/>
          </w:tcPr>
          <w:p w14:paraId="2EFF00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ENANTATO DE NORETISTERONA. SOLUCION INYECTABLE. 200 MG/ ML.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07C2FA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213A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CB49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20180A7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D287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69ABC94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100003504.00</w:t>
            </w:r>
          </w:p>
        </w:tc>
        <w:tc>
          <w:tcPr>
            <w:tcW w:w="5103" w:type="dxa"/>
            <w:tcBorders>
              <w:top w:val="nil"/>
              <w:left w:val="nil"/>
              <w:bottom w:val="single" w:sz="4" w:space="0" w:color="auto"/>
              <w:right w:val="single" w:sz="4" w:space="0" w:color="auto"/>
            </w:tcBorders>
            <w:shd w:val="clear" w:color="auto" w:fill="auto"/>
            <w:noWrap/>
            <w:vAlign w:val="bottom"/>
            <w:hideMark/>
          </w:tcPr>
          <w:p w14:paraId="7E56389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Y ETINILESTRADIOL. GRAGEA. LEVONORGESTREL 0.15 MG, ETINILESTRADIOL 0.03 MG. 21 GRAGEAS                                                                                                                                                                                                                                                                                                                                                                                                                                                                                                                                                                                                                                                                                                                                                                                                                                                                                                                                                                                                                                                                                                                                                                                                                                                                                                                                                                                                                                                                                                                                                                                                                                                                                                                                                                                                                                                                                                                                                                           </w:t>
            </w:r>
          </w:p>
        </w:tc>
        <w:tc>
          <w:tcPr>
            <w:tcW w:w="1520" w:type="dxa"/>
            <w:tcBorders>
              <w:top w:val="nil"/>
              <w:left w:val="nil"/>
              <w:bottom w:val="single" w:sz="4" w:space="0" w:color="auto"/>
              <w:right w:val="single" w:sz="4" w:space="0" w:color="auto"/>
            </w:tcBorders>
            <w:shd w:val="clear" w:color="auto" w:fill="auto"/>
            <w:noWrap/>
            <w:vAlign w:val="center"/>
            <w:hideMark/>
          </w:tcPr>
          <w:p w14:paraId="4CC608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3DCB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C/21 </w:t>
            </w:r>
          </w:p>
        </w:tc>
        <w:tc>
          <w:tcPr>
            <w:tcW w:w="916" w:type="dxa"/>
            <w:tcBorders>
              <w:top w:val="nil"/>
              <w:left w:val="nil"/>
              <w:bottom w:val="single" w:sz="4" w:space="0" w:color="auto"/>
              <w:right w:val="single" w:sz="4" w:space="0" w:color="auto"/>
            </w:tcBorders>
            <w:shd w:val="clear" w:color="auto" w:fill="auto"/>
            <w:noWrap/>
            <w:vAlign w:val="center"/>
            <w:hideMark/>
          </w:tcPr>
          <w:p w14:paraId="31B8F8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18C5F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562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64A01F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100003505.00</w:t>
            </w:r>
          </w:p>
        </w:tc>
        <w:tc>
          <w:tcPr>
            <w:tcW w:w="5103" w:type="dxa"/>
            <w:tcBorders>
              <w:top w:val="nil"/>
              <w:left w:val="nil"/>
              <w:bottom w:val="single" w:sz="4" w:space="0" w:color="auto"/>
              <w:right w:val="single" w:sz="4" w:space="0" w:color="auto"/>
            </w:tcBorders>
            <w:shd w:val="clear" w:color="auto" w:fill="auto"/>
            <w:noWrap/>
            <w:vAlign w:val="bottom"/>
            <w:hideMark/>
          </w:tcPr>
          <w:p w14:paraId="6DED6A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DESOGESTREL Y ETINILESTRADIOL. TABLETA. DESOGESTREL 0.15 MG, ETINILESTRADIOL 0.03 MG.                                                                                                                                                                                                                                                                                                                                                                                                                                                                                                                                                                                                                                                                                                                                                                                                                                                                                                                                                                                                                                                                                                                                                                                                                                                                                                                                                                                                                                                                                                                                                                                                                                                                                                                                                                                                                                                                                                                                                                                           </w:t>
            </w:r>
          </w:p>
        </w:tc>
        <w:tc>
          <w:tcPr>
            <w:tcW w:w="1520" w:type="dxa"/>
            <w:tcBorders>
              <w:top w:val="nil"/>
              <w:left w:val="nil"/>
              <w:bottom w:val="single" w:sz="4" w:space="0" w:color="auto"/>
              <w:right w:val="single" w:sz="4" w:space="0" w:color="auto"/>
            </w:tcBorders>
            <w:shd w:val="clear" w:color="auto" w:fill="auto"/>
            <w:noWrap/>
            <w:vAlign w:val="center"/>
            <w:hideMark/>
          </w:tcPr>
          <w:p w14:paraId="4816B5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4C13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C/21 </w:t>
            </w:r>
          </w:p>
        </w:tc>
        <w:tc>
          <w:tcPr>
            <w:tcW w:w="916" w:type="dxa"/>
            <w:tcBorders>
              <w:top w:val="nil"/>
              <w:left w:val="nil"/>
              <w:bottom w:val="single" w:sz="4" w:space="0" w:color="auto"/>
              <w:right w:val="single" w:sz="4" w:space="0" w:color="auto"/>
            </w:tcBorders>
            <w:shd w:val="clear" w:color="auto" w:fill="auto"/>
            <w:noWrap/>
            <w:vAlign w:val="center"/>
            <w:hideMark/>
          </w:tcPr>
          <w:p w14:paraId="439476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B78D6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2AAD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0D58E8D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100003507.00</w:t>
            </w:r>
          </w:p>
        </w:tc>
        <w:tc>
          <w:tcPr>
            <w:tcW w:w="5103" w:type="dxa"/>
            <w:tcBorders>
              <w:top w:val="nil"/>
              <w:left w:val="nil"/>
              <w:bottom w:val="single" w:sz="4" w:space="0" w:color="auto"/>
              <w:right w:val="single" w:sz="4" w:space="0" w:color="auto"/>
            </w:tcBorders>
            <w:shd w:val="clear" w:color="auto" w:fill="auto"/>
            <w:noWrap/>
            <w:vAlign w:val="bottom"/>
            <w:hideMark/>
          </w:tcPr>
          <w:p w14:paraId="26E908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Y ETINILESTRADIOL. GRAGEA. LEVONORGESTREL 0.15 MG, ETINILESTRADIOL 0.03 MG. 28 GRAGEAS (21 CON HORMONALES Y 7 SIN HORMONALES)                                                                                                                                                                                                                                                                                                                                                                                                                                                                                                                                                                                                                                                                                                                                                                                                                                                                                                                                                                                                                                                                                                                                                                                                                                                                                                                                                                                                                                                                                                                                                                                                                                                                                                                                                                                                                                                                                                                                    </w:t>
            </w:r>
          </w:p>
        </w:tc>
        <w:tc>
          <w:tcPr>
            <w:tcW w:w="1520" w:type="dxa"/>
            <w:tcBorders>
              <w:top w:val="nil"/>
              <w:left w:val="nil"/>
              <w:bottom w:val="single" w:sz="4" w:space="0" w:color="auto"/>
              <w:right w:val="single" w:sz="4" w:space="0" w:color="auto"/>
            </w:tcBorders>
            <w:shd w:val="clear" w:color="auto" w:fill="auto"/>
            <w:noWrap/>
            <w:vAlign w:val="center"/>
            <w:hideMark/>
          </w:tcPr>
          <w:p w14:paraId="550636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6648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0EC11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1251</w:t>
            </w:r>
          </w:p>
        </w:tc>
      </w:tr>
      <w:tr w:rsidR="00C3270E" w:rsidRPr="00931D45" w14:paraId="3DB5F2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729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6EBA29A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100003509.00</w:t>
            </w:r>
          </w:p>
        </w:tc>
        <w:tc>
          <w:tcPr>
            <w:tcW w:w="5103" w:type="dxa"/>
            <w:tcBorders>
              <w:top w:val="nil"/>
              <w:left w:val="nil"/>
              <w:bottom w:val="single" w:sz="4" w:space="0" w:color="auto"/>
              <w:right w:val="single" w:sz="4" w:space="0" w:color="auto"/>
            </w:tcBorders>
            <w:shd w:val="clear" w:color="auto" w:fill="auto"/>
            <w:noWrap/>
            <w:vAlign w:val="bottom"/>
            <w:hideMark/>
          </w:tcPr>
          <w:p w14:paraId="76DBC7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MEDROXIPROGESTERONA 25 MG. CIPIONATO DE  ESTRADIOL 5 MG.SUSPENSION INYECTABLE. AMPOLLETA O JERINGA PRELLENADA CON 0.5 ML                                                                                                                                                                                                                                                                                                                                                                                                                                                                                                                                                                                                                                                                                                                                                                                                                                                                                                                                                                                                                                                                                                                                                                                                                                                                                                                                                                                                                                                                                                                                                                                                                                                                                                                                                                                                                                                                                                                                             </w:t>
            </w:r>
          </w:p>
        </w:tc>
        <w:tc>
          <w:tcPr>
            <w:tcW w:w="1520" w:type="dxa"/>
            <w:tcBorders>
              <w:top w:val="nil"/>
              <w:left w:val="nil"/>
              <w:bottom w:val="single" w:sz="4" w:space="0" w:color="auto"/>
              <w:right w:val="single" w:sz="4" w:space="0" w:color="auto"/>
            </w:tcBorders>
            <w:shd w:val="clear" w:color="auto" w:fill="auto"/>
            <w:noWrap/>
            <w:vAlign w:val="center"/>
            <w:hideMark/>
          </w:tcPr>
          <w:p w14:paraId="687B94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026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01341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768</w:t>
            </w:r>
          </w:p>
        </w:tc>
      </w:tr>
      <w:tr w:rsidR="00C3270E" w:rsidRPr="00931D45" w14:paraId="3AD40E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1CEB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587B004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100003510.00</w:t>
            </w:r>
          </w:p>
        </w:tc>
        <w:tc>
          <w:tcPr>
            <w:tcW w:w="5103" w:type="dxa"/>
            <w:tcBorders>
              <w:top w:val="nil"/>
              <w:left w:val="nil"/>
              <w:bottom w:val="single" w:sz="4" w:space="0" w:color="auto"/>
              <w:right w:val="single" w:sz="4" w:space="0" w:color="auto"/>
            </w:tcBorders>
            <w:shd w:val="clear" w:color="auto" w:fill="auto"/>
            <w:noWrap/>
            <w:vAlign w:val="bottom"/>
            <w:hideMark/>
          </w:tcPr>
          <w:p w14:paraId="01C746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ETONOGESTREL. IMPLANTE. ETONOGESTREL 68.0 MG. IMPLANTE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54FA4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5D3B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3B827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2E890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467A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4EC3FA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100003511.00</w:t>
            </w:r>
          </w:p>
        </w:tc>
        <w:tc>
          <w:tcPr>
            <w:tcW w:w="5103" w:type="dxa"/>
            <w:tcBorders>
              <w:top w:val="nil"/>
              <w:left w:val="nil"/>
              <w:bottom w:val="single" w:sz="4" w:space="0" w:color="auto"/>
              <w:right w:val="single" w:sz="4" w:space="0" w:color="auto"/>
            </w:tcBorders>
            <w:shd w:val="clear" w:color="auto" w:fill="auto"/>
            <w:noWrap/>
            <w:vAlign w:val="bottom"/>
            <w:hideMark/>
          </w:tcPr>
          <w:p w14:paraId="4F67C46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NORELGESTROMINA Y ETINILESTRADIOL. PARCHE. NORELGESTROMINA 6 MG, ETINILESTRADIOL 0.60 MG.                                                                                                                                                                                                                                                                                                                                                                                                                                                                                                                                                                                                                                                                                                                                                                                                                                                                                                                                                                                                                                                                                                                                                                                                                                                                                                                                                                                                                                                                                                                                                                                                                                                                                                                                                                                                                                                                                                                                                                                       </w:t>
            </w:r>
          </w:p>
        </w:tc>
        <w:tc>
          <w:tcPr>
            <w:tcW w:w="1520" w:type="dxa"/>
            <w:tcBorders>
              <w:top w:val="nil"/>
              <w:left w:val="nil"/>
              <w:bottom w:val="single" w:sz="4" w:space="0" w:color="auto"/>
              <w:right w:val="single" w:sz="4" w:space="0" w:color="auto"/>
            </w:tcBorders>
            <w:shd w:val="clear" w:color="auto" w:fill="auto"/>
            <w:noWrap/>
            <w:vAlign w:val="center"/>
            <w:hideMark/>
          </w:tcPr>
          <w:p w14:paraId="5AE78E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47E7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1897F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9EB2E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FEFB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c>
          <w:tcPr>
            <w:tcW w:w="1418" w:type="dxa"/>
            <w:tcBorders>
              <w:top w:val="nil"/>
              <w:left w:val="nil"/>
              <w:bottom w:val="single" w:sz="4" w:space="0" w:color="auto"/>
              <w:right w:val="single" w:sz="4" w:space="0" w:color="auto"/>
            </w:tcBorders>
            <w:shd w:val="clear" w:color="auto" w:fill="auto"/>
            <w:noWrap/>
            <w:vAlign w:val="center"/>
            <w:hideMark/>
          </w:tcPr>
          <w:p w14:paraId="76F866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100003515.00</w:t>
            </w:r>
          </w:p>
        </w:tc>
        <w:tc>
          <w:tcPr>
            <w:tcW w:w="5103" w:type="dxa"/>
            <w:tcBorders>
              <w:top w:val="nil"/>
              <w:left w:val="nil"/>
              <w:bottom w:val="single" w:sz="4" w:space="0" w:color="auto"/>
              <w:right w:val="single" w:sz="4" w:space="0" w:color="auto"/>
            </w:tcBorders>
            <w:shd w:val="clear" w:color="auto" w:fill="auto"/>
            <w:noWrap/>
            <w:vAlign w:val="bottom"/>
            <w:hideMark/>
          </w:tcPr>
          <w:p w14:paraId="328481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ENANTATO DE NORETISTERONA Y ESTRADIOL. SOLUCION INYECTABLE. 50 MG/ 5 MG/ML. AMPOLLETA O JERINGA                                                                                                                                                                                                                                                                                                                                                                                                                                                                                                                                                                                                                                                                                                                                                                                                                                                                                                                                                                                                                                                                                                                                                                                                                                                                                                                                                                                                                                                                                                                                                                                                                                                                                                                                                                                                                                                                                                                                                                                 </w:t>
            </w:r>
          </w:p>
        </w:tc>
        <w:tc>
          <w:tcPr>
            <w:tcW w:w="1520" w:type="dxa"/>
            <w:tcBorders>
              <w:top w:val="nil"/>
              <w:left w:val="nil"/>
              <w:bottom w:val="single" w:sz="4" w:space="0" w:color="auto"/>
              <w:right w:val="single" w:sz="4" w:space="0" w:color="auto"/>
            </w:tcBorders>
            <w:shd w:val="clear" w:color="auto" w:fill="auto"/>
            <w:noWrap/>
            <w:vAlign w:val="center"/>
            <w:hideMark/>
          </w:tcPr>
          <w:p w14:paraId="205A93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DB43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FB626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r>
      <w:tr w:rsidR="00C3270E" w:rsidRPr="00931D45" w14:paraId="7CFD080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682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27EBB7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100003603.00</w:t>
            </w:r>
          </w:p>
        </w:tc>
        <w:tc>
          <w:tcPr>
            <w:tcW w:w="5103" w:type="dxa"/>
            <w:tcBorders>
              <w:top w:val="nil"/>
              <w:left w:val="nil"/>
              <w:bottom w:val="single" w:sz="4" w:space="0" w:color="auto"/>
              <w:right w:val="single" w:sz="4" w:space="0" w:color="auto"/>
            </w:tcBorders>
            <w:shd w:val="clear" w:color="auto" w:fill="auto"/>
            <w:noWrap/>
            <w:vAlign w:val="bottom"/>
            <w:hideMark/>
          </w:tcPr>
          <w:p w14:paraId="18F8991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5G/100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14159C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26E3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AE5CD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3587FDB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2A7F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247</w:t>
            </w:r>
          </w:p>
        </w:tc>
        <w:tc>
          <w:tcPr>
            <w:tcW w:w="1418" w:type="dxa"/>
            <w:tcBorders>
              <w:top w:val="nil"/>
              <w:left w:val="nil"/>
              <w:bottom w:val="single" w:sz="4" w:space="0" w:color="auto"/>
              <w:right w:val="single" w:sz="4" w:space="0" w:color="auto"/>
            </w:tcBorders>
            <w:shd w:val="clear" w:color="auto" w:fill="auto"/>
            <w:noWrap/>
            <w:vAlign w:val="center"/>
            <w:hideMark/>
          </w:tcPr>
          <w:p w14:paraId="037904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100003604.00</w:t>
            </w:r>
          </w:p>
        </w:tc>
        <w:tc>
          <w:tcPr>
            <w:tcW w:w="5103" w:type="dxa"/>
            <w:tcBorders>
              <w:top w:val="nil"/>
              <w:left w:val="nil"/>
              <w:bottom w:val="single" w:sz="4" w:space="0" w:color="auto"/>
              <w:right w:val="single" w:sz="4" w:space="0" w:color="auto"/>
            </w:tcBorders>
            <w:shd w:val="clear" w:color="auto" w:fill="auto"/>
            <w:noWrap/>
            <w:vAlign w:val="bottom"/>
            <w:hideMark/>
          </w:tcPr>
          <w:p w14:paraId="54BDD8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10 %,  GLUCOSA ANHIDRA 10G/100ML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123303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283B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8D23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6A9C8F1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1D90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3234C7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100003606.00</w:t>
            </w:r>
          </w:p>
        </w:tc>
        <w:tc>
          <w:tcPr>
            <w:tcW w:w="5103" w:type="dxa"/>
            <w:tcBorders>
              <w:top w:val="nil"/>
              <w:left w:val="nil"/>
              <w:bottom w:val="single" w:sz="4" w:space="0" w:color="auto"/>
              <w:right w:val="single" w:sz="4" w:space="0" w:color="auto"/>
            </w:tcBorders>
            <w:shd w:val="clear" w:color="auto" w:fill="auto"/>
            <w:noWrap/>
            <w:vAlign w:val="bottom"/>
            <w:hideMark/>
          </w:tcPr>
          <w:p w14:paraId="2DC77C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50%. GLUCOSA ANHIDRA 50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590A9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728E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0C32C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9A147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2B6F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0466456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100003608.00</w:t>
            </w:r>
          </w:p>
        </w:tc>
        <w:tc>
          <w:tcPr>
            <w:tcW w:w="5103" w:type="dxa"/>
            <w:tcBorders>
              <w:top w:val="nil"/>
              <w:left w:val="nil"/>
              <w:bottom w:val="single" w:sz="4" w:space="0" w:color="auto"/>
              <w:right w:val="single" w:sz="4" w:space="0" w:color="auto"/>
            </w:tcBorders>
            <w:shd w:val="clear" w:color="auto" w:fill="auto"/>
            <w:noWrap/>
            <w:vAlign w:val="bottom"/>
            <w:hideMark/>
          </w:tcPr>
          <w:p w14:paraId="6280AE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7DC26F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3928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DD0F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r>
      <w:tr w:rsidR="00C3270E" w:rsidRPr="00931D45" w14:paraId="27DA7EE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3E18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584C77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100003609.00</w:t>
            </w:r>
          </w:p>
        </w:tc>
        <w:tc>
          <w:tcPr>
            <w:tcW w:w="5103" w:type="dxa"/>
            <w:tcBorders>
              <w:top w:val="nil"/>
              <w:left w:val="nil"/>
              <w:bottom w:val="single" w:sz="4" w:space="0" w:color="auto"/>
              <w:right w:val="single" w:sz="4" w:space="0" w:color="auto"/>
            </w:tcBorders>
            <w:shd w:val="clear" w:color="auto" w:fill="auto"/>
            <w:noWrap/>
            <w:vAlign w:val="bottom"/>
            <w:hideMark/>
          </w:tcPr>
          <w:p w14:paraId="08A1AE4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3DA83C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12B4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A9602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r>
      <w:tr w:rsidR="00C3270E" w:rsidRPr="00931D45" w14:paraId="4ED3D2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4227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78EE4D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100003610.00</w:t>
            </w:r>
          </w:p>
        </w:tc>
        <w:tc>
          <w:tcPr>
            <w:tcW w:w="5103" w:type="dxa"/>
            <w:tcBorders>
              <w:top w:val="nil"/>
              <w:left w:val="nil"/>
              <w:bottom w:val="single" w:sz="4" w:space="0" w:color="auto"/>
              <w:right w:val="single" w:sz="4" w:space="0" w:color="auto"/>
            </w:tcBorders>
            <w:shd w:val="clear" w:color="auto" w:fill="auto"/>
            <w:noWrap/>
            <w:vAlign w:val="bottom"/>
            <w:hideMark/>
          </w:tcPr>
          <w:p w14:paraId="69239C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16331F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328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627F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42179A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A61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53940E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100003612.00</w:t>
            </w:r>
          </w:p>
        </w:tc>
        <w:tc>
          <w:tcPr>
            <w:tcW w:w="5103" w:type="dxa"/>
            <w:tcBorders>
              <w:top w:val="nil"/>
              <w:left w:val="nil"/>
              <w:bottom w:val="single" w:sz="4" w:space="0" w:color="auto"/>
              <w:right w:val="single" w:sz="4" w:space="0" w:color="auto"/>
            </w:tcBorders>
            <w:shd w:val="clear" w:color="auto" w:fill="auto"/>
            <w:noWrap/>
            <w:vAlign w:val="bottom"/>
            <w:hideMark/>
          </w:tcPr>
          <w:p w14:paraId="71F5E2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0.9 G/5G/100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01017D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3604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05118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75FAC3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9D15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253</w:t>
            </w:r>
          </w:p>
        </w:tc>
        <w:tc>
          <w:tcPr>
            <w:tcW w:w="1418" w:type="dxa"/>
            <w:tcBorders>
              <w:top w:val="nil"/>
              <w:left w:val="nil"/>
              <w:bottom w:val="single" w:sz="4" w:space="0" w:color="auto"/>
              <w:right w:val="single" w:sz="4" w:space="0" w:color="auto"/>
            </w:tcBorders>
            <w:shd w:val="clear" w:color="auto" w:fill="auto"/>
            <w:noWrap/>
            <w:vAlign w:val="center"/>
            <w:hideMark/>
          </w:tcPr>
          <w:p w14:paraId="0B5ED2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100003614.00</w:t>
            </w:r>
          </w:p>
        </w:tc>
        <w:tc>
          <w:tcPr>
            <w:tcW w:w="5103" w:type="dxa"/>
            <w:tcBorders>
              <w:top w:val="nil"/>
              <w:left w:val="nil"/>
              <w:bottom w:val="single" w:sz="4" w:space="0" w:color="auto"/>
              <w:right w:val="single" w:sz="4" w:space="0" w:color="auto"/>
            </w:tcBorders>
            <w:shd w:val="clear" w:color="auto" w:fill="auto"/>
            <w:noWrap/>
            <w:vAlign w:val="bottom"/>
            <w:hideMark/>
          </w:tcPr>
          <w:p w14:paraId="4FAD3C5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43F022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740C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51D12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3293E1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F51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5FBC6A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100003615.00</w:t>
            </w:r>
          </w:p>
        </w:tc>
        <w:tc>
          <w:tcPr>
            <w:tcW w:w="5103" w:type="dxa"/>
            <w:tcBorders>
              <w:top w:val="nil"/>
              <w:left w:val="nil"/>
              <w:bottom w:val="single" w:sz="4" w:space="0" w:color="auto"/>
              <w:right w:val="single" w:sz="4" w:space="0" w:color="auto"/>
            </w:tcBorders>
            <w:shd w:val="clear" w:color="auto" w:fill="auto"/>
            <w:noWrap/>
            <w:vAlign w:val="bottom"/>
            <w:hideMark/>
          </w:tcPr>
          <w:p w14:paraId="5A3F323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457699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DF90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AA91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w:t>
            </w:r>
          </w:p>
        </w:tc>
      </w:tr>
      <w:tr w:rsidR="00C3270E" w:rsidRPr="00931D45" w14:paraId="2AE169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3359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42F443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100003616.00</w:t>
            </w:r>
          </w:p>
        </w:tc>
        <w:tc>
          <w:tcPr>
            <w:tcW w:w="5103" w:type="dxa"/>
            <w:tcBorders>
              <w:top w:val="nil"/>
              <w:left w:val="nil"/>
              <w:bottom w:val="single" w:sz="4" w:space="0" w:color="auto"/>
              <w:right w:val="single" w:sz="4" w:space="0" w:color="auto"/>
            </w:tcBorders>
            <w:shd w:val="clear" w:color="auto" w:fill="auto"/>
            <w:noWrap/>
            <w:vAlign w:val="bottom"/>
            <w:hideMark/>
          </w:tcPr>
          <w:p w14:paraId="2FC39A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7DFCB5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0AE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4F58A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32F59D1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913F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7333A4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100003622.00</w:t>
            </w:r>
          </w:p>
        </w:tc>
        <w:tc>
          <w:tcPr>
            <w:tcW w:w="5103" w:type="dxa"/>
            <w:tcBorders>
              <w:top w:val="nil"/>
              <w:left w:val="nil"/>
              <w:bottom w:val="single" w:sz="4" w:space="0" w:color="auto"/>
              <w:right w:val="single" w:sz="4" w:space="0" w:color="auto"/>
            </w:tcBorders>
            <w:shd w:val="clear" w:color="auto" w:fill="auto"/>
            <w:noWrap/>
            <w:vAlign w:val="bottom"/>
            <w:hideMark/>
          </w:tcPr>
          <w:p w14:paraId="1F3057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ELECTROLITOS ORALES (FORMULA DE OSMOLARIDAD BAJA). POLVO. GLUCOSA ANHIDRA O GLUCOSA 13.5 G, CLORURO DE POTASIO 1.5 G, CLORURO DE SODIO  2.6 G, CITRATO TRISODICO DIHIDRATADO  2.9 G. ENVASE CON 20.5 G                                                                                                                                                                                                                                                                                                                                                                                                                                                                                                                                                                                                                                                                                                                                                                                                                                                                                                                                                                                                                                                                                                                                                                                                                                                                                                                                                                                                                                                                                                                                                                                                                                                                                                                                                                                                                                                                          </w:t>
            </w:r>
          </w:p>
        </w:tc>
        <w:tc>
          <w:tcPr>
            <w:tcW w:w="1520" w:type="dxa"/>
            <w:tcBorders>
              <w:top w:val="nil"/>
              <w:left w:val="nil"/>
              <w:bottom w:val="single" w:sz="4" w:space="0" w:color="auto"/>
              <w:right w:val="single" w:sz="4" w:space="0" w:color="auto"/>
            </w:tcBorders>
            <w:shd w:val="clear" w:color="auto" w:fill="auto"/>
            <w:noWrap/>
            <w:vAlign w:val="center"/>
            <w:hideMark/>
          </w:tcPr>
          <w:p w14:paraId="1C9BC0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396C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F221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1477</w:t>
            </w:r>
          </w:p>
        </w:tc>
      </w:tr>
      <w:tr w:rsidR="00C3270E" w:rsidRPr="00931D45" w14:paraId="4B5282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981B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4D5E14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100003623.00</w:t>
            </w:r>
          </w:p>
        </w:tc>
        <w:tc>
          <w:tcPr>
            <w:tcW w:w="5103" w:type="dxa"/>
            <w:tcBorders>
              <w:top w:val="nil"/>
              <w:left w:val="nil"/>
              <w:bottom w:val="single" w:sz="4" w:space="0" w:color="auto"/>
              <w:right w:val="single" w:sz="4" w:space="0" w:color="auto"/>
            </w:tcBorders>
            <w:shd w:val="clear" w:color="auto" w:fill="auto"/>
            <w:noWrap/>
            <w:vAlign w:val="bottom"/>
            <w:hideMark/>
          </w:tcPr>
          <w:p w14:paraId="2D4C07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ELECTROLITOS ORALES. POLVO PARA SOLUCION. GLUCOSA 20 G, KCL 1.5 G, NACL 3.5 G, CITRATO TRISODICO 2.9 G. ENVASE CON 27.9 G                                                                                                                                                                                                                                                                                                                                                                                                                                                                                                                                                                                                                                                                                                                                                                                                                                                                                                                                                                                                                                                                                                                                                                                                                                                                                                                                                                                                                                                                                                                                                                                                                                                                                                                                                                                                                                                                                                                                                       </w:t>
            </w:r>
          </w:p>
        </w:tc>
        <w:tc>
          <w:tcPr>
            <w:tcW w:w="1520" w:type="dxa"/>
            <w:tcBorders>
              <w:top w:val="nil"/>
              <w:left w:val="nil"/>
              <w:bottom w:val="single" w:sz="4" w:space="0" w:color="auto"/>
              <w:right w:val="single" w:sz="4" w:space="0" w:color="auto"/>
            </w:tcBorders>
            <w:shd w:val="clear" w:color="auto" w:fill="auto"/>
            <w:noWrap/>
            <w:vAlign w:val="center"/>
            <w:hideMark/>
          </w:tcPr>
          <w:p w14:paraId="58CA19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2F8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8DC8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368</w:t>
            </w:r>
          </w:p>
        </w:tc>
      </w:tr>
      <w:tr w:rsidR="00C3270E" w:rsidRPr="00931D45" w14:paraId="483737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41F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7CF78C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100003627.00</w:t>
            </w:r>
          </w:p>
        </w:tc>
        <w:tc>
          <w:tcPr>
            <w:tcW w:w="5103" w:type="dxa"/>
            <w:tcBorders>
              <w:top w:val="nil"/>
              <w:left w:val="nil"/>
              <w:bottom w:val="single" w:sz="4" w:space="0" w:color="auto"/>
              <w:right w:val="single" w:sz="4" w:space="0" w:color="auto"/>
            </w:tcBorders>
            <w:shd w:val="clear" w:color="auto" w:fill="auto"/>
            <w:noWrap/>
            <w:vAlign w:val="bottom"/>
            <w:hideMark/>
          </w:tcPr>
          <w:p w14:paraId="3FE6FF1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1BD449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1E40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98F6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ED62EC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725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55210C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100003675.00</w:t>
            </w:r>
          </w:p>
        </w:tc>
        <w:tc>
          <w:tcPr>
            <w:tcW w:w="5103" w:type="dxa"/>
            <w:tcBorders>
              <w:top w:val="nil"/>
              <w:left w:val="nil"/>
              <w:bottom w:val="single" w:sz="4" w:space="0" w:color="auto"/>
              <w:right w:val="single" w:sz="4" w:space="0" w:color="auto"/>
            </w:tcBorders>
            <w:shd w:val="clear" w:color="auto" w:fill="auto"/>
            <w:noWrap/>
            <w:vAlign w:val="bottom"/>
            <w:hideMark/>
          </w:tcPr>
          <w:p w14:paraId="6FF7AF1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500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0C04C4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EB61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FF36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3D7F57B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CD9F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260</w:t>
            </w:r>
          </w:p>
        </w:tc>
        <w:tc>
          <w:tcPr>
            <w:tcW w:w="1418" w:type="dxa"/>
            <w:tcBorders>
              <w:top w:val="nil"/>
              <w:left w:val="nil"/>
              <w:bottom w:val="single" w:sz="4" w:space="0" w:color="auto"/>
              <w:right w:val="single" w:sz="4" w:space="0" w:color="auto"/>
            </w:tcBorders>
            <w:shd w:val="clear" w:color="auto" w:fill="auto"/>
            <w:noWrap/>
            <w:vAlign w:val="center"/>
            <w:hideMark/>
          </w:tcPr>
          <w:p w14:paraId="705B7AE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100004025.00</w:t>
            </w:r>
          </w:p>
        </w:tc>
        <w:tc>
          <w:tcPr>
            <w:tcW w:w="5103" w:type="dxa"/>
            <w:tcBorders>
              <w:top w:val="nil"/>
              <w:left w:val="nil"/>
              <w:bottom w:val="single" w:sz="4" w:space="0" w:color="auto"/>
              <w:right w:val="single" w:sz="4" w:space="0" w:color="auto"/>
            </w:tcBorders>
            <w:shd w:val="clear" w:color="auto" w:fill="auto"/>
            <w:noWrap/>
            <w:vAlign w:val="bottom"/>
            <w:hideMark/>
          </w:tcPr>
          <w:p w14:paraId="0085FCA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EZETIMIBA-SIMVASTATINA COMPRIMIDO10 MG / 20 MG 14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2F3B6B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8ED1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2FC20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DA63A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40F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08E8926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100004028.00</w:t>
            </w:r>
          </w:p>
        </w:tc>
        <w:tc>
          <w:tcPr>
            <w:tcW w:w="5103" w:type="dxa"/>
            <w:tcBorders>
              <w:top w:val="nil"/>
              <w:left w:val="nil"/>
              <w:bottom w:val="single" w:sz="4" w:space="0" w:color="auto"/>
              <w:right w:val="single" w:sz="4" w:space="0" w:color="auto"/>
            </w:tcBorders>
            <w:shd w:val="clear" w:color="auto" w:fill="auto"/>
            <w:noWrap/>
            <w:vAlign w:val="bottom"/>
            <w:hideMark/>
          </w:tcPr>
          <w:p w14:paraId="5D45E12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CLONIXINATO DE LISINA.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5CDC27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EC12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F92CB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D19C3E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D81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10104E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100004095.00</w:t>
            </w:r>
          </w:p>
        </w:tc>
        <w:tc>
          <w:tcPr>
            <w:tcW w:w="5103" w:type="dxa"/>
            <w:tcBorders>
              <w:top w:val="nil"/>
              <w:left w:val="nil"/>
              <w:bottom w:val="single" w:sz="4" w:space="0" w:color="auto"/>
              <w:right w:val="single" w:sz="4" w:space="0" w:color="auto"/>
            </w:tcBorders>
            <w:shd w:val="clear" w:color="auto" w:fill="auto"/>
            <w:noWrap/>
            <w:vAlign w:val="bottom"/>
            <w:hideMark/>
          </w:tcPr>
          <w:p w14:paraId="5C9405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150 MG.                                                                                                                                                                                                                                                                                                                                                                                                                                                                                                                                                                                                                                                                                                                                                                                                                                                                                                                                                                                                                                                                                                                                                                                                                                                                                                                                                                                                                                                                                                                                                                                                                                                                                                                                                                                                                                                                                                                                                                                                                                                    </w:t>
            </w:r>
          </w:p>
        </w:tc>
        <w:tc>
          <w:tcPr>
            <w:tcW w:w="1520" w:type="dxa"/>
            <w:tcBorders>
              <w:top w:val="nil"/>
              <w:left w:val="nil"/>
              <w:bottom w:val="single" w:sz="4" w:space="0" w:color="auto"/>
              <w:right w:val="single" w:sz="4" w:space="0" w:color="auto"/>
            </w:tcBorders>
            <w:shd w:val="clear" w:color="auto" w:fill="auto"/>
            <w:noWrap/>
            <w:vAlign w:val="center"/>
            <w:hideMark/>
          </w:tcPr>
          <w:p w14:paraId="35B4B0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D51F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E35B2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2A1446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7E70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263</w:t>
            </w:r>
          </w:p>
        </w:tc>
        <w:tc>
          <w:tcPr>
            <w:tcW w:w="1418" w:type="dxa"/>
            <w:tcBorders>
              <w:top w:val="nil"/>
              <w:left w:val="nil"/>
              <w:bottom w:val="single" w:sz="4" w:space="0" w:color="auto"/>
              <w:right w:val="single" w:sz="4" w:space="0" w:color="auto"/>
            </w:tcBorders>
            <w:shd w:val="clear" w:color="auto" w:fill="auto"/>
            <w:noWrap/>
            <w:vAlign w:val="center"/>
            <w:hideMark/>
          </w:tcPr>
          <w:p w14:paraId="3DB4A5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100004096.00</w:t>
            </w:r>
          </w:p>
        </w:tc>
        <w:tc>
          <w:tcPr>
            <w:tcW w:w="5103" w:type="dxa"/>
            <w:tcBorders>
              <w:top w:val="nil"/>
              <w:left w:val="nil"/>
              <w:bottom w:val="single" w:sz="4" w:space="0" w:color="auto"/>
              <w:right w:val="single" w:sz="4" w:space="0" w:color="auto"/>
            </w:tcBorders>
            <w:shd w:val="clear" w:color="auto" w:fill="auto"/>
            <w:noWrap/>
            <w:vAlign w:val="bottom"/>
            <w:hideMark/>
          </w:tcPr>
          <w:p w14:paraId="5648F83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486855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AF01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5DDD3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r>
      <w:tr w:rsidR="00C3270E" w:rsidRPr="00931D45" w14:paraId="3BECF0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D433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75D0BC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100004110.00</w:t>
            </w:r>
          </w:p>
        </w:tc>
        <w:tc>
          <w:tcPr>
            <w:tcW w:w="5103" w:type="dxa"/>
            <w:tcBorders>
              <w:top w:val="nil"/>
              <w:left w:val="nil"/>
              <w:bottom w:val="single" w:sz="4" w:space="0" w:color="auto"/>
              <w:right w:val="single" w:sz="4" w:space="0" w:color="auto"/>
            </w:tcBorders>
            <w:shd w:val="clear" w:color="auto" w:fill="auto"/>
            <w:noWrap/>
            <w:vAlign w:val="bottom"/>
            <w:hideMark/>
          </w:tcPr>
          <w:p w14:paraId="63D7F1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AMIODARONA.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6E5FD0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E080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BA9CB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0E7AF3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1C6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c>
          <w:tcPr>
            <w:tcW w:w="1418" w:type="dxa"/>
            <w:tcBorders>
              <w:top w:val="nil"/>
              <w:left w:val="nil"/>
              <w:bottom w:val="single" w:sz="4" w:space="0" w:color="auto"/>
              <w:right w:val="single" w:sz="4" w:space="0" w:color="auto"/>
            </w:tcBorders>
            <w:shd w:val="clear" w:color="auto" w:fill="auto"/>
            <w:noWrap/>
            <w:vAlign w:val="center"/>
            <w:hideMark/>
          </w:tcPr>
          <w:p w14:paraId="6F7894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100004111.00</w:t>
            </w:r>
          </w:p>
        </w:tc>
        <w:tc>
          <w:tcPr>
            <w:tcW w:w="5103" w:type="dxa"/>
            <w:tcBorders>
              <w:top w:val="nil"/>
              <w:left w:val="nil"/>
              <w:bottom w:val="single" w:sz="4" w:space="0" w:color="auto"/>
              <w:right w:val="single" w:sz="4" w:space="0" w:color="auto"/>
            </w:tcBorders>
            <w:shd w:val="clear" w:color="auto" w:fill="auto"/>
            <w:noWrap/>
            <w:vAlign w:val="bottom"/>
            <w:hideMark/>
          </w:tcPr>
          <w:p w14:paraId="7FEC9F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TRINITRATO DE GLICERILO. PARCHE. 5 MG/DIA.                                                                                                                                                                                                                                                                                                                                                                                                                                                                                                                                                                                                                                                                                                                                                                                                                                                                                                                                                                                                                                                                                                                                                                                                                                                                                                                                                                                                                                                                                                                                                                                                                                                                                                                                                                                                                                                                                                                                                                                                                                      </w:t>
            </w:r>
          </w:p>
        </w:tc>
        <w:tc>
          <w:tcPr>
            <w:tcW w:w="1520" w:type="dxa"/>
            <w:tcBorders>
              <w:top w:val="nil"/>
              <w:left w:val="nil"/>
              <w:bottom w:val="single" w:sz="4" w:space="0" w:color="auto"/>
              <w:right w:val="single" w:sz="4" w:space="0" w:color="auto"/>
            </w:tcBorders>
            <w:shd w:val="clear" w:color="auto" w:fill="auto"/>
            <w:noWrap/>
            <w:vAlign w:val="center"/>
            <w:hideMark/>
          </w:tcPr>
          <w:p w14:paraId="33B06F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BB3E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345DD3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7455E2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B69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266</w:t>
            </w:r>
          </w:p>
        </w:tc>
        <w:tc>
          <w:tcPr>
            <w:tcW w:w="1418" w:type="dxa"/>
            <w:tcBorders>
              <w:top w:val="nil"/>
              <w:left w:val="nil"/>
              <w:bottom w:val="single" w:sz="4" w:space="0" w:color="auto"/>
              <w:right w:val="single" w:sz="4" w:space="0" w:color="auto"/>
            </w:tcBorders>
            <w:shd w:val="clear" w:color="auto" w:fill="auto"/>
            <w:noWrap/>
            <w:vAlign w:val="center"/>
            <w:hideMark/>
          </w:tcPr>
          <w:p w14:paraId="1F9B58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100004117.00</w:t>
            </w:r>
          </w:p>
        </w:tc>
        <w:tc>
          <w:tcPr>
            <w:tcW w:w="5103" w:type="dxa"/>
            <w:tcBorders>
              <w:top w:val="nil"/>
              <w:left w:val="nil"/>
              <w:bottom w:val="single" w:sz="4" w:space="0" w:color="auto"/>
              <w:right w:val="single" w:sz="4" w:space="0" w:color="auto"/>
            </w:tcBorders>
            <w:shd w:val="clear" w:color="auto" w:fill="auto"/>
            <w:noWrap/>
            <w:vAlign w:val="bottom"/>
            <w:hideMark/>
          </w:tcPr>
          <w:p w14:paraId="25A4A98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PENTOXIFILINA. TABLETA O GRAGEA DE LIBERACION PROLONGADA. 400 MG.                                                                                                                                                                                                                                                                                                                                                                                                                                                                                                                                                                                                                                                                                                                                                                                                                                                                                                                                                                                                                                                                                                                                                                                                                                                                                                                                                                                                                                                                                                                                                                                                                                                                                                                                                                                                                                                                                                                                                                                                               </w:t>
            </w:r>
          </w:p>
        </w:tc>
        <w:tc>
          <w:tcPr>
            <w:tcW w:w="1520" w:type="dxa"/>
            <w:tcBorders>
              <w:top w:val="nil"/>
              <w:left w:val="nil"/>
              <w:bottom w:val="single" w:sz="4" w:space="0" w:color="auto"/>
              <w:right w:val="single" w:sz="4" w:space="0" w:color="auto"/>
            </w:tcBorders>
            <w:shd w:val="clear" w:color="auto" w:fill="auto"/>
            <w:noWrap/>
            <w:vAlign w:val="center"/>
            <w:hideMark/>
          </w:tcPr>
          <w:p w14:paraId="390875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A32B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2C897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0AF6FD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DFF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w:t>
            </w:r>
          </w:p>
        </w:tc>
        <w:tc>
          <w:tcPr>
            <w:tcW w:w="1418" w:type="dxa"/>
            <w:tcBorders>
              <w:top w:val="nil"/>
              <w:left w:val="nil"/>
              <w:bottom w:val="single" w:sz="4" w:space="0" w:color="auto"/>
              <w:right w:val="single" w:sz="4" w:space="0" w:color="auto"/>
            </w:tcBorders>
            <w:shd w:val="clear" w:color="auto" w:fill="auto"/>
            <w:noWrap/>
            <w:vAlign w:val="center"/>
            <w:hideMark/>
          </w:tcPr>
          <w:p w14:paraId="688D2C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100004124.00</w:t>
            </w:r>
          </w:p>
        </w:tc>
        <w:tc>
          <w:tcPr>
            <w:tcW w:w="5103" w:type="dxa"/>
            <w:tcBorders>
              <w:top w:val="nil"/>
              <w:left w:val="nil"/>
              <w:bottom w:val="single" w:sz="4" w:space="0" w:color="auto"/>
              <w:right w:val="single" w:sz="4" w:space="0" w:color="auto"/>
            </w:tcBorders>
            <w:shd w:val="clear" w:color="auto" w:fill="auto"/>
            <w:noWrap/>
            <w:vAlign w:val="bottom"/>
            <w:hideMark/>
          </w:tcPr>
          <w:p w14:paraId="0AE4672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SIMVASTATINA TABLETA, CADA TABLETA CONTIENE: SIMVASTATINA 20 MG. ENVASE CON 14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7563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35BE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5D156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576A6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5952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268</w:t>
            </w:r>
          </w:p>
        </w:tc>
        <w:tc>
          <w:tcPr>
            <w:tcW w:w="1418" w:type="dxa"/>
            <w:tcBorders>
              <w:top w:val="nil"/>
              <w:left w:val="nil"/>
              <w:bottom w:val="single" w:sz="4" w:space="0" w:color="auto"/>
              <w:right w:val="single" w:sz="4" w:space="0" w:color="auto"/>
            </w:tcBorders>
            <w:shd w:val="clear" w:color="auto" w:fill="auto"/>
            <w:noWrap/>
            <w:vAlign w:val="center"/>
            <w:hideMark/>
          </w:tcPr>
          <w:p w14:paraId="3DC564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100004124.01</w:t>
            </w:r>
          </w:p>
        </w:tc>
        <w:tc>
          <w:tcPr>
            <w:tcW w:w="5103" w:type="dxa"/>
            <w:tcBorders>
              <w:top w:val="nil"/>
              <w:left w:val="nil"/>
              <w:bottom w:val="single" w:sz="4" w:space="0" w:color="auto"/>
              <w:right w:val="single" w:sz="4" w:space="0" w:color="auto"/>
            </w:tcBorders>
            <w:shd w:val="clear" w:color="auto" w:fill="auto"/>
            <w:noWrap/>
            <w:vAlign w:val="bottom"/>
            <w:hideMark/>
          </w:tcPr>
          <w:p w14:paraId="589E2E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SIMVASTATINA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476CFA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426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201AD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20A0814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E28D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269</w:t>
            </w:r>
          </w:p>
        </w:tc>
        <w:tc>
          <w:tcPr>
            <w:tcW w:w="1418" w:type="dxa"/>
            <w:tcBorders>
              <w:top w:val="nil"/>
              <w:left w:val="nil"/>
              <w:bottom w:val="single" w:sz="4" w:space="0" w:color="auto"/>
              <w:right w:val="single" w:sz="4" w:space="0" w:color="auto"/>
            </w:tcBorders>
            <w:shd w:val="clear" w:color="auto" w:fill="auto"/>
            <w:noWrap/>
            <w:vAlign w:val="center"/>
            <w:hideMark/>
          </w:tcPr>
          <w:p w14:paraId="755C72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100004126.00</w:t>
            </w:r>
          </w:p>
        </w:tc>
        <w:tc>
          <w:tcPr>
            <w:tcW w:w="5103" w:type="dxa"/>
            <w:tcBorders>
              <w:top w:val="nil"/>
              <w:left w:val="nil"/>
              <w:bottom w:val="single" w:sz="4" w:space="0" w:color="auto"/>
              <w:right w:val="single" w:sz="4" w:space="0" w:color="auto"/>
            </w:tcBorders>
            <w:shd w:val="clear" w:color="auto" w:fill="auto"/>
            <w:noWrap/>
            <w:vAlign w:val="bottom"/>
            <w:hideMark/>
          </w:tcPr>
          <w:p w14:paraId="76A5296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SULFADIAZINA DE PLATA. CREMA. 1 G / 100 G. ENVASE CON 375 G                                                                                                                                                                                                                                                                                                                                                                                                                                                                                                                                                                                                                                                                                                                                                                                                                                                                                                                                                                                                                                                                                                                                                                                                                                                                                                                                                                                                                                                                                                                                                                                                                                                                                                                                                                                                                                                                                                                                                                                                                     </w:t>
            </w:r>
          </w:p>
        </w:tc>
        <w:tc>
          <w:tcPr>
            <w:tcW w:w="1520" w:type="dxa"/>
            <w:tcBorders>
              <w:top w:val="nil"/>
              <w:left w:val="nil"/>
              <w:bottom w:val="single" w:sz="4" w:space="0" w:color="auto"/>
              <w:right w:val="single" w:sz="4" w:space="0" w:color="auto"/>
            </w:tcBorders>
            <w:shd w:val="clear" w:color="auto" w:fill="auto"/>
            <w:noWrap/>
            <w:vAlign w:val="center"/>
            <w:hideMark/>
          </w:tcPr>
          <w:p w14:paraId="39323B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2AD4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124EC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3B90954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C5F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4C2D22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100004136.00</w:t>
            </w:r>
          </w:p>
        </w:tc>
        <w:tc>
          <w:tcPr>
            <w:tcW w:w="5103" w:type="dxa"/>
            <w:tcBorders>
              <w:top w:val="nil"/>
              <w:left w:val="nil"/>
              <w:bottom w:val="single" w:sz="4" w:space="0" w:color="auto"/>
              <w:right w:val="single" w:sz="4" w:space="0" w:color="auto"/>
            </w:tcBorders>
            <w:shd w:val="clear" w:color="auto" w:fill="auto"/>
            <w:noWrap/>
            <w:vAlign w:val="bottom"/>
            <w:hideMark/>
          </w:tcPr>
          <w:p w14:paraId="7A968B6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CLINDAMICINA GEL 1 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7C6EAD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F4CC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657A6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74433A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BA89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271</w:t>
            </w:r>
          </w:p>
        </w:tc>
        <w:tc>
          <w:tcPr>
            <w:tcW w:w="1418" w:type="dxa"/>
            <w:tcBorders>
              <w:top w:val="nil"/>
              <w:left w:val="nil"/>
              <w:bottom w:val="single" w:sz="4" w:space="0" w:color="auto"/>
              <w:right w:val="single" w:sz="4" w:space="0" w:color="auto"/>
            </w:tcBorders>
            <w:shd w:val="clear" w:color="auto" w:fill="auto"/>
            <w:noWrap/>
            <w:vAlign w:val="center"/>
            <w:hideMark/>
          </w:tcPr>
          <w:p w14:paraId="732A5D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100004148.00</w:t>
            </w:r>
          </w:p>
        </w:tc>
        <w:tc>
          <w:tcPr>
            <w:tcW w:w="5103" w:type="dxa"/>
            <w:tcBorders>
              <w:top w:val="nil"/>
              <w:left w:val="nil"/>
              <w:bottom w:val="single" w:sz="4" w:space="0" w:color="auto"/>
              <w:right w:val="single" w:sz="4" w:space="0" w:color="auto"/>
            </w:tcBorders>
            <w:shd w:val="clear" w:color="auto" w:fill="auto"/>
            <w:noWrap/>
            <w:vAlign w:val="bottom"/>
            <w:hideMark/>
          </w:tcPr>
          <w:p w14:paraId="3B53990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LISPRO LISPRO PROTAMINA SUSPENSION INYECTABLE 100 UI 2 CARTUCHOS CON 3 ML O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12375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AC0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25725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178</w:t>
            </w:r>
          </w:p>
        </w:tc>
      </w:tr>
      <w:tr w:rsidR="00C3270E" w:rsidRPr="00931D45" w14:paraId="77D0217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1B0A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727D98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100004152.00</w:t>
            </w:r>
          </w:p>
        </w:tc>
        <w:tc>
          <w:tcPr>
            <w:tcW w:w="5103" w:type="dxa"/>
            <w:tcBorders>
              <w:top w:val="nil"/>
              <w:left w:val="nil"/>
              <w:bottom w:val="single" w:sz="4" w:space="0" w:color="auto"/>
              <w:right w:val="single" w:sz="4" w:space="0" w:color="auto"/>
            </w:tcBorders>
            <w:shd w:val="clear" w:color="auto" w:fill="auto"/>
            <w:noWrap/>
            <w:vAlign w:val="bottom"/>
            <w:hideMark/>
          </w:tcPr>
          <w:p w14:paraId="574218E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SITAGLIPTINA COMPRIMIDO, CADA COMPRIMIDO CONTIENE: FOSFATO DE SITAGLIPTINA MONOHIDRATADA EQUIVALENTE A 100 MG DE SITAGLIPTINA. ENVASE CON 14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1DC169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F34D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3F4F7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B13A20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A0A0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5B4C93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100004152.01</w:t>
            </w:r>
          </w:p>
        </w:tc>
        <w:tc>
          <w:tcPr>
            <w:tcW w:w="5103" w:type="dxa"/>
            <w:tcBorders>
              <w:top w:val="nil"/>
              <w:left w:val="nil"/>
              <w:bottom w:val="single" w:sz="4" w:space="0" w:color="auto"/>
              <w:right w:val="single" w:sz="4" w:space="0" w:color="auto"/>
            </w:tcBorders>
            <w:shd w:val="clear" w:color="auto" w:fill="auto"/>
            <w:noWrap/>
            <w:vAlign w:val="bottom"/>
            <w:hideMark/>
          </w:tcPr>
          <w:p w14:paraId="23C0991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SITAGLIPTINA MONOHIDRATADA, FOSFATO DE. COMPRIMIDO. 100 MG                                                                                                                                                                                                                                                                                                                                                                                                                                                                                                                                                                                                                                                                                                                                                                                                                                                                                                                                                                                                                                                                                                                                                                                                                                                                                                                                                                                                                                                                                                                                                                                                                                                                                                                                                                                                                                                                                                                                                                                                                      </w:t>
            </w:r>
          </w:p>
        </w:tc>
        <w:tc>
          <w:tcPr>
            <w:tcW w:w="1520" w:type="dxa"/>
            <w:tcBorders>
              <w:top w:val="nil"/>
              <w:left w:val="nil"/>
              <w:bottom w:val="single" w:sz="4" w:space="0" w:color="auto"/>
              <w:right w:val="single" w:sz="4" w:space="0" w:color="auto"/>
            </w:tcBorders>
            <w:shd w:val="clear" w:color="auto" w:fill="auto"/>
            <w:noWrap/>
            <w:vAlign w:val="center"/>
            <w:hideMark/>
          </w:tcPr>
          <w:p w14:paraId="2EBCB3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4BD4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036A2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83EBF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3CA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274</w:t>
            </w:r>
          </w:p>
        </w:tc>
        <w:tc>
          <w:tcPr>
            <w:tcW w:w="1418" w:type="dxa"/>
            <w:tcBorders>
              <w:top w:val="nil"/>
              <w:left w:val="nil"/>
              <w:bottom w:val="single" w:sz="4" w:space="0" w:color="auto"/>
              <w:right w:val="single" w:sz="4" w:space="0" w:color="auto"/>
            </w:tcBorders>
            <w:shd w:val="clear" w:color="auto" w:fill="auto"/>
            <w:noWrap/>
            <w:vAlign w:val="center"/>
            <w:hideMark/>
          </w:tcPr>
          <w:p w14:paraId="5FE2FE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100004156.00</w:t>
            </w:r>
          </w:p>
        </w:tc>
        <w:tc>
          <w:tcPr>
            <w:tcW w:w="5103" w:type="dxa"/>
            <w:tcBorders>
              <w:top w:val="nil"/>
              <w:left w:val="nil"/>
              <w:bottom w:val="single" w:sz="4" w:space="0" w:color="auto"/>
              <w:right w:val="single" w:sz="4" w:space="0" w:color="auto"/>
            </w:tcBorders>
            <w:shd w:val="clear" w:color="auto" w:fill="auto"/>
            <w:noWrap/>
            <w:vAlign w:val="bottom"/>
            <w:hideMark/>
          </w:tcPr>
          <w:p w14:paraId="224DB8E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ASPARTICASOLUCION INYECTABLE100 UI/MLFRASCO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ABB4B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573E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F279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25B91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AE3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275</w:t>
            </w:r>
          </w:p>
        </w:tc>
        <w:tc>
          <w:tcPr>
            <w:tcW w:w="1418" w:type="dxa"/>
            <w:tcBorders>
              <w:top w:val="nil"/>
              <w:left w:val="nil"/>
              <w:bottom w:val="single" w:sz="4" w:space="0" w:color="auto"/>
              <w:right w:val="single" w:sz="4" w:space="0" w:color="auto"/>
            </w:tcBorders>
            <w:shd w:val="clear" w:color="auto" w:fill="auto"/>
            <w:noWrap/>
            <w:vAlign w:val="center"/>
            <w:hideMark/>
          </w:tcPr>
          <w:p w14:paraId="2607699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100004157.00</w:t>
            </w:r>
          </w:p>
        </w:tc>
        <w:tc>
          <w:tcPr>
            <w:tcW w:w="5103" w:type="dxa"/>
            <w:tcBorders>
              <w:top w:val="nil"/>
              <w:left w:val="nil"/>
              <w:bottom w:val="single" w:sz="4" w:space="0" w:color="auto"/>
              <w:right w:val="single" w:sz="4" w:space="0" w:color="auto"/>
            </w:tcBorders>
            <w:shd w:val="clear" w:color="auto" w:fill="auto"/>
            <w:noWrap/>
            <w:vAlign w:val="bottom"/>
            <w:hideMark/>
          </w:tcPr>
          <w:p w14:paraId="0569AA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DE ACCION INTERMEDIA LENTA SUSPENSION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1AEA9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A074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A9071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B83E0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E7CD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276</w:t>
            </w:r>
          </w:p>
        </w:tc>
        <w:tc>
          <w:tcPr>
            <w:tcW w:w="1418" w:type="dxa"/>
            <w:tcBorders>
              <w:top w:val="nil"/>
              <w:left w:val="nil"/>
              <w:bottom w:val="single" w:sz="4" w:space="0" w:color="auto"/>
              <w:right w:val="single" w:sz="4" w:space="0" w:color="auto"/>
            </w:tcBorders>
            <w:shd w:val="clear" w:color="auto" w:fill="auto"/>
            <w:noWrap/>
            <w:vAlign w:val="center"/>
            <w:hideMark/>
          </w:tcPr>
          <w:p w14:paraId="20C5A63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100004158.00</w:t>
            </w:r>
          </w:p>
        </w:tc>
        <w:tc>
          <w:tcPr>
            <w:tcW w:w="5103" w:type="dxa"/>
            <w:tcBorders>
              <w:top w:val="nil"/>
              <w:left w:val="nil"/>
              <w:bottom w:val="single" w:sz="4" w:space="0" w:color="auto"/>
              <w:right w:val="single" w:sz="4" w:space="0" w:color="auto"/>
            </w:tcBorders>
            <w:shd w:val="clear" w:color="auto" w:fill="auto"/>
            <w:noWrap/>
            <w:vAlign w:val="bottom"/>
            <w:hideMark/>
          </w:tcPr>
          <w:p w14:paraId="598564F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INYECTABLE CADA ML DE SOLUCIÓN CONTIENE: INSULINA GLARGINA      3.64 MG EQUIVALENTE A         100 UI DE INSULINA HUMANA ENVASE CON UN FRASCO ÁMPULA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6D7F36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5297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8D51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592</w:t>
            </w:r>
          </w:p>
        </w:tc>
      </w:tr>
      <w:tr w:rsidR="00C3270E" w:rsidRPr="00931D45" w14:paraId="19CDC8A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38EF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277</w:t>
            </w:r>
          </w:p>
        </w:tc>
        <w:tc>
          <w:tcPr>
            <w:tcW w:w="1418" w:type="dxa"/>
            <w:tcBorders>
              <w:top w:val="nil"/>
              <w:left w:val="nil"/>
              <w:bottom w:val="single" w:sz="4" w:space="0" w:color="auto"/>
              <w:right w:val="single" w:sz="4" w:space="0" w:color="auto"/>
            </w:tcBorders>
            <w:shd w:val="clear" w:color="auto" w:fill="auto"/>
            <w:noWrap/>
            <w:vAlign w:val="center"/>
            <w:hideMark/>
          </w:tcPr>
          <w:p w14:paraId="3C36D87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100004158.01</w:t>
            </w:r>
          </w:p>
        </w:tc>
        <w:tc>
          <w:tcPr>
            <w:tcW w:w="5103" w:type="dxa"/>
            <w:tcBorders>
              <w:top w:val="nil"/>
              <w:left w:val="nil"/>
              <w:bottom w:val="single" w:sz="4" w:space="0" w:color="auto"/>
              <w:right w:val="single" w:sz="4" w:space="0" w:color="auto"/>
            </w:tcBorders>
            <w:shd w:val="clear" w:color="auto" w:fill="auto"/>
            <w:noWrap/>
            <w:vAlign w:val="bottom"/>
            <w:hideMark/>
          </w:tcPr>
          <w:p w14:paraId="1F1BA0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GLARGINASOLUCION INYECTABLE3.64 MG/MLENVASE CON 5 CARTUCHOS DE VIDRIO CON 3 ML EN DISPOSITIVO DESECHABLE                                                                                                                                                                                                                                                                                                                                                                                                                                                                                                                                                                                                                                                                                                                                                                                                                                                                                                                                                                                                                                                                                                                                                                                                                                                                                                                                                                                                                                                                                                                                                                                                                                                                                                                                                                                                                                                                                                                                                               </w:t>
            </w:r>
          </w:p>
        </w:tc>
        <w:tc>
          <w:tcPr>
            <w:tcW w:w="1520" w:type="dxa"/>
            <w:tcBorders>
              <w:top w:val="nil"/>
              <w:left w:val="nil"/>
              <w:bottom w:val="single" w:sz="4" w:space="0" w:color="auto"/>
              <w:right w:val="single" w:sz="4" w:space="0" w:color="auto"/>
            </w:tcBorders>
            <w:shd w:val="clear" w:color="auto" w:fill="auto"/>
            <w:noWrap/>
            <w:vAlign w:val="center"/>
            <w:hideMark/>
          </w:tcPr>
          <w:p w14:paraId="01F2DD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1C42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02DD8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r>
      <w:tr w:rsidR="00C3270E" w:rsidRPr="00931D45" w14:paraId="4B0B39C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9741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73A6704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100004161.00</w:t>
            </w:r>
          </w:p>
        </w:tc>
        <w:tc>
          <w:tcPr>
            <w:tcW w:w="5103" w:type="dxa"/>
            <w:tcBorders>
              <w:top w:val="nil"/>
              <w:left w:val="nil"/>
              <w:bottom w:val="single" w:sz="4" w:space="0" w:color="auto"/>
              <w:right w:val="single" w:sz="4" w:space="0" w:color="auto"/>
            </w:tcBorders>
            <w:shd w:val="clear" w:color="auto" w:fill="auto"/>
            <w:noWrap/>
            <w:vAlign w:val="bottom"/>
            <w:hideMark/>
          </w:tcPr>
          <w:p w14:paraId="532E19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2A8B94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D758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71E2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521D449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4EC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279</w:t>
            </w:r>
          </w:p>
        </w:tc>
        <w:tc>
          <w:tcPr>
            <w:tcW w:w="1418" w:type="dxa"/>
            <w:tcBorders>
              <w:top w:val="nil"/>
              <w:left w:val="nil"/>
              <w:bottom w:val="single" w:sz="4" w:space="0" w:color="auto"/>
              <w:right w:val="single" w:sz="4" w:space="0" w:color="auto"/>
            </w:tcBorders>
            <w:shd w:val="clear" w:color="auto" w:fill="auto"/>
            <w:noWrap/>
            <w:vAlign w:val="center"/>
            <w:hideMark/>
          </w:tcPr>
          <w:p w14:paraId="1FED35F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100004162.00</w:t>
            </w:r>
          </w:p>
        </w:tc>
        <w:tc>
          <w:tcPr>
            <w:tcW w:w="5103" w:type="dxa"/>
            <w:tcBorders>
              <w:top w:val="nil"/>
              <w:left w:val="nil"/>
              <w:bottom w:val="single" w:sz="4" w:space="0" w:color="auto"/>
              <w:right w:val="single" w:sz="4" w:space="0" w:color="auto"/>
            </w:tcBorders>
            <w:shd w:val="clear" w:color="auto" w:fill="auto"/>
            <w:noWrap/>
            <w:vAlign w:val="bottom"/>
            <w:hideMark/>
          </w:tcPr>
          <w:p w14:paraId="6A3BEE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LISPRO. SOLUCION INYECTABLE. 100 UI/ML.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843AB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0C71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36203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21FA25E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E7B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280</w:t>
            </w:r>
          </w:p>
        </w:tc>
        <w:tc>
          <w:tcPr>
            <w:tcW w:w="1418" w:type="dxa"/>
            <w:tcBorders>
              <w:top w:val="nil"/>
              <w:left w:val="nil"/>
              <w:bottom w:val="single" w:sz="4" w:space="0" w:color="auto"/>
              <w:right w:val="single" w:sz="4" w:space="0" w:color="auto"/>
            </w:tcBorders>
            <w:shd w:val="clear" w:color="auto" w:fill="auto"/>
            <w:noWrap/>
            <w:vAlign w:val="center"/>
            <w:hideMark/>
          </w:tcPr>
          <w:p w14:paraId="3D3895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100004164.00</w:t>
            </w:r>
          </w:p>
        </w:tc>
        <w:tc>
          <w:tcPr>
            <w:tcW w:w="5103" w:type="dxa"/>
            <w:tcBorders>
              <w:top w:val="nil"/>
              <w:left w:val="nil"/>
              <w:bottom w:val="single" w:sz="4" w:space="0" w:color="auto"/>
              <w:right w:val="single" w:sz="4" w:space="0" w:color="auto"/>
            </w:tcBorders>
            <w:shd w:val="clear" w:color="auto" w:fill="auto"/>
            <w:noWrap/>
            <w:vAlign w:val="bottom"/>
            <w:hideMark/>
          </w:tcPr>
          <w:p w14:paraId="3ED568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70 MG.                                                                                                                                                                                                                                                                                                                                                                                                                                                                                                                                                                                                                                                                                                                                                                                                                                                                                                                                                                                                                                                                                                                                                                                                                                                                                                                                                                                                                                                                                                                                                                                                                                                                                                                                                                                                                                                                                                                                                                                                                                 </w:t>
            </w:r>
          </w:p>
        </w:tc>
        <w:tc>
          <w:tcPr>
            <w:tcW w:w="1520" w:type="dxa"/>
            <w:tcBorders>
              <w:top w:val="nil"/>
              <w:left w:val="nil"/>
              <w:bottom w:val="single" w:sz="4" w:space="0" w:color="auto"/>
              <w:right w:val="single" w:sz="4" w:space="0" w:color="auto"/>
            </w:tcBorders>
            <w:shd w:val="clear" w:color="auto" w:fill="auto"/>
            <w:noWrap/>
            <w:vAlign w:val="center"/>
            <w:hideMark/>
          </w:tcPr>
          <w:p w14:paraId="1C2429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6AE0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493219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5F1FB7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8C19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281</w:t>
            </w:r>
          </w:p>
        </w:tc>
        <w:tc>
          <w:tcPr>
            <w:tcW w:w="1418" w:type="dxa"/>
            <w:tcBorders>
              <w:top w:val="nil"/>
              <w:left w:val="nil"/>
              <w:bottom w:val="single" w:sz="4" w:space="0" w:color="auto"/>
              <w:right w:val="single" w:sz="4" w:space="0" w:color="auto"/>
            </w:tcBorders>
            <w:shd w:val="clear" w:color="auto" w:fill="auto"/>
            <w:noWrap/>
            <w:vAlign w:val="center"/>
            <w:hideMark/>
          </w:tcPr>
          <w:p w14:paraId="5DB592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100004165.00</w:t>
            </w:r>
          </w:p>
        </w:tc>
        <w:tc>
          <w:tcPr>
            <w:tcW w:w="5103" w:type="dxa"/>
            <w:tcBorders>
              <w:top w:val="nil"/>
              <w:left w:val="nil"/>
              <w:bottom w:val="single" w:sz="4" w:space="0" w:color="auto"/>
              <w:right w:val="single" w:sz="4" w:space="0" w:color="auto"/>
            </w:tcBorders>
            <w:shd w:val="clear" w:color="auto" w:fill="auto"/>
            <w:noWrap/>
            <w:vAlign w:val="bottom"/>
            <w:hideMark/>
          </w:tcPr>
          <w:p w14:paraId="19B395D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DETEMIR (ADN RECOMBINANTE) SOLUCION INYECTABLE 100 U (14.20 MG / ML) ENVASE CON 1 PLUMA PRELLENADA CON 3 ML (100 U/ML).                                                                                                                                                                                                                                                                                                                                                                                                                                                                                                                                                                                                                                                                                                                                                                                                                                                                                                                                                                                                                                                                                                                                                                                                                                                                                                                                                                                                                                                                                                                                                                                                                                                                                                                                                                                                                                                                                                                                                </w:t>
            </w:r>
          </w:p>
        </w:tc>
        <w:tc>
          <w:tcPr>
            <w:tcW w:w="1520" w:type="dxa"/>
            <w:tcBorders>
              <w:top w:val="nil"/>
              <w:left w:val="nil"/>
              <w:bottom w:val="single" w:sz="4" w:space="0" w:color="auto"/>
              <w:right w:val="single" w:sz="4" w:space="0" w:color="auto"/>
            </w:tcBorders>
            <w:shd w:val="clear" w:color="auto" w:fill="auto"/>
            <w:noWrap/>
            <w:vAlign w:val="center"/>
            <w:hideMark/>
          </w:tcPr>
          <w:p w14:paraId="198826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2BB5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E67B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EE1AE5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D568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3C0A3D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100004165.01</w:t>
            </w:r>
          </w:p>
        </w:tc>
        <w:tc>
          <w:tcPr>
            <w:tcW w:w="5103" w:type="dxa"/>
            <w:tcBorders>
              <w:top w:val="nil"/>
              <w:left w:val="nil"/>
              <w:bottom w:val="single" w:sz="4" w:space="0" w:color="auto"/>
              <w:right w:val="single" w:sz="4" w:space="0" w:color="auto"/>
            </w:tcBorders>
            <w:shd w:val="clear" w:color="auto" w:fill="auto"/>
            <w:noWrap/>
            <w:vAlign w:val="bottom"/>
            <w:hideMark/>
          </w:tcPr>
          <w:p w14:paraId="6FD4BF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DETEMIR SOLUCION INYECTABLE CADA ML CONTIENE INSULINA DETERMIR (ADN RECOMBINANTE) 100 U EQUIVALENTE A 14.20 MG ENVASE CON PLUMAS PRELLENADAS CON 3 ML (100 U/ML)                                                                                                                                                                                                                                                                                                                                                                                                                                                                                                                                                                                                                                                                                                                                                                                                                                                                                                                                                                                                                                                                                                                                                                                                                                                                                                                                                                                                                                                                                                                                                                                                                                                                                                                                                                                                                                                                                                       </w:t>
            </w:r>
          </w:p>
        </w:tc>
        <w:tc>
          <w:tcPr>
            <w:tcW w:w="1520" w:type="dxa"/>
            <w:tcBorders>
              <w:top w:val="nil"/>
              <w:left w:val="nil"/>
              <w:bottom w:val="single" w:sz="4" w:space="0" w:color="auto"/>
              <w:right w:val="single" w:sz="4" w:space="0" w:color="auto"/>
            </w:tcBorders>
            <w:shd w:val="clear" w:color="auto" w:fill="auto"/>
            <w:noWrap/>
            <w:vAlign w:val="center"/>
            <w:hideMark/>
          </w:tcPr>
          <w:p w14:paraId="4FCD83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47AD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AD595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0D56F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964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3EC114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100004184.00</w:t>
            </w:r>
          </w:p>
        </w:tc>
        <w:tc>
          <w:tcPr>
            <w:tcW w:w="5103" w:type="dxa"/>
            <w:tcBorders>
              <w:top w:val="nil"/>
              <w:left w:val="nil"/>
              <w:bottom w:val="single" w:sz="4" w:space="0" w:color="auto"/>
              <w:right w:val="single" w:sz="4" w:space="0" w:color="auto"/>
            </w:tcBorders>
            <w:shd w:val="clear" w:color="auto" w:fill="auto"/>
            <w:noWrap/>
            <w:vAlign w:val="bottom"/>
            <w:hideMark/>
          </w:tcPr>
          <w:p w14:paraId="1038C36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LOPERAMIDA. COMPRIMIDO, TABLETA O GRAGEA. 2 MG.                                                                                                                                                                                                                                                                                                                                                                                                                                                                                                                                                                                                                                                                                                                                                                                                                                                                                                                                                                                                                                                                                                                                                                                                                                                                                                                                                                                                                                                                                                                                                                                                                                                                                                                                                                                                                                                                                                                                                                                                                  </w:t>
            </w:r>
          </w:p>
        </w:tc>
        <w:tc>
          <w:tcPr>
            <w:tcW w:w="1520" w:type="dxa"/>
            <w:tcBorders>
              <w:top w:val="nil"/>
              <w:left w:val="nil"/>
              <w:bottom w:val="single" w:sz="4" w:space="0" w:color="auto"/>
              <w:right w:val="single" w:sz="4" w:space="0" w:color="auto"/>
            </w:tcBorders>
            <w:shd w:val="clear" w:color="auto" w:fill="auto"/>
            <w:noWrap/>
            <w:vAlign w:val="center"/>
            <w:hideMark/>
          </w:tcPr>
          <w:p w14:paraId="6CAE31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A03E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B9010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w:t>
            </w:r>
          </w:p>
        </w:tc>
      </w:tr>
      <w:tr w:rsidR="00C3270E" w:rsidRPr="00931D45" w14:paraId="160419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2108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284</w:t>
            </w:r>
          </w:p>
        </w:tc>
        <w:tc>
          <w:tcPr>
            <w:tcW w:w="1418" w:type="dxa"/>
            <w:tcBorders>
              <w:top w:val="nil"/>
              <w:left w:val="nil"/>
              <w:bottom w:val="single" w:sz="4" w:space="0" w:color="auto"/>
              <w:right w:val="single" w:sz="4" w:space="0" w:color="auto"/>
            </w:tcBorders>
            <w:shd w:val="clear" w:color="auto" w:fill="auto"/>
            <w:noWrap/>
            <w:vAlign w:val="center"/>
            <w:hideMark/>
          </w:tcPr>
          <w:p w14:paraId="39498D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100004201.00</w:t>
            </w:r>
          </w:p>
        </w:tc>
        <w:tc>
          <w:tcPr>
            <w:tcW w:w="5103" w:type="dxa"/>
            <w:tcBorders>
              <w:top w:val="nil"/>
              <w:left w:val="nil"/>
              <w:bottom w:val="single" w:sz="4" w:space="0" w:color="auto"/>
              <w:right w:val="single" w:sz="4" w:space="0" w:color="auto"/>
            </w:tcBorders>
            <w:shd w:val="clear" w:color="auto" w:fill="auto"/>
            <w:noWrap/>
            <w:vAlign w:val="bottom"/>
            <w:hideMark/>
          </w:tcPr>
          <w:p w14:paraId="55BCD1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SOLUCION INYECTABLE. 20 MG.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7BB22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193C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03400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045FE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A66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w:t>
            </w:r>
          </w:p>
        </w:tc>
        <w:tc>
          <w:tcPr>
            <w:tcW w:w="1418" w:type="dxa"/>
            <w:tcBorders>
              <w:top w:val="nil"/>
              <w:left w:val="nil"/>
              <w:bottom w:val="single" w:sz="4" w:space="0" w:color="auto"/>
              <w:right w:val="single" w:sz="4" w:space="0" w:color="auto"/>
            </w:tcBorders>
            <w:shd w:val="clear" w:color="auto" w:fill="auto"/>
            <w:noWrap/>
            <w:vAlign w:val="center"/>
            <w:hideMark/>
          </w:tcPr>
          <w:p w14:paraId="5F3CAF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100004217.00</w:t>
            </w:r>
          </w:p>
        </w:tc>
        <w:tc>
          <w:tcPr>
            <w:tcW w:w="5103" w:type="dxa"/>
            <w:tcBorders>
              <w:top w:val="nil"/>
              <w:left w:val="nil"/>
              <w:bottom w:val="single" w:sz="4" w:space="0" w:color="auto"/>
              <w:right w:val="single" w:sz="4" w:space="0" w:color="auto"/>
            </w:tcBorders>
            <w:shd w:val="clear" w:color="auto" w:fill="auto"/>
            <w:noWrap/>
            <w:vAlign w:val="bottom"/>
            <w:hideMark/>
          </w:tcPr>
          <w:p w14:paraId="361F950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PROGESTERONA PERLA 200 MG                                                                                                                                                                                                                                                                                                                                                                                                                                                                                                                                                                                                                                                                                                                                                                                                                                                                                                                                                                                                                                                                                                                                                                                                                                                                                                                                                                                                                                                                                                                                                                                                                                                                                                                                                                                                                                                                                                                                                                                                                                                       </w:t>
            </w:r>
          </w:p>
        </w:tc>
        <w:tc>
          <w:tcPr>
            <w:tcW w:w="1520" w:type="dxa"/>
            <w:tcBorders>
              <w:top w:val="nil"/>
              <w:left w:val="nil"/>
              <w:bottom w:val="single" w:sz="4" w:space="0" w:color="auto"/>
              <w:right w:val="single" w:sz="4" w:space="0" w:color="auto"/>
            </w:tcBorders>
            <w:shd w:val="clear" w:color="auto" w:fill="auto"/>
            <w:noWrap/>
            <w:vAlign w:val="center"/>
            <w:hideMark/>
          </w:tcPr>
          <w:p w14:paraId="74A490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4179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2E96E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12AC71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3560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12BAC8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100004241.00</w:t>
            </w:r>
          </w:p>
        </w:tc>
        <w:tc>
          <w:tcPr>
            <w:tcW w:w="5103" w:type="dxa"/>
            <w:tcBorders>
              <w:top w:val="nil"/>
              <w:left w:val="nil"/>
              <w:bottom w:val="single" w:sz="4" w:space="0" w:color="auto"/>
              <w:right w:val="single" w:sz="4" w:space="0" w:color="auto"/>
            </w:tcBorders>
            <w:shd w:val="clear" w:color="auto" w:fill="auto"/>
            <w:noWrap/>
            <w:vAlign w:val="bottom"/>
            <w:hideMark/>
          </w:tcPr>
          <w:p w14:paraId="22AE82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SOLUCION INYECTABLE 8 MG/ 2 ML FRASCO AMPULA O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BDAF2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977C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38E9D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887</w:t>
            </w:r>
          </w:p>
        </w:tc>
      </w:tr>
      <w:tr w:rsidR="00C3270E" w:rsidRPr="00931D45" w14:paraId="2663A5D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23D9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287</w:t>
            </w:r>
          </w:p>
        </w:tc>
        <w:tc>
          <w:tcPr>
            <w:tcW w:w="1418" w:type="dxa"/>
            <w:tcBorders>
              <w:top w:val="nil"/>
              <w:left w:val="nil"/>
              <w:bottom w:val="single" w:sz="4" w:space="0" w:color="auto"/>
              <w:right w:val="single" w:sz="4" w:space="0" w:color="auto"/>
            </w:tcBorders>
            <w:shd w:val="clear" w:color="auto" w:fill="auto"/>
            <w:noWrap/>
            <w:vAlign w:val="center"/>
            <w:hideMark/>
          </w:tcPr>
          <w:p w14:paraId="476951A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100004246.01</w:t>
            </w:r>
          </w:p>
        </w:tc>
        <w:tc>
          <w:tcPr>
            <w:tcW w:w="5103" w:type="dxa"/>
            <w:tcBorders>
              <w:top w:val="nil"/>
              <w:left w:val="nil"/>
              <w:bottom w:val="single" w:sz="4" w:space="0" w:color="auto"/>
              <w:right w:val="single" w:sz="4" w:space="0" w:color="auto"/>
            </w:tcBorders>
            <w:shd w:val="clear" w:color="auto" w:fill="auto"/>
            <w:noWrap/>
            <w:vAlign w:val="bottom"/>
            <w:hideMark/>
          </w:tcPr>
          <w:p w14:paraId="2E6DEB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BISULFATO DE CLOPIDOGREL. GRAGEAS O TABLETAS  75 MG                                                                                                                                                                                                                                                                                                                                                                                                                                                                                                                                                                                                                                                                                                                                                                                                                                                                                                                                                                                                                                                                                                                                                                                                                                                                                                                                                                                                                                                                                                                                                                                                                                                                                                                                                                                                                                                                                                                                                                                                                             </w:t>
            </w:r>
          </w:p>
        </w:tc>
        <w:tc>
          <w:tcPr>
            <w:tcW w:w="1520" w:type="dxa"/>
            <w:tcBorders>
              <w:top w:val="nil"/>
              <w:left w:val="nil"/>
              <w:bottom w:val="single" w:sz="4" w:space="0" w:color="auto"/>
              <w:right w:val="single" w:sz="4" w:space="0" w:color="auto"/>
            </w:tcBorders>
            <w:shd w:val="clear" w:color="auto" w:fill="auto"/>
            <w:noWrap/>
            <w:vAlign w:val="center"/>
            <w:hideMark/>
          </w:tcPr>
          <w:p w14:paraId="49ED8F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9AEF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7D235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345554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DD1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288</w:t>
            </w:r>
          </w:p>
        </w:tc>
        <w:tc>
          <w:tcPr>
            <w:tcW w:w="1418" w:type="dxa"/>
            <w:tcBorders>
              <w:top w:val="nil"/>
              <w:left w:val="nil"/>
              <w:bottom w:val="single" w:sz="4" w:space="0" w:color="auto"/>
              <w:right w:val="single" w:sz="4" w:space="0" w:color="auto"/>
            </w:tcBorders>
            <w:shd w:val="clear" w:color="auto" w:fill="auto"/>
            <w:noWrap/>
            <w:vAlign w:val="center"/>
            <w:hideMark/>
          </w:tcPr>
          <w:p w14:paraId="5701AF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100004252.00</w:t>
            </w:r>
          </w:p>
        </w:tc>
        <w:tc>
          <w:tcPr>
            <w:tcW w:w="5103" w:type="dxa"/>
            <w:tcBorders>
              <w:top w:val="nil"/>
              <w:left w:val="nil"/>
              <w:bottom w:val="single" w:sz="4" w:space="0" w:color="auto"/>
              <w:right w:val="single" w:sz="4" w:space="0" w:color="auto"/>
            </w:tcBorders>
            <w:shd w:val="clear" w:color="auto" w:fill="auto"/>
            <w:noWrap/>
            <w:vAlign w:val="bottom"/>
            <w:hideMark/>
          </w:tcPr>
          <w:p w14:paraId="76C072B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MOXIFLOXACINO TABLETA. CADA TABLETA CONTIENE: CLORHIDRATO DE MOXIFLOXACINO EQUIVALENTE A 400 MG DE MOXIFLOXACINO.                                                                                                                                                                                                                                                                                                                                                                                                                                                                                                                                                                                                                                                                                                                                                                                                                                                                                                                                                                                                                                                                                                                                                                                                                                                                                                                                                                                                                                                                                                                                                                                                                                                                                                                                                                                                                                                                                                                                                               </w:t>
            </w:r>
          </w:p>
        </w:tc>
        <w:tc>
          <w:tcPr>
            <w:tcW w:w="1520" w:type="dxa"/>
            <w:tcBorders>
              <w:top w:val="nil"/>
              <w:left w:val="nil"/>
              <w:bottom w:val="single" w:sz="4" w:space="0" w:color="auto"/>
              <w:right w:val="single" w:sz="4" w:space="0" w:color="auto"/>
            </w:tcBorders>
            <w:shd w:val="clear" w:color="auto" w:fill="auto"/>
            <w:noWrap/>
            <w:vAlign w:val="center"/>
            <w:hideMark/>
          </w:tcPr>
          <w:p w14:paraId="4FFE2D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30D2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1D1B1D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7BB3D2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C07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24C9DB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100004255.00</w:t>
            </w:r>
          </w:p>
        </w:tc>
        <w:tc>
          <w:tcPr>
            <w:tcW w:w="5103" w:type="dxa"/>
            <w:tcBorders>
              <w:top w:val="nil"/>
              <w:left w:val="nil"/>
              <w:bottom w:val="single" w:sz="4" w:space="0" w:color="auto"/>
              <w:right w:val="single" w:sz="4" w:space="0" w:color="auto"/>
            </w:tcBorders>
            <w:shd w:val="clear" w:color="auto" w:fill="auto"/>
            <w:noWrap/>
            <w:vAlign w:val="bottom"/>
            <w:hideMark/>
          </w:tcPr>
          <w:p w14:paraId="6F07A8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CIPROFLOXACINO. CAPSULA 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13E2E0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D0C1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4093A8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1673</w:t>
            </w:r>
          </w:p>
        </w:tc>
      </w:tr>
      <w:tr w:rsidR="00C3270E" w:rsidRPr="00931D45" w14:paraId="731A36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A32C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290</w:t>
            </w:r>
          </w:p>
        </w:tc>
        <w:tc>
          <w:tcPr>
            <w:tcW w:w="1418" w:type="dxa"/>
            <w:tcBorders>
              <w:top w:val="nil"/>
              <w:left w:val="nil"/>
              <w:bottom w:val="single" w:sz="4" w:space="0" w:color="auto"/>
              <w:right w:val="single" w:sz="4" w:space="0" w:color="auto"/>
            </w:tcBorders>
            <w:shd w:val="clear" w:color="auto" w:fill="auto"/>
            <w:noWrap/>
            <w:vAlign w:val="center"/>
            <w:hideMark/>
          </w:tcPr>
          <w:p w14:paraId="5AFC3E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100004260.00</w:t>
            </w:r>
          </w:p>
        </w:tc>
        <w:tc>
          <w:tcPr>
            <w:tcW w:w="5103" w:type="dxa"/>
            <w:tcBorders>
              <w:top w:val="nil"/>
              <w:left w:val="nil"/>
              <w:bottom w:val="single" w:sz="4" w:space="0" w:color="auto"/>
              <w:right w:val="single" w:sz="4" w:space="0" w:color="auto"/>
            </w:tcBorders>
            <w:shd w:val="clear" w:color="auto" w:fill="auto"/>
            <w:noWrap/>
            <w:vAlign w:val="bottom"/>
            <w:hideMark/>
          </w:tcPr>
          <w:p w14:paraId="19FC3A8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SUSPENSION ORAL. 100,000 UI/ML. ENVASE PARA 24 ML                                                                                                                                                                                                                                                                                                                                                                                                                                                                                                                                                                                                                                                                                                                                                                                                                                                                                                                                                                                                                                                                                                                                                                                                                                                                                                                                                                                                                                                                                                                                                                                                                                                                                                                                                                                                                                                                                                                                                                                                                    </w:t>
            </w:r>
          </w:p>
        </w:tc>
        <w:tc>
          <w:tcPr>
            <w:tcW w:w="1520" w:type="dxa"/>
            <w:tcBorders>
              <w:top w:val="nil"/>
              <w:left w:val="nil"/>
              <w:bottom w:val="single" w:sz="4" w:space="0" w:color="auto"/>
              <w:right w:val="single" w:sz="4" w:space="0" w:color="auto"/>
            </w:tcBorders>
            <w:shd w:val="clear" w:color="auto" w:fill="auto"/>
            <w:noWrap/>
            <w:vAlign w:val="center"/>
            <w:hideMark/>
          </w:tcPr>
          <w:p w14:paraId="7C5E06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3835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D5AE5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w:t>
            </w:r>
          </w:p>
        </w:tc>
      </w:tr>
      <w:tr w:rsidR="00C3270E" w:rsidRPr="00931D45" w14:paraId="51A103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BBBD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291</w:t>
            </w:r>
          </w:p>
        </w:tc>
        <w:tc>
          <w:tcPr>
            <w:tcW w:w="1418" w:type="dxa"/>
            <w:tcBorders>
              <w:top w:val="nil"/>
              <w:left w:val="nil"/>
              <w:bottom w:val="single" w:sz="4" w:space="0" w:color="auto"/>
              <w:right w:val="single" w:sz="4" w:space="0" w:color="auto"/>
            </w:tcBorders>
            <w:shd w:val="clear" w:color="auto" w:fill="auto"/>
            <w:noWrap/>
            <w:vAlign w:val="center"/>
            <w:hideMark/>
          </w:tcPr>
          <w:p w14:paraId="7050B0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100004261.00</w:t>
            </w:r>
          </w:p>
        </w:tc>
        <w:tc>
          <w:tcPr>
            <w:tcW w:w="5103" w:type="dxa"/>
            <w:tcBorders>
              <w:top w:val="nil"/>
              <w:left w:val="nil"/>
              <w:bottom w:val="single" w:sz="4" w:space="0" w:color="auto"/>
              <w:right w:val="single" w:sz="4" w:space="0" w:color="auto"/>
            </w:tcBorders>
            <w:shd w:val="clear" w:color="auto" w:fill="auto"/>
            <w:noWrap/>
            <w:vAlign w:val="bottom"/>
            <w:hideMark/>
          </w:tcPr>
          <w:p w14:paraId="6299C0D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OFLOXACINA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3F86F0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C787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FA9D6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r>
      <w:tr w:rsidR="00C3270E" w:rsidRPr="00931D45" w14:paraId="61FB4A9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0C7D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5F30E3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100004263.00</w:t>
            </w:r>
          </w:p>
        </w:tc>
        <w:tc>
          <w:tcPr>
            <w:tcW w:w="5103" w:type="dxa"/>
            <w:tcBorders>
              <w:top w:val="nil"/>
              <w:left w:val="nil"/>
              <w:bottom w:val="single" w:sz="4" w:space="0" w:color="auto"/>
              <w:right w:val="single" w:sz="4" w:space="0" w:color="auto"/>
            </w:tcBorders>
            <w:shd w:val="clear" w:color="auto" w:fill="auto"/>
            <w:noWrap/>
            <w:vAlign w:val="bottom"/>
            <w:hideMark/>
          </w:tcPr>
          <w:p w14:paraId="7193584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3CAE3B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2FDD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5E5AF1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144</w:t>
            </w:r>
          </w:p>
        </w:tc>
      </w:tr>
      <w:tr w:rsidR="00C3270E" w:rsidRPr="00931D45" w14:paraId="27BC63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A9D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c>
          <w:tcPr>
            <w:tcW w:w="1418" w:type="dxa"/>
            <w:tcBorders>
              <w:top w:val="nil"/>
              <w:left w:val="nil"/>
              <w:bottom w:val="single" w:sz="4" w:space="0" w:color="auto"/>
              <w:right w:val="single" w:sz="4" w:space="0" w:color="auto"/>
            </w:tcBorders>
            <w:shd w:val="clear" w:color="auto" w:fill="auto"/>
            <w:noWrap/>
            <w:vAlign w:val="center"/>
            <w:hideMark/>
          </w:tcPr>
          <w:p w14:paraId="153BBF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100004290.00</w:t>
            </w:r>
          </w:p>
        </w:tc>
        <w:tc>
          <w:tcPr>
            <w:tcW w:w="5103" w:type="dxa"/>
            <w:tcBorders>
              <w:top w:val="nil"/>
              <w:left w:val="nil"/>
              <w:bottom w:val="single" w:sz="4" w:space="0" w:color="auto"/>
              <w:right w:val="single" w:sz="4" w:space="0" w:color="auto"/>
            </w:tcBorders>
            <w:shd w:val="clear" w:color="auto" w:fill="auto"/>
            <w:noWrap/>
            <w:vAlign w:val="bottom"/>
            <w:hideMark/>
          </w:tcPr>
          <w:p w14:paraId="303969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LINEZOLID TABLETA 600 MG                                                                                                                                                                                                                                                                                                                                                                                                                                                                                                                                                                                                                                                                                                                                                                                                                                                                                                                                                                                                                                                                                                                                                                                                                                                                                                                                                                                                                                                                                                                                                                                                                                                                                                                                                                                                                                                                                                                                                                                                                                                        </w:t>
            </w:r>
          </w:p>
        </w:tc>
        <w:tc>
          <w:tcPr>
            <w:tcW w:w="1520" w:type="dxa"/>
            <w:tcBorders>
              <w:top w:val="nil"/>
              <w:left w:val="nil"/>
              <w:bottom w:val="single" w:sz="4" w:space="0" w:color="auto"/>
              <w:right w:val="single" w:sz="4" w:space="0" w:color="auto"/>
            </w:tcBorders>
            <w:shd w:val="clear" w:color="auto" w:fill="auto"/>
            <w:noWrap/>
            <w:vAlign w:val="center"/>
            <w:hideMark/>
          </w:tcPr>
          <w:p w14:paraId="259C8C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B544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20EAA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r>
      <w:tr w:rsidR="00C3270E" w:rsidRPr="00931D45" w14:paraId="793AA8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3166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c>
          <w:tcPr>
            <w:tcW w:w="1418" w:type="dxa"/>
            <w:tcBorders>
              <w:top w:val="nil"/>
              <w:left w:val="nil"/>
              <w:bottom w:val="single" w:sz="4" w:space="0" w:color="auto"/>
              <w:right w:val="single" w:sz="4" w:space="0" w:color="auto"/>
            </w:tcBorders>
            <w:shd w:val="clear" w:color="auto" w:fill="auto"/>
            <w:noWrap/>
            <w:vAlign w:val="center"/>
            <w:hideMark/>
          </w:tcPr>
          <w:p w14:paraId="5F32F3E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100004299.00</w:t>
            </w:r>
          </w:p>
        </w:tc>
        <w:tc>
          <w:tcPr>
            <w:tcW w:w="5103" w:type="dxa"/>
            <w:tcBorders>
              <w:top w:val="nil"/>
              <w:left w:val="nil"/>
              <w:bottom w:val="single" w:sz="4" w:space="0" w:color="auto"/>
              <w:right w:val="single" w:sz="4" w:space="0" w:color="auto"/>
            </w:tcBorders>
            <w:shd w:val="clear" w:color="auto" w:fill="auto"/>
            <w:noWrap/>
            <w:vAlign w:val="bottom"/>
            <w:hideMark/>
          </w:tcPr>
          <w:p w14:paraId="40C3724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CADA TABLETA CONTIENE: LEVOFLOXACINO HEMIHIDRATADO EQUIVALENTE A 500 MG DE LEVOFLOXACINO. ENVASE CON 7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50489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20AB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12704C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253</w:t>
            </w:r>
          </w:p>
        </w:tc>
      </w:tr>
      <w:tr w:rsidR="00C3270E" w:rsidRPr="00931D45" w14:paraId="2CC900E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173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c>
          <w:tcPr>
            <w:tcW w:w="1418" w:type="dxa"/>
            <w:tcBorders>
              <w:top w:val="nil"/>
              <w:left w:val="nil"/>
              <w:bottom w:val="single" w:sz="4" w:space="0" w:color="auto"/>
              <w:right w:val="single" w:sz="4" w:space="0" w:color="auto"/>
            </w:tcBorders>
            <w:shd w:val="clear" w:color="auto" w:fill="auto"/>
            <w:noWrap/>
            <w:vAlign w:val="center"/>
            <w:hideMark/>
          </w:tcPr>
          <w:p w14:paraId="01D169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100004300.00</w:t>
            </w:r>
          </w:p>
        </w:tc>
        <w:tc>
          <w:tcPr>
            <w:tcW w:w="5103" w:type="dxa"/>
            <w:tcBorders>
              <w:top w:val="nil"/>
              <w:left w:val="nil"/>
              <w:bottom w:val="single" w:sz="4" w:space="0" w:color="auto"/>
              <w:right w:val="single" w:sz="4" w:space="0" w:color="auto"/>
            </w:tcBorders>
            <w:shd w:val="clear" w:color="auto" w:fill="auto"/>
            <w:noWrap/>
            <w:vAlign w:val="bottom"/>
            <w:hideMark/>
          </w:tcPr>
          <w:p w14:paraId="59D3F4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HEMIHIDRATADO. TABLETA. 750 MG.                                                                                                                                                                                                                                                                                                                                                                                                                                                                                                                                                                                                                                                                                                                                                                                                                                                                                                                                                                                                                                                                                                                                                                                                                                                                                                                                                                                                                                                                                                                                                                                                                                                                                                                                                                                                                                                                                                                                                                                                                                   </w:t>
            </w:r>
          </w:p>
        </w:tc>
        <w:tc>
          <w:tcPr>
            <w:tcW w:w="1520" w:type="dxa"/>
            <w:tcBorders>
              <w:top w:val="nil"/>
              <w:left w:val="nil"/>
              <w:bottom w:val="single" w:sz="4" w:space="0" w:color="auto"/>
              <w:right w:val="single" w:sz="4" w:space="0" w:color="auto"/>
            </w:tcBorders>
            <w:shd w:val="clear" w:color="auto" w:fill="auto"/>
            <w:noWrap/>
            <w:vAlign w:val="center"/>
            <w:hideMark/>
          </w:tcPr>
          <w:p w14:paraId="3365F9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1B3F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325CCA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r>
      <w:tr w:rsidR="00C3270E" w:rsidRPr="00931D45" w14:paraId="75A32D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3462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296</w:t>
            </w:r>
          </w:p>
        </w:tc>
        <w:tc>
          <w:tcPr>
            <w:tcW w:w="1418" w:type="dxa"/>
            <w:tcBorders>
              <w:top w:val="nil"/>
              <w:left w:val="nil"/>
              <w:bottom w:val="single" w:sz="4" w:space="0" w:color="auto"/>
              <w:right w:val="single" w:sz="4" w:space="0" w:color="auto"/>
            </w:tcBorders>
            <w:shd w:val="clear" w:color="auto" w:fill="auto"/>
            <w:noWrap/>
            <w:vAlign w:val="center"/>
            <w:hideMark/>
          </w:tcPr>
          <w:p w14:paraId="12A464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100004302.00</w:t>
            </w:r>
          </w:p>
        </w:tc>
        <w:tc>
          <w:tcPr>
            <w:tcW w:w="5103" w:type="dxa"/>
            <w:tcBorders>
              <w:top w:val="nil"/>
              <w:left w:val="nil"/>
              <w:bottom w:val="single" w:sz="4" w:space="0" w:color="auto"/>
              <w:right w:val="single" w:sz="4" w:space="0" w:color="auto"/>
            </w:tcBorders>
            <w:shd w:val="clear" w:color="auto" w:fill="auto"/>
            <w:noWrap/>
            <w:vAlign w:val="bottom"/>
            <w:hideMark/>
          </w:tcPr>
          <w:p w14:paraId="47B143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FINASTERIDA. GRAGEA O TABLETA RECUBIERTA. 5 MG. 30 GRAGEAS O TABLETAS RECUBIERTAS                                                                                                                                                                                                                                                                                                                                                                                                                                                                                                                                                                                                                                                                                                                                                                                                                                                                                                                                                                                                                                                                                                                                                                                                                                                                                                                                                                                                                                                                                                                                                                                                                                                                                                                                                                                                                                                                                                                                                                                               </w:t>
            </w:r>
          </w:p>
        </w:tc>
        <w:tc>
          <w:tcPr>
            <w:tcW w:w="1520" w:type="dxa"/>
            <w:tcBorders>
              <w:top w:val="nil"/>
              <w:left w:val="nil"/>
              <w:bottom w:val="single" w:sz="4" w:space="0" w:color="auto"/>
              <w:right w:val="single" w:sz="4" w:space="0" w:color="auto"/>
            </w:tcBorders>
            <w:shd w:val="clear" w:color="auto" w:fill="auto"/>
            <w:noWrap/>
            <w:vAlign w:val="center"/>
            <w:hideMark/>
          </w:tcPr>
          <w:p w14:paraId="768297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0600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04BC3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r>
      <w:tr w:rsidR="00C3270E" w:rsidRPr="00931D45" w14:paraId="1EE3E2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0D7B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297</w:t>
            </w:r>
          </w:p>
        </w:tc>
        <w:tc>
          <w:tcPr>
            <w:tcW w:w="1418" w:type="dxa"/>
            <w:tcBorders>
              <w:top w:val="nil"/>
              <w:left w:val="nil"/>
              <w:bottom w:val="single" w:sz="4" w:space="0" w:color="auto"/>
              <w:right w:val="single" w:sz="4" w:space="0" w:color="auto"/>
            </w:tcBorders>
            <w:shd w:val="clear" w:color="auto" w:fill="auto"/>
            <w:noWrap/>
            <w:vAlign w:val="center"/>
            <w:hideMark/>
          </w:tcPr>
          <w:p w14:paraId="704108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100004329.00</w:t>
            </w:r>
          </w:p>
        </w:tc>
        <w:tc>
          <w:tcPr>
            <w:tcW w:w="5103" w:type="dxa"/>
            <w:tcBorders>
              <w:top w:val="nil"/>
              <w:left w:val="nil"/>
              <w:bottom w:val="single" w:sz="4" w:space="0" w:color="auto"/>
              <w:right w:val="single" w:sz="4" w:space="0" w:color="auto"/>
            </w:tcBorders>
            <w:shd w:val="clear" w:color="auto" w:fill="auto"/>
            <w:noWrap/>
            <w:vAlign w:val="bottom"/>
            <w:hideMark/>
          </w:tcPr>
          <w:p w14:paraId="09F89E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MONTELUKAST SODICO. COMPRIMIDO MASTICABLE.  5 MG.                                                                                                                                                                                                                                                                                                                                                                                                                                                                                                                                                                                                                                                                                                                                                                                                                                                                                                                                                                                                                                                                                                                                                                                                                                                                                                                                                                                                                                                                                                                                                                                                                                                                                                                                                                                                                                                                                                                                                                                                                               </w:t>
            </w:r>
          </w:p>
        </w:tc>
        <w:tc>
          <w:tcPr>
            <w:tcW w:w="1520" w:type="dxa"/>
            <w:tcBorders>
              <w:top w:val="nil"/>
              <w:left w:val="nil"/>
              <w:bottom w:val="single" w:sz="4" w:space="0" w:color="auto"/>
              <w:right w:val="single" w:sz="4" w:space="0" w:color="auto"/>
            </w:tcBorders>
            <w:shd w:val="clear" w:color="auto" w:fill="auto"/>
            <w:noWrap/>
            <w:vAlign w:val="center"/>
            <w:hideMark/>
          </w:tcPr>
          <w:p w14:paraId="21F06F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EC53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83E73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90864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7559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298</w:t>
            </w:r>
          </w:p>
        </w:tc>
        <w:tc>
          <w:tcPr>
            <w:tcW w:w="1418" w:type="dxa"/>
            <w:tcBorders>
              <w:top w:val="nil"/>
              <w:left w:val="nil"/>
              <w:bottom w:val="single" w:sz="4" w:space="0" w:color="auto"/>
              <w:right w:val="single" w:sz="4" w:space="0" w:color="auto"/>
            </w:tcBorders>
            <w:shd w:val="clear" w:color="auto" w:fill="auto"/>
            <w:noWrap/>
            <w:vAlign w:val="center"/>
            <w:hideMark/>
          </w:tcPr>
          <w:p w14:paraId="5BF6D61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100004330.00</w:t>
            </w:r>
          </w:p>
        </w:tc>
        <w:tc>
          <w:tcPr>
            <w:tcW w:w="5103" w:type="dxa"/>
            <w:tcBorders>
              <w:top w:val="nil"/>
              <w:left w:val="nil"/>
              <w:bottom w:val="single" w:sz="4" w:space="0" w:color="auto"/>
              <w:right w:val="single" w:sz="4" w:space="0" w:color="auto"/>
            </w:tcBorders>
            <w:shd w:val="clear" w:color="auto" w:fill="auto"/>
            <w:noWrap/>
            <w:vAlign w:val="bottom"/>
            <w:hideMark/>
          </w:tcPr>
          <w:p w14:paraId="27802D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MONTELUKAST SODICO. COMPRIMIDO RECUBIERTO. 10 MG.                                                                                                                                                                                                                                                                                                                                                                                                                                                                                                                                                                                                                                                                                                                                                                                                                                                                                                                                                                                                                                                                                                                                                                                                                                                                                                                                                                                                                                                                                                                                                                                                                                                                                                                                                                                                                                                                                                                                                                                                                               </w:t>
            </w:r>
          </w:p>
        </w:tc>
        <w:tc>
          <w:tcPr>
            <w:tcW w:w="1520" w:type="dxa"/>
            <w:tcBorders>
              <w:top w:val="nil"/>
              <w:left w:val="nil"/>
              <w:bottom w:val="single" w:sz="4" w:space="0" w:color="auto"/>
              <w:right w:val="single" w:sz="4" w:space="0" w:color="auto"/>
            </w:tcBorders>
            <w:shd w:val="clear" w:color="auto" w:fill="auto"/>
            <w:noWrap/>
            <w:vAlign w:val="center"/>
            <w:hideMark/>
          </w:tcPr>
          <w:p w14:paraId="7B6674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9188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26FE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r>
      <w:tr w:rsidR="00C3270E" w:rsidRPr="00931D45" w14:paraId="38A459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C68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1B5480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100004332.00</w:t>
            </w:r>
          </w:p>
        </w:tc>
        <w:tc>
          <w:tcPr>
            <w:tcW w:w="5103" w:type="dxa"/>
            <w:tcBorders>
              <w:top w:val="nil"/>
              <w:left w:val="nil"/>
              <w:bottom w:val="single" w:sz="4" w:space="0" w:color="auto"/>
              <w:right w:val="single" w:sz="4" w:space="0" w:color="auto"/>
            </w:tcBorders>
            <w:shd w:val="clear" w:color="auto" w:fill="auto"/>
            <w:noWrap/>
            <w:vAlign w:val="bottom"/>
            <w:hideMark/>
          </w:tcPr>
          <w:p w14:paraId="13CA4A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0.250 MG. SUSPENSION PARA NEBULIZADOR, ENVASE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528DBD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A607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673EE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36C246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F9D6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72A18AE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100004334.00</w:t>
            </w:r>
          </w:p>
        </w:tc>
        <w:tc>
          <w:tcPr>
            <w:tcW w:w="5103" w:type="dxa"/>
            <w:tcBorders>
              <w:top w:val="nil"/>
              <w:left w:val="nil"/>
              <w:bottom w:val="single" w:sz="4" w:space="0" w:color="auto"/>
              <w:right w:val="single" w:sz="4" w:space="0" w:color="auto"/>
            </w:tcBorders>
            <w:shd w:val="clear" w:color="auto" w:fill="auto"/>
            <w:noWrap/>
            <w:vAlign w:val="bottom"/>
            <w:hideMark/>
          </w:tcPr>
          <w:p w14:paraId="3A5B511B" w14:textId="6A827F5A"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POLVO 100 µG/DOSIS ENVASE CON 200 DOSIS Y DISPOSITIVO INHALADOR.                                                                                                                                                                                                                                                                                                                                                                                                                                                                                                                                                                                                                                                                                                                                                                                                                                                                                                                                                                                                                                                                                                                                                                                                                                                                                                                                                                                                                                                                                                                                                                                                                                                                                                                                                                                                                                                                                                                                                                               </w:t>
            </w:r>
          </w:p>
        </w:tc>
        <w:tc>
          <w:tcPr>
            <w:tcW w:w="1520" w:type="dxa"/>
            <w:tcBorders>
              <w:top w:val="nil"/>
              <w:left w:val="nil"/>
              <w:bottom w:val="single" w:sz="4" w:space="0" w:color="auto"/>
              <w:right w:val="single" w:sz="4" w:space="0" w:color="auto"/>
            </w:tcBorders>
            <w:shd w:val="clear" w:color="auto" w:fill="auto"/>
            <w:noWrap/>
            <w:vAlign w:val="center"/>
            <w:hideMark/>
          </w:tcPr>
          <w:p w14:paraId="5C435C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4D6A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7F740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1E99EC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BDFC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301</w:t>
            </w:r>
          </w:p>
        </w:tc>
        <w:tc>
          <w:tcPr>
            <w:tcW w:w="1418" w:type="dxa"/>
            <w:tcBorders>
              <w:top w:val="nil"/>
              <w:left w:val="nil"/>
              <w:bottom w:val="single" w:sz="4" w:space="0" w:color="auto"/>
              <w:right w:val="single" w:sz="4" w:space="0" w:color="auto"/>
            </w:tcBorders>
            <w:shd w:val="clear" w:color="auto" w:fill="auto"/>
            <w:noWrap/>
            <w:vAlign w:val="center"/>
            <w:hideMark/>
          </w:tcPr>
          <w:p w14:paraId="0188EBF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100004356.00</w:t>
            </w:r>
          </w:p>
        </w:tc>
        <w:tc>
          <w:tcPr>
            <w:tcW w:w="5103" w:type="dxa"/>
            <w:tcBorders>
              <w:top w:val="nil"/>
              <w:left w:val="nil"/>
              <w:bottom w:val="single" w:sz="4" w:space="0" w:color="auto"/>
              <w:right w:val="single" w:sz="4" w:space="0" w:color="auto"/>
            </w:tcBorders>
            <w:shd w:val="clear" w:color="auto" w:fill="auto"/>
            <w:noWrap/>
            <w:vAlign w:val="bottom"/>
            <w:hideMark/>
          </w:tcPr>
          <w:p w14:paraId="7CD10F7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7B4B0C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2DEE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2318C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A0396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7D93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3E94948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100004356.01</w:t>
            </w:r>
          </w:p>
        </w:tc>
        <w:tc>
          <w:tcPr>
            <w:tcW w:w="5103" w:type="dxa"/>
            <w:tcBorders>
              <w:top w:val="nil"/>
              <w:left w:val="nil"/>
              <w:bottom w:val="single" w:sz="4" w:space="0" w:color="auto"/>
              <w:right w:val="single" w:sz="4" w:space="0" w:color="auto"/>
            </w:tcBorders>
            <w:shd w:val="clear" w:color="auto" w:fill="auto"/>
            <w:noWrap/>
            <w:vAlign w:val="bottom"/>
            <w:hideMark/>
          </w:tcPr>
          <w:p w14:paraId="6513BD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28 CAPSULAS                                                                                                                                                                                                                                                                                                                                                                                                                                                                                                                                                                                                                                                                                                                                                                                                                                                                                                                                                                                                                                                                                                                                                                                                                                                                                                                                                                                                                                                                                                                                                                                                                                                                                                                                                                                                                                                                                                                                                                                                                                            </w:t>
            </w:r>
          </w:p>
        </w:tc>
        <w:tc>
          <w:tcPr>
            <w:tcW w:w="1520" w:type="dxa"/>
            <w:tcBorders>
              <w:top w:val="nil"/>
              <w:left w:val="nil"/>
              <w:bottom w:val="single" w:sz="4" w:space="0" w:color="auto"/>
              <w:right w:val="single" w:sz="4" w:space="0" w:color="auto"/>
            </w:tcBorders>
            <w:shd w:val="clear" w:color="auto" w:fill="auto"/>
            <w:noWrap/>
            <w:vAlign w:val="center"/>
            <w:hideMark/>
          </w:tcPr>
          <w:p w14:paraId="4161DC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60EE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BA6D3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r>
      <w:tr w:rsidR="00C3270E" w:rsidRPr="00931D45" w14:paraId="0EB7095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2E2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303</w:t>
            </w:r>
          </w:p>
        </w:tc>
        <w:tc>
          <w:tcPr>
            <w:tcW w:w="1418" w:type="dxa"/>
            <w:tcBorders>
              <w:top w:val="nil"/>
              <w:left w:val="nil"/>
              <w:bottom w:val="single" w:sz="4" w:space="0" w:color="auto"/>
              <w:right w:val="single" w:sz="4" w:space="0" w:color="auto"/>
            </w:tcBorders>
            <w:shd w:val="clear" w:color="auto" w:fill="auto"/>
            <w:noWrap/>
            <w:vAlign w:val="center"/>
            <w:hideMark/>
          </w:tcPr>
          <w:p w14:paraId="71D82E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100004359.00</w:t>
            </w:r>
          </w:p>
        </w:tc>
        <w:tc>
          <w:tcPr>
            <w:tcW w:w="5103" w:type="dxa"/>
            <w:tcBorders>
              <w:top w:val="nil"/>
              <w:left w:val="nil"/>
              <w:bottom w:val="single" w:sz="4" w:space="0" w:color="auto"/>
              <w:right w:val="single" w:sz="4" w:space="0" w:color="auto"/>
            </w:tcBorders>
            <w:shd w:val="clear" w:color="auto" w:fill="auto"/>
            <w:noWrap/>
            <w:vAlign w:val="bottom"/>
            <w:hideMark/>
          </w:tcPr>
          <w:p w14:paraId="0D6AA1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GABAPENTINA.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4EB345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757E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0C896A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121</w:t>
            </w:r>
          </w:p>
        </w:tc>
      </w:tr>
      <w:tr w:rsidR="00C3270E" w:rsidRPr="00931D45" w14:paraId="20CA088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EED9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c>
          <w:tcPr>
            <w:tcW w:w="1418" w:type="dxa"/>
            <w:tcBorders>
              <w:top w:val="nil"/>
              <w:left w:val="nil"/>
              <w:bottom w:val="single" w:sz="4" w:space="0" w:color="auto"/>
              <w:right w:val="single" w:sz="4" w:space="0" w:color="auto"/>
            </w:tcBorders>
            <w:shd w:val="clear" w:color="auto" w:fill="auto"/>
            <w:noWrap/>
            <w:vAlign w:val="center"/>
            <w:hideMark/>
          </w:tcPr>
          <w:p w14:paraId="4C1DBD5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100004372.00</w:t>
            </w:r>
          </w:p>
        </w:tc>
        <w:tc>
          <w:tcPr>
            <w:tcW w:w="5103" w:type="dxa"/>
            <w:tcBorders>
              <w:top w:val="nil"/>
              <w:left w:val="nil"/>
              <w:bottom w:val="single" w:sz="4" w:space="0" w:color="auto"/>
              <w:right w:val="single" w:sz="4" w:space="0" w:color="auto"/>
            </w:tcBorders>
            <w:shd w:val="clear" w:color="auto" w:fill="auto"/>
            <w:noWrap/>
            <w:vAlign w:val="bottom"/>
            <w:hideMark/>
          </w:tcPr>
          <w:p w14:paraId="2BF64D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VALACICLOVIR COMPRIMIDO RECUBIERTO 500 MG 10 COMPRIMIDOS RECUBIERTOS                                                                                                                                                                                                                                                                                                                                                                                                                                                                                                                                                                                                                                                                                                                                                                                                                                                                                                                                                                                                                                                                                                                                                                                                                                                                                                                                                                                                                                                                                                                                                                                                                                                                                                                                                                                                                                                                                                                                                                                                            </w:t>
            </w:r>
          </w:p>
        </w:tc>
        <w:tc>
          <w:tcPr>
            <w:tcW w:w="1520" w:type="dxa"/>
            <w:tcBorders>
              <w:top w:val="nil"/>
              <w:left w:val="nil"/>
              <w:bottom w:val="single" w:sz="4" w:space="0" w:color="auto"/>
              <w:right w:val="single" w:sz="4" w:space="0" w:color="auto"/>
            </w:tcBorders>
            <w:shd w:val="clear" w:color="auto" w:fill="auto"/>
            <w:noWrap/>
            <w:vAlign w:val="center"/>
            <w:hideMark/>
          </w:tcPr>
          <w:p w14:paraId="2317B5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8DFE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558F5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51D4D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582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2B6E6E3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100004372.01</w:t>
            </w:r>
          </w:p>
        </w:tc>
        <w:tc>
          <w:tcPr>
            <w:tcW w:w="5103" w:type="dxa"/>
            <w:tcBorders>
              <w:top w:val="nil"/>
              <w:left w:val="nil"/>
              <w:bottom w:val="single" w:sz="4" w:space="0" w:color="auto"/>
              <w:right w:val="single" w:sz="4" w:space="0" w:color="auto"/>
            </w:tcBorders>
            <w:shd w:val="clear" w:color="auto" w:fill="auto"/>
            <w:noWrap/>
            <w:vAlign w:val="bottom"/>
            <w:hideMark/>
          </w:tcPr>
          <w:p w14:paraId="4685F8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VALACICLOVIR COMPRIMIDO RECUBIERTO, CADA COMPRIMIDO RECUBIERTO CONTIENE: CLORHIDRATO DE VALACICLOVIR EQUIVALENTE A 500 MG DE VALACICLOVIR. ENVASE CON 42 COMPRIMIDOS RECUBIERTOS                                                                                                                                                                                                                                                                                                                                                                                                                                                                                                                                                                                                                                                                                                                                                                                                                                                                                                                                                                                                                                                                                                                                                                                                                                                                                                                                                                                                                                                                                                                                                                                                                                                                                                                                                                                                                                                                                                </w:t>
            </w:r>
          </w:p>
        </w:tc>
        <w:tc>
          <w:tcPr>
            <w:tcW w:w="1520" w:type="dxa"/>
            <w:tcBorders>
              <w:top w:val="nil"/>
              <w:left w:val="nil"/>
              <w:bottom w:val="single" w:sz="4" w:space="0" w:color="auto"/>
              <w:right w:val="single" w:sz="4" w:space="0" w:color="auto"/>
            </w:tcBorders>
            <w:shd w:val="clear" w:color="auto" w:fill="auto"/>
            <w:noWrap/>
            <w:vAlign w:val="center"/>
            <w:hideMark/>
          </w:tcPr>
          <w:p w14:paraId="1C9019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2064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C/42 </w:t>
            </w:r>
          </w:p>
        </w:tc>
        <w:tc>
          <w:tcPr>
            <w:tcW w:w="916" w:type="dxa"/>
            <w:tcBorders>
              <w:top w:val="nil"/>
              <w:left w:val="nil"/>
              <w:bottom w:val="single" w:sz="4" w:space="0" w:color="auto"/>
              <w:right w:val="single" w:sz="4" w:space="0" w:color="auto"/>
            </w:tcBorders>
            <w:shd w:val="clear" w:color="auto" w:fill="auto"/>
            <w:noWrap/>
            <w:vAlign w:val="center"/>
            <w:hideMark/>
          </w:tcPr>
          <w:p w14:paraId="78AECD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929A54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29EE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306</w:t>
            </w:r>
          </w:p>
        </w:tc>
        <w:tc>
          <w:tcPr>
            <w:tcW w:w="1418" w:type="dxa"/>
            <w:tcBorders>
              <w:top w:val="nil"/>
              <w:left w:val="nil"/>
              <w:bottom w:val="single" w:sz="4" w:space="0" w:color="auto"/>
              <w:right w:val="single" w:sz="4" w:space="0" w:color="auto"/>
            </w:tcBorders>
            <w:shd w:val="clear" w:color="auto" w:fill="auto"/>
            <w:noWrap/>
            <w:vAlign w:val="center"/>
            <w:hideMark/>
          </w:tcPr>
          <w:p w14:paraId="53AC21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100004376.00</w:t>
            </w:r>
          </w:p>
        </w:tc>
        <w:tc>
          <w:tcPr>
            <w:tcW w:w="5103" w:type="dxa"/>
            <w:tcBorders>
              <w:top w:val="nil"/>
              <w:left w:val="nil"/>
              <w:bottom w:val="single" w:sz="4" w:space="0" w:color="auto"/>
              <w:right w:val="single" w:sz="4" w:space="0" w:color="auto"/>
            </w:tcBorders>
            <w:shd w:val="clear" w:color="auto" w:fill="auto"/>
            <w:noWrap/>
            <w:vAlign w:val="bottom"/>
            <w:hideMark/>
          </w:tcPr>
          <w:p w14:paraId="0D934ED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1520" w:type="dxa"/>
            <w:tcBorders>
              <w:top w:val="nil"/>
              <w:left w:val="nil"/>
              <w:bottom w:val="single" w:sz="4" w:space="0" w:color="auto"/>
              <w:right w:val="single" w:sz="4" w:space="0" w:color="auto"/>
            </w:tcBorders>
            <w:shd w:val="clear" w:color="auto" w:fill="auto"/>
            <w:noWrap/>
            <w:vAlign w:val="center"/>
            <w:hideMark/>
          </w:tcPr>
          <w:p w14:paraId="67448C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C0E2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1AF9D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1499</w:t>
            </w:r>
          </w:p>
        </w:tc>
      </w:tr>
      <w:tr w:rsidR="00C3270E" w:rsidRPr="00931D45" w14:paraId="51ED91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5E0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307</w:t>
            </w:r>
          </w:p>
        </w:tc>
        <w:tc>
          <w:tcPr>
            <w:tcW w:w="1418" w:type="dxa"/>
            <w:tcBorders>
              <w:top w:val="nil"/>
              <w:left w:val="nil"/>
              <w:bottom w:val="single" w:sz="4" w:space="0" w:color="auto"/>
              <w:right w:val="single" w:sz="4" w:space="0" w:color="auto"/>
            </w:tcBorders>
            <w:shd w:val="clear" w:color="auto" w:fill="auto"/>
            <w:noWrap/>
            <w:vAlign w:val="center"/>
            <w:hideMark/>
          </w:tcPr>
          <w:p w14:paraId="657223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100004407.00</w:t>
            </w:r>
          </w:p>
        </w:tc>
        <w:tc>
          <w:tcPr>
            <w:tcW w:w="5103" w:type="dxa"/>
            <w:tcBorders>
              <w:top w:val="nil"/>
              <w:left w:val="nil"/>
              <w:bottom w:val="single" w:sz="4" w:space="0" w:color="auto"/>
              <w:right w:val="single" w:sz="4" w:space="0" w:color="auto"/>
            </w:tcBorders>
            <w:shd w:val="clear" w:color="auto" w:fill="auto"/>
            <w:noWrap/>
            <w:vAlign w:val="bottom"/>
            <w:hideMark/>
          </w:tcPr>
          <w:p w14:paraId="66D659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TETRACAINA. SOLUCION OFTALMICA. 5 MG/ ML. GOTERO INTEGRAL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833A4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02BE3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ED58F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31BCE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E2E9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308</w:t>
            </w:r>
          </w:p>
        </w:tc>
        <w:tc>
          <w:tcPr>
            <w:tcW w:w="1418" w:type="dxa"/>
            <w:tcBorders>
              <w:top w:val="nil"/>
              <w:left w:val="nil"/>
              <w:bottom w:val="single" w:sz="4" w:space="0" w:color="auto"/>
              <w:right w:val="single" w:sz="4" w:space="0" w:color="auto"/>
            </w:tcBorders>
            <w:shd w:val="clear" w:color="auto" w:fill="auto"/>
            <w:noWrap/>
            <w:vAlign w:val="center"/>
            <w:hideMark/>
          </w:tcPr>
          <w:p w14:paraId="1936190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100004483.00</w:t>
            </w:r>
          </w:p>
        </w:tc>
        <w:tc>
          <w:tcPr>
            <w:tcW w:w="5103" w:type="dxa"/>
            <w:tcBorders>
              <w:top w:val="nil"/>
              <w:left w:val="nil"/>
              <w:bottom w:val="single" w:sz="4" w:space="0" w:color="auto"/>
              <w:right w:val="single" w:sz="4" w:space="0" w:color="auto"/>
            </w:tcBorders>
            <w:shd w:val="clear" w:color="auto" w:fill="auto"/>
            <w:noWrap/>
            <w:vAlign w:val="bottom"/>
            <w:hideMark/>
          </w:tcPr>
          <w:p w14:paraId="4B69C2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FLUOXETINA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33680B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906A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45C46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458</w:t>
            </w:r>
          </w:p>
        </w:tc>
      </w:tr>
      <w:tr w:rsidR="00C3270E" w:rsidRPr="00931D45" w14:paraId="46FAF9A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E0CE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4770109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100004485.00</w:t>
            </w:r>
          </w:p>
        </w:tc>
        <w:tc>
          <w:tcPr>
            <w:tcW w:w="5103" w:type="dxa"/>
            <w:tcBorders>
              <w:top w:val="nil"/>
              <w:left w:val="nil"/>
              <w:bottom w:val="single" w:sz="4" w:space="0" w:color="auto"/>
              <w:right w:val="single" w:sz="4" w:space="0" w:color="auto"/>
            </w:tcBorders>
            <w:shd w:val="clear" w:color="auto" w:fill="auto"/>
            <w:noWrap/>
            <w:vAlign w:val="bottom"/>
            <w:hideMark/>
          </w:tcPr>
          <w:p w14:paraId="3139B2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DULOXETINA CAPSULA 60 MG14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0D94AC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A364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650DB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92CDEB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8A1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310</w:t>
            </w:r>
          </w:p>
        </w:tc>
        <w:tc>
          <w:tcPr>
            <w:tcW w:w="1418" w:type="dxa"/>
            <w:tcBorders>
              <w:top w:val="nil"/>
              <w:left w:val="nil"/>
              <w:bottom w:val="single" w:sz="4" w:space="0" w:color="auto"/>
              <w:right w:val="single" w:sz="4" w:space="0" w:color="auto"/>
            </w:tcBorders>
            <w:shd w:val="clear" w:color="auto" w:fill="auto"/>
            <w:noWrap/>
            <w:vAlign w:val="center"/>
            <w:hideMark/>
          </w:tcPr>
          <w:p w14:paraId="6E6ACAA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100004488.00</w:t>
            </w:r>
          </w:p>
        </w:tc>
        <w:tc>
          <w:tcPr>
            <w:tcW w:w="5103" w:type="dxa"/>
            <w:tcBorders>
              <w:top w:val="nil"/>
              <w:left w:val="nil"/>
              <w:bottom w:val="single" w:sz="4" w:space="0" w:color="auto"/>
              <w:right w:val="single" w:sz="4" w:space="0" w:color="auto"/>
            </w:tcBorders>
            <w:shd w:val="clear" w:color="auto" w:fill="auto"/>
            <w:noWrap/>
            <w:vAlign w:val="bottom"/>
            <w:hideMark/>
          </w:tcPr>
          <w:p w14:paraId="11EC80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VENLAFAXINA. CAPSULA O GRAGEA DE LIBERACION PROLONGADA. 75 MG                                                                                                                                                                                                                                                                                                                                                                                                                                                                                                                                                                                                                                                                                                                                                                                                                                                                                                                                                                                                                                                                                                                                                                                                                                                                                                                                                                                                                                                                                                                                                                                                                                                                                                                                                                                                                                                                                                                                                                                                    </w:t>
            </w:r>
          </w:p>
        </w:tc>
        <w:tc>
          <w:tcPr>
            <w:tcW w:w="1520" w:type="dxa"/>
            <w:tcBorders>
              <w:top w:val="nil"/>
              <w:left w:val="nil"/>
              <w:bottom w:val="single" w:sz="4" w:space="0" w:color="auto"/>
              <w:right w:val="single" w:sz="4" w:space="0" w:color="auto"/>
            </w:tcBorders>
            <w:shd w:val="clear" w:color="auto" w:fill="auto"/>
            <w:noWrap/>
            <w:vAlign w:val="center"/>
            <w:hideMark/>
          </w:tcPr>
          <w:p w14:paraId="391C74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BF53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DEDDC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CA80B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68EC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311</w:t>
            </w:r>
          </w:p>
        </w:tc>
        <w:tc>
          <w:tcPr>
            <w:tcW w:w="1418" w:type="dxa"/>
            <w:tcBorders>
              <w:top w:val="nil"/>
              <w:left w:val="nil"/>
              <w:bottom w:val="single" w:sz="4" w:space="0" w:color="auto"/>
              <w:right w:val="single" w:sz="4" w:space="0" w:color="auto"/>
            </w:tcBorders>
            <w:shd w:val="clear" w:color="auto" w:fill="auto"/>
            <w:noWrap/>
            <w:vAlign w:val="center"/>
            <w:hideMark/>
          </w:tcPr>
          <w:p w14:paraId="793357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100004490.00</w:t>
            </w:r>
          </w:p>
        </w:tc>
        <w:tc>
          <w:tcPr>
            <w:tcW w:w="5103" w:type="dxa"/>
            <w:tcBorders>
              <w:top w:val="nil"/>
              <w:left w:val="nil"/>
              <w:bottom w:val="single" w:sz="4" w:space="0" w:color="auto"/>
              <w:right w:val="single" w:sz="4" w:space="0" w:color="auto"/>
            </w:tcBorders>
            <w:shd w:val="clear" w:color="auto" w:fill="auto"/>
            <w:noWrap/>
            <w:vAlign w:val="bottom"/>
            <w:hideMark/>
          </w:tcPr>
          <w:p w14:paraId="41C2FB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ARIPIPRAZOL. TABLETA. 15 MG.                                                                                                                                                                                                                                                                                                                                                                                                                                                                                                                                                                                                                                                                                                                                                                                                                                                                                                                                                                                                                                                                                                                                                                                                                                                                                                                                                                                                                                                                                                                                                                                                                                                                                                                                                                                                                                                                                                                                                                                                                                                    </w:t>
            </w:r>
          </w:p>
        </w:tc>
        <w:tc>
          <w:tcPr>
            <w:tcW w:w="1520" w:type="dxa"/>
            <w:tcBorders>
              <w:top w:val="nil"/>
              <w:left w:val="nil"/>
              <w:bottom w:val="single" w:sz="4" w:space="0" w:color="auto"/>
              <w:right w:val="single" w:sz="4" w:space="0" w:color="auto"/>
            </w:tcBorders>
            <w:shd w:val="clear" w:color="auto" w:fill="auto"/>
            <w:noWrap/>
            <w:vAlign w:val="center"/>
            <w:hideMark/>
          </w:tcPr>
          <w:p w14:paraId="703EA8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D1BE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F7453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0BBCF3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DB01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312</w:t>
            </w:r>
          </w:p>
        </w:tc>
        <w:tc>
          <w:tcPr>
            <w:tcW w:w="1418" w:type="dxa"/>
            <w:tcBorders>
              <w:top w:val="nil"/>
              <w:left w:val="nil"/>
              <w:bottom w:val="single" w:sz="4" w:space="0" w:color="auto"/>
              <w:right w:val="single" w:sz="4" w:space="0" w:color="auto"/>
            </w:tcBorders>
            <w:shd w:val="clear" w:color="auto" w:fill="auto"/>
            <w:noWrap/>
            <w:vAlign w:val="center"/>
            <w:hideMark/>
          </w:tcPr>
          <w:p w14:paraId="3DE13F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100004492.00</w:t>
            </w:r>
          </w:p>
        </w:tc>
        <w:tc>
          <w:tcPr>
            <w:tcW w:w="5103" w:type="dxa"/>
            <w:tcBorders>
              <w:top w:val="nil"/>
              <w:left w:val="nil"/>
              <w:bottom w:val="single" w:sz="4" w:space="0" w:color="auto"/>
              <w:right w:val="single" w:sz="4" w:space="0" w:color="auto"/>
            </w:tcBorders>
            <w:shd w:val="clear" w:color="auto" w:fill="auto"/>
            <w:noWrap/>
            <w:vAlign w:val="bottom"/>
            <w:hideMark/>
          </w:tcPr>
          <w:p w14:paraId="0558D6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ARIPIPRAZOL. TABLETA. 30 MG.                                                                                                                                                                                                                                                                                                                                                                                                                                                                                                                                                                                                                                                                                                                                                                                                                                                                                                                                                                                                                                                                                                                                                                                                                                                                                                                                                                                                                                                                                                                                                                                                                                                                                                                                                                                                                                                                                                                                                                                                                                                    </w:t>
            </w:r>
          </w:p>
        </w:tc>
        <w:tc>
          <w:tcPr>
            <w:tcW w:w="1520" w:type="dxa"/>
            <w:tcBorders>
              <w:top w:val="nil"/>
              <w:left w:val="nil"/>
              <w:bottom w:val="single" w:sz="4" w:space="0" w:color="auto"/>
              <w:right w:val="single" w:sz="4" w:space="0" w:color="auto"/>
            </w:tcBorders>
            <w:shd w:val="clear" w:color="auto" w:fill="auto"/>
            <w:noWrap/>
            <w:vAlign w:val="center"/>
            <w:hideMark/>
          </w:tcPr>
          <w:p w14:paraId="3C36C1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A0E1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60869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625B4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98C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313</w:t>
            </w:r>
          </w:p>
        </w:tc>
        <w:tc>
          <w:tcPr>
            <w:tcW w:w="1418" w:type="dxa"/>
            <w:tcBorders>
              <w:top w:val="nil"/>
              <w:left w:val="nil"/>
              <w:bottom w:val="single" w:sz="4" w:space="0" w:color="auto"/>
              <w:right w:val="single" w:sz="4" w:space="0" w:color="auto"/>
            </w:tcBorders>
            <w:shd w:val="clear" w:color="auto" w:fill="auto"/>
            <w:noWrap/>
            <w:vAlign w:val="center"/>
            <w:hideMark/>
          </w:tcPr>
          <w:p w14:paraId="3700F6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100004504.00</w:t>
            </w:r>
          </w:p>
        </w:tc>
        <w:tc>
          <w:tcPr>
            <w:tcW w:w="5103" w:type="dxa"/>
            <w:tcBorders>
              <w:top w:val="nil"/>
              <w:left w:val="nil"/>
              <w:bottom w:val="single" w:sz="4" w:space="0" w:color="auto"/>
              <w:right w:val="single" w:sz="4" w:space="0" w:color="auto"/>
            </w:tcBorders>
            <w:shd w:val="clear" w:color="auto" w:fill="auto"/>
            <w:noWrap/>
            <w:vAlign w:val="bottom"/>
            <w:hideMark/>
          </w:tcPr>
          <w:p w14:paraId="3AF8D8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SULFASALAZINA. TABLETA CON CAPA ENTERICA. 500 MG.                                                                                                                                                                                                                                                                                                                                                                                                                                                                                                                                                                                                                                                                                                                                                                                                                                                                                                                                                                                                                                                                                                                                                                                                                                                                                                                                                                                                                                                                                                                                                                                                                                                                                                                                                                                                                                                                                                                                                                                                                               </w:t>
            </w:r>
          </w:p>
        </w:tc>
        <w:tc>
          <w:tcPr>
            <w:tcW w:w="1520" w:type="dxa"/>
            <w:tcBorders>
              <w:top w:val="nil"/>
              <w:left w:val="nil"/>
              <w:bottom w:val="single" w:sz="4" w:space="0" w:color="auto"/>
              <w:right w:val="single" w:sz="4" w:space="0" w:color="auto"/>
            </w:tcBorders>
            <w:shd w:val="clear" w:color="auto" w:fill="auto"/>
            <w:noWrap/>
            <w:vAlign w:val="center"/>
            <w:hideMark/>
          </w:tcPr>
          <w:p w14:paraId="77A045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869F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98FA1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61763D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8A64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314</w:t>
            </w:r>
          </w:p>
        </w:tc>
        <w:tc>
          <w:tcPr>
            <w:tcW w:w="1418" w:type="dxa"/>
            <w:tcBorders>
              <w:top w:val="nil"/>
              <w:left w:val="nil"/>
              <w:bottom w:val="single" w:sz="4" w:space="0" w:color="auto"/>
              <w:right w:val="single" w:sz="4" w:space="0" w:color="auto"/>
            </w:tcBorders>
            <w:shd w:val="clear" w:color="auto" w:fill="auto"/>
            <w:noWrap/>
            <w:vAlign w:val="center"/>
            <w:hideMark/>
          </w:tcPr>
          <w:p w14:paraId="3B4BA43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100004582.00</w:t>
            </w:r>
          </w:p>
        </w:tc>
        <w:tc>
          <w:tcPr>
            <w:tcW w:w="5103" w:type="dxa"/>
            <w:tcBorders>
              <w:top w:val="nil"/>
              <w:left w:val="nil"/>
              <w:bottom w:val="single" w:sz="4" w:space="0" w:color="auto"/>
              <w:right w:val="single" w:sz="4" w:space="0" w:color="auto"/>
            </w:tcBorders>
            <w:shd w:val="clear" w:color="auto" w:fill="auto"/>
            <w:noWrap/>
            <w:vAlign w:val="bottom"/>
            <w:hideMark/>
          </w:tcPr>
          <w:p w14:paraId="5FE77B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OSELTAMIVIR. CAPSULA. 75.0 MG.                                                                                                                                                                                                                                                                                                                                                                                                                                                                                                                                                                                                                                                                                                                                                                                                                                                                                                                                                                                                                                                                                                                                                                                                                                                                                                                                                                                                                                                                                                                                                                                                                                                                                                                                                                                                                                                                                                                                                                                                                                                  </w:t>
            </w:r>
          </w:p>
        </w:tc>
        <w:tc>
          <w:tcPr>
            <w:tcW w:w="1520" w:type="dxa"/>
            <w:tcBorders>
              <w:top w:val="nil"/>
              <w:left w:val="nil"/>
              <w:bottom w:val="single" w:sz="4" w:space="0" w:color="auto"/>
              <w:right w:val="single" w:sz="4" w:space="0" w:color="auto"/>
            </w:tcBorders>
            <w:shd w:val="clear" w:color="auto" w:fill="auto"/>
            <w:noWrap/>
            <w:vAlign w:val="center"/>
            <w:hideMark/>
          </w:tcPr>
          <w:p w14:paraId="4E6AFD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79A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A4202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r>
      <w:tr w:rsidR="00C3270E" w:rsidRPr="00931D45" w14:paraId="028A80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201C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14:paraId="3B045F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100005106.00</w:t>
            </w:r>
          </w:p>
        </w:tc>
        <w:tc>
          <w:tcPr>
            <w:tcW w:w="5103" w:type="dxa"/>
            <w:tcBorders>
              <w:top w:val="nil"/>
              <w:left w:val="nil"/>
              <w:bottom w:val="single" w:sz="4" w:space="0" w:color="auto"/>
              <w:right w:val="single" w:sz="4" w:space="0" w:color="auto"/>
            </w:tcBorders>
            <w:shd w:val="clear" w:color="auto" w:fill="auto"/>
            <w:noWrap/>
            <w:vAlign w:val="bottom"/>
            <w:hideMark/>
          </w:tcPr>
          <w:p w14:paraId="31C2A4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ATORVASTATINA CALCICA TRIHIDRATADA.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31B39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7F43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B3A9C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1019</w:t>
            </w:r>
          </w:p>
        </w:tc>
      </w:tr>
      <w:tr w:rsidR="00C3270E" w:rsidRPr="00931D45" w14:paraId="25DF23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9C7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w:t>
            </w:r>
          </w:p>
        </w:tc>
        <w:tc>
          <w:tcPr>
            <w:tcW w:w="1418" w:type="dxa"/>
            <w:tcBorders>
              <w:top w:val="nil"/>
              <w:left w:val="nil"/>
              <w:bottom w:val="single" w:sz="4" w:space="0" w:color="auto"/>
              <w:right w:val="single" w:sz="4" w:space="0" w:color="auto"/>
            </w:tcBorders>
            <w:shd w:val="clear" w:color="auto" w:fill="auto"/>
            <w:noWrap/>
            <w:vAlign w:val="center"/>
            <w:hideMark/>
          </w:tcPr>
          <w:p w14:paraId="73266A9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100005165.00</w:t>
            </w:r>
          </w:p>
        </w:tc>
        <w:tc>
          <w:tcPr>
            <w:tcW w:w="5103" w:type="dxa"/>
            <w:tcBorders>
              <w:top w:val="nil"/>
              <w:left w:val="nil"/>
              <w:bottom w:val="single" w:sz="4" w:space="0" w:color="auto"/>
              <w:right w:val="single" w:sz="4" w:space="0" w:color="auto"/>
            </w:tcBorders>
            <w:shd w:val="clear" w:color="auto" w:fill="auto"/>
            <w:noWrap/>
            <w:vAlign w:val="bottom"/>
            <w:hideMark/>
          </w:tcPr>
          <w:p w14:paraId="23D32D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METFORMINA. TABLETA. 850 MG.                                                                                                                                                                                                                                                                                                                                                                                                                                                                                                                                                                                                                                                                                                                                                                                                                                                                                                                                                                                                                                                                                                                                                                                                                                                                                                                                                                                                                                                                                                                                                                                                                                                                                                                                                                                                                                                                                                                                                                                                                                     </w:t>
            </w:r>
          </w:p>
        </w:tc>
        <w:tc>
          <w:tcPr>
            <w:tcW w:w="1520" w:type="dxa"/>
            <w:tcBorders>
              <w:top w:val="nil"/>
              <w:left w:val="nil"/>
              <w:bottom w:val="single" w:sz="4" w:space="0" w:color="auto"/>
              <w:right w:val="single" w:sz="4" w:space="0" w:color="auto"/>
            </w:tcBorders>
            <w:shd w:val="clear" w:color="auto" w:fill="auto"/>
            <w:noWrap/>
            <w:vAlign w:val="center"/>
            <w:hideMark/>
          </w:tcPr>
          <w:p w14:paraId="778050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90D7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F9B5A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11940</w:t>
            </w:r>
          </w:p>
        </w:tc>
      </w:tr>
      <w:tr w:rsidR="00C3270E" w:rsidRPr="00931D45" w14:paraId="3ABF6DB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B47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c>
          <w:tcPr>
            <w:tcW w:w="1418" w:type="dxa"/>
            <w:tcBorders>
              <w:top w:val="nil"/>
              <w:left w:val="nil"/>
              <w:bottom w:val="single" w:sz="4" w:space="0" w:color="auto"/>
              <w:right w:val="single" w:sz="4" w:space="0" w:color="auto"/>
            </w:tcBorders>
            <w:shd w:val="clear" w:color="auto" w:fill="auto"/>
            <w:noWrap/>
            <w:vAlign w:val="center"/>
            <w:hideMark/>
          </w:tcPr>
          <w:p w14:paraId="3AA10A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100005176.00</w:t>
            </w:r>
          </w:p>
        </w:tc>
        <w:tc>
          <w:tcPr>
            <w:tcW w:w="5103" w:type="dxa"/>
            <w:tcBorders>
              <w:top w:val="nil"/>
              <w:left w:val="nil"/>
              <w:bottom w:val="single" w:sz="4" w:space="0" w:color="auto"/>
              <w:right w:val="single" w:sz="4" w:space="0" w:color="auto"/>
            </w:tcBorders>
            <w:shd w:val="clear" w:color="auto" w:fill="auto"/>
            <w:noWrap/>
            <w:vAlign w:val="bottom"/>
            <w:hideMark/>
          </w:tcPr>
          <w:p w14:paraId="4F2276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SUCRALFATO. TABLETA. 1 G.                                                                                                                                                                                                                                                                                                                                                                                                                                                                                                                                                                                                                                                                                                                                                                                                                                                                                                                                                                                                                                                                                                                                                                                                                                                                                                                                                                                                                                                                                                                                                                                                                                                                                                                                                                                                                                                                                                                                                                                                                                                       </w:t>
            </w:r>
          </w:p>
        </w:tc>
        <w:tc>
          <w:tcPr>
            <w:tcW w:w="1520" w:type="dxa"/>
            <w:tcBorders>
              <w:top w:val="nil"/>
              <w:left w:val="nil"/>
              <w:bottom w:val="single" w:sz="4" w:space="0" w:color="auto"/>
              <w:right w:val="single" w:sz="4" w:space="0" w:color="auto"/>
            </w:tcBorders>
            <w:shd w:val="clear" w:color="auto" w:fill="auto"/>
            <w:noWrap/>
            <w:vAlign w:val="center"/>
            <w:hideMark/>
          </w:tcPr>
          <w:p w14:paraId="78299B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42D0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714337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3569B6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1B8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5A62E83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100005186.00</w:t>
            </w:r>
          </w:p>
        </w:tc>
        <w:tc>
          <w:tcPr>
            <w:tcW w:w="5103" w:type="dxa"/>
            <w:tcBorders>
              <w:top w:val="nil"/>
              <w:left w:val="nil"/>
              <w:bottom w:val="single" w:sz="4" w:space="0" w:color="auto"/>
              <w:right w:val="single" w:sz="4" w:space="0" w:color="auto"/>
            </w:tcBorders>
            <w:shd w:val="clear" w:color="auto" w:fill="auto"/>
            <w:noWrap/>
            <w:vAlign w:val="bottom"/>
            <w:hideMark/>
          </w:tcPr>
          <w:p w14:paraId="1F727DD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PANTOPRAZOL O RABEPRAZOL U OMEPRAZOL TABLETA O GRAGEA O CAPSULA PANTOPRAZOL 40 MG, O RABEPRAZOL 20 MG, U OMEPRAZOL 20 MG                                                                                                                                                                                                                                                                                                                                                                                                                                                                                                                                                                                                                                                                                                                                                                                                                                                                                                                                                                                                                                                                                                                                                                                                                                                                                                                                                                                                                                                                                                                                                                                                                                                                                                                                                                                                                                                                                                                                                        </w:t>
            </w:r>
          </w:p>
        </w:tc>
        <w:tc>
          <w:tcPr>
            <w:tcW w:w="1520" w:type="dxa"/>
            <w:tcBorders>
              <w:top w:val="nil"/>
              <w:left w:val="nil"/>
              <w:bottom w:val="single" w:sz="4" w:space="0" w:color="auto"/>
              <w:right w:val="single" w:sz="4" w:space="0" w:color="auto"/>
            </w:tcBorders>
            <w:shd w:val="clear" w:color="auto" w:fill="auto"/>
            <w:noWrap/>
            <w:vAlign w:val="center"/>
            <w:hideMark/>
          </w:tcPr>
          <w:p w14:paraId="065253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474C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0D4F47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4507</w:t>
            </w:r>
          </w:p>
        </w:tc>
      </w:tr>
      <w:tr w:rsidR="00C3270E" w:rsidRPr="00931D45" w14:paraId="1EF31D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81A4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319</w:t>
            </w:r>
          </w:p>
        </w:tc>
        <w:tc>
          <w:tcPr>
            <w:tcW w:w="1418" w:type="dxa"/>
            <w:tcBorders>
              <w:top w:val="nil"/>
              <w:left w:val="nil"/>
              <w:bottom w:val="single" w:sz="4" w:space="0" w:color="auto"/>
              <w:right w:val="single" w:sz="4" w:space="0" w:color="auto"/>
            </w:tcBorders>
            <w:shd w:val="clear" w:color="auto" w:fill="auto"/>
            <w:noWrap/>
            <w:vAlign w:val="center"/>
            <w:hideMark/>
          </w:tcPr>
          <w:p w14:paraId="0F9431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100005186.01</w:t>
            </w:r>
          </w:p>
        </w:tc>
        <w:tc>
          <w:tcPr>
            <w:tcW w:w="5103" w:type="dxa"/>
            <w:tcBorders>
              <w:top w:val="nil"/>
              <w:left w:val="nil"/>
              <w:bottom w:val="single" w:sz="4" w:space="0" w:color="auto"/>
              <w:right w:val="single" w:sz="4" w:space="0" w:color="auto"/>
            </w:tcBorders>
            <w:shd w:val="clear" w:color="auto" w:fill="auto"/>
            <w:noWrap/>
            <w:vAlign w:val="bottom"/>
            <w:hideMark/>
          </w:tcPr>
          <w:p w14:paraId="434B978E" w14:textId="54AAB6D1"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PANTOPRAZOL O RABEPRAZOL U OMEPRAZOL. TABLETA O GRAGEA O CAPSULA. PANTOPRAZOL 40 MG O RABEPRAZOL 20 MG U OMEPRAZOL 20 MG</w:t>
            </w:r>
            <w:r w:rsidR="00CC3FEB">
              <w:rPr>
                <w:rFonts w:ascii="Calibri" w:hAnsi="Calibri"/>
                <w:color w:val="000000"/>
                <w:sz w:val="16"/>
                <w:szCs w:val="16"/>
                <w:lang w:val="es-MX" w:eastAsia="es-MX"/>
              </w:rPr>
              <w:t>.</w:t>
            </w:r>
            <w:r w:rsidRPr="00931D45">
              <w:rPr>
                <w:rFonts w:ascii="Calibri" w:hAnsi="Calibri"/>
                <w:color w:val="000000"/>
                <w:sz w:val="16"/>
                <w:szCs w:val="16"/>
                <w:lang w:val="es-MX" w:eastAsia="es-MX"/>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601E9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5DD4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4A953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r>
      <w:tr w:rsidR="00C3270E" w:rsidRPr="00931D45" w14:paraId="1EFC47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CBE0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w:t>
            </w:r>
          </w:p>
        </w:tc>
        <w:tc>
          <w:tcPr>
            <w:tcW w:w="1418" w:type="dxa"/>
            <w:tcBorders>
              <w:top w:val="nil"/>
              <w:left w:val="nil"/>
              <w:bottom w:val="single" w:sz="4" w:space="0" w:color="auto"/>
              <w:right w:val="single" w:sz="4" w:space="0" w:color="auto"/>
            </w:tcBorders>
            <w:shd w:val="clear" w:color="auto" w:fill="auto"/>
            <w:noWrap/>
            <w:vAlign w:val="center"/>
            <w:hideMark/>
          </w:tcPr>
          <w:p w14:paraId="7B65C9D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100005273.00</w:t>
            </w:r>
          </w:p>
        </w:tc>
        <w:tc>
          <w:tcPr>
            <w:tcW w:w="5103" w:type="dxa"/>
            <w:tcBorders>
              <w:top w:val="nil"/>
              <w:left w:val="nil"/>
              <w:bottom w:val="single" w:sz="4" w:space="0" w:color="auto"/>
              <w:right w:val="single" w:sz="4" w:space="0" w:color="auto"/>
            </w:tcBorders>
            <w:shd w:val="clear" w:color="auto" w:fill="auto"/>
            <w:noWrap/>
            <w:vAlign w:val="bottom"/>
            <w:hideMark/>
          </w:tcPr>
          <w:p w14:paraId="0AFE178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ZIDOVUDINA SOLUCION 1 G/ 100 ML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50D858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D564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78DE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2BB569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5FA2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321</w:t>
            </w:r>
          </w:p>
        </w:tc>
        <w:tc>
          <w:tcPr>
            <w:tcW w:w="1418" w:type="dxa"/>
            <w:tcBorders>
              <w:top w:val="nil"/>
              <w:left w:val="nil"/>
              <w:bottom w:val="single" w:sz="4" w:space="0" w:color="auto"/>
              <w:right w:val="single" w:sz="4" w:space="0" w:color="auto"/>
            </w:tcBorders>
            <w:shd w:val="clear" w:color="auto" w:fill="auto"/>
            <w:noWrap/>
            <w:vAlign w:val="center"/>
            <w:hideMark/>
          </w:tcPr>
          <w:p w14:paraId="22D939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100005302.00</w:t>
            </w:r>
          </w:p>
        </w:tc>
        <w:tc>
          <w:tcPr>
            <w:tcW w:w="5103" w:type="dxa"/>
            <w:tcBorders>
              <w:top w:val="nil"/>
              <w:left w:val="nil"/>
              <w:bottom w:val="single" w:sz="4" w:space="0" w:color="auto"/>
              <w:right w:val="single" w:sz="4" w:space="0" w:color="auto"/>
            </w:tcBorders>
            <w:shd w:val="clear" w:color="auto" w:fill="auto"/>
            <w:noWrap/>
            <w:vAlign w:val="bottom"/>
            <w:hideMark/>
          </w:tcPr>
          <w:p w14:paraId="028556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SUSPENSION. 25 MG/ 5ML.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50459B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63FA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8BC2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046B9E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EB7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6ED36D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100005309.01</w:t>
            </w:r>
          </w:p>
        </w:tc>
        <w:tc>
          <w:tcPr>
            <w:tcW w:w="5103" w:type="dxa"/>
            <w:tcBorders>
              <w:top w:val="nil"/>
              <w:left w:val="nil"/>
              <w:bottom w:val="single" w:sz="4" w:space="0" w:color="auto"/>
              <w:right w:val="single" w:sz="4" w:space="0" w:color="auto"/>
            </w:tcBorders>
            <w:shd w:val="clear" w:color="auto" w:fill="auto"/>
            <w:noWrap/>
            <w:vAlign w:val="bottom"/>
            <w:hideMark/>
          </w:tcPr>
          <w:p w14:paraId="401D606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42084E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BB1A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BEAA9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0390D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BA81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323</w:t>
            </w:r>
          </w:p>
        </w:tc>
        <w:tc>
          <w:tcPr>
            <w:tcW w:w="1418" w:type="dxa"/>
            <w:tcBorders>
              <w:top w:val="nil"/>
              <w:left w:val="nil"/>
              <w:bottom w:val="single" w:sz="4" w:space="0" w:color="auto"/>
              <w:right w:val="single" w:sz="4" w:space="0" w:color="auto"/>
            </w:tcBorders>
            <w:shd w:val="clear" w:color="auto" w:fill="auto"/>
            <w:noWrap/>
            <w:vAlign w:val="center"/>
            <w:hideMark/>
          </w:tcPr>
          <w:p w14:paraId="2100C6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100005309.02</w:t>
            </w:r>
          </w:p>
        </w:tc>
        <w:tc>
          <w:tcPr>
            <w:tcW w:w="5103" w:type="dxa"/>
            <w:tcBorders>
              <w:top w:val="nil"/>
              <w:left w:val="nil"/>
              <w:bottom w:val="single" w:sz="4" w:space="0" w:color="auto"/>
              <w:right w:val="single" w:sz="4" w:space="0" w:color="auto"/>
            </w:tcBorders>
            <w:shd w:val="clear" w:color="auto" w:fill="auto"/>
            <w:noWrap/>
            <w:vAlign w:val="bottom"/>
            <w:hideMark/>
          </w:tcPr>
          <w:p w14:paraId="35CC7C9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CAPSULA DE LIBERACION PROLONGADA 0.4 MG                                                                                                                                                                                                                                                                                                                                                                                                                                                                                                                                                                                                                                                                                                                                                                                                                                                                                                                                                                                                                                                                                                                                                                                                                                                                                                                                                                                                                                                                                                                                                                                                                                                                                                                                                                                                                                                                                                                                                                                                                           </w:t>
            </w:r>
          </w:p>
        </w:tc>
        <w:tc>
          <w:tcPr>
            <w:tcW w:w="1520" w:type="dxa"/>
            <w:tcBorders>
              <w:top w:val="nil"/>
              <w:left w:val="nil"/>
              <w:bottom w:val="single" w:sz="4" w:space="0" w:color="auto"/>
              <w:right w:val="single" w:sz="4" w:space="0" w:color="auto"/>
            </w:tcBorders>
            <w:shd w:val="clear" w:color="auto" w:fill="auto"/>
            <w:noWrap/>
            <w:vAlign w:val="center"/>
            <w:hideMark/>
          </w:tcPr>
          <w:p w14:paraId="00D551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A56E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F836E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r>
      <w:tr w:rsidR="00C3270E" w:rsidRPr="00931D45" w14:paraId="25D4FB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C67C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w:t>
            </w:r>
          </w:p>
        </w:tc>
        <w:tc>
          <w:tcPr>
            <w:tcW w:w="1418" w:type="dxa"/>
            <w:tcBorders>
              <w:top w:val="nil"/>
              <w:left w:val="nil"/>
              <w:bottom w:val="single" w:sz="4" w:space="0" w:color="auto"/>
              <w:right w:val="single" w:sz="4" w:space="0" w:color="auto"/>
            </w:tcBorders>
            <w:shd w:val="clear" w:color="auto" w:fill="auto"/>
            <w:noWrap/>
            <w:vAlign w:val="center"/>
            <w:hideMark/>
          </w:tcPr>
          <w:p w14:paraId="2495A9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100005319.00</w:t>
            </w:r>
          </w:p>
        </w:tc>
        <w:tc>
          <w:tcPr>
            <w:tcW w:w="5103" w:type="dxa"/>
            <w:tcBorders>
              <w:top w:val="nil"/>
              <w:left w:val="nil"/>
              <w:bottom w:val="single" w:sz="4" w:space="0" w:color="auto"/>
              <w:right w:val="single" w:sz="4" w:space="0" w:color="auto"/>
            </w:tcBorders>
            <w:shd w:val="clear" w:color="auto" w:fill="auto"/>
            <w:noWrap/>
            <w:vAlign w:val="bottom"/>
            <w:hideMark/>
          </w:tcPr>
          <w:p w14:paraId="1C9667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DUTASTERIDA  CAPSULA  0.5 MG  30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51154A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CFFA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DC190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165FA36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BD4C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325</w:t>
            </w:r>
          </w:p>
        </w:tc>
        <w:tc>
          <w:tcPr>
            <w:tcW w:w="1418" w:type="dxa"/>
            <w:tcBorders>
              <w:top w:val="nil"/>
              <w:left w:val="nil"/>
              <w:bottom w:val="single" w:sz="4" w:space="0" w:color="auto"/>
              <w:right w:val="single" w:sz="4" w:space="0" w:color="auto"/>
            </w:tcBorders>
            <w:shd w:val="clear" w:color="auto" w:fill="auto"/>
            <w:noWrap/>
            <w:vAlign w:val="center"/>
            <w:hideMark/>
          </w:tcPr>
          <w:p w14:paraId="5723F99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100005333.00</w:t>
            </w:r>
          </w:p>
        </w:tc>
        <w:tc>
          <w:tcPr>
            <w:tcW w:w="5103" w:type="dxa"/>
            <w:tcBorders>
              <w:top w:val="nil"/>
              <w:left w:val="nil"/>
              <w:bottom w:val="single" w:sz="4" w:space="0" w:color="auto"/>
              <w:right w:val="single" w:sz="4" w:space="0" w:color="auto"/>
            </w:tcBorders>
            <w:shd w:val="clear" w:color="auto" w:fill="auto"/>
            <w:noWrap/>
            <w:vAlign w:val="bottom"/>
            <w:hideMark/>
          </w:tcPr>
          <w:p w14:paraId="1A29E4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ERITROPOYETINA SOLUCION INYECTABLE 4000 UI FRASCOS AMPULA CON O SIN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4411D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1E9E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EC1A8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D6C2B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C29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63B1CAA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100005359.00</w:t>
            </w:r>
          </w:p>
        </w:tc>
        <w:tc>
          <w:tcPr>
            <w:tcW w:w="5103" w:type="dxa"/>
            <w:tcBorders>
              <w:top w:val="nil"/>
              <w:left w:val="nil"/>
              <w:bottom w:val="single" w:sz="4" w:space="0" w:color="auto"/>
              <w:right w:val="single" w:sz="4" w:space="0" w:color="auto"/>
            </w:tcBorders>
            <w:shd w:val="clear" w:color="auto" w:fill="auto"/>
            <w:noWrap/>
            <w:vAlign w:val="bottom"/>
            <w:hideMark/>
          </w:tcPr>
          <w:p w14:paraId="36B778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DE LIBERACION PROLONGADA. 600 MG.                                                                                                                                                                                                                                                                                                                                                                                                                                                                                                                                                                                                                                                                                                                                                                                                                                                                                                                                                                                                                                                                                                                                                                                                                                                                                                                                                                                                                                                                                                                                                                                                                                                                                                                                                                                                                                                                                                                                                                                                                </w:t>
            </w:r>
          </w:p>
        </w:tc>
        <w:tc>
          <w:tcPr>
            <w:tcW w:w="1520" w:type="dxa"/>
            <w:tcBorders>
              <w:top w:val="nil"/>
              <w:left w:val="nil"/>
              <w:bottom w:val="single" w:sz="4" w:space="0" w:color="auto"/>
              <w:right w:val="single" w:sz="4" w:space="0" w:color="auto"/>
            </w:tcBorders>
            <w:shd w:val="clear" w:color="auto" w:fill="auto"/>
            <w:noWrap/>
            <w:vAlign w:val="center"/>
            <w:hideMark/>
          </w:tcPr>
          <w:p w14:paraId="37A223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273D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666B6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r>
      <w:tr w:rsidR="00C3270E" w:rsidRPr="00931D45" w14:paraId="106ECB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CD6F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327</w:t>
            </w:r>
          </w:p>
        </w:tc>
        <w:tc>
          <w:tcPr>
            <w:tcW w:w="1418" w:type="dxa"/>
            <w:tcBorders>
              <w:top w:val="nil"/>
              <w:left w:val="nil"/>
              <w:bottom w:val="single" w:sz="4" w:space="0" w:color="auto"/>
              <w:right w:val="single" w:sz="4" w:space="0" w:color="auto"/>
            </w:tcBorders>
            <w:shd w:val="clear" w:color="auto" w:fill="auto"/>
            <w:noWrap/>
            <w:vAlign w:val="center"/>
            <w:hideMark/>
          </w:tcPr>
          <w:p w14:paraId="1930874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100005363.00</w:t>
            </w:r>
          </w:p>
        </w:tc>
        <w:tc>
          <w:tcPr>
            <w:tcW w:w="5103" w:type="dxa"/>
            <w:tcBorders>
              <w:top w:val="nil"/>
              <w:left w:val="nil"/>
              <w:bottom w:val="single" w:sz="4" w:space="0" w:color="auto"/>
              <w:right w:val="single" w:sz="4" w:space="0" w:color="auto"/>
            </w:tcBorders>
            <w:shd w:val="clear" w:color="auto" w:fill="auto"/>
            <w:noWrap/>
            <w:vAlign w:val="bottom"/>
            <w:hideMark/>
          </w:tcPr>
          <w:p w14:paraId="75C31AD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100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8E8A4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F06E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5D892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345D7F6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8BA1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58C824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100005365.00</w:t>
            </w:r>
          </w:p>
        </w:tc>
        <w:tc>
          <w:tcPr>
            <w:tcW w:w="5103" w:type="dxa"/>
            <w:tcBorders>
              <w:top w:val="nil"/>
              <w:left w:val="nil"/>
              <w:bottom w:val="single" w:sz="4" w:space="0" w:color="auto"/>
              <w:right w:val="single" w:sz="4" w:space="0" w:color="auto"/>
            </w:tcBorders>
            <w:shd w:val="clear" w:color="auto" w:fill="auto"/>
            <w:noWrap/>
            <w:vAlign w:val="bottom"/>
            <w:hideMark/>
          </w:tcPr>
          <w:p w14:paraId="1132EA7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25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959C2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7D13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06596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EF01E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ECC3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329</w:t>
            </w:r>
          </w:p>
        </w:tc>
        <w:tc>
          <w:tcPr>
            <w:tcW w:w="1418" w:type="dxa"/>
            <w:tcBorders>
              <w:top w:val="nil"/>
              <w:left w:val="nil"/>
              <w:bottom w:val="single" w:sz="4" w:space="0" w:color="auto"/>
              <w:right w:val="single" w:sz="4" w:space="0" w:color="auto"/>
            </w:tcBorders>
            <w:shd w:val="clear" w:color="auto" w:fill="auto"/>
            <w:noWrap/>
            <w:vAlign w:val="center"/>
            <w:hideMark/>
          </w:tcPr>
          <w:p w14:paraId="7323F4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100005383.00</w:t>
            </w:r>
          </w:p>
        </w:tc>
        <w:tc>
          <w:tcPr>
            <w:tcW w:w="5103" w:type="dxa"/>
            <w:tcBorders>
              <w:top w:val="nil"/>
              <w:left w:val="nil"/>
              <w:bottom w:val="single" w:sz="4" w:space="0" w:color="auto"/>
              <w:right w:val="single" w:sz="4" w:space="0" w:color="auto"/>
            </w:tcBorders>
            <w:shd w:val="clear" w:color="auto" w:fill="auto"/>
            <w:noWrap/>
            <w:vAlign w:val="bottom"/>
            <w:hideMark/>
          </w:tcPr>
          <w:p w14:paraId="455DD66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JARABE. VITAMINA A, D, E, C,  B1, B2, B6, B12, NICOTINAMINA Y HIERRO.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3BF608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AB38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A7C9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390</w:t>
            </w:r>
          </w:p>
        </w:tc>
      </w:tr>
      <w:tr w:rsidR="00C3270E" w:rsidRPr="00931D45" w14:paraId="5A38EFC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EBC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5C49056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100005451.00</w:t>
            </w:r>
          </w:p>
        </w:tc>
        <w:tc>
          <w:tcPr>
            <w:tcW w:w="5103" w:type="dxa"/>
            <w:tcBorders>
              <w:top w:val="nil"/>
              <w:left w:val="nil"/>
              <w:bottom w:val="single" w:sz="4" w:space="0" w:color="auto"/>
              <w:right w:val="single" w:sz="4" w:space="0" w:color="auto"/>
            </w:tcBorders>
            <w:shd w:val="clear" w:color="auto" w:fill="auto"/>
            <w:noWrap/>
            <w:vAlign w:val="bottom"/>
            <w:hideMark/>
          </w:tcPr>
          <w:p w14:paraId="7860D0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CINARIZINA. TABLETA. 75 MG.                                                                                                                                                                                                                                                                                                                                                                                                                                                                                                                                                                                                                                                                                                                                                                                                                                                                                                                                                                                                                                                                                                                                                                                                                                                                                                                                                                                                                                                                                                                                                                                                                                                                                                                                                                                                                                                                                                                                                                                                                                                     </w:t>
            </w:r>
          </w:p>
        </w:tc>
        <w:tc>
          <w:tcPr>
            <w:tcW w:w="1520" w:type="dxa"/>
            <w:tcBorders>
              <w:top w:val="nil"/>
              <w:left w:val="nil"/>
              <w:bottom w:val="single" w:sz="4" w:space="0" w:color="auto"/>
              <w:right w:val="single" w:sz="4" w:space="0" w:color="auto"/>
            </w:tcBorders>
            <w:shd w:val="clear" w:color="auto" w:fill="auto"/>
            <w:noWrap/>
            <w:vAlign w:val="center"/>
            <w:hideMark/>
          </w:tcPr>
          <w:p w14:paraId="352127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F238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E7C86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751286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5424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c>
          <w:tcPr>
            <w:tcW w:w="1418" w:type="dxa"/>
            <w:tcBorders>
              <w:top w:val="nil"/>
              <w:left w:val="nil"/>
              <w:bottom w:val="single" w:sz="4" w:space="0" w:color="auto"/>
              <w:right w:val="single" w:sz="4" w:space="0" w:color="auto"/>
            </w:tcBorders>
            <w:shd w:val="clear" w:color="auto" w:fill="auto"/>
            <w:noWrap/>
            <w:vAlign w:val="center"/>
            <w:hideMark/>
          </w:tcPr>
          <w:p w14:paraId="181A4ED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100005481.00</w:t>
            </w:r>
          </w:p>
        </w:tc>
        <w:tc>
          <w:tcPr>
            <w:tcW w:w="5103" w:type="dxa"/>
            <w:tcBorders>
              <w:top w:val="nil"/>
              <w:left w:val="nil"/>
              <w:bottom w:val="single" w:sz="4" w:space="0" w:color="auto"/>
              <w:right w:val="single" w:sz="4" w:space="0" w:color="auto"/>
            </w:tcBorders>
            <w:shd w:val="clear" w:color="auto" w:fill="auto"/>
            <w:noWrap/>
            <w:vAlign w:val="bottom"/>
            <w:hideMark/>
          </w:tcPr>
          <w:p w14:paraId="444ED8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PAROXETINA.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FD897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4B8B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421FF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w:t>
            </w:r>
          </w:p>
        </w:tc>
      </w:tr>
      <w:tr w:rsidR="00C3270E" w:rsidRPr="00931D45" w14:paraId="5E1131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6F0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332</w:t>
            </w:r>
          </w:p>
        </w:tc>
        <w:tc>
          <w:tcPr>
            <w:tcW w:w="1418" w:type="dxa"/>
            <w:tcBorders>
              <w:top w:val="nil"/>
              <w:left w:val="nil"/>
              <w:bottom w:val="single" w:sz="4" w:space="0" w:color="auto"/>
              <w:right w:val="single" w:sz="4" w:space="0" w:color="auto"/>
            </w:tcBorders>
            <w:shd w:val="clear" w:color="auto" w:fill="auto"/>
            <w:noWrap/>
            <w:vAlign w:val="center"/>
            <w:hideMark/>
          </w:tcPr>
          <w:p w14:paraId="76B2E77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100005483.00</w:t>
            </w:r>
          </w:p>
        </w:tc>
        <w:tc>
          <w:tcPr>
            <w:tcW w:w="5103" w:type="dxa"/>
            <w:tcBorders>
              <w:top w:val="nil"/>
              <w:left w:val="nil"/>
              <w:bottom w:val="single" w:sz="4" w:space="0" w:color="auto"/>
              <w:right w:val="single" w:sz="4" w:space="0" w:color="auto"/>
            </w:tcBorders>
            <w:shd w:val="clear" w:color="auto" w:fill="auto"/>
            <w:noWrap/>
            <w:vAlign w:val="bottom"/>
            <w:hideMark/>
          </w:tcPr>
          <w:p w14:paraId="4867104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DECANOATO DE ZUCLOPENTIXOL. SOLUCION INYECTABLE. 200 MG. AMPOLLETA DE 1 ML                                                                                                                                                                                                                                                                                                                                                                                                                                                                                                                                                                                                                                                                                                                                                                                                                                                                                                                                                                                                                                                                                                                                                                                                                                                                                                                                                                                                                                                                                                                                                                                                                                                                                                                                                                                                                                                                                                                                                                                                      </w:t>
            </w:r>
          </w:p>
        </w:tc>
        <w:tc>
          <w:tcPr>
            <w:tcW w:w="1520" w:type="dxa"/>
            <w:tcBorders>
              <w:top w:val="nil"/>
              <w:left w:val="nil"/>
              <w:bottom w:val="single" w:sz="4" w:space="0" w:color="auto"/>
              <w:right w:val="single" w:sz="4" w:space="0" w:color="auto"/>
            </w:tcBorders>
            <w:shd w:val="clear" w:color="auto" w:fill="auto"/>
            <w:noWrap/>
            <w:vAlign w:val="center"/>
            <w:hideMark/>
          </w:tcPr>
          <w:p w14:paraId="34E96A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9C66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00F17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F59A3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5F1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62F5E2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100005485.00</w:t>
            </w:r>
          </w:p>
        </w:tc>
        <w:tc>
          <w:tcPr>
            <w:tcW w:w="5103" w:type="dxa"/>
            <w:tcBorders>
              <w:top w:val="nil"/>
              <w:left w:val="nil"/>
              <w:bottom w:val="single" w:sz="4" w:space="0" w:color="auto"/>
              <w:right w:val="single" w:sz="4" w:space="0" w:color="auto"/>
            </w:tcBorders>
            <w:shd w:val="clear" w:color="auto" w:fill="auto"/>
            <w:noWrap/>
            <w:vAlign w:val="bottom"/>
            <w:hideMark/>
          </w:tcPr>
          <w:p w14:paraId="0DF2805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2B3323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6D3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373DF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257988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E25E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334</w:t>
            </w:r>
          </w:p>
        </w:tc>
        <w:tc>
          <w:tcPr>
            <w:tcW w:w="1418" w:type="dxa"/>
            <w:tcBorders>
              <w:top w:val="nil"/>
              <w:left w:val="nil"/>
              <w:bottom w:val="single" w:sz="4" w:space="0" w:color="auto"/>
              <w:right w:val="single" w:sz="4" w:space="0" w:color="auto"/>
            </w:tcBorders>
            <w:shd w:val="clear" w:color="auto" w:fill="auto"/>
            <w:noWrap/>
            <w:vAlign w:val="center"/>
            <w:hideMark/>
          </w:tcPr>
          <w:p w14:paraId="535648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100005486.00</w:t>
            </w:r>
          </w:p>
        </w:tc>
        <w:tc>
          <w:tcPr>
            <w:tcW w:w="5103" w:type="dxa"/>
            <w:tcBorders>
              <w:top w:val="nil"/>
              <w:left w:val="nil"/>
              <w:bottom w:val="single" w:sz="4" w:space="0" w:color="auto"/>
              <w:right w:val="single" w:sz="4" w:space="0" w:color="auto"/>
            </w:tcBorders>
            <w:shd w:val="clear" w:color="auto" w:fill="auto"/>
            <w:noWrap/>
            <w:vAlign w:val="bottom"/>
            <w:hideMark/>
          </w:tcPr>
          <w:p w14:paraId="301D69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736465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85AD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C6FBB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r>
      <w:tr w:rsidR="00C3270E" w:rsidRPr="00931D45" w14:paraId="5A631BB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6CDC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335</w:t>
            </w:r>
          </w:p>
        </w:tc>
        <w:tc>
          <w:tcPr>
            <w:tcW w:w="1418" w:type="dxa"/>
            <w:tcBorders>
              <w:top w:val="nil"/>
              <w:left w:val="nil"/>
              <w:bottom w:val="single" w:sz="4" w:space="0" w:color="auto"/>
              <w:right w:val="single" w:sz="4" w:space="0" w:color="auto"/>
            </w:tcBorders>
            <w:shd w:val="clear" w:color="auto" w:fill="auto"/>
            <w:noWrap/>
            <w:vAlign w:val="center"/>
            <w:hideMark/>
          </w:tcPr>
          <w:p w14:paraId="6546F3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100005486.01</w:t>
            </w:r>
          </w:p>
        </w:tc>
        <w:tc>
          <w:tcPr>
            <w:tcW w:w="5103" w:type="dxa"/>
            <w:tcBorders>
              <w:top w:val="nil"/>
              <w:left w:val="nil"/>
              <w:bottom w:val="single" w:sz="4" w:space="0" w:color="auto"/>
              <w:right w:val="single" w:sz="4" w:space="0" w:color="auto"/>
            </w:tcBorders>
            <w:shd w:val="clear" w:color="auto" w:fill="auto"/>
            <w:noWrap/>
            <w:vAlign w:val="bottom"/>
            <w:hideMark/>
          </w:tcPr>
          <w:p w14:paraId="6E00F07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351549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AC49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8936A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672501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2B17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336</w:t>
            </w:r>
          </w:p>
        </w:tc>
        <w:tc>
          <w:tcPr>
            <w:tcW w:w="1418" w:type="dxa"/>
            <w:tcBorders>
              <w:top w:val="nil"/>
              <w:left w:val="nil"/>
              <w:bottom w:val="single" w:sz="4" w:space="0" w:color="auto"/>
              <w:right w:val="single" w:sz="4" w:space="0" w:color="auto"/>
            </w:tcBorders>
            <w:shd w:val="clear" w:color="auto" w:fill="auto"/>
            <w:noWrap/>
            <w:vAlign w:val="center"/>
            <w:hideMark/>
          </w:tcPr>
          <w:p w14:paraId="3B2B58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100005487.00</w:t>
            </w:r>
          </w:p>
        </w:tc>
        <w:tc>
          <w:tcPr>
            <w:tcW w:w="5103" w:type="dxa"/>
            <w:tcBorders>
              <w:top w:val="nil"/>
              <w:left w:val="nil"/>
              <w:bottom w:val="single" w:sz="4" w:space="0" w:color="auto"/>
              <w:right w:val="single" w:sz="4" w:space="0" w:color="auto"/>
            </w:tcBorders>
            <w:shd w:val="clear" w:color="auto" w:fill="auto"/>
            <w:noWrap/>
            <w:vAlign w:val="bottom"/>
            <w:hideMark/>
          </w:tcPr>
          <w:p w14:paraId="0900FF4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CITALOPRAM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064F2B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B6B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66BF8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08B395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B478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337</w:t>
            </w:r>
          </w:p>
        </w:tc>
        <w:tc>
          <w:tcPr>
            <w:tcW w:w="1418" w:type="dxa"/>
            <w:tcBorders>
              <w:top w:val="nil"/>
              <w:left w:val="nil"/>
              <w:bottom w:val="single" w:sz="4" w:space="0" w:color="auto"/>
              <w:right w:val="single" w:sz="4" w:space="0" w:color="auto"/>
            </w:tcBorders>
            <w:shd w:val="clear" w:color="auto" w:fill="auto"/>
            <w:noWrap/>
            <w:vAlign w:val="center"/>
            <w:hideMark/>
          </w:tcPr>
          <w:p w14:paraId="536E99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100005489.00</w:t>
            </w:r>
          </w:p>
        </w:tc>
        <w:tc>
          <w:tcPr>
            <w:tcW w:w="5103" w:type="dxa"/>
            <w:tcBorders>
              <w:top w:val="nil"/>
              <w:left w:val="nil"/>
              <w:bottom w:val="single" w:sz="4" w:space="0" w:color="auto"/>
              <w:right w:val="single" w:sz="4" w:space="0" w:color="auto"/>
            </w:tcBorders>
            <w:shd w:val="clear" w:color="auto" w:fill="auto"/>
            <w:noWrap/>
            <w:vAlign w:val="bottom"/>
            <w:hideMark/>
          </w:tcPr>
          <w:p w14:paraId="5504FE8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QUETIAPINA.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3BA642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5731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501D22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090CA8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7447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338</w:t>
            </w:r>
          </w:p>
        </w:tc>
        <w:tc>
          <w:tcPr>
            <w:tcW w:w="1418" w:type="dxa"/>
            <w:tcBorders>
              <w:top w:val="nil"/>
              <w:left w:val="nil"/>
              <w:bottom w:val="single" w:sz="4" w:space="0" w:color="auto"/>
              <w:right w:val="single" w:sz="4" w:space="0" w:color="auto"/>
            </w:tcBorders>
            <w:shd w:val="clear" w:color="auto" w:fill="auto"/>
            <w:noWrap/>
            <w:vAlign w:val="center"/>
            <w:hideMark/>
          </w:tcPr>
          <w:p w14:paraId="43DE41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100005490.00</w:t>
            </w:r>
          </w:p>
        </w:tc>
        <w:tc>
          <w:tcPr>
            <w:tcW w:w="5103" w:type="dxa"/>
            <w:tcBorders>
              <w:top w:val="nil"/>
              <w:left w:val="nil"/>
              <w:bottom w:val="single" w:sz="4" w:space="0" w:color="auto"/>
              <w:right w:val="single" w:sz="4" w:space="0" w:color="auto"/>
            </w:tcBorders>
            <w:shd w:val="clear" w:color="auto" w:fill="auto"/>
            <w:noWrap/>
            <w:vAlign w:val="bottom"/>
            <w:hideMark/>
          </w:tcPr>
          <w:p w14:paraId="4088C68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MIRTAZAPINA. TABLETA O TABLETA DISPERSABLE. 30 MG.                                                                                                                                                                                                                                                                                                                                                                                                                                                                                                                                                                                                                                                                                                                                                                                                                                                                                                                                                                                                                                                                                                                                                                                                                                                                                                                                                                                                                                                                                                                                                                                                                                                                                                                                                                                                                                                                                                                                                                                                                              </w:t>
            </w:r>
          </w:p>
        </w:tc>
        <w:tc>
          <w:tcPr>
            <w:tcW w:w="1520" w:type="dxa"/>
            <w:tcBorders>
              <w:top w:val="nil"/>
              <w:left w:val="nil"/>
              <w:bottom w:val="single" w:sz="4" w:space="0" w:color="auto"/>
              <w:right w:val="single" w:sz="4" w:space="0" w:color="auto"/>
            </w:tcBorders>
            <w:shd w:val="clear" w:color="auto" w:fill="auto"/>
            <w:noWrap/>
            <w:vAlign w:val="center"/>
            <w:hideMark/>
          </w:tcPr>
          <w:p w14:paraId="5A3531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C0F8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71B2F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6AA57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B264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67D2F0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100005501.00</w:t>
            </w:r>
          </w:p>
        </w:tc>
        <w:tc>
          <w:tcPr>
            <w:tcW w:w="5103" w:type="dxa"/>
            <w:tcBorders>
              <w:top w:val="nil"/>
              <w:left w:val="nil"/>
              <w:bottom w:val="single" w:sz="4" w:space="0" w:color="auto"/>
              <w:right w:val="single" w:sz="4" w:space="0" w:color="auto"/>
            </w:tcBorders>
            <w:shd w:val="clear" w:color="auto" w:fill="auto"/>
            <w:noWrap/>
            <w:vAlign w:val="bottom"/>
            <w:hideMark/>
          </w:tcPr>
          <w:p w14:paraId="226B10D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SODICO. SOLUCION INYECTABLE. 75 MG/ 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007254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2F4C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5A8B22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479</w:t>
            </w:r>
          </w:p>
        </w:tc>
      </w:tr>
      <w:tr w:rsidR="00C3270E" w:rsidRPr="00931D45" w14:paraId="1330409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877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340</w:t>
            </w:r>
          </w:p>
        </w:tc>
        <w:tc>
          <w:tcPr>
            <w:tcW w:w="1418" w:type="dxa"/>
            <w:tcBorders>
              <w:top w:val="nil"/>
              <w:left w:val="nil"/>
              <w:bottom w:val="single" w:sz="4" w:space="0" w:color="auto"/>
              <w:right w:val="single" w:sz="4" w:space="0" w:color="auto"/>
            </w:tcBorders>
            <w:shd w:val="clear" w:color="auto" w:fill="auto"/>
            <w:noWrap/>
            <w:vAlign w:val="center"/>
            <w:hideMark/>
          </w:tcPr>
          <w:p w14:paraId="2A0E0D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100005506.00</w:t>
            </w:r>
          </w:p>
        </w:tc>
        <w:tc>
          <w:tcPr>
            <w:tcW w:w="5103" w:type="dxa"/>
            <w:tcBorders>
              <w:top w:val="nil"/>
              <w:left w:val="nil"/>
              <w:bottom w:val="single" w:sz="4" w:space="0" w:color="auto"/>
              <w:right w:val="single" w:sz="4" w:space="0" w:color="auto"/>
            </w:tcBorders>
            <w:shd w:val="clear" w:color="auto" w:fill="auto"/>
            <w:noWrap/>
            <w:vAlign w:val="bottom"/>
            <w:hideMark/>
          </w:tcPr>
          <w:p w14:paraId="783414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CELECOXIB. CAPSULA. 200 MG.                                                                                                                                                                                                                                                                                                                                                                                                                                                                                                                                                                                                                                                                                                                                                                                                                                                                                                                                                                                                                                                                                                                                                                                                                                                                                                                                                                                                                                                                                                                                                                                                                                                                                                                                                                                                                                                                                                                                                                                                                                                     </w:t>
            </w:r>
          </w:p>
        </w:tc>
        <w:tc>
          <w:tcPr>
            <w:tcW w:w="1520" w:type="dxa"/>
            <w:tcBorders>
              <w:top w:val="nil"/>
              <w:left w:val="nil"/>
              <w:bottom w:val="single" w:sz="4" w:space="0" w:color="auto"/>
              <w:right w:val="single" w:sz="4" w:space="0" w:color="auto"/>
            </w:tcBorders>
            <w:shd w:val="clear" w:color="auto" w:fill="auto"/>
            <w:noWrap/>
            <w:vAlign w:val="center"/>
            <w:hideMark/>
          </w:tcPr>
          <w:p w14:paraId="01132B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7D72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28DC0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7A7888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A7C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w:t>
            </w:r>
          </w:p>
        </w:tc>
        <w:tc>
          <w:tcPr>
            <w:tcW w:w="1418" w:type="dxa"/>
            <w:tcBorders>
              <w:top w:val="nil"/>
              <w:left w:val="nil"/>
              <w:bottom w:val="single" w:sz="4" w:space="0" w:color="auto"/>
              <w:right w:val="single" w:sz="4" w:space="0" w:color="auto"/>
            </w:tcBorders>
            <w:shd w:val="clear" w:color="auto" w:fill="auto"/>
            <w:noWrap/>
            <w:vAlign w:val="center"/>
            <w:hideMark/>
          </w:tcPr>
          <w:p w14:paraId="21EBD3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100005551.00</w:t>
            </w:r>
          </w:p>
        </w:tc>
        <w:tc>
          <w:tcPr>
            <w:tcW w:w="5103" w:type="dxa"/>
            <w:tcBorders>
              <w:top w:val="nil"/>
              <w:left w:val="nil"/>
              <w:bottom w:val="single" w:sz="4" w:space="0" w:color="auto"/>
              <w:right w:val="single" w:sz="4" w:space="0" w:color="auto"/>
            </w:tcBorders>
            <w:shd w:val="clear" w:color="auto" w:fill="auto"/>
            <w:noWrap/>
            <w:vAlign w:val="bottom"/>
            <w:hideMark/>
          </w:tcPr>
          <w:p w14:paraId="6F120C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DABIGATRAN, INHIBIDOR DIRECTO DE LA TROMBINA, EL CUAL SE ADMINSITRA POR VIA ORAL Y SU EFECTO ES REVERSIBLE. CAPSULAS DE 75 MG. CAJA CON 30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2267A4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1AE4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BC0B1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2E8331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2BD1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342</w:t>
            </w:r>
          </w:p>
        </w:tc>
        <w:tc>
          <w:tcPr>
            <w:tcW w:w="1418" w:type="dxa"/>
            <w:tcBorders>
              <w:top w:val="nil"/>
              <w:left w:val="nil"/>
              <w:bottom w:val="single" w:sz="4" w:space="0" w:color="auto"/>
              <w:right w:val="single" w:sz="4" w:space="0" w:color="auto"/>
            </w:tcBorders>
            <w:shd w:val="clear" w:color="auto" w:fill="auto"/>
            <w:noWrap/>
            <w:vAlign w:val="center"/>
            <w:hideMark/>
          </w:tcPr>
          <w:p w14:paraId="151AF1E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100005620.00</w:t>
            </w:r>
          </w:p>
        </w:tc>
        <w:tc>
          <w:tcPr>
            <w:tcW w:w="5103" w:type="dxa"/>
            <w:tcBorders>
              <w:top w:val="nil"/>
              <w:left w:val="nil"/>
              <w:bottom w:val="single" w:sz="4" w:space="0" w:color="auto"/>
              <w:right w:val="single" w:sz="4" w:space="0" w:color="auto"/>
            </w:tcBorders>
            <w:shd w:val="clear" w:color="auto" w:fill="auto"/>
            <w:noWrap/>
            <w:vAlign w:val="bottom"/>
            <w:hideMark/>
          </w:tcPr>
          <w:p w14:paraId="45BE9F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VILDAGLIPTINA COMPRIMIDO 50 MG 28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3D0386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4AEE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14AF92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73F871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1586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w:t>
            </w:r>
          </w:p>
        </w:tc>
        <w:tc>
          <w:tcPr>
            <w:tcW w:w="1418" w:type="dxa"/>
            <w:tcBorders>
              <w:top w:val="nil"/>
              <w:left w:val="nil"/>
              <w:bottom w:val="single" w:sz="4" w:space="0" w:color="auto"/>
              <w:right w:val="single" w:sz="4" w:space="0" w:color="auto"/>
            </w:tcBorders>
            <w:shd w:val="clear" w:color="auto" w:fill="auto"/>
            <w:noWrap/>
            <w:vAlign w:val="center"/>
            <w:hideMark/>
          </w:tcPr>
          <w:p w14:paraId="26DE4EF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100005621.00</w:t>
            </w:r>
          </w:p>
        </w:tc>
        <w:tc>
          <w:tcPr>
            <w:tcW w:w="5103" w:type="dxa"/>
            <w:tcBorders>
              <w:top w:val="nil"/>
              <w:left w:val="nil"/>
              <w:bottom w:val="single" w:sz="4" w:space="0" w:color="auto"/>
              <w:right w:val="single" w:sz="4" w:space="0" w:color="auto"/>
            </w:tcBorders>
            <w:shd w:val="clear" w:color="auto" w:fill="auto"/>
            <w:noWrap/>
            <w:vAlign w:val="bottom"/>
            <w:hideMark/>
          </w:tcPr>
          <w:p w14:paraId="3988E30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LINAGLIPTINA          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37B4A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F290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39C08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239</w:t>
            </w:r>
          </w:p>
        </w:tc>
      </w:tr>
      <w:tr w:rsidR="00C3270E" w:rsidRPr="00931D45" w14:paraId="718ED4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702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344</w:t>
            </w:r>
          </w:p>
        </w:tc>
        <w:tc>
          <w:tcPr>
            <w:tcW w:w="1418" w:type="dxa"/>
            <w:tcBorders>
              <w:top w:val="nil"/>
              <w:left w:val="nil"/>
              <w:bottom w:val="single" w:sz="4" w:space="0" w:color="auto"/>
              <w:right w:val="single" w:sz="4" w:space="0" w:color="auto"/>
            </w:tcBorders>
            <w:shd w:val="clear" w:color="auto" w:fill="auto"/>
            <w:noWrap/>
            <w:vAlign w:val="center"/>
            <w:hideMark/>
          </w:tcPr>
          <w:p w14:paraId="16B69B3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100005660.00</w:t>
            </w:r>
          </w:p>
        </w:tc>
        <w:tc>
          <w:tcPr>
            <w:tcW w:w="5103" w:type="dxa"/>
            <w:tcBorders>
              <w:top w:val="nil"/>
              <w:left w:val="nil"/>
              <w:bottom w:val="single" w:sz="4" w:space="0" w:color="auto"/>
              <w:right w:val="single" w:sz="4" w:space="0" w:color="auto"/>
            </w:tcBorders>
            <w:shd w:val="clear" w:color="auto" w:fill="auto"/>
            <w:noWrap/>
            <w:vAlign w:val="bottom"/>
            <w:hideMark/>
          </w:tcPr>
          <w:p w14:paraId="766E70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TABLETAS 50 MG. C/14                                                                                                                                                                                                                                                                                                                                                                                                                                                                                                                                                                                                                                                                                                                                                                                                                                                                                                                                                                                                                                                                                                                                                                                                                                                                                                                                                                                                                                                                                                                                                                                                                                                                                                                                                                                                                                                                                                                                                                                                                                                 </w:t>
            </w:r>
          </w:p>
        </w:tc>
        <w:tc>
          <w:tcPr>
            <w:tcW w:w="1520" w:type="dxa"/>
            <w:tcBorders>
              <w:top w:val="nil"/>
              <w:left w:val="nil"/>
              <w:bottom w:val="single" w:sz="4" w:space="0" w:color="auto"/>
              <w:right w:val="single" w:sz="4" w:space="0" w:color="auto"/>
            </w:tcBorders>
            <w:shd w:val="clear" w:color="auto" w:fill="auto"/>
            <w:noWrap/>
            <w:vAlign w:val="center"/>
            <w:hideMark/>
          </w:tcPr>
          <w:p w14:paraId="05D6AD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7D4D4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AE72B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70E80C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76A7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345</w:t>
            </w:r>
          </w:p>
        </w:tc>
        <w:tc>
          <w:tcPr>
            <w:tcW w:w="1418" w:type="dxa"/>
            <w:tcBorders>
              <w:top w:val="nil"/>
              <w:left w:val="nil"/>
              <w:bottom w:val="single" w:sz="4" w:space="0" w:color="auto"/>
              <w:right w:val="single" w:sz="4" w:space="0" w:color="auto"/>
            </w:tcBorders>
            <w:shd w:val="clear" w:color="auto" w:fill="auto"/>
            <w:noWrap/>
            <w:vAlign w:val="center"/>
            <w:hideMark/>
          </w:tcPr>
          <w:p w14:paraId="55F6ED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100006117.00</w:t>
            </w:r>
          </w:p>
        </w:tc>
        <w:tc>
          <w:tcPr>
            <w:tcW w:w="5103" w:type="dxa"/>
            <w:tcBorders>
              <w:top w:val="nil"/>
              <w:left w:val="nil"/>
              <w:bottom w:val="single" w:sz="4" w:space="0" w:color="auto"/>
              <w:right w:val="single" w:sz="4" w:space="0" w:color="auto"/>
            </w:tcBorders>
            <w:shd w:val="clear" w:color="auto" w:fill="auto"/>
            <w:noWrap/>
            <w:vAlign w:val="bottom"/>
            <w:hideMark/>
          </w:tcPr>
          <w:p w14:paraId="7D02A7D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w:t>
            </w:r>
            <w:r w:rsidRPr="00931D45">
              <w:rPr>
                <w:rFonts w:ascii="Calibri" w:hAnsi="Calibri"/>
                <w:color w:val="000000"/>
                <w:sz w:val="16"/>
                <w:szCs w:val="16"/>
                <w:lang w:val="es-MX" w:eastAsia="es-MX"/>
              </w:rPr>
              <w:lastRenderedPageBreak/>
              <w:t xml:space="preserve">PROTAMINA) 100 U ENVASE CON UNA PLUMA PRELLENADA CON 3 ML (100 U/ML).                                                                                                                                                                                                                                                                                                                                                                                                                                                                                                                                                                                                                                                                                                                                                                                                                                                                                                                                                                                                                                                                                                                                                                                                                                                                                                                                                                                                                                                                                                                                                                                                                                                                                                                                              </w:t>
            </w:r>
          </w:p>
        </w:tc>
        <w:tc>
          <w:tcPr>
            <w:tcW w:w="1520" w:type="dxa"/>
            <w:tcBorders>
              <w:top w:val="nil"/>
              <w:left w:val="nil"/>
              <w:bottom w:val="single" w:sz="4" w:space="0" w:color="auto"/>
              <w:right w:val="single" w:sz="4" w:space="0" w:color="auto"/>
            </w:tcBorders>
            <w:shd w:val="clear" w:color="auto" w:fill="auto"/>
            <w:noWrap/>
            <w:vAlign w:val="center"/>
            <w:hideMark/>
          </w:tcPr>
          <w:p w14:paraId="69ED90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BF6E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01216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82C529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627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346</w:t>
            </w:r>
          </w:p>
        </w:tc>
        <w:tc>
          <w:tcPr>
            <w:tcW w:w="1418" w:type="dxa"/>
            <w:tcBorders>
              <w:top w:val="nil"/>
              <w:left w:val="nil"/>
              <w:bottom w:val="single" w:sz="4" w:space="0" w:color="auto"/>
              <w:right w:val="single" w:sz="4" w:space="0" w:color="auto"/>
            </w:tcBorders>
            <w:shd w:val="clear" w:color="auto" w:fill="auto"/>
            <w:noWrap/>
            <w:vAlign w:val="center"/>
            <w:hideMark/>
          </w:tcPr>
          <w:p w14:paraId="4B7226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100006330.00</w:t>
            </w:r>
          </w:p>
        </w:tc>
        <w:tc>
          <w:tcPr>
            <w:tcW w:w="5103" w:type="dxa"/>
            <w:tcBorders>
              <w:top w:val="nil"/>
              <w:left w:val="nil"/>
              <w:bottom w:val="single" w:sz="4" w:space="0" w:color="auto"/>
              <w:right w:val="single" w:sz="4" w:space="0" w:color="auto"/>
            </w:tcBorders>
            <w:shd w:val="clear" w:color="auto" w:fill="auto"/>
            <w:noWrap/>
            <w:vAlign w:val="bottom"/>
            <w:hideMark/>
          </w:tcPr>
          <w:p w14:paraId="753C422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23C2FF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AC44A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77B16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7176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69AE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347</w:t>
            </w:r>
          </w:p>
        </w:tc>
        <w:tc>
          <w:tcPr>
            <w:tcW w:w="1418" w:type="dxa"/>
            <w:tcBorders>
              <w:top w:val="nil"/>
              <w:left w:val="nil"/>
              <w:bottom w:val="single" w:sz="4" w:space="0" w:color="auto"/>
              <w:right w:val="single" w:sz="4" w:space="0" w:color="auto"/>
            </w:tcBorders>
            <w:shd w:val="clear" w:color="auto" w:fill="auto"/>
            <w:noWrap/>
            <w:vAlign w:val="center"/>
            <w:hideMark/>
          </w:tcPr>
          <w:p w14:paraId="4C499C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200003835.00</w:t>
            </w:r>
          </w:p>
        </w:tc>
        <w:tc>
          <w:tcPr>
            <w:tcW w:w="5103" w:type="dxa"/>
            <w:tcBorders>
              <w:top w:val="nil"/>
              <w:left w:val="nil"/>
              <w:bottom w:val="single" w:sz="4" w:space="0" w:color="auto"/>
              <w:right w:val="single" w:sz="4" w:space="0" w:color="auto"/>
            </w:tcBorders>
            <w:shd w:val="clear" w:color="auto" w:fill="auto"/>
            <w:noWrap/>
            <w:vAlign w:val="bottom"/>
            <w:hideMark/>
          </w:tcPr>
          <w:p w14:paraId="3F00E2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 A SOLUCION 200 000 UI POR DOSIS ENVASE CON 25 DOSIS                                                                                                                                                                                                                                                                                                                                                                                                                                                                                                                                                                                                                                                                                                                                                                                                                                                                                                                                                                                                                                                                                                                                                                                                                                                                                                                                                                                                                                                                                                                                                                                                                                                                                                                                                                                                                                                                                                                                                                                                                    </w:t>
            </w:r>
          </w:p>
        </w:tc>
        <w:tc>
          <w:tcPr>
            <w:tcW w:w="1520" w:type="dxa"/>
            <w:tcBorders>
              <w:top w:val="nil"/>
              <w:left w:val="nil"/>
              <w:bottom w:val="single" w:sz="4" w:space="0" w:color="auto"/>
              <w:right w:val="single" w:sz="4" w:space="0" w:color="auto"/>
            </w:tcBorders>
            <w:shd w:val="clear" w:color="auto" w:fill="auto"/>
            <w:noWrap/>
            <w:vAlign w:val="center"/>
            <w:hideMark/>
          </w:tcPr>
          <w:p w14:paraId="200970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28B2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2548FF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472</w:t>
            </w:r>
          </w:p>
        </w:tc>
      </w:tr>
      <w:tr w:rsidR="00C3270E" w:rsidRPr="00931D45" w14:paraId="769B05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D24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w:t>
            </w:r>
          </w:p>
        </w:tc>
        <w:tc>
          <w:tcPr>
            <w:tcW w:w="1418" w:type="dxa"/>
            <w:tcBorders>
              <w:top w:val="nil"/>
              <w:left w:val="nil"/>
              <w:bottom w:val="single" w:sz="4" w:space="0" w:color="auto"/>
              <w:right w:val="single" w:sz="4" w:space="0" w:color="auto"/>
            </w:tcBorders>
            <w:shd w:val="clear" w:color="auto" w:fill="auto"/>
            <w:noWrap/>
            <w:vAlign w:val="center"/>
            <w:hideMark/>
          </w:tcPr>
          <w:p w14:paraId="4FAA25F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200003849.00</w:t>
            </w:r>
          </w:p>
        </w:tc>
        <w:tc>
          <w:tcPr>
            <w:tcW w:w="5103" w:type="dxa"/>
            <w:tcBorders>
              <w:top w:val="nil"/>
              <w:left w:val="nil"/>
              <w:bottom w:val="single" w:sz="4" w:space="0" w:color="auto"/>
              <w:right w:val="single" w:sz="4" w:space="0" w:color="auto"/>
            </w:tcBorders>
            <w:shd w:val="clear" w:color="auto" w:fill="auto"/>
            <w:noWrap/>
            <w:vAlign w:val="bottom"/>
            <w:hideMark/>
          </w:tcPr>
          <w:p w14:paraId="4D80405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FABOTERAPICO POLIVALENTE ANTIVIPERINO. SOLUCION INYECTABLE. FRASCO AMPULA CON LIOFILIZADO Y AMPOLLETA CON DILUYENTE DE 10 ML                                                                                                                                                                                                                                                                                                                                                                                                                                                                                                                                                                                                                                                                                                                                                                                                                                                                                                                                                                                                                                                                                                                                                                                                                                                                                                                                                                                                                                                                                                                                                                                                                                                                                                                                                                                                                                                                                                                                                    </w:t>
            </w:r>
          </w:p>
        </w:tc>
        <w:tc>
          <w:tcPr>
            <w:tcW w:w="1520" w:type="dxa"/>
            <w:tcBorders>
              <w:top w:val="nil"/>
              <w:left w:val="nil"/>
              <w:bottom w:val="single" w:sz="4" w:space="0" w:color="auto"/>
              <w:right w:val="single" w:sz="4" w:space="0" w:color="auto"/>
            </w:tcBorders>
            <w:shd w:val="clear" w:color="auto" w:fill="auto"/>
            <w:noWrap/>
            <w:vAlign w:val="center"/>
            <w:hideMark/>
          </w:tcPr>
          <w:p w14:paraId="4C3207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51D4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C58D2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r>
      <w:tr w:rsidR="00C3270E" w:rsidRPr="00931D45" w14:paraId="59D772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344D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349</w:t>
            </w:r>
          </w:p>
        </w:tc>
        <w:tc>
          <w:tcPr>
            <w:tcW w:w="1418" w:type="dxa"/>
            <w:tcBorders>
              <w:top w:val="nil"/>
              <w:left w:val="nil"/>
              <w:bottom w:val="single" w:sz="4" w:space="0" w:color="auto"/>
              <w:right w:val="single" w:sz="4" w:space="0" w:color="auto"/>
            </w:tcBorders>
            <w:shd w:val="clear" w:color="auto" w:fill="auto"/>
            <w:noWrap/>
            <w:vAlign w:val="center"/>
            <w:hideMark/>
          </w:tcPr>
          <w:p w14:paraId="558A46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300000003.00</w:t>
            </w:r>
          </w:p>
        </w:tc>
        <w:tc>
          <w:tcPr>
            <w:tcW w:w="5103" w:type="dxa"/>
            <w:tcBorders>
              <w:top w:val="nil"/>
              <w:left w:val="nil"/>
              <w:bottom w:val="single" w:sz="4" w:space="0" w:color="auto"/>
              <w:right w:val="single" w:sz="4" w:space="0" w:color="auto"/>
            </w:tcBorders>
            <w:shd w:val="clear" w:color="auto" w:fill="auto"/>
            <w:noWrap/>
            <w:vAlign w:val="bottom"/>
            <w:hideMark/>
          </w:tcPr>
          <w:p w14:paraId="34C927E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PRETERMINO. POLVO. DENSIDAD ENERGETICA 0.80 A 0.81. ENVASE CON 400 A 454 G                                                                                                                                                                                                                                                                                                                                                                                                                                                                                                                                                                                                                                                                                                                                                                                                                                                                                                                                                                                                                                                                                                                                                                                                                                                                                                                                                                                                                                                                                                                                                                                                                                                                                                                                                                                                                                                                                                                                                                         </w:t>
            </w:r>
          </w:p>
        </w:tc>
        <w:tc>
          <w:tcPr>
            <w:tcW w:w="1520" w:type="dxa"/>
            <w:tcBorders>
              <w:top w:val="nil"/>
              <w:left w:val="nil"/>
              <w:bottom w:val="single" w:sz="4" w:space="0" w:color="auto"/>
              <w:right w:val="single" w:sz="4" w:space="0" w:color="auto"/>
            </w:tcBorders>
            <w:shd w:val="clear" w:color="auto" w:fill="auto"/>
            <w:noWrap/>
            <w:vAlign w:val="center"/>
            <w:hideMark/>
          </w:tcPr>
          <w:p w14:paraId="240C1E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ECE3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CF6E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78A7A7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309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350</w:t>
            </w:r>
          </w:p>
        </w:tc>
        <w:tc>
          <w:tcPr>
            <w:tcW w:w="1418" w:type="dxa"/>
            <w:tcBorders>
              <w:top w:val="nil"/>
              <w:left w:val="nil"/>
              <w:bottom w:val="single" w:sz="4" w:space="0" w:color="auto"/>
              <w:right w:val="single" w:sz="4" w:space="0" w:color="auto"/>
            </w:tcBorders>
            <w:shd w:val="clear" w:color="auto" w:fill="auto"/>
            <w:noWrap/>
            <w:vAlign w:val="center"/>
            <w:hideMark/>
          </w:tcPr>
          <w:p w14:paraId="41ACEC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300000011.00</w:t>
            </w:r>
          </w:p>
        </w:tc>
        <w:tc>
          <w:tcPr>
            <w:tcW w:w="5103" w:type="dxa"/>
            <w:tcBorders>
              <w:top w:val="nil"/>
              <w:left w:val="nil"/>
              <w:bottom w:val="single" w:sz="4" w:space="0" w:color="auto"/>
              <w:right w:val="single" w:sz="4" w:space="0" w:color="auto"/>
            </w:tcBorders>
            <w:shd w:val="clear" w:color="auto" w:fill="auto"/>
            <w:noWrap/>
            <w:vAlign w:val="bottom"/>
            <w:hideMark/>
          </w:tcPr>
          <w:p w14:paraId="21EA4C0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TERMINO. ENVASE CON 400 A 454 G Y MEDIDA DE 4.30 A 4.50 GR.                                                                                                                                                                                                                                                                                                                                                                                                                                                                                                                                                                                                                                                                                                                                                                                                                                                                                                                                                                                                                                                                                                                                                                                                                                                                                                                                                                                                                                                                                                                                                                                                                                                                                                                                                                                                                                                                                                                                                                                        </w:t>
            </w:r>
          </w:p>
        </w:tc>
        <w:tc>
          <w:tcPr>
            <w:tcW w:w="1520" w:type="dxa"/>
            <w:tcBorders>
              <w:top w:val="nil"/>
              <w:left w:val="nil"/>
              <w:bottom w:val="single" w:sz="4" w:space="0" w:color="auto"/>
              <w:right w:val="single" w:sz="4" w:space="0" w:color="auto"/>
            </w:tcBorders>
            <w:shd w:val="clear" w:color="auto" w:fill="auto"/>
            <w:noWrap/>
            <w:vAlign w:val="center"/>
            <w:hideMark/>
          </w:tcPr>
          <w:p w14:paraId="3472A2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DC3D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823FC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E7150B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88C9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351</w:t>
            </w:r>
          </w:p>
        </w:tc>
        <w:tc>
          <w:tcPr>
            <w:tcW w:w="1418" w:type="dxa"/>
            <w:tcBorders>
              <w:top w:val="nil"/>
              <w:left w:val="nil"/>
              <w:bottom w:val="single" w:sz="4" w:space="0" w:color="auto"/>
              <w:right w:val="single" w:sz="4" w:space="0" w:color="auto"/>
            </w:tcBorders>
            <w:shd w:val="clear" w:color="auto" w:fill="auto"/>
            <w:noWrap/>
            <w:vAlign w:val="center"/>
            <w:hideMark/>
          </w:tcPr>
          <w:p w14:paraId="58ABC0E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300000012.00</w:t>
            </w:r>
          </w:p>
        </w:tc>
        <w:tc>
          <w:tcPr>
            <w:tcW w:w="5103" w:type="dxa"/>
            <w:tcBorders>
              <w:top w:val="nil"/>
              <w:left w:val="nil"/>
              <w:bottom w:val="single" w:sz="4" w:space="0" w:color="auto"/>
              <w:right w:val="single" w:sz="4" w:space="0" w:color="auto"/>
            </w:tcBorders>
            <w:shd w:val="clear" w:color="auto" w:fill="auto"/>
            <w:noWrap/>
            <w:vAlign w:val="bottom"/>
            <w:hideMark/>
          </w:tcPr>
          <w:p w14:paraId="501496E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TERMINO SIN LACTOSA. POLVO. DENSIDAD ENERGETICA 0.66 A 0.68. ENVASE CON  375 A 400 G.                                                                                                                                                                                                                                                                                                                                                                                                                                                                                                                                                                                                                                                                                                                                                                                                                                                                                                                                                                                                                                                                                                                                                                                                                                                                                                                                                                                                                                                                                                                                                                                                                                                                                                                                                                                                                                                                                                                                                              </w:t>
            </w:r>
          </w:p>
        </w:tc>
        <w:tc>
          <w:tcPr>
            <w:tcW w:w="1520" w:type="dxa"/>
            <w:tcBorders>
              <w:top w:val="nil"/>
              <w:left w:val="nil"/>
              <w:bottom w:val="single" w:sz="4" w:space="0" w:color="auto"/>
              <w:right w:val="single" w:sz="4" w:space="0" w:color="auto"/>
            </w:tcBorders>
            <w:shd w:val="clear" w:color="auto" w:fill="auto"/>
            <w:noWrap/>
            <w:vAlign w:val="center"/>
            <w:hideMark/>
          </w:tcPr>
          <w:p w14:paraId="40EE7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DDF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9DC3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1677B3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31F6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c>
          <w:tcPr>
            <w:tcW w:w="1418" w:type="dxa"/>
            <w:tcBorders>
              <w:top w:val="nil"/>
              <w:left w:val="nil"/>
              <w:bottom w:val="single" w:sz="4" w:space="0" w:color="auto"/>
              <w:right w:val="single" w:sz="4" w:space="0" w:color="auto"/>
            </w:tcBorders>
            <w:shd w:val="clear" w:color="auto" w:fill="auto"/>
            <w:noWrap/>
            <w:vAlign w:val="center"/>
            <w:hideMark/>
          </w:tcPr>
          <w:p w14:paraId="13D55E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400002096.00</w:t>
            </w:r>
          </w:p>
        </w:tc>
        <w:tc>
          <w:tcPr>
            <w:tcW w:w="5103" w:type="dxa"/>
            <w:tcBorders>
              <w:top w:val="nil"/>
              <w:left w:val="nil"/>
              <w:bottom w:val="single" w:sz="4" w:space="0" w:color="auto"/>
              <w:right w:val="single" w:sz="4" w:space="0" w:color="auto"/>
            </w:tcBorders>
            <w:shd w:val="clear" w:color="auto" w:fill="auto"/>
            <w:noWrap/>
            <w:vAlign w:val="bottom"/>
            <w:hideMark/>
          </w:tcPr>
          <w:p w14:paraId="7B917A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TRAMADOL/ACETAMINOFÈN  37.5MG/325MG.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71B88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65722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7C9BD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r>
      <w:tr w:rsidR="00C3270E" w:rsidRPr="00931D45" w14:paraId="52D46F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EEA3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52FE95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400002106.00</w:t>
            </w:r>
          </w:p>
        </w:tc>
        <w:tc>
          <w:tcPr>
            <w:tcW w:w="5103" w:type="dxa"/>
            <w:tcBorders>
              <w:top w:val="nil"/>
              <w:left w:val="nil"/>
              <w:bottom w:val="single" w:sz="4" w:space="0" w:color="auto"/>
              <w:right w:val="single" w:sz="4" w:space="0" w:color="auto"/>
            </w:tcBorders>
            <w:shd w:val="clear" w:color="auto" w:fill="auto"/>
            <w:noWrap/>
            <w:vAlign w:val="bottom"/>
            <w:hideMark/>
          </w:tcPr>
          <w:p w14:paraId="0BAC17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 SOLUCION INYECTABLE. 100 MG/ 2 ML.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63FE89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F74D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86B2E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6EA6B1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D54C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w:t>
            </w:r>
          </w:p>
        </w:tc>
        <w:tc>
          <w:tcPr>
            <w:tcW w:w="1418" w:type="dxa"/>
            <w:tcBorders>
              <w:top w:val="nil"/>
              <w:left w:val="nil"/>
              <w:bottom w:val="single" w:sz="4" w:space="0" w:color="auto"/>
              <w:right w:val="single" w:sz="4" w:space="0" w:color="auto"/>
            </w:tcBorders>
            <w:shd w:val="clear" w:color="auto" w:fill="auto"/>
            <w:noWrap/>
            <w:vAlign w:val="center"/>
            <w:hideMark/>
          </w:tcPr>
          <w:p w14:paraId="23E4C0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400002108.00</w:t>
            </w:r>
          </w:p>
        </w:tc>
        <w:tc>
          <w:tcPr>
            <w:tcW w:w="5103" w:type="dxa"/>
            <w:tcBorders>
              <w:top w:val="nil"/>
              <w:left w:val="nil"/>
              <w:bottom w:val="single" w:sz="4" w:space="0" w:color="auto"/>
              <w:right w:val="single" w:sz="4" w:space="0" w:color="auto"/>
            </w:tcBorders>
            <w:shd w:val="clear" w:color="auto" w:fill="auto"/>
            <w:noWrap/>
            <w:vAlign w:val="bottom"/>
            <w:hideMark/>
          </w:tcPr>
          <w:p w14:paraId="19A8FF6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5 MG/5ML.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035BDB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0954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EF4C1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07BBF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15D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w:t>
            </w:r>
          </w:p>
        </w:tc>
        <w:tc>
          <w:tcPr>
            <w:tcW w:w="1418" w:type="dxa"/>
            <w:tcBorders>
              <w:top w:val="nil"/>
              <w:left w:val="nil"/>
              <w:bottom w:val="single" w:sz="4" w:space="0" w:color="auto"/>
              <w:right w:val="single" w:sz="4" w:space="0" w:color="auto"/>
            </w:tcBorders>
            <w:shd w:val="clear" w:color="auto" w:fill="auto"/>
            <w:noWrap/>
            <w:vAlign w:val="center"/>
            <w:hideMark/>
          </w:tcPr>
          <w:p w14:paraId="5FD6D8F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400002164.00</w:t>
            </w:r>
          </w:p>
        </w:tc>
        <w:tc>
          <w:tcPr>
            <w:tcW w:w="5103" w:type="dxa"/>
            <w:tcBorders>
              <w:top w:val="nil"/>
              <w:left w:val="nil"/>
              <w:bottom w:val="single" w:sz="4" w:space="0" w:color="auto"/>
              <w:right w:val="single" w:sz="4" w:space="0" w:color="auto"/>
            </w:tcBorders>
            <w:shd w:val="clear" w:color="auto" w:fill="auto"/>
            <w:noWrap/>
            <w:vAlign w:val="bottom"/>
            <w:hideMark/>
          </w:tcPr>
          <w:p w14:paraId="504EF8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00A19A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AE2E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F4260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73D81C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7EA2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356</w:t>
            </w:r>
          </w:p>
        </w:tc>
        <w:tc>
          <w:tcPr>
            <w:tcW w:w="1418" w:type="dxa"/>
            <w:tcBorders>
              <w:top w:val="nil"/>
              <w:left w:val="nil"/>
              <w:bottom w:val="single" w:sz="4" w:space="0" w:color="auto"/>
              <w:right w:val="single" w:sz="4" w:space="0" w:color="auto"/>
            </w:tcBorders>
            <w:shd w:val="clear" w:color="auto" w:fill="auto"/>
            <w:noWrap/>
            <w:vAlign w:val="center"/>
            <w:hideMark/>
          </w:tcPr>
          <w:p w14:paraId="133EBC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400002499.00</w:t>
            </w:r>
          </w:p>
        </w:tc>
        <w:tc>
          <w:tcPr>
            <w:tcW w:w="5103" w:type="dxa"/>
            <w:tcBorders>
              <w:top w:val="nil"/>
              <w:left w:val="nil"/>
              <w:bottom w:val="single" w:sz="4" w:space="0" w:color="auto"/>
              <w:right w:val="single" w:sz="4" w:space="0" w:color="auto"/>
            </w:tcBorders>
            <w:shd w:val="clear" w:color="auto" w:fill="auto"/>
            <w:noWrap/>
            <w:vAlign w:val="bottom"/>
            <w:hideMark/>
          </w:tcPr>
          <w:p w14:paraId="68D5C5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ALPRAZOLAM.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6BF52F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1FDF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9BC48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8CB09E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A849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357</w:t>
            </w:r>
          </w:p>
        </w:tc>
        <w:tc>
          <w:tcPr>
            <w:tcW w:w="1418" w:type="dxa"/>
            <w:tcBorders>
              <w:top w:val="nil"/>
              <w:left w:val="nil"/>
              <w:bottom w:val="single" w:sz="4" w:space="0" w:color="auto"/>
              <w:right w:val="single" w:sz="4" w:space="0" w:color="auto"/>
            </w:tcBorders>
            <w:shd w:val="clear" w:color="auto" w:fill="auto"/>
            <w:noWrap/>
            <w:vAlign w:val="center"/>
            <w:hideMark/>
          </w:tcPr>
          <w:p w14:paraId="1C21DC7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400002500.00</w:t>
            </w:r>
          </w:p>
        </w:tc>
        <w:tc>
          <w:tcPr>
            <w:tcW w:w="5103" w:type="dxa"/>
            <w:tcBorders>
              <w:top w:val="nil"/>
              <w:left w:val="nil"/>
              <w:bottom w:val="single" w:sz="4" w:space="0" w:color="auto"/>
              <w:right w:val="single" w:sz="4" w:space="0" w:color="auto"/>
            </w:tcBorders>
            <w:shd w:val="clear" w:color="auto" w:fill="auto"/>
            <w:noWrap/>
            <w:vAlign w:val="bottom"/>
            <w:hideMark/>
          </w:tcPr>
          <w:p w14:paraId="5A12631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ALPRAZOLAM.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0E6F6D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137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C42C6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2E098CC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4776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358</w:t>
            </w:r>
          </w:p>
        </w:tc>
        <w:tc>
          <w:tcPr>
            <w:tcW w:w="1418" w:type="dxa"/>
            <w:tcBorders>
              <w:top w:val="nil"/>
              <w:left w:val="nil"/>
              <w:bottom w:val="single" w:sz="4" w:space="0" w:color="auto"/>
              <w:right w:val="single" w:sz="4" w:space="0" w:color="auto"/>
            </w:tcBorders>
            <w:shd w:val="clear" w:color="auto" w:fill="auto"/>
            <w:noWrap/>
            <w:vAlign w:val="center"/>
            <w:hideMark/>
          </w:tcPr>
          <w:p w14:paraId="509329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400002601.00</w:t>
            </w:r>
          </w:p>
        </w:tc>
        <w:tc>
          <w:tcPr>
            <w:tcW w:w="5103" w:type="dxa"/>
            <w:tcBorders>
              <w:top w:val="nil"/>
              <w:left w:val="nil"/>
              <w:bottom w:val="single" w:sz="4" w:space="0" w:color="auto"/>
              <w:right w:val="single" w:sz="4" w:space="0" w:color="auto"/>
            </w:tcBorders>
            <w:shd w:val="clear" w:color="auto" w:fill="auto"/>
            <w:noWrap/>
            <w:vAlign w:val="bottom"/>
            <w:hideMark/>
          </w:tcPr>
          <w:p w14:paraId="38B429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FENOBARBITAL.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72BB0B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A88F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991EB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6CE62F1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B8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359</w:t>
            </w:r>
          </w:p>
        </w:tc>
        <w:tc>
          <w:tcPr>
            <w:tcW w:w="1418" w:type="dxa"/>
            <w:tcBorders>
              <w:top w:val="nil"/>
              <w:left w:val="nil"/>
              <w:bottom w:val="single" w:sz="4" w:space="0" w:color="auto"/>
              <w:right w:val="single" w:sz="4" w:space="0" w:color="auto"/>
            </w:tcBorders>
            <w:shd w:val="clear" w:color="auto" w:fill="auto"/>
            <w:noWrap/>
            <w:vAlign w:val="center"/>
            <w:hideMark/>
          </w:tcPr>
          <w:p w14:paraId="1AC0DE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400002608.00</w:t>
            </w:r>
          </w:p>
        </w:tc>
        <w:tc>
          <w:tcPr>
            <w:tcW w:w="5103" w:type="dxa"/>
            <w:tcBorders>
              <w:top w:val="nil"/>
              <w:left w:val="nil"/>
              <w:bottom w:val="single" w:sz="4" w:space="0" w:color="auto"/>
              <w:right w:val="single" w:sz="4" w:space="0" w:color="auto"/>
            </w:tcBorders>
            <w:shd w:val="clear" w:color="auto" w:fill="auto"/>
            <w:noWrap/>
            <w:vAlign w:val="bottom"/>
            <w:hideMark/>
          </w:tcPr>
          <w:p w14:paraId="742CD5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7708FE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22E4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8AA6B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924</w:t>
            </w:r>
          </w:p>
        </w:tc>
      </w:tr>
      <w:tr w:rsidR="00C3270E" w:rsidRPr="00931D45" w14:paraId="1D668C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AA8B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c>
          <w:tcPr>
            <w:tcW w:w="1418" w:type="dxa"/>
            <w:tcBorders>
              <w:top w:val="nil"/>
              <w:left w:val="nil"/>
              <w:bottom w:val="single" w:sz="4" w:space="0" w:color="auto"/>
              <w:right w:val="single" w:sz="4" w:space="0" w:color="auto"/>
            </w:tcBorders>
            <w:shd w:val="clear" w:color="auto" w:fill="auto"/>
            <w:noWrap/>
            <w:vAlign w:val="center"/>
            <w:hideMark/>
          </w:tcPr>
          <w:p w14:paraId="0ABC8C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400002609.00</w:t>
            </w:r>
          </w:p>
        </w:tc>
        <w:tc>
          <w:tcPr>
            <w:tcW w:w="5103" w:type="dxa"/>
            <w:tcBorders>
              <w:top w:val="nil"/>
              <w:left w:val="nil"/>
              <w:bottom w:val="single" w:sz="4" w:space="0" w:color="auto"/>
              <w:right w:val="single" w:sz="4" w:space="0" w:color="auto"/>
            </w:tcBorders>
            <w:shd w:val="clear" w:color="auto" w:fill="auto"/>
            <w:noWrap/>
            <w:vAlign w:val="bottom"/>
            <w:hideMark/>
          </w:tcPr>
          <w:p w14:paraId="7E5FC2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SUSPENSION ORAL. 100 MG/ 5 ML. ENVASE CON 120 ML Y DOSIFICADOR DE 5 ML                                                                                                                                                                                                                                                                                                                                                                                                                                                                                                                                                                                                                                                                                                                                                                                                                                                                                                                                                                                                                                                                                                                                                                                                                                                                                                                                                                                                                                                                                                                                                                                                                                                                                                                                                                                                                                                                                                                                                                                           </w:t>
            </w:r>
          </w:p>
        </w:tc>
        <w:tc>
          <w:tcPr>
            <w:tcW w:w="1520" w:type="dxa"/>
            <w:tcBorders>
              <w:top w:val="nil"/>
              <w:left w:val="nil"/>
              <w:bottom w:val="single" w:sz="4" w:space="0" w:color="auto"/>
              <w:right w:val="single" w:sz="4" w:space="0" w:color="auto"/>
            </w:tcBorders>
            <w:shd w:val="clear" w:color="auto" w:fill="auto"/>
            <w:noWrap/>
            <w:vAlign w:val="center"/>
            <w:hideMark/>
          </w:tcPr>
          <w:p w14:paraId="3AB7DE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E202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858C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r>
      <w:tr w:rsidR="00C3270E" w:rsidRPr="00931D45" w14:paraId="3A4A01C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2128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361</w:t>
            </w:r>
          </w:p>
        </w:tc>
        <w:tc>
          <w:tcPr>
            <w:tcW w:w="1418" w:type="dxa"/>
            <w:tcBorders>
              <w:top w:val="nil"/>
              <w:left w:val="nil"/>
              <w:bottom w:val="single" w:sz="4" w:space="0" w:color="auto"/>
              <w:right w:val="single" w:sz="4" w:space="0" w:color="auto"/>
            </w:tcBorders>
            <w:shd w:val="clear" w:color="auto" w:fill="auto"/>
            <w:noWrap/>
            <w:vAlign w:val="center"/>
            <w:hideMark/>
          </w:tcPr>
          <w:p w14:paraId="4D1BE8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400002612.00</w:t>
            </w:r>
          </w:p>
        </w:tc>
        <w:tc>
          <w:tcPr>
            <w:tcW w:w="5103" w:type="dxa"/>
            <w:tcBorders>
              <w:top w:val="nil"/>
              <w:left w:val="nil"/>
              <w:bottom w:val="single" w:sz="4" w:space="0" w:color="auto"/>
              <w:right w:val="single" w:sz="4" w:space="0" w:color="auto"/>
            </w:tcBorders>
            <w:shd w:val="clear" w:color="auto" w:fill="auto"/>
            <w:noWrap/>
            <w:vAlign w:val="bottom"/>
            <w:hideMark/>
          </w:tcPr>
          <w:p w14:paraId="42B193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3168A2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32EC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A967D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r>
      <w:tr w:rsidR="00C3270E" w:rsidRPr="00931D45" w14:paraId="2B1370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32CC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6BE2776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400002613.00</w:t>
            </w:r>
          </w:p>
        </w:tc>
        <w:tc>
          <w:tcPr>
            <w:tcW w:w="5103" w:type="dxa"/>
            <w:tcBorders>
              <w:top w:val="nil"/>
              <w:left w:val="nil"/>
              <w:bottom w:val="single" w:sz="4" w:space="0" w:color="auto"/>
              <w:right w:val="single" w:sz="4" w:space="0" w:color="auto"/>
            </w:tcBorders>
            <w:shd w:val="clear" w:color="auto" w:fill="auto"/>
            <w:noWrap/>
            <w:vAlign w:val="bottom"/>
            <w:hideMark/>
          </w:tcPr>
          <w:p w14:paraId="6A0B04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SOLUCION. 2.5 MG/ ML. ENVASE CON 10 ML Y GOTERO INTEGRAL                                                                                                                                                                                                                                                                                                                                                                                                                                                                                                                                                                                                                                                                                                                                                                                                                                                                                                                                                                                                                                                                                                                                                                                                                                                                                                                                                                                                                                                                                                                                                                                                                                                                                                                                                                                                                                                                                                                                                                                                            </w:t>
            </w:r>
          </w:p>
        </w:tc>
        <w:tc>
          <w:tcPr>
            <w:tcW w:w="1520" w:type="dxa"/>
            <w:tcBorders>
              <w:top w:val="nil"/>
              <w:left w:val="nil"/>
              <w:bottom w:val="single" w:sz="4" w:space="0" w:color="auto"/>
              <w:right w:val="single" w:sz="4" w:space="0" w:color="auto"/>
            </w:tcBorders>
            <w:shd w:val="clear" w:color="auto" w:fill="auto"/>
            <w:noWrap/>
            <w:vAlign w:val="center"/>
            <w:hideMark/>
          </w:tcPr>
          <w:p w14:paraId="43C425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EA46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49C4B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D1228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8FC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363</w:t>
            </w:r>
          </w:p>
        </w:tc>
        <w:tc>
          <w:tcPr>
            <w:tcW w:w="1418" w:type="dxa"/>
            <w:tcBorders>
              <w:top w:val="nil"/>
              <w:left w:val="nil"/>
              <w:bottom w:val="single" w:sz="4" w:space="0" w:color="auto"/>
              <w:right w:val="single" w:sz="4" w:space="0" w:color="auto"/>
            </w:tcBorders>
            <w:shd w:val="clear" w:color="auto" w:fill="auto"/>
            <w:noWrap/>
            <w:vAlign w:val="center"/>
            <w:hideMark/>
          </w:tcPr>
          <w:p w14:paraId="709E51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400002651.00</w:t>
            </w:r>
          </w:p>
        </w:tc>
        <w:tc>
          <w:tcPr>
            <w:tcW w:w="5103" w:type="dxa"/>
            <w:tcBorders>
              <w:top w:val="nil"/>
              <w:left w:val="nil"/>
              <w:bottom w:val="single" w:sz="4" w:space="0" w:color="auto"/>
              <w:right w:val="single" w:sz="4" w:space="0" w:color="auto"/>
            </w:tcBorders>
            <w:shd w:val="clear" w:color="auto" w:fill="auto"/>
            <w:noWrap/>
            <w:vAlign w:val="bottom"/>
            <w:hideMark/>
          </w:tcPr>
          <w:p w14:paraId="04B3E6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TRIHEXIFENIDILO.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04AF15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E21F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CE6CB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32924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A5ED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364</w:t>
            </w:r>
          </w:p>
        </w:tc>
        <w:tc>
          <w:tcPr>
            <w:tcW w:w="1418" w:type="dxa"/>
            <w:tcBorders>
              <w:top w:val="nil"/>
              <w:left w:val="nil"/>
              <w:bottom w:val="single" w:sz="4" w:space="0" w:color="auto"/>
              <w:right w:val="single" w:sz="4" w:space="0" w:color="auto"/>
            </w:tcBorders>
            <w:shd w:val="clear" w:color="auto" w:fill="auto"/>
            <w:noWrap/>
            <w:vAlign w:val="center"/>
            <w:hideMark/>
          </w:tcPr>
          <w:p w14:paraId="4496781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400002652.00</w:t>
            </w:r>
          </w:p>
        </w:tc>
        <w:tc>
          <w:tcPr>
            <w:tcW w:w="5103" w:type="dxa"/>
            <w:tcBorders>
              <w:top w:val="nil"/>
              <w:left w:val="nil"/>
              <w:bottom w:val="single" w:sz="4" w:space="0" w:color="auto"/>
              <w:right w:val="single" w:sz="4" w:space="0" w:color="auto"/>
            </w:tcBorders>
            <w:shd w:val="clear" w:color="auto" w:fill="auto"/>
            <w:noWrap/>
            <w:vAlign w:val="bottom"/>
            <w:hideMark/>
          </w:tcPr>
          <w:p w14:paraId="5B88C8B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BIPERIDENO.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2989ED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58D9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AA691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20AAFD8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6E3C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w:t>
            </w:r>
          </w:p>
        </w:tc>
        <w:tc>
          <w:tcPr>
            <w:tcW w:w="1418" w:type="dxa"/>
            <w:tcBorders>
              <w:top w:val="nil"/>
              <w:left w:val="nil"/>
              <w:bottom w:val="single" w:sz="4" w:space="0" w:color="auto"/>
              <w:right w:val="single" w:sz="4" w:space="0" w:color="auto"/>
            </w:tcBorders>
            <w:shd w:val="clear" w:color="auto" w:fill="auto"/>
            <w:noWrap/>
            <w:vAlign w:val="center"/>
            <w:hideMark/>
          </w:tcPr>
          <w:p w14:paraId="3C0968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400002654.00</w:t>
            </w:r>
          </w:p>
        </w:tc>
        <w:tc>
          <w:tcPr>
            <w:tcW w:w="5103" w:type="dxa"/>
            <w:tcBorders>
              <w:top w:val="nil"/>
              <w:left w:val="nil"/>
              <w:bottom w:val="single" w:sz="4" w:space="0" w:color="auto"/>
              <w:right w:val="single" w:sz="4" w:space="0" w:color="auto"/>
            </w:tcBorders>
            <w:shd w:val="clear" w:color="auto" w:fill="auto"/>
            <w:noWrap/>
            <w:vAlign w:val="bottom"/>
            <w:hideMark/>
          </w:tcPr>
          <w:p w14:paraId="5006FB6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LEVODOPA Y CARBIDOPA. TABLETA. 250 MG/ 25 MG.                                                                                                                                                                                                                                                                                                                                                                                                                                                                                                                                                                                                                                                                                                                                                                                                                                                                                                                                                                                                                                                                                                                                                                                                                                                                                                                                                                                                                                                                                                                                                                                                                                                                                                                                                                                                                                                                                                                                                                                                                                   </w:t>
            </w:r>
          </w:p>
        </w:tc>
        <w:tc>
          <w:tcPr>
            <w:tcW w:w="1520" w:type="dxa"/>
            <w:tcBorders>
              <w:top w:val="nil"/>
              <w:left w:val="nil"/>
              <w:bottom w:val="single" w:sz="4" w:space="0" w:color="auto"/>
              <w:right w:val="single" w:sz="4" w:space="0" w:color="auto"/>
            </w:tcBorders>
            <w:shd w:val="clear" w:color="auto" w:fill="auto"/>
            <w:noWrap/>
            <w:vAlign w:val="center"/>
            <w:hideMark/>
          </w:tcPr>
          <w:p w14:paraId="36E7AA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8BD6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3FB513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2069A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BF9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366</w:t>
            </w:r>
          </w:p>
        </w:tc>
        <w:tc>
          <w:tcPr>
            <w:tcW w:w="1418" w:type="dxa"/>
            <w:tcBorders>
              <w:top w:val="nil"/>
              <w:left w:val="nil"/>
              <w:bottom w:val="single" w:sz="4" w:space="0" w:color="auto"/>
              <w:right w:val="single" w:sz="4" w:space="0" w:color="auto"/>
            </w:tcBorders>
            <w:shd w:val="clear" w:color="auto" w:fill="auto"/>
            <w:noWrap/>
            <w:vAlign w:val="center"/>
            <w:hideMark/>
          </w:tcPr>
          <w:p w14:paraId="5E3579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400003204.00</w:t>
            </w:r>
          </w:p>
        </w:tc>
        <w:tc>
          <w:tcPr>
            <w:tcW w:w="5103" w:type="dxa"/>
            <w:tcBorders>
              <w:top w:val="nil"/>
              <w:left w:val="nil"/>
              <w:bottom w:val="single" w:sz="4" w:space="0" w:color="auto"/>
              <w:right w:val="single" w:sz="4" w:space="0" w:color="auto"/>
            </w:tcBorders>
            <w:shd w:val="clear" w:color="auto" w:fill="auto"/>
            <w:noWrap/>
            <w:vAlign w:val="bottom"/>
            <w:hideMark/>
          </w:tcPr>
          <w:p w14:paraId="44932F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LEVOMEPROMAZINA.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5D80B0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0BB9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5DF49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2B0BB9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0CD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367</w:t>
            </w:r>
          </w:p>
        </w:tc>
        <w:tc>
          <w:tcPr>
            <w:tcW w:w="1418" w:type="dxa"/>
            <w:tcBorders>
              <w:top w:val="nil"/>
              <w:left w:val="nil"/>
              <w:bottom w:val="single" w:sz="4" w:space="0" w:color="auto"/>
              <w:right w:val="single" w:sz="4" w:space="0" w:color="auto"/>
            </w:tcBorders>
            <w:shd w:val="clear" w:color="auto" w:fill="auto"/>
            <w:noWrap/>
            <w:vAlign w:val="center"/>
            <w:hideMark/>
          </w:tcPr>
          <w:p w14:paraId="1C7597B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400003215.00</w:t>
            </w:r>
          </w:p>
        </w:tc>
        <w:tc>
          <w:tcPr>
            <w:tcW w:w="5103" w:type="dxa"/>
            <w:tcBorders>
              <w:top w:val="nil"/>
              <w:left w:val="nil"/>
              <w:bottom w:val="single" w:sz="4" w:space="0" w:color="auto"/>
              <w:right w:val="single" w:sz="4" w:space="0" w:color="auto"/>
            </w:tcBorders>
            <w:shd w:val="clear" w:color="auto" w:fill="auto"/>
            <w:noWrap/>
            <w:vAlign w:val="bottom"/>
            <w:hideMark/>
          </w:tcPr>
          <w:p w14:paraId="66497C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DIAZEPAM 10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2C4A74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58BC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A3695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2153077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C79D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33E616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400003241.01</w:t>
            </w:r>
          </w:p>
        </w:tc>
        <w:tc>
          <w:tcPr>
            <w:tcW w:w="5103" w:type="dxa"/>
            <w:tcBorders>
              <w:top w:val="nil"/>
              <w:left w:val="nil"/>
              <w:bottom w:val="single" w:sz="4" w:space="0" w:color="auto"/>
              <w:right w:val="single" w:sz="4" w:space="0" w:color="auto"/>
            </w:tcBorders>
            <w:shd w:val="clear" w:color="auto" w:fill="auto"/>
            <w:noWrap/>
            <w:vAlign w:val="bottom"/>
            <w:hideMark/>
          </w:tcPr>
          <w:p w14:paraId="1CF535E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TRIFLUOPERAZINA GRAGEA O TABLETA, CADA GRAGEA O TABLETA CONTIENE: CLORHIDRATO DE TRIFLUOPERAZINA EQUIVALENTE A 5 MG DE TRIFLUOPERAZINA. ENVASE CON 30 GRAGEAS O TABLETAS.                                                                                                                                                                                                                                                                                                                                                                                                                                                                                                                                                                                                                                                                                                                                                                                                                                                                                                                                                                                                                                                                                                                                                                                                                                                                                                                                                                                                                                                                                                                                                                                                                                                                                                                                                                                                                                                                                                       </w:t>
            </w:r>
          </w:p>
        </w:tc>
        <w:tc>
          <w:tcPr>
            <w:tcW w:w="1520" w:type="dxa"/>
            <w:tcBorders>
              <w:top w:val="nil"/>
              <w:left w:val="nil"/>
              <w:bottom w:val="single" w:sz="4" w:space="0" w:color="auto"/>
              <w:right w:val="single" w:sz="4" w:space="0" w:color="auto"/>
            </w:tcBorders>
            <w:shd w:val="clear" w:color="auto" w:fill="auto"/>
            <w:noWrap/>
            <w:vAlign w:val="center"/>
            <w:hideMark/>
          </w:tcPr>
          <w:p w14:paraId="062258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A748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2974C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47620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52FA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369</w:t>
            </w:r>
          </w:p>
        </w:tc>
        <w:tc>
          <w:tcPr>
            <w:tcW w:w="1418" w:type="dxa"/>
            <w:tcBorders>
              <w:top w:val="nil"/>
              <w:left w:val="nil"/>
              <w:bottom w:val="single" w:sz="4" w:space="0" w:color="auto"/>
              <w:right w:val="single" w:sz="4" w:space="0" w:color="auto"/>
            </w:tcBorders>
            <w:shd w:val="clear" w:color="auto" w:fill="auto"/>
            <w:noWrap/>
            <w:vAlign w:val="center"/>
            <w:hideMark/>
          </w:tcPr>
          <w:p w14:paraId="4F5D6A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400003251.00</w:t>
            </w:r>
          </w:p>
        </w:tc>
        <w:tc>
          <w:tcPr>
            <w:tcW w:w="5103" w:type="dxa"/>
            <w:tcBorders>
              <w:top w:val="nil"/>
              <w:left w:val="nil"/>
              <w:bottom w:val="single" w:sz="4" w:space="0" w:color="auto"/>
              <w:right w:val="single" w:sz="4" w:space="0" w:color="auto"/>
            </w:tcBorders>
            <w:shd w:val="clear" w:color="auto" w:fill="auto"/>
            <w:noWrap/>
            <w:vAlign w:val="bottom"/>
            <w:hideMark/>
          </w:tcPr>
          <w:p w14:paraId="4DC13C5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0934A6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E289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4C5D4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6F66BDD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974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370</w:t>
            </w:r>
          </w:p>
        </w:tc>
        <w:tc>
          <w:tcPr>
            <w:tcW w:w="1418" w:type="dxa"/>
            <w:tcBorders>
              <w:top w:val="nil"/>
              <w:left w:val="nil"/>
              <w:bottom w:val="single" w:sz="4" w:space="0" w:color="auto"/>
              <w:right w:val="single" w:sz="4" w:space="0" w:color="auto"/>
            </w:tcBorders>
            <w:shd w:val="clear" w:color="auto" w:fill="auto"/>
            <w:noWrap/>
            <w:vAlign w:val="center"/>
            <w:hideMark/>
          </w:tcPr>
          <w:p w14:paraId="5586BC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400003253.00</w:t>
            </w:r>
          </w:p>
        </w:tc>
        <w:tc>
          <w:tcPr>
            <w:tcW w:w="5103" w:type="dxa"/>
            <w:tcBorders>
              <w:top w:val="nil"/>
              <w:left w:val="nil"/>
              <w:bottom w:val="single" w:sz="4" w:space="0" w:color="auto"/>
              <w:right w:val="single" w:sz="4" w:space="0" w:color="auto"/>
            </w:tcBorders>
            <w:shd w:val="clear" w:color="auto" w:fill="auto"/>
            <w:noWrap/>
            <w:vAlign w:val="bottom"/>
            <w:hideMark/>
          </w:tcPr>
          <w:p w14:paraId="2D04B7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SOLUCION INYECTABLE. 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90DB0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B93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761D6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5260C0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8E66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371</w:t>
            </w:r>
          </w:p>
        </w:tc>
        <w:tc>
          <w:tcPr>
            <w:tcW w:w="1418" w:type="dxa"/>
            <w:tcBorders>
              <w:top w:val="nil"/>
              <w:left w:val="nil"/>
              <w:bottom w:val="single" w:sz="4" w:space="0" w:color="auto"/>
              <w:right w:val="single" w:sz="4" w:space="0" w:color="auto"/>
            </w:tcBorders>
            <w:shd w:val="clear" w:color="auto" w:fill="auto"/>
            <w:noWrap/>
            <w:vAlign w:val="center"/>
            <w:hideMark/>
          </w:tcPr>
          <w:p w14:paraId="1908DF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400003255.00</w:t>
            </w:r>
          </w:p>
        </w:tc>
        <w:tc>
          <w:tcPr>
            <w:tcW w:w="5103" w:type="dxa"/>
            <w:tcBorders>
              <w:top w:val="nil"/>
              <w:left w:val="nil"/>
              <w:bottom w:val="single" w:sz="4" w:space="0" w:color="auto"/>
              <w:right w:val="single" w:sz="4" w:space="0" w:color="auto"/>
            </w:tcBorders>
            <w:shd w:val="clear" w:color="auto" w:fill="auto"/>
            <w:noWrap/>
            <w:vAlign w:val="bottom"/>
            <w:hideMark/>
          </w:tcPr>
          <w:p w14:paraId="046176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CARBONATO DE LITIO.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29FF53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2A5D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B4D07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112F23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A911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372</w:t>
            </w:r>
          </w:p>
        </w:tc>
        <w:tc>
          <w:tcPr>
            <w:tcW w:w="1418" w:type="dxa"/>
            <w:tcBorders>
              <w:top w:val="nil"/>
              <w:left w:val="nil"/>
              <w:bottom w:val="single" w:sz="4" w:space="0" w:color="auto"/>
              <w:right w:val="single" w:sz="4" w:space="0" w:color="auto"/>
            </w:tcBorders>
            <w:shd w:val="clear" w:color="auto" w:fill="auto"/>
            <w:noWrap/>
            <w:vAlign w:val="center"/>
            <w:hideMark/>
          </w:tcPr>
          <w:p w14:paraId="1421D5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400003258.00</w:t>
            </w:r>
          </w:p>
        </w:tc>
        <w:tc>
          <w:tcPr>
            <w:tcW w:w="5103" w:type="dxa"/>
            <w:tcBorders>
              <w:top w:val="nil"/>
              <w:left w:val="nil"/>
              <w:bottom w:val="single" w:sz="4" w:space="0" w:color="auto"/>
              <w:right w:val="single" w:sz="4" w:space="0" w:color="auto"/>
            </w:tcBorders>
            <w:shd w:val="clear" w:color="auto" w:fill="auto"/>
            <w:noWrap/>
            <w:vAlign w:val="bottom"/>
            <w:hideMark/>
          </w:tcPr>
          <w:p w14:paraId="70F6CA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RISPERIDONA.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46D4E9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024A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000314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5A5E3C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552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373</w:t>
            </w:r>
          </w:p>
        </w:tc>
        <w:tc>
          <w:tcPr>
            <w:tcW w:w="1418" w:type="dxa"/>
            <w:tcBorders>
              <w:top w:val="nil"/>
              <w:left w:val="nil"/>
              <w:bottom w:val="single" w:sz="4" w:space="0" w:color="auto"/>
              <w:right w:val="single" w:sz="4" w:space="0" w:color="auto"/>
            </w:tcBorders>
            <w:shd w:val="clear" w:color="auto" w:fill="auto"/>
            <w:noWrap/>
            <w:vAlign w:val="center"/>
            <w:hideMark/>
          </w:tcPr>
          <w:p w14:paraId="27EE406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400003259.00</w:t>
            </w:r>
          </w:p>
        </w:tc>
        <w:tc>
          <w:tcPr>
            <w:tcW w:w="5103" w:type="dxa"/>
            <w:tcBorders>
              <w:top w:val="nil"/>
              <w:left w:val="nil"/>
              <w:bottom w:val="single" w:sz="4" w:space="0" w:color="auto"/>
              <w:right w:val="single" w:sz="4" w:space="0" w:color="auto"/>
            </w:tcBorders>
            <w:shd w:val="clear" w:color="auto" w:fill="auto"/>
            <w:noWrap/>
            <w:vAlign w:val="bottom"/>
            <w:hideMark/>
          </w:tcPr>
          <w:p w14:paraId="7A28E9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CLOZAPINA COMPRIMIDOS 100 MG.                                                                                                                                                                                                                                                                                                                                                                                                                                                                                                                                                                                                                                                                                                                                                                                                                                                                                                                                                                                                                                                                                                                                                                                                                                                                                                                                                                                                                                                                                                                                                                                                                                                                                                                                                                                                                                                                                                                                                                                                                                                   </w:t>
            </w:r>
          </w:p>
        </w:tc>
        <w:tc>
          <w:tcPr>
            <w:tcW w:w="1520" w:type="dxa"/>
            <w:tcBorders>
              <w:top w:val="nil"/>
              <w:left w:val="nil"/>
              <w:bottom w:val="single" w:sz="4" w:space="0" w:color="auto"/>
              <w:right w:val="single" w:sz="4" w:space="0" w:color="auto"/>
            </w:tcBorders>
            <w:shd w:val="clear" w:color="auto" w:fill="auto"/>
            <w:noWrap/>
            <w:vAlign w:val="center"/>
            <w:hideMark/>
          </w:tcPr>
          <w:p w14:paraId="0E9BAD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56E6A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7FA5A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3D8826C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5263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374</w:t>
            </w:r>
          </w:p>
        </w:tc>
        <w:tc>
          <w:tcPr>
            <w:tcW w:w="1418" w:type="dxa"/>
            <w:tcBorders>
              <w:top w:val="nil"/>
              <w:left w:val="nil"/>
              <w:bottom w:val="single" w:sz="4" w:space="0" w:color="auto"/>
              <w:right w:val="single" w:sz="4" w:space="0" w:color="auto"/>
            </w:tcBorders>
            <w:shd w:val="clear" w:color="auto" w:fill="auto"/>
            <w:noWrap/>
            <w:vAlign w:val="center"/>
            <w:hideMark/>
          </w:tcPr>
          <w:p w14:paraId="2FC2BE1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400003305.00</w:t>
            </w:r>
          </w:p>
        </w:tc>
        <w:tc>
          <w:tcPr>
            <w:tcW w:w="5103" w:type="dxa"/>
            <w:tcBorders>
              <w:top w:val="nil"/>
              <w:left w:val="nil"/>
              <w:bottom w:val="single" w:sz="4" w:space="0" w:color="auto"/>
              <w:right w:val="single" w:sz="4" w:space="0" w:color="auto"/>
            </w:tcBorders>
            <w:shd w:val="clear" w:color="auto" w:fill="auto"/>
            <w:noWrap/>
            <w:vAlign w:val="bottom"/>
            <w:hideMark/>
          </w:tcPr>
          <w:p w14:paraId="5D0361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AMITRIPTILINA.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65BF7F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96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77ACF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0954D7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4516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375</w:t>
            </w:r>
          </w:p>
        </w:tc>
        <w:tc>
          <w:tcPr>
            <w:tcW w:w="1418" w:type="dxa"/>
            <w:tcBorders>
              <w:top w:val="nil"/>
              <w:left w:val="nil"/>
              <w:bottom w:val="single" w:sz="4" w:space="0" w:color="auto"/>
              <w:right w:val="single" w:sz="4" w:space="0" w:color="auto"/>
            </w:tcBorders>
            <w:shd w:val="clear" w:color="auto" w:fill="auto"/>
            <w:noWrap/>
            <w:vAlign w:val="center"/>
            <w:hideMark/>
          </w:tcPr>
          <w:p w14:paraId="1474AE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400004054.00</w:t>
            </w:r>
          </w:p>
        </w:tc>
        <w:tc>
          <w:tcPr>
            <w:tcW w:w="5103" w:type="dxa"/>
            <w:tcBorders>
              <w:top w:val="nil"/>
              <w:left w:val="nil"/>
              <w:bottom w:val="single" w:sz="4" w:space="0" w:color="auto"/>
              <w:right w:val="single" w:sz="4" w:space="0" w:color="auto"/>
            </w:tcBorders>
            <w:shd w:val="clear" w:color="auto" w:fill="auto"/>
            <w:noWrap/>
            <w:vAlign w:val="bottom"/>
            <w:hideMark/>
          </w:tcPr>
          <w:p w14:paraId="5B578F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FLUMAZENIL SOLUCION INYECTABLE 0.5 MG/5 ML(0.1 MG/ML)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93114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F8EF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06A7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55DAB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E023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w:t>
            </w:r>
          </w:p>
        </w:tc>
        <w:tc>
          <w:tcPr>
            <w:tcW w:w="1418" w:type="dxa"/>
            <w:tcBorders>
              <w:top w:val="nil"/>
              <w:left w:val="nil"/>
              <w:bottom w:val="single" w:sz="4" w:space="0" w:color="auto"/>
              <w:right w:val="single" w:sz="4" w:space="0" w:color="auto"/>
            </w:tcBorders>
            <w:shd w:val="clear" w:color="auto" w:fill="auto"/>
            <w:noWrap/>
            <w:vAlign w:val="center"/>
            <w:hideMark/>
          </w:tcPr>
          <w:p w14:paraId="2FC5CA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400004057.00</w:t>
            </w:r>
          </w:p>
        </w:tc>
        <w:tc>
          <w:tcPr>
            <w:tcW w:w="5103" w:type="dxa"/>
            <w:tcBorders>
              <w:top w:val="nil"/>
              <w:left w:val="nil"/>
              <w:bottom w:val="single" w:sz="4" w:space="0" w:color="auto"/>
              <w:right w:val="single" w:sz="4" w:space="0" w:color="auto"/>
            </w:tcBorders>
            <w:shd w:val="clear" w:color="auto" w:fill="auto"/>
            <w:noWrap/>
            <w:vAlign w:val="bottom"/>
            <w:hideMark/>
          </w:tcPr>
          <w:p w14:paraId="51ED56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15 MG/3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1919E8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F25F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A3D86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664AF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26C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377</w:t>
            </w:r>
          </w:p>
        </w:tc>
        <w:tc>
          <w:tcPr>
            <w:tcW w:w="1418" w:type="dxa"/>
            <w:tcBorders>
              <w:top w:val="nil"/>
              <w:left w:val="nil"/>
              <w:bottom w:val="single" w:sz="4" w:space="0" w:color="auto"/>
              <w:right w:val="single" w:sz="4" w:space="0" w:color="auto"/>
            </w:tcBorders>
            <w:shd w:val="clear" w:color="auto" w:fill="auto"/>
            <w:noWrap/>
            <w:vAlign w:val="center"/>
            <w:hideMark/>
          </w:tcPr>
          <w:p w14:paraId="678124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400004484.00</w:t>
            </w:r>
          </w:p>
        </w:tc>
        <w:tc>
          <w:tcPr>
            <w:tcW w:w="5103" w:type="dxa"/>
            <w:tcBorders>
              <w:top w:val="nil"/>
              <w:left w:val="nil"/>
              <w:bottom w:val="single" w:sz="4" w:space="0" w:color="auto"/>
              <w:right w:val="single" w:sz="4" w:space="0" w:color="auto"/>
            </w:tcBorders>
            <w:shd w:val="clear" w:color="auto" w:fill="auto"/>
            <w:noWrap/>
            <w:vAlign w:val="bottom"/>
            <w:hideMark/>
          </w:tcPr>
          <w:p w14:paraId="6058B5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SERTRALINA. CAPSULA O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463781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6F3C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86930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358</w:t>
            </w:r>
          </w:p>
        </w:tc>
      </w:tr>
      <w:tr w:rsidR="00C3270E" w:rsidRPr="00931D45" w14:paraId="446B0A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BAE4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378</w:t>
            </w:r>
          </w:p>
        </w:tc>
        <w:tc>
          <w:tcPr>
            <w:tcW w:w="1418" w:type="dxa"/>
            <w:tcBorders>
              <w:top w:val="nil"/>
              <w:left w:val="nil"/>
              <w:bottom w:val="single" w:sz="4" w:space="0" w:color="auto"/>
              <w:right w:val="single" w:sz="4" w:space="0" w:color="auto"/>
            </w:tcBorders>
            <w:shd w:val="clear" w:color="auto" w:fill="auto"/>
            <w:noWrap/>
            <w:vAlign w:val="center"/>
            <w:hideMark/>
          </w:tcPr>
          <w:p w14:paraId="0FED7B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400005351.00</w:t>
            </w:r>
          </w:p>
        </w:tc>
        <w:tc>
          <w:tcPr>
            <w:tcW w:w="5103" w:type="dxa"/>
            <w:tcBorders>
              <w:top w:val="nil"/>
              <w:left w:val="nil"/>
              <w:bottom w:val="single" w:sz="4" w:space="0" w:color="auto"/>
              <w:right w:val="single" w:sz="4" w:space="0" w:color="auto"/>
            </w:tcBorders>
            <w:shd w:val="clear" w:color="auto" w:fill="auto"/>
            <w:noWrap/>
            <w:vAlign w:val="bottom"/>
            <w:hideMark/>
          </w:tcPr>
          <w:p w14:paraId="249CD7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METILFENIDATO.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2FFF7B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D1B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8886A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076AC6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88DF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c>
          <w:tcPr>
            <w:tcW w:w="1418" w:type="dxa"/>
            <w:tcBorders>
              <w:top w:val="nil"/>
              <w:left w:val="nil"/>
              <w:bottom w:val="single" w:sz="4" w:space="0" w:color="auto"/>
              <w:right w:val="single" w:sz="4" w:space="0" w:color="auto"/>
            </w:tcBorders>
            <w:shd w:val="clear" w:color="auto" w:fill="auto"/>
            <w:noWrap/>
            <w:vAlign w:val="center"/>
            <w:hideMark/>
          </w:tcPr>
          <w:p w14:paraId="72F75EC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400005478.00</w:t>
            </w:r>
          </w:p>
        </w:tc>
        <w:tc>
          <w:tcPr>
            <w:tcW w:w="5103" w:type="dxa"/>
            <w:tcBorders>
              <w:top w:val="nil"/>
              <w:left w:val="nil"/>
              <w:bottom w:val="single" w:sz="4" w:space="0" w:color="auto"/>
              <w:right w:val="single" w:sz="4" w:space="0" w:color="auto"/>
            </w:tcBorders>
            <w:shd w:val="clear" w:color="auto" w:fill="auto"/>
            <w:noWrap/>
            <w:vAlign w:val="bottom"/>
            <w:hideMark/>
          </w:tcPr>
          <w:p w14:paraId="16FBE2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LORAZEPAM.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583A37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69A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0B4F97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2062E008" w14:textId="77777777" w:rsidTr="00931D45">
        <w:trPr>
          <w:trHeight w:val="57"/>
        </w:trPr>
        <w:tc>
          <w:tcPr>
            <w:tcW w:w="993" w:type="dxa"/>
            <w:tcBorders>
              <w:top w:val="nil"/>
              <w:left w:val="nil"/>
              <w:bottom w:val="nil"/>
              <w:right w:val="nil"/>
            </w:tcBorders>
            <w:shd w:val="clear" w:color="auto" w:fill="auto"/>
            <w:noWrap/>
            <w:vAlign w:val="center"/>
            <w:hideMark/>
          </w:tcPr>
          <w:p w14:paraId="26406D5B" w14:textId="77777777" w:rsidR="00C3270E" w:rsidRPr="00931D45" w:rsidRDefault="00C3270E" w:rsidP="00C3270E">
            <w:pPr>
              <w:jc w:val="center"/>
              <w:rPr>
                <w:rFonts w:ascii="Calibri" w:hAnsi="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10B015D3"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4E420A5B" w14:textId="77777777" w:rsidR="00C3270E" w:rsidRPr="00931D45" w:rsidRDefault="00C3270E" w:rsidP="00C3270E">
            <w:pPr>
              <w:rPr>
                <w:sz w:val="16"/>
                <w:szCs w:val="16"/>
                <w:lang w:val="es-MX" w:eastAsia="es-MX"/>
              </w:rPr>
            </w:pPr>
          </w:p>
        </w:tc>
        <w:tc>
          <w:tcPr>
            <w:tcW w:w="1520" w:type="dxa"/>
            <w:tcBorders>
              <w:top w:val="nil"/>
              <w:left w:val="nil"/>
              <w:bottom w:val="nil"/>
              <w:right w:val="nil"/>
            </w:tcBorders>
            <w:shd w:val="clear" w:color="auto" w:fill="auto"/>
            <w:noWrap/>
            <w:vAlign w:val="center"/>
            <w:hideMark/>
          </w:tcPr>
          <w:p w14:paraId="56942291"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0BFF08E5"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5204E21A" w14:textId="77777777" w:rsidR="00C3270E" w:rsidRPr="00931D45" w:rsidRDefault="00C3270E" w:rsidP="00C3270E">
            <w:pPr>
              <w:jc w:val="center"/>
              <w:rPr>
                <w:sz w:val="16"/>
                <w:szCs w:val="16"/>
                <w:lang w:val="es-MX" w:eastAsia="es-MX"/>
              </w:rPr>
            </w:pPr>
          </w:p>
        </w:tc>
      </w:tr>
      <w:tr w:rsidR="00C3270E" w:rsidRPr="00931D45" w14:paraId="3C1C5279" w14:textId="77777777" w:rsidTr="00931D45">
        <w:trPr>
          <w:trHeight w:val="57"/>
        </w:trPr>
        <w:tc>
          <w:tcPr>
            <w:tcW w:w="993" w:type="dxa"/>
            <w:tcBorders>
              <w:top w:val="nil"/>
              <w:left w:val="nil"/>
              <w:bottom w:val="nil"/>
              <w:right w:val="nil"/>
            </w:tcBorders>
            <w:shd w:val="clear" w:color="auto" w:fill="auto"/>
            <w:noWrap/>
            <w:vAlign w:val="center"/>
            <w:hideMark/>
          </w:tcPr>
          <w:p w14:paraId="0C394B8E"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0D14465A"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5DDBB446" w14:textId="77777777" w:rsidR="00C3270E" w:rsidRPr="00931D45" w:rsidRDefault="00C3270E" w:rsidP="00C3270E">
            <w:pPr>
              <w:rPr>
                <w:sz w:val="16"/>
                <w:szCs w:val="16"/>
                <w:lang w:val="es-MX" w:eastAsia="es-MX"/>
              </w:rPr>
            </w:pPr>
          </w:p>
        </w:tc>
        <w:tc>
          <w:tcPr>
            <w:tcW w:w="1520" w:type="dxa"/>
            <w:tcBorders>
              <w:top w:val="nil"/>
              <w:left w:val="nil"/>
              <w:bottom w:val="nil"/>
              <w:right w:val="nil"/>
            </w:tcBorders>
            <w:shd w:val="clear" w:color="auto" w:fill="auto"/>
            <w:noWrap/>
            <w:vAlign w:val="center"/>
            <w:hideMark/>
          </w:tcPr>
          <w:p w14:paraId="509FC981"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1D023F2B"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7A3E1E46" w14:textId="77777777" w:rsidR="00C3270E" w:rsidRPr="00931D45" w:rsidRDefault="00C3270E" w:rsidP="00C3270E">
            <w:pPr>
              <w:jc w:val="center"/>
              <w:rPr>
                <w:sz w:val="16"/>
                <w:szCs w:val="16"/>
                <w:lang w:val="es-MX" w:eastAsia="es-MX"/>
              </w:rPr>
            </w:pPr>
          </w:p>
        </w:tc>
      </w:tr>
      <w:tr w:rsidR="00CC3FEB" w:rsidRPr="00931D45" w14:paraId="6DF30581" w14:textId="77777777" w:rsidTr="00CC3FEB">
        <w:trPr>
          <w:trHeight w:val="57"/>
        </w:trPr>
        <w:tc>
          <w:tcPr>
            <w:tcW w:w="11224" w:type="dxa"/>
            <w:gridSpan w:val="6"/>
            <w:tcBorders>
              <w:top w:val="nil"/>
              <w:left w:val="nil"/>
              <w:bottom w:val="nil"/>
              <w:right w:val="nil"/>
            </w:tcBorders>
            <w:shd w:val="clear" w:color="auto" w:fill="auto"/>
            <w:noWrap/>
            <w:vAlign w:val="center"/>
            <w:hideMark/>
          </w:tcPr>
          <w:p w14:paraId="536347C1" w14:textId="77777777" w:rsidR="00CC3FEB" w:rsidRDefault="00CC3FEB" w:rsidP="00C3270E">
            <w:pPr>
              <w:jc w:val="center"/>
              <w:rPr>
                <w:rFonts w:ascii="Calibri" w:hAnsi="Calibri"/>
                <w:color w:val="000000"/>
                <w:sz w:val="22"/>
                <w:szCs w:val="22"/>
                <w:lang w:val="es-MX" w:eastAsia="es-MX"/>
              </w:rPr>
            </w:pPr>
          </w:p>
          <w:p w14:paraId="402FE62D" w14:textId="77777777" w:rsidR="00DF5A8C" w:rsidRDefault="00DF5A8C" w:rsidP="00C3270E">
            <w:pPr>
              <w:jc w:val="center"/>
              <w:rPr>
                <w:rFonts w:ascii="Calibri" w:hAnsi="Calibri"/>
                <w:color w:val="000000"/>
                <w:sz w:val="22"/>
                <w:szCs w:val="22"/>
                <w:lang w:val="es-MX" w:eastAsia="es-MX"/>
              </w:rPr>
            </w:pPr>
          </w:p>
          <w:p w14:paraId="00B2FF26" w14:textId="1BEC4D6E" w:rsidR="00CC3FEB" w:rsidRPr="00931D45" w:rsidRDefault="00CC3FEB" w:rsidP="00C3270E">
            <w:pPr>
              <w:jc w:val="center"/>
              <w:rPr>
                <w:sz w:val="16"/>
                <w:szCs w:val="16"/>
                <w:lang w:val="es-MX" w:eastAsia="es-MX"/>
              </w:rPr>
            </w:pPr>
            <w:r w:rsidRPr="00CC3FEB">
              <w:rPr>
                <w:rFonts w:ascii="Calibri" w:hAnsi="Calibri"/>
                <w:color w:val="000000"/>
                <w:sz w:val="22"/>
                <w:szCs w:val="22"/>
                <w:lang w:val="es-MX" w:eastAsia="es-MX"/>
              </w:rPr>
              <w:lastRenderedPageBreak/>
              <w:t>PARTIDA 4 MEDICAMENTO PARA DIVERSAS UNIDADES (SEGUNDO NIVEL)</w:t>
            </w:r>
          </w:p>
        </w:tc>
      </w:tr>
      <w:tr w:rsidR="00C3270E" w:rsidRPr="00931D45" w14:paraId="071497A9" w14:textId="77777777" w:rsidTr="00CC3FEB">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1F2728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3C4DF3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1572997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687605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12CC63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4613F7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27FA98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0ADB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0785455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100000022.00</w:t>
            </w:r>
          </w:p>
        </w:tc>
        <w:tc>
          <w:tcPr>
            <w:tcW w:w="5103" w:type="dxa"/>
            <w:tcBorders>
              <w:top w:val="nil"/>
              <w:left w:val="nil"/>
              <w:bottom w:val="single" w:sz="4" w:space="0" w:color="auto"/>
              <w:right w:val="single" w:sz="4" w:space="0" w:color="auto"/>
            </w:tcBorders>
            <w:shd w:val="clear" w:color="auto" w:fill="auto"/>
            <w:noWrap/>
            <w:vAlign w:val="bottom"/>
            <w:hideMark/>
          </w:tcPr>
          <w:p w14:paraId="1EC14D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CASEINATO DE CALCIO. POLVO. PROTEINAS 86 A 90 G  Y  MINERALES 3.8 A 6 G EN L00 G. ENVASE CON 100 G.                                                                                                                                                                                                                                                                                                                                                                                                                                                                                                                                                                                                                                                                                                                                                                                                                                                                                                                                                                                                                                                                                                                                                                                                                                                                                                                                                                                                                                                                                                                                                                                                                                                                                                                                                                                                                                                                                                                                                                             </w:t>
            </w:r>
          </w:p>
        </w:tc>
        <w:tc>
          <w:tcPr>
            <w:tcW w:w="1520" w:type="dxa"/>
            <w:tcBorders>
              <w:top w:val="nil"/>
              <w:left w:val="nil"/>
              <w:bottom w:val="single" w:sz="4" w:space="0" w:color="auto"/>
              <w:right w:val="single" w:sz="4" w:space="0" w:color="auto"/>
            </w:tcBorders>
            <w:shd w:val="clear" w:color="auto" w:fill="auto"/>
            <w:noWrap/>
            <w:vAlign w:val="center"/>
            <w:hideMark/>
          </w:tcPr>
          <w:p w14:paraId="78D2AA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EBB7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1ED4E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6E22F2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C24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59A180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100000101.00</w:t>
            </w:r>
          </w:p>
        </w:tc>
        <w:tc>
          <w:tcPr>
            <w:tcW w:w="5103" w:type="dxa"/>
            <w:tcBorders>
              <w:top w:val="nil"/>
              <w:left w:val="nil"/>
              <w:bottom w:val="single" w:sz="4" w:space="0" w:color="auto"/>
              <w:right w:val="single" w:sz="4" w:space="0" w:color="auto"/>
            </w:tcBorders>
            <w:shd w:val="clear" w:color="auto" w:fill="auto"/>
            <w:noWrap/>
            <w:vAlign w:val="bottom"/>
            <w:hideMark/>
          </w:tcPr>
          <w:p w14:paraId="23BAFB2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574194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F0BF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3E332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344</w:t>
            </w:r>
          </w:p>
        </w:tc>
      </w:tr>
      <w:tr w:rsidR="00C3270E" w:rsidRPr="00931D45" w14:paraId="7085348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AB8A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48E94A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100000103.00</w:t>
            </w:r>
          </w:p>
        </w:tc>
        <w:tc>
          <w:tcPr>
            <w:tcW w:w="5103" w:type="dxa"/>
            <w:tcBorders>
              <w:top w:val="nil"/>
              <w:left w:val="nil"/>
              <w:bottom w:val="single" w:sz="4" w:space="0" w:color="auto"/>
              <w:right w:val="single" w:sz="4" w:space="0" w:color="auto"/>
            </w:tcBorders>
            <w:shd w:val="clear" w:color="auto" w:fill="auto"/>
            <w:noWrap/>
            <w:vAlign w:val="bottom"/>
            <w:hideMark/>
          </w:tcPr>
          <w:p w14:paraId="38CE0DD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ACETILSALICILICO. TABLETA SOLUBLE O EFERVESCENTE. 300 MG.                                                                                                                                                                                                                                                                                                                                                                                                                                                                                                                                                                                                                                                                                                                                                                                                                                                                                                                                                                                                                                                                                                                                                                                                                                                                                                                                                                                                                                                                                                                                                                                                                                                                                                                                                                                                                                                                                                                                                                                                                 </w:t>
            </w:r>
          </w:p>
        </w:tc>
        <w:tc>
          <w:tcPr>
            <w:tcW w:w="1520" w:type="dxa"/>
            <w:tcBorders>
              <w:top w:val="nil"/>
              <w:left w:val="nil"/>
              <w:bottom w:val="single" w:sz="4" w:space="0" w:color="auto"/>
              <w:right w:val="single" w:sz="4" w:space="0" w:color="auto"/>
            </w:tcBorders>
            <w:shd w:val="clear" w:color="auto" w:fill="auto"/>
            <w:noWrap/>
            <w:vAlign w:val="center"/>
            <w:hideMark/>
          </w:tcPr>
          <w:p w14:paraId="53F4AA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2B6A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89894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r>
      <w:tr w:rsidR="00C3270E" w:rsidRPr="00931D45" w14:paraId="5DB0AD3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D3D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656531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100000104.00</w:t>
            </w:r>
          </w:p>
        </w:tc>
        <w:tc>
          <w:tcPr>
            <w:tcW w:w="5103" w:type="dxa"/>
            <w:tcBorders>
              <w:top w:val="nil"/>
              <w:left w:val="nil"/>
              <w:bottom w:val="single" w:sz="4" w:space="0" w:color="auto"/>
              <w:right w:val="single" w:sz="4" w:space="0" w:color="auto"/>
            </w:tcBorders>
            <w:shd w:val="clear" w:color="auto" w:fill="auto"/>
            <w:noWrap/>
            <w:vAlign w:val="bottom"/>
            <w:hideMark/>
          </w:tcPr>
          <w:p w14:paraId="763076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3C3EB1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1E85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9E7D3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7181</w:t>
            </w:r>
          </w:p>
        </w:tc>
      </w:tr>
      <w:tr w:rsidR="00C3270E" w:rsidRPr="00931D45" w14:paraId="272F4B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F25C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35E45F5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100000105.00</w:t>
            </w:r>
          </w:p>
        </w:tc>
        <w:tc>
          <w:tcPr>
            <w:tcW w:w="5103" w:type="dxa"/>
            <w:tcBorders>
              <w:top w:val="nil"/>
              <w:left w:val="nil"/>
              <w:bottom w:val="single" w:sz="4" w:space="0" w:color="auto"/>
              <w:right w:val="single" w:sz="4" w:space="0" w:color="auto"/>
            </w:tcBorders>
            <w:shd w:val="clear" w:color="auto" w:fill="auto"/>
            <w:noWrap/>
            <w:vAlign w:val="bottom"/>
            <w:hideMark/>
          </w:tcPr>
          <w:p w14:paraId="152A8B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SUPOSITORIO. 300 MG.                                                                                                                                                                                                                                                                                                                                                                                                                                                                                                                                                                                                                                                                                                                                                                                                                                                                                                                                                                                                                                                                                                                                                                                                                                                                                                                                                                                                                                                                                                                                                                                                                                                                                                                                                                                                                                                                                                                                                                                                                                               </w:t>
            </w:r>
          </w:p>
        </w:tc>
        <w:tc>
          <w:tcPr>
            <w:tcW w:w="1520" w:type="dxa"/>
            <w:tcBorders>
              <w:top w:val="nil"/>
              <w:left w:val="nil"/>
              <w:bottom w:val="single" w:sz="4" w:space="0" w:color="auto"/>
              <w:right w:val="single" w:sz="4" w:space="0" w:color="auto"/>
            </w:tcBorders>
            <w:shd w:val="clear" w:color="auto" w:fill="auto"/>
            <w:noWrap/>
            <w:vAlign w:val="center"/>
            <w:hideMark/>
          </w:tcPr>
          <w:p w14:paraId="1C4914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9C61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C5941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r>
      <w:tr w:rsidR="00C3270E" w:rsidRPr="00931D45" w14:paraId="72B05B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7574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2109B6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100000106.00</w:t>
            </w:r>
          </w:p>
        </w:tc>
        <w:tc>
          <w:tcPr>
            <w:tcW w:w="5103" w:type="dxa"/>
            <w:tcBorders>
              <w:top w:val="nil"/>
              <w:left w:val="nil"/>
              <w:bottom w:val="single" w:sz="4" w:space="0" w:color="auto"/>
              <w:right w:val="single" w:sz="4" w:space="0" w:color="auto"/>
            </w:tcBorders>
            <w:shd w:val="clear" w:color="auto" w:fill="auto"/>
            <w:noWrap/>
            <w:vAlign w:val="bottom"/>
            <w:hideMark/>
          </w:tcPr>
          <w:p w14:paraId="0CB52D3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SOLUCION ORAL. 100 MG/ML. ENVASE CON GOTERO 15 ML.                                                                                                                                                                                                                                                                                                                                                                                                                                                                                                                                                                                                                                                                                                                                                                                                                                                                                                                                                                                                                                                                                                                                                                                                                                                                                                                                                                                                                                                                                                                                                                                                                                                                                                                                                                                                                                                                                                                                                                                                                 </w:t>
            </w:r>
          </w:p>
        </w:tc>
        <w:tc>
          <w:tcPr>
            <w:tcW w:w="1520" w:type="dxa"/>
            <w:tcBorders>
              <w:top w:val="nil"/>
              <w:left w:val="nil"/>
              <w:bottom w:val="single" w:sz="4" w:space="0" w:color="auto"/>
              <w:right w:val="single" w:sz="4" w:space="0" w:color="auto"/>
            </w:tcBorders>
            <w:shd w:val="clear" w:color="auto" w:fill="auto"/>
            <w:noWrap/>
            <w:vAlign w:val="center"/>
            <w:hideMark/>
          </w:tcPr>
          <w:p w14:paraId="1D951A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7C3334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372B5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1417</w:t>
            </w:r>
          </w:p>
        </w:tc>
      </w:tr>
      <w:tr w:rsidR="00C3270E" w:rsidRPr="00931D45" w14:paraId="1FF580E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C388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524A761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100000108.00</w:t>
            </w:r>
          </w:p>
        </w:tc>
        <w:tc>
          <w:tcPr>
            <w:tcW w:w="5103" w:type="dxa"/>
            <w:tcBorders>
              <w:top w:val="nil"/>
              <w:left w:val="nil"/>
              <w:bottom w:val="single" w:sz="4" w:space="0" w:color="auto"/>
              <w:right w:val="single" w:sz="4" w:space="0" w:color="auto"/>
            </w:tcBorders>
            <w:shd w:val="clear" w:color="auto" w:fill="auto"/>
            <w:noWrap/>
            <w:vAlign w:val="bottom"/>
            <w:hideMark/>
          </w:tcPr>
          <w:p w14:paraId="0DA02B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54AF49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A53B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4F6ED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587</w:t>
            </w:r>
          </w:p>
        </w:tc>
      </w:tr>
      <w:tr w:rsidR="00C3270E" w:rsidRPr="00931D45" w14:paraId="3F5683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023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0B3AB9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100000109.00</w:t>
            </w:r>
          </w:p>
        </w:tc>
        <w:tc>
          <w:tcPr>
            <w:tcW w:w="5103" w:type="dxa"/>
            <w:tcBorders>
              <w:top w:val="nil"/>
              <w:left w:val="nil"/>
              <w:bottom w:val="single" w:sz="4" w:space="0" w:color="auto"/>
              <w:right w:val="single" w:sz="4" w:space="0" w:color="auto"/>
            </w:tcBorders>
            <w:shd w:val="clear" w:color="auto" w:fill="auto"/>
            <w:noWrap/>
            <w:vAlign w:val="bottom"/>
            <w:hideMark/>
          </w:tcPr>
          <w:p w14:paraId="66FD6E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METAMIZOL SODICO. SOLUCION INYECTABLE CADA AMPOLLETA CONTIENE: METAMIZOL SÓDICO 1 G. ENVASE CON 3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3967D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4FEE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884F2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385</w:t>
            </w:r>
          </w:p>
        </w:tc>
      </w:tr>
      <w:tr w:rsidR="00C3270E" w:rsidRPr="00931D45" w14:paraId="4334CF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0D9D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266BF6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100000204.00</w:t>
            </w:r>
          </w:p>
        </w:tc>
        <w:tc>
          <w:tcPr>
            <w:tcW w:w="5103" w:type="dxa"/>
            <w:tcBorders>
              <w:top w:val="nil"/>
              <w:left w:val="nil"/>
              <w:bottom w:val="single" w:sz="4" w:space="0" w:color="auto"/>
              <w:right w:val="single" w:sz="4" w:space="0" w:color="auto"/>
            </w:tcBorders>
            <w:shd w:val="clear" w:color="auto" w:fill="auto"/>
            <w:noWrap/>
            <w:vAlign w:val="bottom"/>
            <w:hideMark/>
          </w:tcPr>
          <w:p w14:paraId="16ED9FB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ATROPINA. SOLUCION INYECTABLE. 1 MG/ML.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35152E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ADBF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CA8CF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29E3718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04B5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BBE383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100000233.00</w:t>
            </w:r>
          </w:p>
        </w:tc>
        <w:tc>
          <w:tcPr>
            <w:tcW w:w="5103" w:type="dxa"/>
            <w:tcBorders>
              <w:top w:val="nil"/>
              <w:left w:val="nil"/>
              <w:bottom w:val="single" w:sz="4" w:space="0" w:color="auto"/>
              <w:right w:val="single" w:sz="4" w:space="0" w:color="auto"/>
            </w:tcBorders>
            <w:shd w:val="clear" w:color="auto" w:fill="auto"/>
            <w:noWrap/>
            <w:vAlign w:val="bottom"/>
            <w:hideMark/>
          </w:tcPr>
          <w:p w14:paraId="0B801E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SEVOFLURANO. LIQUIDO. 250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4D184F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B8BE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26222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6EF87E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763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0601BB7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100000244.00</w:t>
            </w:r>
          </w:p>
        </w:tc>
        <w:tc>
          <w:tcPr>
            <w:tcW w:w="5103" w:type="dxa"/>
            <w:tcBorders>
              <w:top w:val="nil"/>
              <w:left w:val="nil"/>
              <w:bottom w:val="single" w:sz="4" w:space="0" w:color="auto"/>
              <w:right w:val="single" w:sz="4" w:space="0" w:color="auto"/>
            </w:tcBorders>
            <w:shd w:val="clear" w:color="auto" w:fill="auto"/>
            <w:noWrap/>
            <w:vAlign w:val="bottom"/>
            <w:hideMark/>
          </w:tcPr>
          <w:p w14:paraId="0B8259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PROPOFOL. SOLUCION INYECTABLE. EN SOLUCION CON ACEITE DE SOYA, FOSFATIDO DE HUEVO Y GLICEROL. 200 MG/20 ML. AMPOLLETAS O FRASCOS AMPULA DE 20 ML.                                                                                                                                                                                                                                                                                                                                                                                                                                                                                                                                                                                                                                                                                                                                                                                                                                                                                                                                                                                                                                                                                                                                                                                                                                                                                                                                                                                                                                                                                                                                                                                                                                                                                                                                                                                                                                                                                                                               </w:t>
            </w:r>
          </w:p>
        </w:tc>
        <w:tc>
          <w:tcPr>
            <w:tcW w:w="1520" w:type="dxa"/>
            <w:tcBorders>
              <w:top w:val="nil"/>
              <w:left w:val="nil"/>
              <w:bottom w:val="single" w:sz="4" w:space="0" w:color="auto"/>
              <w:right w:val="single" w:sz="4" w:space="0" w:color="auto"/>
            </w:tcBorders>
            <w:shd w:val="clear" w:color="auto" w:fill="auto"/>
            <w:noWrap/>
            <w:vAlign w:val="center"/>
            <w:hideMark/>
          </w:tcPr>
          <w:p w14:paraId="22B1E6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E9DD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FE13D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r>
      <w:tr w:rsidR="00C3270E" w:rsidRPr="00931D45" w14:paraId="461E69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1E6B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0121A7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100000246.00</w:t>
            </w:r>
          </w:p>
        </w:tc>
        <w:tc>
          <w:tcPr>
            <w:tcW w:w="5103" w:type="dxa"/>
            <w:tcBorders>
              <w:top w:val="nil"/>
              <w:left w:val="nil"/>
              <w:bottom w:val="single" w:sz="4" w:space="0" w:color="auto"/>
              <w:right w:val="single" w:sz="4" w:space="0" w:color="auto"/>
            </w:tcBorders>
            <w:shd w:val="clear" w:color="auto" w:fill="auto"/>
            <w:noWrap/>
            <w:vAlign w:val="bottom"/>
            <w:hideMark/>
          </w:tcPr>
          <w:p w14:paraId="518DC0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PROPOFOL. EMULSION INYECTABLE. EN EMULSION CON EDETATO DISODICO DIHIDRATADO. 200 MG/20 ML. AMPOLLETAS O FRASCOS AMPULA DE 20 ML                                                                                                                                                                                                                                                                                                                                                                                                                                                                                                                                                                                                                                                                                                                                                                                                                                                                                                                                                                                                                                                                                                                                                                                                                                                                                                                                                                                                                                                                                                                                                                                                                                                                                                                                                                                                                                                                                                                                                 </w:t>
            </w:r>
          </w:p>
        </w:tc>
        <w:tc>
          <w:tcPr>
            <w:tcW w:w="1520" w:type="dxa"/>
            <w:tcBorders>
              <w:top w:val="nil"/>
              <w:left w:val="nil"/>
              <w:bottom w:val="single" w:sz="4" w:space="0" w:color="auto"/>
              <w:right w:val="single" w:sz="4" w:space="0" w:color="auto"/>
            </w:tcBorders>
            <w:shd w:val="clear" w:color="auto" w:fill="auto"/>
            <w:noWrap/>
            <w:vAlign w:val="center"/>
            <w:hideMark/>
          </w:tcPr>
          <w:p w14:paraId="461E47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B9A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86B44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67</w:t>
            </w:r>
          </w:p>
        </w:tc>
      </w:tr>
      <w:tr w:rsidR="00C3270E" w:rsidRPr="00931D45" w14:paraId="048F7D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FED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1ECA79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100000247.00</w:t>
            </w:r>
          </w:p>
        </w:tc>
        <w:tc>
          <w:tcPr>
            <w:tcW w:w="5103" w:type="dxa"/>
            <w:tcBorders>
              <w:top w:val="nil"/>
              <w:left w:val="nil"/>
              <w:bottom w:val="single" w:sz="4" w:space="0" w:color="auto"/>
              <w:right w:val="single" w:sz="4" w:space="0" w:color="auto"/>
            </w:tcBorders>
            <w:shd w:val="clear" w:color="auto" w:fill="auto"/>
            <w:noWrap/>
            <w:vAlign w:val="bottom"/>
            <w:hideMark/>
          </w:tcPr>
          <w:p w14:paraId="589350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DEXMEDETOMIDINA, CLORHIDRATO DE, SOLUCION INYECTABLE 200 µG ENVASE CON 1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26964B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D989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A8327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00BBA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D4E1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74EE6A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100000247.01</w:t>
            </w:r>
          </w:p>
        </w:tc>
        <w:tc>
          <w:tcPr>
            <w:tcW w:w="5103" w:type="dxa"/>
            <w:tcBorders>
              <w:top w:val="nil"/>
              <w:left w:val="nil"/>
              <w:bottom w:val="single" w:sz="4" w:space="0" w:color="auto"/>
              <w:right w:val="single" w:sz="4" w:space="0" w:color="auto"/>
            </w:tcBorders>
            <w:shd w:val="clear" w:color="auto" w:fill="auto"/>
            <w:noWrap/>
            <w:vAlign w:val="bottom"/>
            <w:hideMark/>
          </w:tcPr>
          <w:p w14:paraId="7980FD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DEXMEDETOMIDINA. SOLUCION INYECTABLE. 200 MCG. FRASCOS AMPULA                                                                                                                                                                                                                                                                                                                                                                                                                                                                                                                                                                                                                                                                                                                                                                                                                                                                                                                                                                                                                                                                                                                                                                                                                                                                                                                                                                                                                                                                                                                                                                                                                                                                                                                                                                                                                                                                                                                                                                                                                   </w:t>
            </w:r>
          </w:p>
        </w:tc>
        <w:tc>
          <w:tcPr>
            <w:tcW w:w="1520" w:type="dxa"/>
            <w:tcBorders>
              <w:top w:val="nil"/>
              <w:left w:val="nil"/>
              <w:bottom w:val="single" w:sz="4" w:space="0" w:color="auto"/>
              <w:right w:val="single" w:sz="4" w:space="0" w:color="auto"/>
            </w:tcBorders>
            <w:shd w:val="clear" w:color="auto" w:fill="auto"/>
            <w:noWrap/>
            <w:vAlign w:val="center"/>
            <w:hideMark/>
          </w:tcPr>
          <w:p w14:paraId="6487C7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07A3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8243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65E1273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13D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DDC3D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100000252.00</w:t>
            </w:r>
          </w:p>
        </w:tc>
        <w:tc>
          <w:tcPr>
            <w:tcW w:w="5103" w:type="dxa"/>
            <w:tcBorders>
              <w:top w:val="nil"/>
              <w:left w:val="nil"/>
              <w:bottom w:val="single" w:sz="4" w:space="0" w:color="auto"/>
              <w:right w:val="single" w:sz="4" w:space="0" w:color="auto"/>
            </w:tcBorders>
            <w:shd w:val="clear" w:color="auto" w:fill="auto"/>
            <w:noWrap/>
            <w:vAlign w:val="bottom"/>
            <w:hideMark/>
          </w:tcPr>
          <w:p w14:paraId="0522179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SUXAMETONIO, CLORURO DE. SOLUCION INYECTABLE. 40 MG/2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7EFFE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0D18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A706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F746E3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A969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4336BB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100000254.00</w:t>
            </w:r>
          </w:p>
        </w:tc>
        <w:tc>
          <w:tcPr>
            <w:tcW w:w="5103" w:type="dxa"/>
            <w:tcBorders>
              <w:top w:val="nil"/>
              <w:left w:val="nil"/>
              <w:bottom w:val="single" w:sz="4" w:space="0" w:color="auto"/>
              <w:right w:val="single" w:sz="4" w:space="0" w:color="auto"/>
            </w:tcBorders>
            <w:shd w:val="clear" w:color="auto" w:fill="auto"/>
            <w:noWrap/>
            <w:vAlign w:val="bottom"/>
            <w:hideMark/>
          </w:tcPr>
          <w:p w14:paraId="25C4DB4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VECURONIO. SOLUCION INYECTABLE. 4 MG/1 ML. FRASCOS AMPULA CON LIOFILIZADO Y  AMPOLLETAS CON 1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0C1CCC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EC42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DC311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5AE969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4DD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75B3359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100000261.00</w:t>
            </w:r>
          </w:p>
        </w:tc>
        <w:tc>
          <w:tcPr>
            <w:tcW w:w="5103" w:type="dxa"/>
            <w:tcBorders>
              <w:top w:val="nil"/>
              <w:left w:val="nil"/>
              <w:bottom w:val="single" w:sz="4" w:space="0" w:color="auto"/>
              <w:right w:val="single" w:sz="4" w:space="0" w:color="auto"/>
            </w:tcBorders>
            <w:shd w:val="clear" w:color="auto" w:fill="auto"/>
            <w:noWrap/>
            <w:vAlign w:val="bottom"/>
            <w:hideMark/>
          </w:tcPr>
          <w:p w14:paraId="771C209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1 %. 500 MG/50 ML.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0D1C5F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8040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72AAA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0B8A27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7B7A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671F69D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100000262.00</w:t>
            </w:r>
          </w:p>
        </w:tc>
        <w:tc>
          <w:tcPr>
            <w:tcW w:w="5103" w:type="dxa"/>
            <w:tcBorders>
              <w:top w:val="nil"/>
              <w:left w:val="nil"/>
              <w:bottom w:val="single" w:sz="4" w:space="0" w:color="auto"/>
              <w:right w:val="single" w:sz="4" w:space="0" w:color="auto"/>
            </w:tcBorders>
            <w:shd w:val="clear" w:color="auto" w:fill="auto"/>
            <w:noWrap/>
            <w:vAlign w:val="bottom"/>
            <w:hideMark/>
          </w:tcPr>
          <w:p w14:paraId="3B2D23A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2 %. 1 G/50 ML. 5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4DBD3B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8F07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D1F0E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r>
      <w:tr w:rsidR="00C3270E" w:rsidRPr="00931D45" w14:paraId="6EF378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0708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7ED897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100000263.00</w:t>
            </w:r>
          </w:p>
        </w:tc>
        <w:tc>
          <w:tcPr>
            <w:tcW w:w="5103" w:type="dxa"/>
            <w:tcBorders>
              <w:top w:val="nil"/>
              <w:left w:val="nil"/>
              <w:bottom w:val="single" w:sz="4" w:space="0" w:color="auto"/>
              <w:right w:val="single" w:sz="4" w:space="0" w:color="auto"/>
            </w:tcBorders>
            <w:shd w:val="clear" w:color="auto" w:fill="auto"/>
            <w:noWrap/>
            <w:vAlign w:val="bottom"/>
            <w:hideMark/>
          </w:tcPr>
          <w:p w14:paraId="564085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LIDOCAINA. SOLUCION INYECTABLE AL 5 %. 100 MG/2 ML. CLORHIDRATO DE LIDOCAINA 100 MG, GLUCOSA MONOHIDRATADA 150 MG.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45005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E94D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D519C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E53BA9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2AB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1D5768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100000264.00</w:t>
            </w:r>
          </w:p>
        </w:tc>
        <w:tc>
          <w:tcPr>
            <w:tcW w:w="5103" w:type="dxa"/>
            <w:tcBorders>
              <w:top w:val="nil"/>
              <w:left w:val="nil"/>
              <w:bottom w:val="single" w:sz="4" w:space="0" w:color="auto"/>
              <w:right w:val="single" w:sz="4" w:space="0" w:color="auto"/>
            </w:tcBorders>
            <w:shd w:val="clear" w:color="auto" w:fill="auto"/>
            <w:noWrap/>
            <w:vAlign w:val="bottom"/>
            <w:hideMark/>
          </w:tcPr>
          <w:p w14:paraId="3D45C3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SOLUCION AL 10 %. 10 G/100 ML. 115 ML CON ATOMIZADOR MANUAL                                                                                                                                                                                                                                                                                                                                                                                                                                                                                                                                                                                                                                                                                                                                                                                                                                                                                                                                                                                                                                                                                                                                                                                                                                                                                                                                                                                                                                                                                                                                                                                                                                                                                                                                                                                                                                                                                                                                                                                                          </w:t>
            </w:r>
          </w:p>
        </w:tc>
        <w:tc>
          <w:tcPr>
            <w:tcW w:w="1520" w:type="dxa"/>
            <w:tcBorders>
              <w:top w:val="nil"/>
              <w:left w:val="nil"/>
              <w:bottom w:val="single" w:sz="4" w:space="0" w:color="auto"/>
              <w:right w:val="single" w:sz="4" w:space="0" w:color="auto"/>
            </w:tcBorders>
            <w:shd w:val="clear" w:color="auto" w:fill="auto"/>
            <w:noWrap/>
            <w:vAlign w:val="center"/>
            <w:hideMark/>
          </w:tcPr>
          <w:p w14:paraId="38781D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0509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34BCF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7472944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9C6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26A4F4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100000265.00</w:t>
            </w:r>
          </w:p>
        </w:tc>
        <w:tc>
          <w:tcPr>
            <w:tcW w:w="5103" w:type="dxa"/>
            <w:tcBorders>
              <w:top w:val="nil"/>
              <w:left w:val="nil"/>
              <w:bottom w:val="single" w:sz="4" w:space="0" w:color="auto"/>
              <w:right w:val="single" w:sz="4" w:space="0" w:color="auto"/>
            </w:tcBorders>
            <w:shd w:val="clear" w:color="auto" w:fill="auto"/>
            <w:noWrap/>
            <w:vAlign w:val="bottom"/>
            <w:hideMark/>
          </w:tcPr>
          <w:p w14:paraId="2132B3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SOLUCION INYECTABLE AL 2%. LIDOCAINA 1 G, EPINEFRINA 0.25 MG. FRASCOS AMPULA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311DBC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CCA3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1B47E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71ADF9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AF85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6A9C40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100000267.00</w:t>
            </w:r>
          </w:p>
        </w:tc>
        <w:tc>
          <w:tcPr>
            <w:tcW w:w="5103" w:type="dxa"/>
            <w:tcBorders>
              <w:top w:val="nil"/>
              <w:left w:val="nil"/>
              <w:bottom w:val="single" w:sz="4" w:space="0" w:color="auto"/>
              <w:right w:val="single" w:sz="4" w:space="0" w:color="auto"/>
            </w:tcBorders>
            <w:shd w:val="clear" w:color="auto" w:fill="auto"/>
            <w:noWrap/>
            <w:vAlign w:val="bottom"/>
            <w:hideMark/>
          </w:tcPr>
          <w:p w14:paraId="076A7C1A" w14:textId="53EAC24A"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520" w:type="dxa"/>
            <w:tcBorders>
              <w:top w:val="nil"/>
              <w:left w:val="nil"/>
              <w:bottom w:val="single" w:sz="4" w:space="0" w:color="auto"/>
              <w:right w:val="single" w:sz="4" w:space="0" w:color="auto"/>
            </w:tcBorders>
            <w:shd w:val="clear" w:color="auto" w:fill="auto"/>
            <w:noWrap/>
            <w:vAlign w:val="center"/>
            <w:hideMark/>
          </w:tcPr>
          <w:p w14:paraId="1B27B4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55E7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3A7CA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067E5AF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00F0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2810E1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100000269.00</w:t>
            </w:r>
          </w:p>
        </w:tc>
        <w:tc>
          <w:tcPr>
            <w:tcW w:w="5103" w:type="dxa"/>
            <w:tcBorders>
              <w:top w:val="nil"/>
              <w:left w:val="nil"/>
              <w:bottom w:val="single" w:sz="4" w:space="0" w:color="auto"/>
              <w:right w:val="single" w:sz="4" w:space="0" w:color="auto"/>
            </w:tcBorders>
            <w:shd w:val="clear" w:color="auto" w:fill="auto"/>
            <w:noWrap/>
            <w:vAlign w:val="bottom"/>
            <w:hideMark/>
          </w:tcPr>
          <w:p w14:paraId="2AA684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ROPIVACAINA. SOLUCION INYECTABLE. 40 MG/20 ML. 5 AMPOLLETAS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513016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D4B5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746E9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5BC92B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73E7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517F68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100000270.00</w:t>
            </w:r>
          </w:p>
        </w:tc>
        <w:tc>
          <w:tcPr>
            <w:tcW w:w="5103" w:type="dxa"/>
            <w:tcBorders>
              <w:top w:val="nil"/>
              <w:left w:val="nil"/>
              <w:bottom w:val="single" w:sz="4" w:space="0" w:color="auto"/>
              <w:right w:val="single" w:sz="4" w:space="0" w:color="auto"/>
            </w:tcBorders>
            <w:shd w:val="clear" w:color="auto" w:fill="auto"/>
            <w:noWrap/>
            <w:vAlign w:val="bottom"/>
            <w:hideMark/>
          </w:tcPr>
          <w:p w14:paraId="1FC773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ROPIVACAINA. SOLUCION INYECTABLE. 150 MG/20 ML. 5 AMPOLLETAS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41B8C2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0093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9275A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161952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68E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399307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100000271.00</w:t>
            </w:r>
          </w:p>
        </w:tc>
        <w:tc>
          <w:tcPr>
            <w:tcW w:w="5103" w:type="dxa"/>
            <w:tcBorders>
              <w:top w:val="nil"/>
              <w:left w:val="nil"/>
              <w:bottom w:val="single" w:sz="4" w:space="0" w:color="auto"/>
              <w:right w:val="single" w:sz="4" w:space="0" w:color="auto"/>
            </w:tcBorders>
            <w:shd w:val="clear" w:color="auto" w:fill="auto"/>
            <w:noWrap/>
            <w:vAlign w:val="bottom"/>
            <w:hideMark/>
          </w:tcPr>
          <w:p w14:paraId="5887D7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BUPIVACAINA. SOLUCION INYECTABLE. 5 MG/ML. ENVASE CON 30 ML                                                                                                                                                                                                                                                                                                                                                                                                                                                                                                                                                                                                                                                                                                                                                                                                                                                                                                                                                                                                                                                                                                                                                                                                                                                                                                                                                                                                                                                                                                                                                                                                                                                                                                                                                                                                                                                                                                                                                                                                      </w:t>
            </w:r>
          </w:p>
        </w:tc>
        <w:tc>
          <w:tcPr>
            <w:tcW w:w="1520" w:type="dxa"/>
            <w:tcBorders>
              <w:top w:val="nil"/>
              <w:left w:val="nil"/>
              <w:bottom w:val="single" w:sz="4" w:space="0" w:color="auto"/>
              <w:right w:val="single" w:sz="4" w:space="0" w:color="auto"/>
            </w:tcBorders>
            <w:shd w:val="clear" w:color="auto" w:fill="auto"/>
            <w:noWrap/>
            <w:vAlign w:val="center"/>
            <w:hideMark/>
          </w:tcPr>
          <w:p w14:paraId="6E64A2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C73C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7648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1F0DCB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6DDC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65A72B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100000291.00</w:t>
            </w:r>
          </w:p>
        </w:tc>
        <w:tc>
          <w:tcPr>
            <w:tcW w:w="5103" w:type="dxa"/>
            <w:tcBorders>
              <w:top w:val="nil"/>
              <w:left w:val="nil"/>
              <w:bottom w:val="single" w:sz="4" w:space="0" w:color="auto"/>
              <w:right w:val="single" w:sz="4" w:space="0" w:color="auto"/>
            </w:tcBorders>
            <w:shd w:val="clear" w:color="auto" w:fill="auto"/>
            <w:noWrap/>
            <w:vAlign w:val="bottom"/>
            <w:hideMark/>
          </w:tcPr>
          <w:p w14:paraId="5944C2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METILSULFATO DE NEOSTIGMINA. SOLUCION INYECTABLE. 0.5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3DDD08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AE8F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3AC127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1929956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629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578AC4F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100000402.00</w:t>
            </w:r>
          </w:p>
        </w:tc>
        <w:tc>
          <w:tcPr>
            <w:tcW w:w="5103" w:type="dxa"/>
            <w:tcBorders>
              <w:top w:val="nil"/>
              <w:left w:val="nil"/>
              <w:bottom w:val="single" w:sz="4" w:space="0" w:color="auto"/>
              <w:right w:val="single" w:sz="4" w:space="0" w:color="auto"/>
            </w:tcBorders>
            <w:shd w:val="clear" w:color="auto" w:fill="auto"/>
            <w:noWrap/>
            <w:vAlign w:val="bottom"/>
            <w:hideMark/>
          </w:tcPr>
          <w:p w14:paraId="01B32B3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TABLETA. 4 MG.                                                                                                                                                                                                                                                                                                                                                                                                                                                                                                                                                                                                                                                                                                                                                                                                                                                                                                                                                                                                                                                                                                                                                                                                                                                                                                                                                                                                                                                                                                                                                                                                                                                                                                                                                                                                                                                                                                                                                                                                                                         </w:t>
            </w:r>
          </w:p>
        </w:tc>
        <w:tc>
          <w:tcPr>
            <w:tcW w:w="1520" w:type="dxa"/>
            <w:tcBorders>
              <w:top w:val="nil"/>
              <w:left w:val="nil"/>
              <w:bottom w:val="single" w:sz="4" w:space="0" w:color="auto"/>
              <w:right w:val="single" w:sz="4" w:space="0" w:color="auto"/>
            </w:tcBorders>
            <w:shd w:val="clear" w:color="auto" w:fill="auto"/>
            <w:noWrap/>
            <w:vAlign w:val="center"/>
            <w:hideMark/>
          </w:tcPr>
          <w:p w14:paraId="518CF3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6599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FAFDF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207</w:t>
            </w:r>
          </w:p>
        </w:tc>
      </w:tr>
      <w:tr w:rsidR="00C3270E" w:rsidRPr="00931D45" w14:paraId="0FBE78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4CF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2FAD429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100000405.00</w:t>
            </w:r>
          </w:p>
        </w:tc>
        <w:tc>
          <w:tcPr>
            <w:tcW w:w="5103" w:type="dxa"/>
            <w:tcBorders>
              <w:top w:val="nil"/>
              <w:left w:val="nil"/>
              <w:bottom w:val="single" w:sz="4" w:space="0" w:color="auto"/>
              <w:right w:val="single" w:sz="4" w:space="0" w:color="auto"/>
            </w:tcBorders>
            <w:shd w:val="clear" w:color="auto" w:fill="auto"/>
            <w:noWrap/>
            <w:vAlign w:val="bottom"/>
            <w:hideMark/>
          </w:tcPr>
          <w:p w14:paraId="24DFF68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250  MG. JARABE   60 ML.                                                                                                                                                                                                                                                                                                                                                                                                                                                                                                                                                                                                                                                                                                                                                                                                                                                                                                                                                                                                                                                                                                                                                                                                                                                                                                                                                                                                                                                                                                                                                                                                                                                                                                                                                                                                                                                                                                                                                                                                                         </w:t>
            </w:r>
          </w:p>
        </w:tc>
        <w:tc>
          <w:tcPr>
            <w:tcW w:w="1520" w:type="dxa"/>
            <w:tcBorders>
              <w:top w:val="nil"/>
              <w:left w:val="nil"/>
              <w:bottom w:val="single" w:sz="4" w:space="0" w:color="auto"/>
              <w:right w:val="single" w:sz="4" w:space="0" w:color="auto"/>
            </w:tcBorders>
            <w:shd w:val="clear" w:color="auto" w:fill="auto"/>
            <w:noWrap/>
            <w:vAlign w:val="center"/>
            <w:hideMark/>
          </w:tcPr>
          <w:p w14:paraId="3F00FC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D506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E70FD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238DDCC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2697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7889098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100000406.00</w:t>
            </w:r>
          </w:p>
        </w:tc>
        <w:tc>
          <w:tcPr>
            <w:tcW w:w="5103" w:type="dxa"/>
            <w:tcBorders>
              <w:top w:val="nil"/>
              <w:left w:val="nil"/>
              <w:bottom w:val="single" w:sz="4" w:space="0" w:color="auto"/>
              <w:right w:val="single" w:sz="4" w:space="0" w:color="auto"/>
            </w:tcBorders>
            <w:shd w:val="clear" w:color="auto" w:fill="auto"/>
            <w:noWrap/>
            <w:vAlign w:val="bottom"/>
            <w:hideMark/>
          </w:tcPr>
          <w:p w14:paraId="3C3F2B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DIFENHIDRAMINA. SOLUCION INYECTABLE. 100 MG/10 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E74B4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49EF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629F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r>
      <w:tr w:rsidR="00C3270E" w:rsidRPr="00931D45" w14:paraId="7218F7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C5C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3647CF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100000408.00</w:t>
            </w:r>
          </w:p>
        </w:tc>
        <w:tc>
          <w:tcPr>
            <w:tcW w:w="5103" w:type="dxa"/>
            <w:tcBorders>
              <w:top w:val="nil"/>
              <w:left w:val="nil"/>
              <w:bottom w:val="single" w:sz="4" w:space="0" w:color="auto"/>
              <w:right w:val="single" w:sz="4" w:space="0" w:color="auto"/>
            </w:tcBorders>
            <w:shd w:val="clear" w:color="auto" w:fill="auto"/>
            <w:noWrap/>
            <w:vAlign w:val="bottom"/>
            <w:hideMark/>
          </w:tcPr>
          <w:p w14:paraId="7BF82B8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CLORFENAMINA. JARABE. 0.5 MG /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7AAB56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29FD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F877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r>
      <w:tr w:rsidR="00C3270E" w:rsidRPr="00931D45" w14:paraId="313443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DB9E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31</w:t>
            </w:r>
          </w:p>
        </w:tc>
        <w:tc>
          <w:tcPr>
            <w:tcW w:w="1418" w:type="dxa"/>
            <w:tcBorders>
              <w:top w:val="nil"/>
              <w:left w:val="nil"/>
              <w:bottom w:val="single" w:sz="4" w:space="0" w:color="auto"/>
              <w:right w:val="single" w:sz="4" w:space="0" w:color="auto"/>
            </w:tcBorders>
            <w:shd w:val="clear" w:color="auto" w:fill="auto"/>
            <w:noWrap/>
            <w:vAlign w:val="center"/>
            <w:hideMark/>
          </w:tcPr>
          <w:p w14:paraId="7E6CB1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100000426.00</w:t>
            </w:r>
          </w:p>
        </w:tc>
        <w:tc>
          <w:tcPr>
            <w:tcW w:w="5103" w:type="dxa"/>
            <w:tcBorders>
              <w:top w:val="nil"/>
              <w:left w:val="nil"/>
              <w:bottom w:val="single" w:sz="4" w:space="0" w:color="auto"/>
              <w:right w:val="single" w:sz="4" w:space="0" w:color="auto"/>
            </w:tcBorders>
            <w:shd w:val="clear" w:color="auto" w:fill="auto"/>
            <w:noWrap/>
            <w:vAlign w:val="bottom"/>
            <w:hideMark/>
          </w:tcPr>
          <w:p w14:paraId="2AD700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AMINOFILINA. SOLUCION INYECTABLE. 250 MG/ 10 ML.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152F2B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AA3C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6E383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4E7182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1184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640471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100000429.00</w:t>
            </w:r>
          </w:p>
        </w:tc>
        <w:tc>
          <w:tcPr>
            <w:tcW w:w="5103" w:type="dxa"/>
            <w:tcBorders>
              <w:top w:val="nil"/>
              <w:left w:val="nil"/>
              <w:bottom w:val="single" w:sz="4" w:space="0" w:color="auto"/>
              <w:right w:val="single" w:sz="4" w:space="0" w:color="auto"/>
            </w:tcBorders>
            <w:shd w:val="clear" w:color="auto" w:fill="auto"/>
            <w:noWrap/>
            <w:vAlign w:val="bottom"/>
            <w:hideMark/>
          </w:tcPr>
          <w:p w14:paraId="197C14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SALBUTAMOL O SULFATO DE SALBUTAMOL. SUSPENSION EN AEROSOL. 20 MG. ENVASE CON INHALADOR CON 200 DOSIS DE 100  UG                                                                                                                                                                                                                                                                                                                                                                                                                                                                                                                                                                                                                                                                                                                                                                                                                                                                                                                                                                                                                                                                                                                                                                                                                                                                                                                                                                                                                                                                                                                                                                                                                                                                                                                                                                                                                                                                                                                                                                 </w:t>
            </w:r>
          </w:p>
        </w:tc>
        <w:tc>
          <w:tcPr>
            <w:tcW w:w="1520" w:type="dxa"/>
            <w:tcBorders>
              <w:top w:val="nil"/>
              <w:left w:val="nil"/>
              <w:bottom w:val="single" w:sz="4" w:space="0" w:color="auto"/>
              <w:right w:val="single" w:sz="4" w:space="0" w:color="auto"/>
            </w:tcBorders>
            <w:shd w:val="clear" w:color="auto" w:fill="auto"/>
            <w:noWrap/>
            <w:vAlign w:val="center"/>
            <w:hideMark/>
          </w:tcPr>
          <w:p w14:paraId="483AD2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978C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7FF0B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346</w:t>
            </w:r>
          </w:p>
        </w:tc>
      </w:tr>
      <w:tr w:rsidR="00C3270E" w:rsidRPr="00931D45" w14:paraId="67596D7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AC82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3C1DDE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100000431.00</w:t>
            </w:r>
          </w:p>
        </w:tc>
        <w:tc>
          <w:tcPr>
            <w:tcW w:w="5103" w:type="dxa"/>
            <w:tcBorders>
              <w:top w:val="nil"/>
              <w:left w:val="nil"/>
              <w:bottom w:val="single" w:sz="4" w:space="0" w:color="auto"/>
              <w:right w:val="single" w:sz="4" w:space="0" w:color="auto"/>
            </w:tcBorders>
            <w:shd w:val="clear" w:color="auto" w:fill="auto"/>
            <w:noWrap/>
            <w:vAlign w:val="bottom"/>
            <w:hideMark/>
          </w:tcPr>
          <w:p w14:paraId="60F9EC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JARABE. 2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6EE4F0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E58D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69BB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3999D4E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C98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09504AF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100000437.00</w:t>
            </w:r>
          </w:p>
        </w:tc>
        <w:tc>
          <w:tcPr>
            <w:tcW w:w="5103" w:type="dxa"/>
            <w:tcBorders>
              <w:top w:val="nil"/>
              <w:left w:val="nil"/>
              <w:bottom w:val="single" w:sz="4" w:space="0" w:color="auto"/>
              <w:right w:val="single" w:sz="4" w:space="0" w:color="auto"/>
            </w:tcBorders>
            <w:shd w:val="clear" w:color="auto" w:fill="auto"/>
            <w:noWrap/>
            <w:vAlign w:val="bottom"/>
            <w:hideMark/>
          </w:tcPr>
          <w:p w14:paraId="68587AE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TEOFILINA ANHIDRA. COMPRIMIDO O TABLETA O CAPSULA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25710C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ECDC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5DA0F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354542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8920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70BED0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100000439.00</w:t>
            </w:r>
          </w:p>
        </w:tc>
        <w:tc>
          <w:tcPr>
            <w:tcW w:w="5103" w:type="dxa"/>
            <w:tcBorders>
              <w:top w:val="nil"/>
              <w:left w:val="nil"/>
              <w:bottom w:val="single" w:sz="4" w:space="0" w:color="auto"/>
              <w:right w:val="single" w:sz="4" w:space="0" w:color="auto"/>
            </w:tcBorders>
            <w:shd w:val="clear" w:color="auto" w:fill="auto"/>
            <w:noWrap/>
            <w:vAlign w:val="bottom"/>
            <w:hideMark/>
          </w:tcPr>
          <w:p w14:paraId="633F34D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SALBUTAMOL. SOLUCION PARA NEBULIZADOR. 0.5 G/ 100 ML. ENVASE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0ADA30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80EB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D6FA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w:t>
            </w:r>
          </w:p>
        </w:tc>
      </w:tr>
      <w:tr w:rsidR="00C3270E" w:rsidRPr="00931D45" w14:paraId="42347BB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4B6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4478DA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100000440.00</w:t>
            </w:r>
          </w:p>
        </w:tc>
        <w:tc>
          <w:tcPr>
            <w:tcW w:w="5103" w:type="dxa"/>
            <w:tcBorders>
              <w:top w:val="nil"/>
              <w:left w:val="nil"/>
              <w:bottom w:val="single" w:sz="4" w:space="0" w:color="auto"/>
              <w:right w:val="single" w:sz="4" w:space="0" w:color="auto"/>
            </w:tcBorders>
            <w:shd w:val="clear" w:color="auto" w:fill="auto"/>
            <w:noWrap/>
            <w:vAlign w:val="bottom"/>
            <w:hideMark/>
          </w:tcPr>
          <w:p w14:paraId="6B6565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FLUTICASONA. SUSPENSION EN AEROSOL. CADA DOSIS CONTIENE PROPIONATO DE FLUTICASONA 50 MG. ENVASE CON UN FRASCO PRESURIZADO PARA 60 DOSIS.                                                                                                                                                                                                                                                                                                                                                                                                                                                                                                                                                                                                                                                                                                                                                                                                                                                                                                                                                                                                                                                                                                                                                                                                                                                                                                                                                                                                                                                                                                                                                                                                                                                                                                                                                                                                                                                                                                                                        </w:t>
            </w:r>
          </w:p>
        </w:tc>
        <w:tc>
          <w:tcPr>
            <w:tcW w:w="1520" w:type="dxa"/>
            <w:tcBorders>
              <w:top w:val="nil"/>
              <w:left w:val="nil"/>
              <w:bottom w:val="single" w:sz="4" w:space="0" w:color="auto"/>
              <w:right w:val="single" w:sz="4" w:space="0" w:color="auto"/>
            </w:tcBorders>
            <w:shd w:val="clear" w:color="auto" w:fill="auto"/>
            <w:noWrap/>
            <w:vAlign w:val="center"/>
            <w:hideMark/>
          </w:tcPr>
          <w:p w14:paraId="2C044E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3DB1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D046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C74528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B1B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77C7FB6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100000443.00</w:t>
            </w:r>
          </w:p>
        </w:tc>
        <w:tc>
          <w:tcPr>
            <w:tcW w:w="5103" w:type="dxa"/>
            <w:tcBorders>
              <w:top w:val="nil"/>
              <w:left w:val="nil"/>
              <w:bottom w:val="single" w:sz="4" w:space="0" w:color="auto"/>
              <w:right w:val="single" w:sz="4" w:space="0" w:color="auto"/>
            </w:tcBorders>
            <w:shd w:val="clear" w:color="auto" w:fill="auto"/>
            <w:noWrap/>
            <w:vAlign w:val="bottom"/>
            <w:hideMark/>
          </w:tcPr>
          <w:p w14:paraId="4E04C3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520" w:type="dxa"/>
            <w:tcBorders>
              <w:top w:val="nil"/>
              <w:left w:val="nil"/>
              <w:bottom w:val="single" w:sz="4" w:space="0" w:color="auto"/>
              <w:right w:val="single" w:sz="4" w:space="0" w:color="auto"/>
            </w:tcBorders>
            <w:shd w:val="clear" w:color="auto" w:fill="auto"/>
            <w:noWrap/>
            <w:vAlign w:val="center"/>
            <w:hideMark/>
          </w:tcPr>
          <w:p w14:paraId="27C68C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B09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79579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r>
      <w:tr w:rsidR="00C3270E" w:rsidRPr="00931D45" w14:paraId="28415EC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E79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05E0C4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100000446.00</w:t>
            </w:r>
          </w:p>
        </w:tc>
        <w:tc>
          <w:tcPr>
            <w:tcW w:w="5103" w:type="dxa"/>
            <w:tcBorders>
              <w:top w:val="nil"/>
              <w:left w:val="nil"/>
              <w:bottom w:val="single" w:sz="4" w:space="0" w:color="auto"/>
              <w:right w:val="single" w:sz="4" w:space="0" w:color="auto"/>
            </w:tcBorders>
            <w:shd w:val="clear" w:color="auto" w:fill="auto"/>
            <w:noWrap/>
            <w:vAlign w:val="bottom"/>
            <w:hideMark/>
          </w:tcPr>
          <w:p w14:paraId="1ADCDDC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520" w:type="dxa"/>
            <w:tcBorders>
              <w:top w:val="nil"/>
              <w:left w:val="nil"/>
              <w:bottom w:val="single" w:sz="4" w:space="0" w:color="auto"/>
              <w:right w:val="single" w:sz="4" w:space="0" w:color="auto"/>
            </w:tcBorders>
            <w:shd w:val="clear" w:color="auto" w:fill="auto"/>
            <w:noWrap/>
            <w:vAlign w:val="center"/>
            <w:hideMark/>
          </w:tcPr>
          <w:p w14:paraId="26359E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01C7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4647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D6BFD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DDED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52F7E4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100000472.00</w:t>
            </w:r>
          </w:p>
        </w:tc>
        <w:tc>
          <w:tcPr>
            <w:tcW w:w="5103" w:type="dxa"/>
            <w:tcBorders>
              <w:top w:val="nil"/>
              <w:left w:val="nil"/>
              <w:bottom w:val="single" w:sz="4" w:space="0" w:color="auto"/>
              <w:right w:val="single" w:sz="4" w:space="0" w:color="auto"/>
            </w:tcBorders>
            <w:shd w:val="clear" w:color="auto" w:fill="auto"/>
            <w:noWrap/>
            <w:vAlign w:val="bottom"/>
            <w:hideMark/>
          </w:tcPr>
          <w:p w14:paraId="0AFE454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57B560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5563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AD737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w:t>
            </w:r>
          </w:p>
        </w:tc>
      </w:tr>
      <w:tr w:rsidR="00C3270E" w:rsidRPr="00931D45" w14:paraId="1C1707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F96B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15A697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100000473.00</w:t>
            </w:r>
          </w:p>
        </w:tc>
        <w:tc>
          <w:tcPr>
            <w:tcW w:w="5103" w:type="dxa"/>
            <w:tcBorders>
              <w:top w:val="nil"/>
              <w:left w:val="nil"/>
              <w:bottom w:val="single" w:sz="4" w:space="0" w:color="auto"/>
              <w:right w:val="single" w:sz="4" w:space="0" w:color="auto"/>
            </w:tcBorders>
            <w:shd w:val="clear" w:color="auto" w:fill="auto"/>
            <w:noWrap/>
            <w:vAlign w:val="bottom"/>
            <w:hideMark/>
          </w:tcPr>
          <w:p w14:paraId="330F47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PREDNISONA.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6C31C5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777B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EBEE2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r>
      <w:tr w:rsidR="00C3270E" w:rsidRPr="00931D45" w14:paraId="113A82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8138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w:t>
            </w:r>
          </w:p>
        </w:tc>
        <w:tc>
          <w:tcPr>
            <w:tcW w:w="1418" w:type="dxa"/>
            <w:tcBorders>
              <w:top w:val="nil"/>
              <w:left w:val="nil"/>
              <w:bottom w:val="single" w:sz="4" w:space="0" w:color="auto"/>
              <w:right w:val="single" w:sz="4" w:space="0" w:color="auto"/>
            </w:tcBorders>
            <w:shd w:val="clear" w:color="auto" w:fill="auto"/>
            <w:noWrap/>
            <w:vAlign w:val="center"/>
            <w:hideMark/>
          </w:tcPr>
          <w:p w14:paraId="0A66F9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100000474.00</w:t>
            </w:r>
          </w:p>
        </w:tc>
        <w:tc>
          <w:tcPr>
            <w:tcW w:w="5103" w:type="dxa"/>
            <w:tcBorders>
              <w:top w:val="nil"/>
              <w:left w:val="nil"/>
              <w:bottom w:val="single" w:sz="4" w:space="0" w:color="auto"/>
              <w:right w:val="single" w:sz="4" w:space="0" w:color="auto"/>
            </w:tcBorders>
            <w:shd w:val="clear" w:color="auto" w:fill="auto"/>
            <w:noWrap/>
            <w:vAlign w:val="bottom"/>
            <w:hideMark/>
          </w:tcPr>
          <w:p w14:paraId="2B8F70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SUCCINATO SODICO DE HIDROCORTISONA. SOLUCION INYECTABLE. 100 MG/2 ML . FRASCOS AMPULA Y AMPOLLETAS CON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38EA82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934C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8F745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613722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C6B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4DB6E74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100000476.00</w:t>
            </w:r>
          </w:p>
        </w:tc>
        <w:tc>
          <w:tcPr>
            <w:tcW w:w="5103" w:type="dxa"/>
            <w:tcBorders>
              <w:top w:val="nil"/>
              <w:left w:val="nil"/>
              <w:bottom w:val="single" w:sz="4" w:space="0" w:color="auto"/>
              <w:right w:val="single" w:sz="4" w:space="0" w:color="auto"/>
            </w:tcBorders>
            <w:shd w:val="clear" w:color="auto" w:fill="auto"/>
            <w:noWrap/>
            <w:vAlign w:val="bottom"/>
            <w:hideMark/>
          </w:tcPr>
          <w:p w14:paraId="7CD374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SUCCINATO SODICO DE METILPREDNISOLONA. SOLUCION INYECTABLE. 500 MG/ 8 ML. FRASCOS AMPULA Y AMPOLLETAS CON 8ML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73C2B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518E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5C568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562FAEB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C3A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70A690E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100000477.00</w:t>
            </w:r>
          </w:p>
        </w:tc>
        <w:tc>
          <w:tcPr>
            <w:tcW w:w="5103" w:type="dxa"/>
            <w:tcBorders>
              <w:top w:val="nil"/>
              <w:left w:val="nil"/>
              <w:bottom w:val="single" w:sz="4" w:space="0" w:color="auto"/>
              <w:right w:val="single" w:sz="4" w:space="0" w:color="auto"/>
            </w:tcBorders>
            <w:shd w:val="clear" w:color="auto" w:fill="auto"/>
            <w:noWrap/>
            <w:vAlign w:val="bottom"/>
            <w:hideMark/>
          </w:tcPr>
          <w:p w14:paraId="411277E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INHALACION CONTIENE DIPROPIONATO DE BECLOMETASONA 50 MG. ENVASE CON INHALADOR CON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7C8F1F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AED2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2DD13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252</w:t>
            </w:r>
          </w:p>
        </w:tc>
      </w:tr>
      <w:tr w:rsidR="00C3270E" w:rsidRPr="00931D45" w14:paraId="7FBED2A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4F4F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439CFB8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100000502.00</w:t>
            </w:r>
          </w:p>
        </w:tc>
        <w:tc>
          <w:tcPr>
            <w:tcW w:w="5103" w:type="dxa"/>
            <w:tcBorders>
              <w:top w:val="nil"/>
              <w:left w:val="nil"/>
              <w:bottom w:val="single" w:sz="4" w:space="0" w:color="auto"/>
              <w:right w:val="single" w:sz="4" w:space="0" w:color="auto"/>
            </w:tcBorders>
            <w:shd w:val="clear" w:color="auto" w:fill="auto"/>
            <w:noWrap/>
            <w:vAlign w:val="bottom"/>
            <w:hideMark/>
          </w:tcPr>
          <w:p w14:paraId="786AAB9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2F4553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AC2C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52677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r>
      <w:tr w:rsidR="00C3270E" w:rsidRPr="00931D45" w14:paraId="3A5781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A51C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1735CD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100000504.00</w:t>
            </w:r>
          </w:p>
        </w:tc>
        <w:tc>
          <w:tcPr>
            <w:tcW w:w="5103" w:type="dxa"/>
            <w:tcBorders>
              <w:top w:val="nil"/>
              <w:left w:val="nil"/>
              <w:bottom w:val="single" w:sz="4" w:space="0" w:color="auto"/>
              <w:right w:val="single" w:sz="4" w:space="0" w:color="auto"/>
            </w:tcBorders>
            <w:shd w:val="clear" w:color="auto" w:fill="auto"/>
            <w:noWrap/>
            <w:vAlign w:val="bottom"/>
            <w:hideMark/>
          </w:tcPr>
          <w:p w14:paraId="0625E0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DIGOXINA. SOLUCION INYECTABLE. 0.5 MG/2 ML. AMPOLLETAS DE 2 ML                                                                                                                                                                                                                                                                                                                                                                                                                                                                                                                                                                                                                                                                                                                                                                                                                                                                                                                                                                                                                                                                                                                                                                                                                                                                                                                                                                                                                                                                                                                                                                                                                                                                                                                                                                                                                                                                                                                                                                                                                  </w:t>
            </w:r>
          </w:p>
        </w:tc>
        <w:tc>
          <w:tcPr>
            <w:tcW w:w="1520" w:type="dxa"/>
            <w:tcBorders>
              <w:top w:val="nil"/>
              <w:left w:val="nil"/>
              <w:bottom w:val="single" w:sz="4" w:space="0" w:color="auto"/>
              <w:right w:val="single" w:sz="4" w:space="0" w:color="auto"/>
            </w:tcBorders>
            <w:shd w:val="clear" w:color="auto" w:fill="auto"/>
            <w:noWrap/>
            <w:vAlign w:val="center"/>
            <w:hideMark/>
          </w:tcPr>
          <w:p w14:paraId="761BFE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EE75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92BA4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603436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F35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5EA41A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100000524.00</w:t>
            </w:r>
          </w:p>
        </w:tc>
        <w:tc>
          <w:tcPr>
            <w:tcW w:w="5103" w:type="dxa"/>
            <w:tcBorders>
              <w:top w:val="nil"/>
              <w:left w:val="nil"/>
              <w:bottom w:val="single" w:sz="4" w:space="0" w:color="auto"/>
              <w:right w:val="single" w:sz="4" w:space="0" w:color="auto"/>
            </w:tcBorders>
            <w:shd w:val="clear" w:color="auto" w:fill="auto"/>
            <w:noWrap/>
            <w:vAlign w:val="bottom"/>
            <w:hideMark/>
          </w:tcPr>
          <w:p w14:paraId="588D2F5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POTASIO. SOLUCION INYECTABLE. 1.49 G/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3B5E64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5426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A4F53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15A569A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2B45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6D0453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100000525.00</w:t>
            </w:r>
          </w:p>
        </w:tc>
        <w:tc>
          <w:tcPr>
            <w:tcW w:w="5103" w:type="dxa"/>
            <w:tcBorders>
              <w:top w:val="nil"/>
              <w:left w:val="nil"/>
              <w:bottom w:val="single" w:sz="4" w:space="0" w:color="auto"/>
              <w:right w:val="single" w:sz="4" w:space="0" w:color="auto"/>
            </w:tcBorders>
            <w:shd w:val="clear" w:color="auto" w:fill="auto"/>
            <w:noWrap/>
            <w:vAlign w:val="bottom"/>
            <w:hideMark/>
          </w:tcPr>
          <w:p w14:paraId="5A05DD3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SODICA.TABLETA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2E03E8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F4F9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F247B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327</w:t>
            </w:r>
          </w:p>
        </w:tc>
      </w:tr>
      <w:tr w:rsidR="00C3270E" w:rsidRPr="00931D45" w14:paraId="447F45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D30E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0CEB8D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100000530.00</w:t>
            </w:r>
          </w:p>
        </w:tc>
        <w:tc>
          <w:tcPr>
            <w:tcW w:w="5103" w:type="dxa"/>
            <w:tcBorders>
              <w:top w:val="nil"/>
              <w:left w:val="nil"/>
              <w:bottom w:val="single" w:sz="4" w:space="0" w:color="auto"/>
              <w:right w:val="single" w:sz="4" w:space="0" w:color="auto"/>
            </w:tcBorders>
            <w:shd w:val="clear" w:color="auto" w:fill="auto"/>
            <w:noWrap/>
            <w:vAlign w:val="bottom"/>
            <w:hideMark/>
          </w:tcPr>
          <w:p w14:paraId="43AE246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PROPRANOLOL.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0AB6C0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FB6D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BA7EE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195</w:t>
            </w:r>
          </w:p>
        </w:tc>
      </w:tr>
      <w:tr w:rsidR="00C3270E" w:rsidRPr="00931D45" w14:paraId="7D9F36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8A81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19983A1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100000561.00</w:t>
            </w:r>
          </w:p>
        </w:tc>
        <w:tc>
          <w:tcPr>
            <w:tcW w:w="5103" w:type="dxa"/>
            <w:tcBorders>
              <w:top w:val="nil"/>
              <w:left w:val="nil"/>
              <w:bottom w:val="single" w:sz="4" w:space="0" w:color="auto"/>
              <w:right w:val="single" w:sz="4" w:space="0" w:color="auto"/>
            </w:tcBorders>
            <w:shd w:val="clear" w:color="auto" w:fill="auto"/>
            <w:noWrap/>
            <w:vAlign w:val="bottom"/>
            <w:hideMark/>
          </w:tcPr>
          <w:p w14:paraId="7FFA40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CLORTALIDONA.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3E7A0F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C188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AA095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217</w:t>
            </w:r>
          </w:p>
        </w:tc>
      </w:tr>
      <w:tr w:rsidR="00C3270E" w:rsidRPr="00931D45" w14:paraId="723549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0B2C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27B6A4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100000566.00</w:t>
            </w:r>
          </w:p>
        </w:tc>
        <w:tc>
          <w:tcPr>
            <w:tcW w:w="5103" w:type="dxa"/>
            <w:tcBorders>
              <w:top w:val="nil"/>
              <w:left w:val="nil"/>
              <w:bottom w:val="single" w:sz="4" w:space="0" w:color="auto"/>
              <w:right w:val="single" w:sz="4" w:space="0" w:color="auto"/>
            </w:tcBorders>
            <w:shd w:val="clear" w:color="auto" w:fill="auto"/>
            <w:noWrap/>
            <w:vAlign w:val="bottom"/>
            <w:hideMark/>
          </w:tcPr>
          <w:p w14:paraId="24C375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METILDOPA.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797914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1704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F25A4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r>
      <w:tr w:rsidR="00C3270E" w:rsidRPr="00931D45" w14:paraId="10A744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85E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362B10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100000569.00</w:t>
            </w:r>
          </w:p>
        </w:tc>
        <w:tc>
          <w:tcPr>
            <w:tcW w:w="5103" w:type="dxa"/>
            <w:tcBorders>
              <w:top w:val="nil"/>
              <w:left w:val="nil"/>
              <w:bottom w:val="single" w:sz="4" w:space="0" w:color="auto"/>
              <w:right w:val="single" w:sz="4" w:space="0" w:color="auto"/>
            </w:tcBorders>
            <w:shd w:val="clear" w:color="auto" w:fill="auto"/>
            <w:noWrap/>
            <w:vAlign w:val="bottom"/>
            <w:hideMark/>
          </w:tcPr>
          <w:p w14:paraId="2D1F329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NITROPRUSIATO DE SODIO. SOLUCION INYECTABLE. 50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20E4FE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F458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7E2BE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1F5A6D8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0E09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4184F1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100000570.00</w:t>
            </w:r>
          </w:p>
        </w:tc>
        <w:tc>
          <w:tcPr>
            <w:tcW w:w="5103" w:type="dxa"/>
            <w:tcBorders>
              <w:top w:val="nil"/>
              <w:left w:val="nil"/>
              <w:bottom w:val="single" w:sz="4" w:space="0" w:color="auto"/>
              <w:right w:val="single" w:sz="4" w:space="0" w:color="auto"/>
            </w:tcBorders>
            <w:shd w:val="clear" w:color="auto" w:fill="auto"/>
            <w:noWrap/>
            <w:vAlign w:val="bottom"/>
            <w:hideMark/>
          </w:tcPr>
          <w:p w14:paraId="242535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429457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FD7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94AA2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6C28C1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92D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25C2CC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100000572.00</w:t>
            </w:r>
          </w:p>
        </w:tc>
        <w:tc>
          <w:tcPr>
            <w:tcW w:w="5103" w:type="dxa"/>
            <w:tcBorders>
              <w:top w:val="nil"/>
              <w:left w:val="nil"/>
              <w:bottom w:val="single" w:sz="4" w:space="0" w:color="auto"/>
              <w:right w:val="single" w:sz="4" w:space="0" w:color="auto"/>
            </w:tcBorders>
            <w:shd w:val="clear" w:color="auto" w:fill="auto"/>
            <w:noWrap/>
            <w:vAlign w:val="bottom"/>
            <w:hideMark/>
          </w:tcPr>
          <w:p w14:paraId="3D2D59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TARTRATO DE METOPROLOL.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0FC39A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FF51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6E64D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1613</w:t>
            </w:r>
          </w:p>
        </w:tc>
      </w:tr>
      <w:tr w:rsidR="00C3270E" w:rsidRPr="00931D45" w14:paraId="17FDC6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9CC9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03FA41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100000573.00</w:t>
            </w:r>
          </w:p>
        </w:tc>
        <w:tc>
          <w:tcPr>
            <w:tcW w:w="5103" w:type="dxa"/>
            <w:tcBorders>
              <w:top w:val="nil"/>
              <w:left w:val="nil"/>
              <w:bottom w:val="single" w:sz="4" w:space="0" w:color="auto"/>
              <w:right w:val="single" w:sz="4" w:space="0" w:color="auto"/>
            </w:tcBorders>
            <w:shd w:val="clear" w:color="auto" w:fill="auto"/>
            <w:noWrap/>
            <w:vAlign w:val="bottom"/>
            <w:hideMark/>
          </w:tcPr>
          <w:p w14:paraId="32AC56A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PRAZOSINA. CAPSULA O COMPRIMIDO. 1 MG.                                                                                                                                                                                                                                                                                                                                                                                                                                                                                                                                                                                                                                                                                                                                                                                                                                                                                                                                                                                                                                                                                                                                                                                                                                                                                                                                                                                                                                                                                                                                                                                                                                                                                                                                                                                                                                                                                                                                                                                                                           </w:t>
            </w:r>
          </w:p>
        </w:tc>
        <w:tc>
          <w:tcPr>
            <w:tcW w:w="1520" w:type="dxa"/>
            <w:tcBorders>
              <w:top w:val="nil"/>
              <w:left w:val="nil"/>
              <w:bottom w:val="single" w:sz="4" w:space="0" w:color="auto"/>
              <w:right w:val="single" w:sz="4" w:space="0" w:color="auto"/>
            </w:tcBorders>
            <w:shd w:val="clear" w:color="auto" w:fill="auto"/>
            <w:noWrap/>
            <w:vAlign w:val="center"/>
            <w:hideMark/>
          </w:tcPr>
          <w:p w14:paraId="188501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9D84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2F83B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4CA30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49F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2F920C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100000574.00</w:t>
            </w:r>
          </w:p>
        </w:tc>
        <w:tc>
          <w:tcPr>
            <w:tcW w:w="5103" w:type="dxa"/>
            <w:tcBorders>
              <w:top w:val="nil"/>
              <w:left w:val="nil"/>
              <w:bottom w:val="single" w:sz="4" w:space="0" w:color="auto"/>
              <w:right w:val="single" w:sz="4" w:space="0" w:color="auto"/>
            </w:tcBorders>
            <w:shd w:val="clear" w:color="auto" w:fill="auto"/>
            <w:noWrap/>
            <w:vAlign w:val="bottom"/>
            <w:hideMark/>
          </w:tcPr>
          <w:p w14:paraId="10F1A78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CAPTOPRIL.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21B59C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4375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A0F37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478</w:t>
            </w:r>
          </w:p>
        </w:tc>
      </w:tr>
      <w:tr w:rsidR="00C3270E" w:rsidRPr="00931D45" w14:paraId="3A65101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A679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7C9F40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100000592.00</w:t>
            </w:r>
          </w:p>
        </w:tc>
        <w:tc>
          <w:tcPr>
            <w:tcW w:w="5103" w:type="dxa"/>
            <w:tcBorders>
              <w:top w:val="nil"/>
              <w:left w:val="nil"/>
              <w:bottom w:val="single" w:sz="4" w:space="0" w:color="auto"/>
              <w:right w:val="single" w:sz="4" w:space="0" w:color="auto"/>
            </w:tcBorders>
            <w:shd w:val="clear" w:color="auto" w:fill="auto"/>
            <w:noWrap/>
            <w:vAlign w:val="bottom"/>
            <w:hideMark/>
          </w:tcPr>
          <w:p w14:paraId="0481EC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SUBLINGUAL. 5 MG.                                                                                                                                                                                                                                                                                                                                                                                                                                                                                                                                                                                                                                                                                                                                                                                                                                                                                                                                                                                                                                                                                                                                                                                                                                                                                                                                                                                                                                                                                                                                                                                                                                                                                                                                                                                                                                                                                                                                                                                                                              </w:t>
            </w:r>
          </w:p>
        </w:tc>
        <w:tc>
          <w:tcPr>
            <w:tcW w:w="1520" w:type="dxa"/>
            <w:tcBorders>
              <w:top w:val="nil"/>
              <w:left w:val="nil"/>
              <w:bottom w:val="single" w:sz="4" w:space="0" w:color="auto"/>
              <w:right w:val="single" w:sz="4" w:space="0" w:color="auto"/>
            </w:tcBorders>
            <w:shd w:val="clear" w:color="auto" w:fill="auto"/>
            <w:noWrap/>
            <w:vAlign w:val="center"/>
            <w:hideMark/>
          </w:tcPr>
          <w:p w14:paraId="074EF3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E573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F9C4D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170</w:t>
            </w:r>
          </w:p>
        </w:tc>
      </w:tr>
      <w:tr w:rsidR="00C3270E" w:rsidRPr="00931D45" w14:paraId="2810EC9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277A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4FA5B83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100000593.00</w:t>
            </w:r>
          </w:p>
        </w:tc>
        <w:tc>
          <w:tcPr>
            <w:tcW w:w="5103" w:type="dxa"/>
            <w:tcBorders>
              <w:top w:val="nil"/>
              <w:left w:val="nil"/>
              <w:bottom w:val="single" w:sz="4" w:space="0" w:color="auto"/>
              <w:right w:val="single" w:sz="4" w:space="0" w:color="auto"/>
            </w:tcBorders>
            <w:shd w:val="clear" w:color="auto" w:fill="auto"/>
            <w:noWrap/>
            <w:vAlign w:val="bottom"/>
            <w:hideMark/>
          </w:tcPr>
          <w:p w14:paraId="2399D9D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DINITRATO DE ISOSORBIDA.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60462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A2AB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19263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454</w:t>
            </w:r>
          </w:p>
        </w:tc>
      </w:tr>
      <w:tr w:rsidR="00C3270E" w:rsidRPr="00931D45" w14:paraId="096C617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147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4521A00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100000596.00</w:t>
            </w:r>
          </w:p>
        </w:tc>
        <w:tc>
          <w:tcPr>
            <w:tcW w:w="5103" w:type="dxa"/>
            <w:tcBorders>
              <w:top w:val="nil"/>
              <w:left w:val="nil"/>
              <w:bottom w:val="single" w:sz="4" w:space="0" w:color="auto"/>
              <w:right w:val="single" w:sz="4" w:space="0" w:color="auto"/>
            </w:tcBorders>
            <w:shd w:val="clear" w:color="auto" w:fill="auto"/>
            <w:noWrap/>
            <w:vAlign w:val="bottom"/>
            <w:hideMark/>
          </w:tcPr>
          <w:p w14:paraId="36047E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GRAGEA O TABLETA RECUBIERTA. 80 MG.                                                                                                                                                                                                                                                                                                                                                                                                                                                                                                                                                                                                                                                                                                                                                                                                                                                                                                                                                                                                                                                                                                                                                                                                                                                                                                                                                                                                                                                                                                                                                                                                                                                                                                                                                                                                                                                                                                                                                                                                                  </w:t>
            </w:r>
          </w:p>
        </w:tc>
        <w:tc>
          <w:tcPr>
            <w:tcW w:w="1520" w:type="dxa"/>
            <w:tcBorders>
              <w:top w:val="nil"/>
              <w:left w:val="nil"/>
              <w:bottom w:val="single" w:sz="4" w:space="0" w:color="auto"/>
              <w:right w:val="single" w:sz="4" w:space="0" w:color="auto"/>
            </w:tcBorders>
            <w:shd w:val="clear" w:color="auto" w:fill="auto"/>
            <w:noWrap/>
            <w:vAlign w:val="center"/>
            <w:hideMark/>
          </w:tcPr>
          <w:p w14:paraId="657CF9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7BD1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72D8C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r>
      <w:tr w:rsidR="00C3270E" w:rsidRPr="00931D45" w14:paraId="6600E3F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E386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3C9EF01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100000597.00</w:t>
            </w:r>
          </w:p>
        </w:tc>
        <w:tc>
          <w:tcPr>
            <w:tcW w:w="5103" w:type="dxa"/>
            <w:tcBorders>
              <w:top w:val="nil"/>
              <w:left w:val="nil"/>
              <w:bottom w:val="single" w:sz="4" w:space="0" w:color="auto"/>
              <w:right w:val="single" w:sz="4" w:space="0" w:color="auto"/>
            </w:tcBorders>
            <w:shd w:val="clear" w:color="auto" w:fill="auto"/>
            <w:noWrap/>
            <w:vAlign w:val="bottom"/>
            <w:hideMark/>
          </w:tcPr>
          <w:p w14:paraId="386DA5B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CAPSULA DE GELATINA BLANDA. 10 MG.                                                                                                                                                                                                                                                                                                                                                                                                                                                                                                                                                                                                                                                                                                                                                                                                                                                                                                                                                                                                                                                                                                                                                                                                                                                                                                                                                                                                                                                                                                                                                                                                                                                                                                                                                                                                                                                                                                                                                                                                                                  </w:t>
            </w:r>
          </w:p>
        </w:tc>
        <w:tc>
          <w:tcPr>
            <w:tcW w:w="1520" w:type="dxa"/>
            <w:tcBorders>
              <w:top w:val="nil"/>
              <w:left w:val="nil"/>
              <w:bottom w:val="single" w:sz="4" w:space="0" w:color="auto"/>
              <w:right w:val="single" w:sz="4" w:space="0" w:color="auto"/>
            </w:tcBorders>
            <w:shd w:val="clear" w:color="auto" w:fill="auto"/>
            <w:noWrap/>
            <w:vAlign w:val="center"/>
            <w:hideMark/>
          </w:tcPr>
          <w:p w14:paraId="617AD4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2B21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1B348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r>
      <w:tr w:rsidR="00C3270E" w:rsidRPr="00931D45" w14:paraId="2E02D6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571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5C4E9E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100000598.00</w:t>
            </w:r>
          </w:p>
        </w:tc>
        <w:tc>
          <w:tcPr>
            <w:tcW w:w="5103" w:type="dxa"/>
            <w:tcBorders>
              <w:top w:val="nil"/>
              <w:left w:val="nil"/>
              <w:bottom w:val="single" w:sz="4" w:space="0" w:color="auto"/>
              <w:right w:val="single" w:sz="4" w:space="0" w:color="auto"/>
            </w:tcBorders>
            <w:shd w:val="clear" w:color="auto" w:fill="auto"/>
            <w:noWrap/>
            <w:vAlign w:val="bottom"/>
            <w:hideMark/>
          </w:tcPr>
          <w:p w14:paraId="4F2B02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VERAPAMILO. SOLUCION INYECTABLE. 5 MG/ 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01B5B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A028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3D4E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0AFEEBC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E8A9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21B4C8E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100000599.00</w:t>
            </w:r>
          </w:p>
        </w:tc>
        <w:tc>
          <w:tcPr>
            <w:tcW w:w="5103" w:type="dxa"/>
            <w:tcBorders>
              <w:top w:val="nil"/>
              <w:left w:val="nil"/>
              <w:bottom w:val="single" w:sz="4" w:space="0" w:color="auto"/>
              <w:right w:val="single" w:sz="4" w:space="0" w:color="auto"/>
            </w:tcBorders>
            <w:shd w:val="clear" w:color="auto" w:fill="auto"/>
            <w:noWrap/>
            <w:vAlign w:val="bottom"/>
            <w:hideMark/>
          </w:tcPr>
          <w:p w14:paraId="2F8CAB3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NIFEDIPINO. COMPRIMIDO DE LIBERACION PROLONGADA. 30 MG.                                                                                                                                                                                                                                                                                                                                                                                                                                                                                                                                                                                                                                                                                                                                                                                                                                                                                                                                                                                                                                                                                                                                                                                                                                                                                                                                                                                                                                                                                                                                                                                                                                                                                                                                                                                                                                                                                                                                                                                                                         </w:t>
            </w:r>
          </w:p>
        </w:tc>
        <w:tc>
          <w:tcPr>
            <w:tcW w:w="1520" w:type="dxa"/>
            <w:tcBorders>
              <w:top w:val="nil"/>
              <w:left w:val="nil"/>
              <w:bottom w:val="single" w:sz="4" w:space="0" w:color="auto"/>
              <w:right w:val="single" w:sz="4" w:space="0" w:color="auto"/>
            </w:tcBorders>
            <w:shd w:val="clear" w:color="auto" w:fill="auto"/>
            <w:noWrap/>
            <w:vAlign w:val="center"/>
            <w:hideMark/>
          </w:tcPr>
          <w:p w14:paraId="429096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E97C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B6273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900</w:t>
            </w:r>
          </w:p>
        </w:tc>
      </w:tr>
      <w:tr w:rsidR="00C3270E" w:rsidRPr="00931D45" w14:paraId="0B3E12C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A834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7FF2A1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100000611.00</w:t>
            </w:r>
          </w:p>
        </w:tc>
        <w:tc>
          <w:tcPr>
            <w:tcW w:w="5103" w:type="dxa"/>
            <w:tcBorders>
              <w:top w:val="nil"/>
              <w:left w:val="nil"/>
              <w:bottom w:val="single" w:sz="4" w:space="0" w:color="auto"/>
              <w:right w:val="single" w:sz="4" w:space="0" w:color="auto"/>
            </w:tcBorders>
            <w:shd w:val="clear" w:color="auto" w:fill="auto"/>
            <w:noWrap/>
            <w:vAlign w:val="bottom"/>
            <w:hideMark/>
          </w:tcPr>
          <w:p w14:paraId="1A2FB8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EPINEFRINA. SOLUCION INYECTABLE. 1 MG (1:1 000). AMPOLLETAS DE 1.0 ML                                                                                                                                                                                                                                                                                                                                                                                                                                                                                                                                                                                                                                                                                                                                                                                                                                                                                                                                                                                                                                                                                                                                                                                                                                                                                                                                                                                                                                                                                                                                                                                                                                                                                                                                                                                                                                                                                                                                                                                                           </w:t>
            </w:r>
          </w:p>
        </w:tc>
        <w:tc>
          <w:tcPr>
            <w:tcW w:w="1520" w:type="dxa"/>
            <w:tcBorders>
              <w:top w:val="nil"/>
              <w:left w:val="nil"/>
              <w:bottom w:val="single" w:sz="4" w:space="0" w:color="auto"/>
              <w:right w:val="single" w:sz="4" w:space="0" w:color="auto"/>
            </w:tcBorders>
            <w:shd w:val="clear" w:color="auto" w:fill="auto"/>
            <w:noWrap/>
            <w:vAlign w:val="center"/>
            <w:hideMark/>
          </w:tcPr>
          <w:p w14:paraId="33C0B3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A02A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5968A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55C4D8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2E6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584230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100000612.00</w:t>
            </w:r>
          </w:p>
        </w:tc>
        <w:tc>
          <w:tcPr>
            <w:tcW w:w="5103" w:type="dxa"/>
            <w:tcBorders>
              <w:top w:val="nil"/>
              <w:left w:val="nil"/>
              <w:bottom w:val="single" w:sz="4" w:space="0" w:color="auto"/>
              <w:right w:val="single" w:sz="4" w:space="0" w:color="auto"/>
            </w:tcBorders>
            <w:shd w:val="clear" w:color="auto" w:fill="auto"/>
            <w:noWrap/>
            <w:vAlign w:val="bottom"/>
            <w:hideMark/>
          </w:tcPr>
          <w:p w14:paraId="7E53F12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BITARTRATO DE NOREPINEFRINA. SOLUCION INYECTABLE. 4 MG/ 4 ML. AMPOLLETAS CON 4 ML                                                                                                                                                                                                                                                                                                                                                                                                                                                                                                                                                                                                                                                                                                                                                                                                                                                                                                                                                                                                                                                                                                                                                                                                                                                                                                                                                                                                                                                                                                                                                                                                                                                                                                                                                                                                                                                                                                                                                                                               </w:t>
            </w:r>
          </w:p>
        </w:tc>
        <w:tc>
          <w:tcPr>
            <w:tcW w:w="1520" w:type="dxa"/>
            <w:tcBorders>
              <w:top w:val="nil"/>
              <w:left w:val="nil"/>
              <w:bottom w:val="single" w:sz="4" w:space="0" w:color="auto"/>
              <w:right w:val="single" w:sz="4" w:space="0" w:color="auto"/>
            </w:tcBorders>
            <w:shd w:val="clear" w:color="auto" w:fill="auto"/>
            <w:noWrap/>
            <w:vAlign w:val="center"/>
            <w:hideMark/>
          </w:tcPr>
          <w:p w14:paraId="7556B3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41F1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EDAAA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0C99E9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A1DA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64</w:t>
            </w:r>
          </w:p>
        </w:tc>
        <w:tc>
          <w:tcPr>
            <w:tcW w:w="1418" w:type="dxa"/>
            <w:tcBorders>
              <w:top w:val="nil"/>
              <w:left w:val="nil"/>
              <w:bottom w:val="single" w:sz="4" w:space="0" w:color="auto"/>
              <w:right w:val="single" w:sz="4" w:space="0" w:color="auto"/>
            </w:tcBorders>
            <w:shd w:val="clear" w:color="auto" w:fill="auto"/>
            <w:noWrap/>
            <w:vAlign w:val="center"/>
            <w:hideMark/>
          </w:tcPr>
          <w:p w14:paraId="0B5096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100000614.00</w:t>
            </w:r>
          </w:p>
        </w:tc>
        <w:tc>
          <w:tcPr>
            <w:tcW w:w="5103" w:type="dxa"/>
            <w:tcBorders>
              <w:top w:val="nil"/>
              <w:left w:val="nil"/>
              <w:bottom w:val="single" w:sz="4" w:space="0" w:color="auto"/>
              <w:right w:val="single" w:sz="4" w:space="0" w:color="auto"/>
            </w:tcBorders>
            <w:shd w:val="clear" w:color="auto" w:fill="auto"/>
            <w:noWrap/>
            <w:vAlign w:val="bottom"/>
            <w:hideMark/>
          </w:tcPr>
          <w:p w14:paraId="2DB69EF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DOPAMINA. SOLUCION INYECTABLE. 200 MG/ 5 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1FDA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35F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0FE8F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2484EAF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56C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33C0C62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100000615.00</w:t>
            </w:r>
          </w:p>
        </w:tc>
        <w:tc>
          <w:tcPr>
            <w:tcW w:w="5103" w:type="dxa"/>
            <w:tcBorders>
              <w:top w:val="nil"/>
              <w:left w:val="nil"/>
              <w:bottom w:val="single" w:sz="4" w:space="0" w:color="auto"/>
              <w:right w:val="single" w:sz="4" w:space="0" w:color="auto"/>
            </w:tcBorders>
            <w:shd w:val="clear" w:color="auto" w:fill="auto"/>
            <w:noWrap/>
            <w:vAlign w:val="bottom"/>
            <w:hideMark/>
          </w:tcPr>
          <w:p w14:paraId="057E51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DOBUTAMINA 250 MG. SOL. INY. FCO. AMP. 20 ML.                                                                                                                                                                                                                                                                                                                                                                                                                                                                                                                                                                                                                                                                                                                                                                                                                                                                                                                                                                                                                                                                                                                                                                                                                                                                                                                                                                                                                                                                                                                                                                                                                                                                                                                                                                                                                                                                                                                                                                                                                    </w:t>
            </w:r>
          </w:p>
        </w:tc>
        <w:tc>
          <w:tcPr>
            <w:tcW w:w="1520" w:type="dxa"/>
            <w:tcBorders>
              <w:top w:val="nil"/>
              <w:left w:val="nil"/>
              <w:bottom w:val="single" w:sz="4" w:space="0" w:color="auto"/>
              <w:right w:val="single" w:sz="4" w:space="0" w:color="auto"/>
            </w:tcBorders>
            <w:shd w:val="clear" w:color="auto" w:fill="auto"/>
            <w:noWrap/>
            <w:vAlign w:val="center"/>
            <w:hideMark/>
          </w:tcPr>
          <w:p w14:paraId="5A0BA5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E494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B31E7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092AF6A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7EB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66</w:t>
            </w:r>
          </w:p>
        </w:tc>
        <w:tc>
          <w:tcPr>
            <w:tcW w:w="1418" w:type="dxa"/>
            <w:tcBorders>
              <w:top w:val="nil"/>
              <w:left w:val="nil"/>
              <w:bottom w:val="single" w:sz="4" w:space="0" w:color="auto"/>
              <w:right w:val="single" w:sz="4" w:space="0" w:color="auto"/>
            </w:tcBorders>
            <w:shd w:val="clear" w:color="auto" w:fill="auto"/>
            <w:noWrap/>
            <w:vAlign w:val="center"/>
            <w:hideMark/>
          </w:tcPr>
          <w:p w14:paraId="6E5E66B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100000621.00</w:t>
            </w:r>
          </w:p>
        </w:tc>
        <w:tc>
          <w:tcPr>
            <w:tcW w:w="5103" w:type="dxa"/>
            <w:tcBorders>
              <w:top w:val="nil"/>
              <w:left w:val="nil"/>
              <w:bottom w:val="single" w:sz="4" w:space="0" w:color="auto"/>
              <w:right w:val="single" w:sz="4" w:space="0" w:color="auto"/>
            </w:tcBorders>
            <w:shd w:val="clear" w:color="auto" w:fill="auto"/>
            <w:noWrap/>
            <w:vAlign w:val="bottom"/>
            <w:hideMark/>
          </w:tcPr>
          <w:p w14:paraId="3697B1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HEPARINA SODICA. SOLUCION INYECTABLE. 10 000 UI/ 10 ML (1000 UI/ ML).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4713F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9B3F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9EA36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350B10F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5A2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67</w:t>
            </w:r>
          </w:p>
        </w:tc>
        <w:tc>
          <w:tcPr>
            <w:tcW w:w="1418" w:type="dxa"/>
            <w:tcBorders>
              <w:top w:val="nil"/>
              <w:left w:val="nil"/>
              <w:bottom w:val="single" w:sz="4" w:space="0" w:color="auto"/>
              <w:right w:val="single" w:sz="4" w:space="0" w:color="auto"/>
            </w:tcBorders>
            <w:shd w:val="clear" w:color="auto" w:fill="auto"/>
            <w:noWrap/>
            <w:vAlign w:val="center"/>
            <w:hideMark/>
          </w:tcPr>
          <w:p w14:paraId="1A7666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100000622.00</w:t>
            </w:r>
          </w:p>
        </w:tc>
        <w:tc>
          <w:tcPr>
            <w:tcW w:w="5103" w:type="dxa"/>
            <w:tcBorders>
              <w:top w:val="nil"/>
              <w:left w:val="nil"/>
              <w:bottom w:val="single" w:sz="4" w:space="0" w:color="auto"/>
              <w:right w:val="single" w:sz="4" w:space="0" w:color="auto"/>
            </w:tcBorders>
            <w:shd w:val="clear" w:color="auto" w:fill="auto"/>
            <w:noWrap/>
            <w:vAlign w:val="bottom"/>
            <w:hideMark/>
          </w:tcPr>
          <w:p w14:paraId="4B4265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HEPARINA SODICA. SOLUCION INYECTABLE. 25 000 UI/ 5 ML (5000 UI/ ML). FRASCOS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D2CF2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64EB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A9AF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4D594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9783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439C3A7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100000626.01</w:t>
            </w:r>
          </w:p>
        </w:tc>
        <w:tc>
          <w:tcPr>
            <w:tcW w:w="5103" w:type="dxa"/>
            <w:tcBorders>
              <w:top w:val="nil"/>
              <w:left w:val="nil"/>
              <w:bottom w:val="single" w:sz="4" w:space="0" w:color="auto"/>
              <w:right w:val="single" w:sz="4" w:space="0" w:color="auto"/>
            </w:tcBorders>
            <w:shd w:val="clear" w:color="auto" w:fill="auto"/>
            <w:noWrap/>
            <w:vAlign w:val="bottom"/>
            <w:hideMark/>
          </w:tcPr>
          <w:p w14:paraId="5B7C8C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FITOMENADIONA 10 MG. SOLUCION O EMULSION INYECTABLE  AMP 1 ML.                                                                                                                                                                                                                                                                                                                                                                                                                                                                                                                                                                                                                                                                                                                                                                                                                                                                                                                                                                                                                                                                                                                                                                                                                                                                                                                                                                                                                                                                                                                                                                                                                                                                                                                                                                                                                                                                                                                                                                                                                  </w:t>
            </w:r>
          </w:p>
        </w:tc>
        <w:tc>
          <w:tcPr>
            <w:tcW w:w="1520" w:type="dxa"/>
            <w:tcBorders>
              <w:top w:val="nil"/>
              <w:left w:val="nil"/>
              <w:bottom w:val="single" w:sz="4" w:space="0" w:color="auto"/>
              <w:right w:val="single" w:sz="4" w:space="0" w:color="auto"/>
            </w:tcBorders>
            <w:shd w:val="clear" w:color="auto" w:fill="auto"/>
            <w:noWrap/>
            <w:vAlign w:val="center"/>
            <w:hideMark/>
          </w:tcPr>
          <w:p w14:paraId="542122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2F9F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C0207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2FA342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DF7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2D09E6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100000641.00</w:t>
            </w:r>
          </w:p>
        </w:tc>
        <w:tc>
          <w:tcPr>
            <w:tcW w:w="5103" w:type="dxa"/>
            <w:tcBorders>
              <w:top w:val="nil"/>
              <w:left w:val="nil"/>
              <w:bottom w:val="single" w:sz="4" w:space="0" w:color="auto"/>
              <w:right w:val="single" w:sz="4" w:space="0" w:color="auto"/>
            </w:tcBorders>
            <w:shd w:val="clear" w:color="auto" w:fill="auto"/>
            <w:noWrap/>
            <w:vAlign w:val="bottom"/>
            <w:hideMark/>
          </w:tcPr>
          <w:p w14:paraId="6FCB26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DEXTRAN. SOLUCION INYECTABLE AL  10 %. DEXTRAN (40 000) 10 G/ 100 ML, GLUCOSA 5 G/ 100 ML. 500 ML                                                                                                                                                                                                                                                                                                                                                                                                                                                                                                                                                                                                                                                                                                                                                                                                                                                                                                                                                                                                                                                                                                                                                                                                                                                                                                                                                                                                                                                                                                                                                                                                                                                                                                                                                                                                                                                                                                                                                                               </w:t>
            </w:r>
          </w:p>
        </w:tc>
        <w:tc>
          <w:tcPr>
            <w:tcW w:w="1520" w:type="dxa"/>
            <w:tcBorders>
              <w:top w:val="nil"/>
              <w:left w:val="nil"/>
              <w:bottom w:val="single" w:sz="4" w:space="0" w:color="auto"/>
              <w:right w:val="single" w:sz="4" w:space="0" w:color="auto"/>
            </w:tcBorders>
            <w:shd w:val="clear" w:color="auto" w:fill="auto"/>
            <w:noWrap/>
            <w:vAlign w:val="center"/>
            <w:hideMark/>
          </w:tcPr>
          <w:p w14:paraId="5F87BD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877C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9BDC1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058DEB2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B2A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4FAE521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100000655.00</w:t>
            </w:r>
          </w:p>
        </w:tc>
        <w:tc>
          <w:tcPr>
            <w:tcW w:w="5103" w:type="dxa"/>
            <w:tcBorders>
              <w:top w:val="nil"/>
              <w:left w:val="nil"/>
              <w:bottom w:val="single" w:sz="4" w:space="0" w:color="auto"/>
              <w:right w:val="single" w:sz="4" w:space="0" w:color="auto"/>
            </w:tcBorders>
            <w:shd w:val="clear" w:color="auto" w:fill="auto"/>
            <w:noWrap/>
            <w:vAlign w:val="bottom"/>
            <w:hideMark/>
          </w:tcPr>
          <w:p w14:paraId="6D9088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BEZAFIBRATO.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5CCFE8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1BAF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4275F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705</w:t>
            </w:r>
          </w:p>
        </w:tc>
      </w:tr>
      <w:tr w:rsidR="00C3270E" w:rsidRPr="00931D45" w14:paraId="381313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219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0A2556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100000657.00</w:t>
            </w:r>
          </w:p>
        </w:tc>
        <w:tc>
          <w:tcPr>
            <w:tcW w:w="5103" w:type="dxa"/>
            <w:tcBorders>
              <w:top w:val="nil"/>
              <w:left w:val="nil"/>
              <w:bottom w:val="single" w:sz="4" w:space="0" w:color="auto"/>
              <w:right w:val="single" w:sz="4" w:space="0" w:color="auto"/>
            </w:tcBorders>
            <w:shd w:val="clear" w:color="auto" w:fill="auto"/>
            <w:noWrap/>
            <w:vAlign w:val="bottom"/>
            <w:hideMark/>
          </w:tcPr>
          <w:p w14:paraId="5562CC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PRAVASTATINA SODICA.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4A3E93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B599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ABBF7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2111</w:t>
            </w:r>
          </w:p>
        </w:tc>
      </w:tr>
      <w:tr w:rsidR="00C3270E" w:rsidRPr="00931D45" w14:paraId="0B1530E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EEC7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395ECF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100000801.00</w:t>
            </w:r>
          </w:p>
        </w:tc>
        <w:tc>
          <w:tcPr>
            <w:tcW w:w="5103" w:type="dxa"/>
            <w:tcBorders>
              <w:top w:val="nil"/>
              <w:left w:val="nil"/>
              <w:bottom w:val="single" w:sz="4" w:space="0" w:color="auto"/>
              <w:right w:val="single" w:sz="4" w:space="0" w:color="auto"/>
            </w:tcBorders>
            <w:shd w:val="clear" w:color="auto" w:fill="auto"/>
            <w:noWrap/>
            <w:vAlign w:val="bottom"/>
            <w:hideMark/>
          </w:tcPr>
          <w:p w14:paraId="0550CE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BAÑO COLOIDE. POLVO. HARINA DE SOYA 965 MG/G, POLIVIDONA 20 MG/G,(CONTENIDO PROTEICO 45%). UN SOBRE CON 90 G                                                                                                                                                                                                                                                                                                                                                                                                                                                                                                                                                                                                                                                                                                                                                                                                                                                                                                                                                                                                                                                                                                                                                                                                                                                                                                                                                                                                                                                                                                                                                                                                                                                                                                                                                                                                                                                                                                                                                                    </w:t>
            </w:r>
          </w:p>
        </w:tc>
        <w:tc>
          <w:tcPr>
            <w:tcW w:w="1520" w:type="dxa"/>
            <w:tcBorders>
              <w:top w:val="nil"/>
              <w:left w:val="nil"/>
              <w:bottom w:val="single" w:sz="4" w:space="0" w:color="auto"/>
              <w:right w:val="single" w:sz="4" w:space="0" w:color="auto"/>
            </w:tcBorders>
            <w:shd w:val="clear" w:color="auto" w:fill="auto"/>
            <w:noWrap/>
            <w:vAlign w:val="center"/>
            <w:hideMark/>
          </w:tcPr>
          <w:p w14:paraId="08062B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BBA4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CB4B1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25F13E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00FE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c>
          <w:tcPr>
            <w:tcW w:w="1418" w:type="dxa"/>
            <w:tcBorders>
              <w:top w:val="nil"/>
              <w:left w:val="nil"/>
              <w:bottom w:val="single" w:sz="4" w:space="0" w:color="auto"/>
              <w:right w:val="single" w:sz="4" w:space="0" w:color="auto"/>
            </w:tcBorders>
            <w:shd w:val="clear" w:color="auto" w:fill="auto"/>
            <w:noWrap/>
            <w:vAlign w:val="center"/>
            <w:hideMark/>
          </w:tcPr>
          <w:p w14:paraId="0C3C013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100000801.01</w:t>
            </w:r>
          </w:p>
        </w:tc>
        <w:tc>
          <w:tcPr>
            <w:tcW w:w="5103" w:type="dxa"/>
            <w:tcBorders>
              <w:top w:val="nil"/>
              <w:left w:val="nil"/>
              <w:bottom w:val="single" w:sz="4" w:space="0" w:color="auto"/>
              <w:right w:val="single" w:sz="4" w:space="0" w:color="auto"/>
            </w:tcBorders>
            <w:shd w:val="clear" w:color="auto" w:fill="auto"/>
            <w:noWrap/>
            <w:vAlign w:val="bottom"/>
            <w:hideMark/>
          </w:tcPr>
          <w:p w14:paraId="7507C0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BAÑO COLOIDE (HARINA DE SOYA Y POLIVIDONA) POLVO 965 MG / 20 MG / G ENVASE CON DOS SOBRES INDIVIDUALES DE 90 G.                                                                                                                                                                                                                                                                                                                                                                                                                                                                                                                                                                                                                                                                                                                                                                                                                                                                                                                                                                                                                                                                                                                                                                                                                                                                                                                                                                                                                                                                                                                                                                                                                                                                                                                                                                                                                                                                                                                                                                 </w:t>
            </w:r>
          </w:p>
        </w:tc>
        <w:tc>
          <w:tcPr>
            <w:tcW w:w="1520" w:type="dxa"/>
            <w:tcBorders>
              <w:top w:val="nil"/>
              <w:left w:val="nil"/>
              <w:bottom w:val="single" w:sz="4" w:space="0" w:color="auto"/>
              <w:right w:val="single" w:sz="4" w:space="0" w:color="auto"/>
            </w:tcBorders>
            <w:shd w:val="clear" w:color="auto" w:fill="auto"/>
            <w:noWrap/>
            <w:vAlign w:val="center"/>
            <w:hideMark/>
          </w:tcPr>
          <w:p w14:paraId="45624B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0A03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06464F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BA0740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A4C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68A943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100000804.00</w:t>
            </w:r>
          </w:p>
        </w:tc>
        <w:tc>
          <w:tcPr>
            <w:tcW w:w="5103" w:type="dxa"/>
            <w:tcBorders>
              <w:top w:val="nil"/>
              <w:left w:val="nil"/>
              <w:bottom w:val="single" w:sz="4" w:space="0" w:color="auto"/>
              <w:right w:val="single" w:sz="4" w:space="0" w:color="auto"/>
            </w:tcBorders>
            <w:shd w:val="clear" w:color="auto" w:fill="auto"/>
            <w:noWrap/>
            <w:vAlign w:val="bottom"/>
            <w:hideMark/>
          </w:tcPr>
          <w:p w14:paraId="4089AF4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OXIDO DE ZINC. PASTA. 25 G/100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7D154F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9675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36DB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r>
      <w:tr w:rsidR="00C3270E" w:rsidRPr="00931D45" w14:paraId="079391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903B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394E8E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100000811.00</w:t>
            </w:r>
          </w:p>
        </w:tc>
        <w:tc>
          <w:tcPr>
            <w:tcW w:w="5103" w:type="dxa"/>
            <w:tcBorders>
              <w:top w:val="nil"/>
              <w:left w:val="nil"/>
              <w:bottom w:val="single" w:sz="4" w:space="0" w:color="auto"/>
              <w:right w:val="single" w:sz="4" w:space="0" w:color="auto"/>
            </w:tcBorders>
            <w:shd w:val="clear" w:color="auto" w:fill="auto"/>
            <w:noWrap/>
            <w:vAlign w:val="bottom"/>
            <w:hideMark/>
          </w:tcPr>
          <w:p w14:paraId="15B139E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ACETONIDO DE FLUOCINOLONA. CREMA 0.1 MG/G.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4B0624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C3C7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C982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1470D0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3FBC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7F3CBA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100000813.00</w:t>
            </w:r>
          </w:p>
        </w:tc>
        <w:tc>
          <w:tcPr>
            <w:tcW w:w="5103" w:type="dxa"/>
            <w:tcBorders>
              <w:top w:val="nil"/>
              <w:left w:val="nil"/>
              <w:bottom w:val="single" w:sz="4" w:space="0" w:color="auto"/>
              <w:right w:val="single" w:sz="4" w:space="0" w:color="auto"/>
            </w:tcBorders>
            <w:shd w:val="clear" w:color="auto" w:fill="auto"/>
            <w:noWrap/>
            <w:vAlign w:val="bottom"/>
            <w:hideMark/>
          </w:tcPr>
          <w:p w14:paraId="57B943A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17 BUTIRATO DE HIDROCORTISONA. CREMA. 1 MG/G. ENVASE CON 15 G                                                                                                                                                                                                                                                                                                                                                                                                                                                                                                                                                                                                                                                                                                                                                                                                                                                                                                                                                                                                                                                                                                                                                                                                                                                                                                                                                                                                                                                                                                                                                                                                                                                                                                                                                                                                                                                                                                                                                                                                                   </w:t>
            </w:r>
          </w:p>
        </w:tc>
        <w:tc>
          <w:tcPr>
            <w:tcW w:w="1520" w:type="dxa"/>
            <w:tcBorders>
              <w:top w:val="nil"/>
              <w:left w:val="nil"/>
              <w:bottom w:val="single" w:sz="4" w:space="0" w:color="auto"/>
              <w:right w:val="single" w:sz="4" w:space="0" w:color="auto"/>
            </w:tcBorders>
            <w:shd w:val="clear" w:color="auto" w:fill="auto"/>
            <w:noWrap/>
            <w:vAlign w:val="center"/>
            <w:hideMark/>
          </w:tcPr>
          <w:p w14:paraId="796474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D218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00900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r>
      <w:tr w:rsidR="00C3270E" w:rsidRPr="00931D45" w14:paraId="1073E4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0A0C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6797E06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100000861.00</w:t>
            </w:r>
          </w:p>
        </w:tc>
        <w:tc>
          <w:tcPr>
            <w:tcW w:w="5103" w:type="dxa"/>
            <w:tcBorders>
              <w:top w:val="nil"/>
              <w:left w:val="nil"/>
              <w:bottom w:val="single" w:sz="4" w:space="0" w:color="auto"/>
              <w:right w:val="single" w:sz="4" w:space="0" w:color="auto"/>
            </w:tcBorders>
            <w:shd w:val="clear" w:color="auto" w:fill="auto"/>
            <w:noWrap/>
            <w:vAlign w:val="bottom"/>
            <w:hideMark/>
          </w:tcPr>
          <w:p w14:paraId="4888307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BENZOATO DE BENCILO. EMULSION DERMICA. 300 MG/ML.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2BB86B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F263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9F113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4DEC04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BD1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4B5136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100000865.00</w:t>
            </w:r>
          </w:p>
        </w:tc>
        <w:tc>
          <w:tcPr>
            <w:tcW w:w="5103" w:type="dxa"/>
            <w:tcBorders>
              <w:top w:val="nil"/>
              <w:left w:val="nil"/>
              <w:bottom w:val="single" w:sz="4" w:space="0" w:color="auto"/>
              <w:right w:val="single" w:sz="4" w:space="0" w:color="auto"/>
            </w:tcBorders>
            <w:shd w:val="clear" w:color="auto" w:fill="auto"/>
            <w:noWrap/>
            <w:vAlign w:val="bottom"/>
            <w:hideMark/>
          </w:tcPr>
          <w:p w14:paraId="05AC8D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PERMETRINA. SOLUCION. 1 G. ENVASE CON 110 ML                                                                                                                                                                                                                                                                                                                                                                                                                                                                                                                                                                                                                                                                                                                                                                                                                                                                                                                                                                                                                                                                                                                                                                                                                                                                                                                                                                                                                                                                                                                                                                                                                                                                                                                                                                                                                                                                                                                                                                                                                                    </w:t>
            </w:r>
          </w:p>
        </w:tc>
        <w:tc>
          <w:tcPr>
            <w:tcW w:w="1520" w:type="dxa"/>
            <w:tcBorders>
              <w:top w:val="nil"/>
              <w:left w:val="nil"/>
              <w:bottom w:val="single" w:sz="4" w:space="0" w:color="auto"/>
              <w:right w:val="single" w:sz="4" w:space="0" w:color="auto"/>
            </w:tcBorders>
            <w:shd w:val="clear" w:color="auto" w:fill="auto"/>
            <w:noWrap/>
            <w:vAlign w:val="center"/>
            <w:hideMark/>
          </w:tcPr>
          <w:p w14:paraId="47C7E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A29B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35E7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56C3D6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3AF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5B3301D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100000871.00</w:t>
            </w:r>
          </w:p>
        </w:tc>
        <w:tc>
          <w:tcPr>
            <w:tcW w:w="5103" w:type="dxa"/>
            <w:tcBorders>
              <w:top w:val="nil"/>
              <w:left w:val="nil"/>
              <w:bottom w:val="single" w:sz="4" w:space="0" w:color="auto"/>
              <w:right w:val="single" w:sz="4" w:space="0" w:color="auto"/>
            </w:tcBorders>
            <w:shd w:val="clear" w:color="auto" w:fill="auto"/>
            <w:noWrap/>
            <w:vAlign w:val="bottom"/>
            <w:hideMark/>
          </w:tcPr>
          <w:p w14:paraId="4EDB081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ALIBOUR. POLVO. SULFATO DE COBRE 177 MG/G, SULFATO DE ZINC 619.5 MG/G, ALCANFOR 26.5 MG/G. SOBRES CON 2.2 G                                                                                                                                                                                                                                                                                                                                                                                                                                                                                                                                                                                                                                                                                                                                                                                                                                                                                                                                                                                                                                                                                                                                                                                                                                                                                                                                                                                                                                                                                                                                                                                                                                                                                                                                                                                                                                                                                                                                                                     </w:t>
            </w:r>
          </w:p>
        </w:tc>
        <w:tc>
          <w:tcPr>
            <w:tcW w:w="1520" w:type="dxa"/>
            <w:tcBorders>
              <w:top w:val="nil"/>
              <w:left w:val="nil"/>
              <w:bottom w:val="single" w:sz="4" w:space="0" w:color="auto"/>
              <w:right w:val="single" w:sz="4" w:space="0" w:color="auto"/>
            </w:tcBorders>
            <w:shd w:val="clear" w:color="auto" w:fill="auto"/>
            <w:noWrap/>
            <w:vAlign w:val="center"/>
            <w:hideMark/>
          </w:tcPr>
          <w:p w14:paraId="43D283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01CB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25E4D4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DB1F6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0897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0EB4B9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100000872.00</w:t>
            </w:r>
          </w:p>
        </w:tc>
        <w:tc>
          <w:tcPr>
            <w:tcW w:w="5103" w:type="dxa"/>
            <w:tcBorders>
              <w:top w:val="nil"/>
              <w:left w:val="nil"/>
              <w:bottom w:val="single" w:sz="4" w:space="0" w:color="auto"/>
              <w:right w:val="single" w:sz="4" w:space="0" w:color="auto"/>
            </w:tcBorders>
            <w:shd w:val="clear" w:color="auto" w:fill="auto"/>
            <w:noWrap/>
            <w:vAlign w:val="bottom"/>
            <w:hideMark/>
          </w:tcPr>
          <w:p w14:paraId="4640A4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CLIOQUINOL. CREMA. 30 MG/G.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38E385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80CC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7352A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7B2D15B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6D2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30CE78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100000891.00</w:t>
            </w:r>
          </w:p>
        </w:tc>
        <w:tc>
          <w:tcPr>
            <w:tcW w:w="5103" w:type="dxa"/>
            <w:tcBorders>
              <w:top w:val="nil"/>
              <w:left w:val="nil"/>
              <w:bottom w:val="single" w:sz="4" w:space="0" w:color="auto"/>
              <w:right w:val="single" w:sz="4" w:space="0" w:color="auto"/>
            </w:tcBorders>
            <w:shd w:val="clear" w:color="auto" w:fill="auto"/>
            <w:noWrap/>
            <w:vAlign w:val="bottom"/>
            <w:hideMark/>
          </w:tcPr>
          <w:p w14:paraId="7BFBB1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MICONAZOL. CREMA. 20 MG/ 1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01E0BA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6351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E2E24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w:t>
            </w:r>
          </w:p>
        </w:tc>
      </w:tr>
      <w:tr w:rsidR="00C3270E" w:rsidRPr="00931D45" w14:paraId="3B4764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65C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0844F5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100000901.00</w:t>
            </w:r>
          </w:p>
        </w:tc>
        <w:tc>
          <w:tcPr>
            <w:tcW w:w="5103" w:type="dxa"/>
            <w:tcBorders>
              <w:top w:val="nil"/>
              <w:left w:val="nil"/>
              <w:bottom w:val="single" w:sz="4" w:space="0" w:color="auto"/>
              <w:right w:val="single" w:sz="4" w:space="0" w:color="auto"/>
            </w:tcBorders>
            <w:shd w:val="clear" w:color="auto" w:fill="auto"/>
            <w:noWrap/>
            <w:vAlign w:val="bottom"/>
            <w:hideMark/>
          </w:tcPr>
          <w:p w14:paraId="588C302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RESINA DE PODOFILINA. SOLUCION DERMICA. 250 MG/ML. ENVASE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152143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22C4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EA30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06E9E1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EFEB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5B26418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100001006.00</w:t>
            </w:r>
          </w:p>
        </w:tc>
        <w:tc>
          <w:tcPr>
            <w:tcW w:w="5103" w:type="dxa"/>
            <w:tcBorders>
              <w:top w:val="nil"/>
              <w:left w:val="nil"/>
              <w:bottom w:val="single" w:sz="4" w:space="0" w:color="auto"/>
              <w:right w:val="single" w:sz="4" w:space="0" w:color="auto"/>
            </w:tcBorders>
            <w:shd w:val="clear" w:color="auto" w:fill="auto"/>
            <w:noWrap/>
            <w:vAlign w:val="bottom"/>
            <w:hideMark/>
          </w:tcPr>
          <w:p w14:paraId="65ACCE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LACTATO GLUCONATO DE CALCIO. COMPRIMIDO EFERVESCENTE. 500 MG                                                                                                                                                                                                                                                                                                                                                                                                                                                                                                                                                                                                                                                                                                                                                                                                                                                                                                                                                                                                                                                                                                                                                                                                                                                                                                                                                                                                                                                                                                                                                                                                                                                                                                                                                                                                                                                                                                                                                                                                                    </w:t>
            </w:r>
          </w:p>
        </w:tc>
        <w:tc>
          <w:tcPr>
            <w:tcW w:w="1520" w:type="dxa"/>
            <w:tcBorders>
              <w:top w:val="nil"/>
              <w:left w:val="nil"/>
              <w:bottom w:val="single" w:sz="4" w:space="0" w:color="auto"/>
              <w:right w:val="single" w:sz="4" w:space="0" w:color="auto"/>
            </w:tcBorders>
            <w:shd w:val="clear" w:color="auto" w:fill="auto"/>
            <w:noWrap/>
            <w:vAlign w:val="center"/>
            <w:hideMark/>
          </w:tcPr>
          <w:p w14:paraId="318C4A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168E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7274D3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r>
      <w:tr w:rsidR="00C3270E" w:rsidRPr="00931D45" w14:paraId="30DB7E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803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781823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100001007.00</w:t>
            </w:r>
          </w:p>
        </w:tc>
        <w:tc>
          <w:tcPr>
            <w:tcW w:w="5103" w:type="dxa"/>
            <w:tcBorders>
              <w:top w:val="nil"/>
              <w:left w:val="nil"/>
              <w:bottom w:val="single" w:sz="4" w:space="0" w:color="auto"/>
              <w:right w:val="single" w:sz="4" w:space="0" w:color="auto"/>
            </w:tcBorders>
            <w:shd w:val="clear" w:color="auto" w:fill="auto"/>
            <w:noWrap/>
            <w:vAlign w:val="bottom"/>
            <w:hideMark/>
          </w:tcPr>
          <w:p w14:paraId="5108030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LEVOTIROXINA SODICA. TABLETA. 100 µG.                                                                                                                                                                                                                                                                                                                                                                                                                                                                                                                                                                                                                                                                                                                                                                                                                                                                                                                                                                                                                                                                                                                                                                                                                                                                                                                                                                                                                                                                                                                                                                                                                                                                                                                                                                                                                                                                                                                                                                                                                                           </w:t>
            </w:r>
          </w:p>
        </w:tc>
        <w:tc>
          <w:tcPr>
            <w:tcW w:w="1520" w:type="dxa"/>
            <w:tcBorders>
              <w:top w:val="nil"/>
              <w:left w:val="nil"/>
              <w:bottom w:val="single" w:sz="4" w:space="0" w:color="auto"/>
              <w:right w:val="single" w:sz="4" w:space="0" w:color="auto"/>
            </w:tcBorders>
            <w:shd w:val="clear" w:color="auto" w:fill="auto"/>
            <w:noWrap/>
            <w:vAlign w:val="center"/>
            <w:hideMark/>
          </w:tcPr>
          <w:p w14:paraId="3B67ED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0AFF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A015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r>
      <w:tr w:rsidR="00C3270E" w:rsidRPr="00931D45" w14:paraId="0C9B79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FBC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7835CA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100001022.00</w:t>
            </w:r>
          </w:p>
        </w:tc>
        <w:tc>
          <w:tcPr>
            <w:tcW w:w="5103" w:type="dxa"/>
            <w:tcBorders>
              <w:top w:val="nil"/>
              <w:left w:val="nil"/>
              <w:bottom w:val="single" w:sz="4" w:space="0" w:color="auto"/>
              <w:right w:val="single" w:sz="4" w:space="0" w:color="auto"/>
            </w:tcBorders>
            <w:shd w:val="clear" w:color="auto" w:fill="auto"/>
            <w:noWrap/>
            <w:vAlign w:val="bottom"/>
            <w:hideMark/>
          </w:tcPr>
          <w:p w14:paraId="42A0B62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TIAMAZOL.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2A7835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AF38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D2341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r>
      <w:tr w:rsidR="00C3270E" w:rsidRPr="00931D45" w14:paraId="73A528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A1E2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346F9B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100001042.00</w:t>
            </w:r>
          </w:p>
        </w:tc>
        <w:tc>
          <w:tcPr>
            <w:tcW w:w="5103" w:type="dxa"/>
            <w:tcBorders>
              <w:top w:val="nil"/>
              <w:left w:val="nil"/>
              <w:bottom w:val="single" w:sz="4" w:space="0" w:color="auto"/>
              <w:right w:val="single" w:sz="4" w:space="0" w:color="auto"/>
            </w:tcBorders>
            <w:shd w:val="clear" w:color="auto" w:fill="auto"/>
            <w:noWrap/>
            <w:vAlign w:val="bottom"/>
            <w:hideMark/>
          </w:tcPr>
          <w:p w14:paraId="38B0BA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GLIBENCLAMIDA.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6EE65D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B01E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D81B2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620</w:t>
            </w:r>
          </w:p>
        </w:tc>
      </w:tr>
      <w:tr w:rsidR="00C3270E" w:rsidRPr="00931D45" w14:paraId="10636A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DFA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7310CAD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100001050.01</w:t>
            </w:r>
          </w:p>
        </w:tc>
        <w:tc>
          <w:tcPr>
            <w:tcW w:w="5103" w:type="dxa"/>
            <w:tcBorders>
              <w:top w:val="nil"/>
              <w:left w:val="nil"/>
              <w:bottom w:val="single" w:sz="4" w:space="0" w:color="auto"/>
              <w:right w:val="single" w:sz="4" w:space="0" w:color="auto"/>
            </w:tcBorders>
            <w:shd w:val="clear" w:color="auto" w:fill="auto"/>
            <w:noWrap/>
            <w:vAlign w:val="bottom"/>
            <w:hideMark/>
          </w:tcPr>
          <w:p w14:paraId="66420BD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ISOFANA (ORIGEN ADN RECOMBINANTE) 100 UI , O INSULINA ZINC ISOFANA HUMANA (ORIGEN ADN RECOMBINANTE) 100 UI, SUSP. INY. ACCION INTERMEDIA NPH  F.A. 10  ML.                                                                                                                                                                                                                                                                                                                                                                                                                                                                                                                                                                                                                                                                                                                                                                                                                                                                                                                                                                                                                                                                                                                                                                                                                                                                                                                                                                                                                                                                                                                                                                                                                                                                                                                                                                                                                                                                                                      </w:t>
            </w:r>
          </w:p>
        </w:tc>
        <w:tc>
          <w:tcPr>
            <w:tcW w:w="1520" w:type="dxa"/>
            <w:tcBorders>
              <w:top w:val="nil"/>
              <w:left w:val="nil"/>
              <w:bottom w:val="single" w:sz="4" w:space="0" w:color="auto"/>
              <w:right w:val="single" w:sz="4" w:space="0" w:color="auto"/>
            </w:tcBorders>
            <w:shd w:val="clear" w:color="auto" w:fill="auto"/>
            <w:noWrap/>
            <w:vAlign w:val="center"/>
            <w:hideMark/>
          </w:tcPr>
          <w:p w14:paraId="0ECE30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2275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00239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862</w:t>
            </w:r>
          </w:p>
        </w:tc>
      </w:tr>
      <w:tr w:rsidR="00C3270E" w:rsidRPr="00931D45" w14:paraId="0C3AF7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BAD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7C74EA2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100001051.01</w:t>
            </w:r>
          </w:p>
        </w:tc>
        <w:tc>
          <w:tcPr>
            <w:tcW w:w="5103" w:type="dxa"/>
            <w:tcBorders>
              <w:top w:val="nil"/>
              <w:left w:val="nil"/>
              <w:bottom w:val="single" w:sz="4" w:space="0" w:color="auto"/>
              <w:right w:val="single" w:sz="4" w:space="0" w:color="auto"/>
            </w:tcBorders>
            <w:shd w:val="clear" w:color="auto" w:fill="auto"/>
            <w:noWrap/>
            <w:vAlign w:val="bottom"/>
            <w:hideMark/>
          </w:tcPr>
          <w:p w14:paraId="2C47A061" w14:textId="6E12E31B"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ACCION RAPIDA REGULAR SOLUCION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2E064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76DC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C07A4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r>
      <w:tr w:rsidR="00C3270E" w:rsidRPr="00931D45" w14:paraId="4ECB5D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4370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2F48D6E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100001094.00</w:t>
            </w:r>
          </w:p>
        </w:tc>
        <w:tc>
          <w:tcPr>
            <w:tcW w:w="5103" w:type="dxa"/>
            <w:tcBorders>
              <w:top w:val="nil"/>
              <w:left w:val="nil"/>
              <w:bottom w:val="single" w:sz="4" w:space="0" w:color="auto"/>
              <w:right w:val="single" w:sz="4" w:space="0" w:color="auto"/>
            </w:tcBorders>
            <w:shd w:val="clear" w:color="auto" w:fill="auto"/>
            <w:noWrap/>
            <w:vAlign w:val="bottom"/>
            <w:hideMark/>
          </w:tcPr>
          <w:p w14:paraId="186855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CABERGOLINA TABLETA 0.5 MG                                                                                                                                                                                                                                                                                                                                                                                                                                                                                                                                                                                                                                                                                                                                                                                                                                                                                                                                                                                                                                                                                                                                                                                                                                                                                                                                                                                                                                                                                                                                                                                                                                                                                                                                                                                                                                                                                                                                                                                                                                                      </w:t>
            </w:r>
          </w:p>
        </w:tc>
        <w:tc>
          <w:tcPr>
            <w:tcW w:w="1520" w:type="dxa"/>
            <w:tcBorders>
              <w:top w:val="nil"/>
              <w:left w:val="nil"/>
              <w:bottom w:val="single" w:sz="4" w:space="0" w:color="auto"/>
              <w:right w:val="single" w:sz="4" w:space="0" w:color="auto"/>
            </w:tcBorders>
            <w:shd w:val="clear" w:color="auto" w:fill="auto"/>
            <w:noWrap/>
            <w:vAlign w:val="center"/>
            <w:hideMark/>
          </w:tcPr>
          <w:p w14:paraId="75B327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020A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A68BA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27278A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D8E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6AF0D4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100001095.00</w:t>
            </w:r>
          </w:p>
        </w:tc>
        <w:tc>
          <w:tcPr>
            <w:tcW w:w="5103" w:type="dxa"/>
            <w:tcBorders>
              <w:top w:val="nil"/>
              <w:left w:val="nil"/>
              <w:bottom w:val="single" w:sz="4" w:space="0" w:color="auto"/>
              <w:right w:val="single" w:sz="4" w:space="0" w:color="auto"/>
            </w:tcBorders>
            <w:shd w:val="clear" w:color="auto" w:fill="auto"/>
            <w:noWrap/>
            <w:vAlign w:val="bottom"/>
            <w:hideMark/>
          </w:tcPr>
          <w:p w14:paraId="341F45B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CALCITRIOL. CAPSULA DE GELATINA. 0.25 µG.                                                                                                                                                                                                                                                                                                                                                                                                                                                                                                                                                                                                                                                                                                                                                                                                                                                                                                                                                                                                                                                                                                                                                                                                                                                                                                                                                                                                                                                                                                                                                                                                                                                                                                                                                                                                                                                                                                                                                                                                                                       </w:t>
            </w:r>
          </w:p>
        </w:tc>
        <w:tc>
          <w:tcPr>
            <w:tcW w:w="1520" w:type="dxa"/>
            <w:tcBorders>
              <w:top w:val="nil"/>
              <w:left w:val="nil"/>
              <w:bottom w:val="single" w:sz="4" w:space="0" w:color="auto"/>
              <w:right w:val="single" w:sz="4" w:space="0" w:color="auto"/>
            </w:tcBorders>
            <w:shd w:val="clear" w:color="auto" w:fill="auto"/>
            <w:noWrap/>
            <w:vAlign w:val="center"/>
            <w:hideMark/>
          </w:tcPr>
          <w:p w14:paraId="2EC311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8C74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365C6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3D5B3BA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8CB4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2CFD43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100001098.00</w:t>
            </w:r>
          </w:p>
        </w:tc>
        <w:tc>
          <w:tcPr>
            <w:tcW w:w="5103" w:type="dxa"/>
            <w:tcBorders>
              <w:top w:val="nil"/>
              <w:left w:val="nil"/>
              <w:bottom w:val="single" w:sz="4" w:space="0" w:color="auto"/>
              <w:right w:val="single" w:sz="4" w:space="0" w:color="auto"/>
            </w:tcBorders>
            <w:shd w:val="clear" w:color="auto" w:fill="auto"/>
            <w:noWrap/>
            <w:vAlign w:val="bottom"/>
            <w:hideMark/>
          </w:tcPr>
          <w:p w14:paraId="0B088F6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A.C.D. SOLUCION. PALMITATO DE RETINOL 7000-9000 UI, AC.ASCORBICO 80-125 MG, COLECALCIFEROL 1400-1800 UI EN UN ML. ENVASE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6272A7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9888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DADBD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r>
      <w:tr w:rsidR="00C3270E" w:rsidRPr="00931D45" w14:paraId="3AEC69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0C75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2912BD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100001206.00</w:t>
            </w:r>
          </w:p>
        </w:tc>
        <w:tc>
          <w:tcPr>
            <w:tcW w:w="5103" w:type="dxa"/>
            <w:tcBorders>
              <w:top w:val="nil"/>
              <w:left w:val="nil"/>
              <w:bottom w:val="single" w:sz="4" w:space="0" w:color="auto"/>
              <w:right w:val="single" w:sz="4" w:space="0" w:color="auto"/>
            </w:tcBorders>
            <w:shd w:val="clear" w:color="auto" w:fill="auto"/>
            <w:noWrap/>
            <w:vAlign w:val="bottom"/>
            <w:hideMark/>
          </w:tcPr>
          <w:p w14:paraId="4F03BC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BUTILHIOSCINA.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5D5480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DA16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29F78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1205</w:t>
            </w:r>
          </w:p>
        </w:tc>
      </w:tr>
      <w:tr w:rsidR="00C3270E" w:rsidRPr="00931D45" w14:paraId="168CBB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A22F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93</w:t>
            </w:r>
          </w:p>
        </w:tc>
        <w:tc>
          <w:tcPr>
            <w:tcW w:w="1418" w:type="dxa"/>
            <w:tcBorders>
              <w:top w:val="nil"/>
              <w:left w:val="nil"/>
              <w:bottom w:val="single" w:sz="4" w:space="0" w:color="auto"/>
              <w:right w:val="single" w:sz="4" w:space="0" w:color="auto"/>
            </w:tcBorders>
            <w:shd w:val="clear" w:color="auto" w:fill="auto"/>
            <w:noWrap/>
            <w:vAlign w:val="center"/>
            <w:hideMark/>
          </w:tcPr>
          <w:p w14:paraId="5B05A4F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100001207.00</w:t>
            </w:r>
          </w:p>
        </w:tc>
        <w:tc>
          <w:tcPr>
            <w:tcW w:w="5103" w:type="dxa"/>
            <w:tcBorders>
              <w:top w:val="nil"/>
              <w:left w:val="nil"/>
              <w:bottom w:val="single" w:sz="4" w:space="0" w:color="auto"/>
              <w:right w:val="single" w:sz="4" w:space="0" w:color="auto"/>
            </w:tcBorders>
            <w:shd w:val="clear" w:color="auto" w:fill="auto"/>
            <w:noWrap/>
            <w:vAlign w:val="bottom"/>
            <w:hideMark/>
          </w:tcPr>
          <w:p w14:paraId="02971C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BUTILHIOSCINA SOLUCIÓN INYECTABLE 20 MG/ML 3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A3518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F340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4C0929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752</w:t>
            </w:r>
          </w:p>
        </w:tc>
      </w:tr>
      <w:tr w:rsidR="00C3270E" w:rsidRPr="00931D45" w14:paraId="064608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43B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134B4E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100001208.00</w:t>
            </w:r>
          </w:p>
        </w:tc>
        <w:tc>
          <w:tcPr>
            <w:tcW w:w="5103" w:type="dxa"/>
            <w:tcBorders>
              <w:top w:val="nil"/>
              <w:left w:val="nil"/>
              <w:bottom w:val="single" w:sz="4" w:space="0" w:color="auto"/>
              <w:right w:val="single" w:sz="4" w:space="0" w:color="auto"/>
            </w:tcBorders>
            <w:shd w:val="clear" w:color="auto" w:fill="auto"/>
            <w:noWrap/>
            <w:vAlign w:val="bottom"/>
            <w:hideMark/>
          </w:tcPr>
          <w:p w14:paraId="4B109F0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CISAPRIDA. SUSPENSION ORAL. 1 MG/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57B1D7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CAF36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BFEF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1A200D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EC7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171983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100001209.00</w:t>
            </w:r>
          </w:p>
        </w:tc>
        <w:tc>
          <w:tcPr>
            <w:tcW w:w="5103" w:type="dxa"/>
            <w:tcBorders>
              <w:top w:val="nil"/>
              <w:left w:val="nil"/>
              <w:bottom w:val="single" w:sz="4" w:space="0" w:color="auto"/>
              <w:right w:val="single" w:sz="4" w:space="0" w:color="auto"/>
            </w:tcBorders>
            <w:shd w:val="clear" w:color="auto" w:fill="auto"/>
            <w:noWrap/>
            <w:vAlign w:val="bottom"/>
            <w:hideMark/>
          </w:tcPr>
          <w:p w14:paraId="48E2D2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CISAPRIDA.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40AF6F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629F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39DA3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B7C8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06D3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63FC2DA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100001223.00</w:t>
            </w:r>
          </w:p>
        </w:tc>
        <w:tc>
          <w:tcPr>
            <w:tcW w:w="5103" w:type="dxa"/>
            <w:tcBorders>
              <w:top w:val="nil"/>
              <w:left w:val="nil"/>
              <w:bottom w:val="single" w:sz="4" w:space="0" w:color="auto"/>
              <w:right w:val="single" w:sz="4" w:space="0" w:color="auto"/>
            </w:tcBorders>
            <w:shd w:val="clear" w:color="auto" w:fill="auto"/>
            <w:noWrap/>
            <w:vAlign w:val="bottom"/>
            <w:hideMark/>
          </w:tcPr>
          <w:p w14:paraId="5C70D06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200 MG.  HIDROXIDO DE MAGNESIO 200 MG. O  TRISILICATO DE MAGNESIO 447.3 MG.  TAB. MASTICABLES                                                                                                                                                                                                                                                                                                                                                                                                                                                                                                                                                                                                                                                                                                                                                                                                                                                                                                                                                                                                                                                                                                                                                                                                                                                                                                                                                                                                                                                                                                                                                                                                                                                                                                                                                                                                                                                                                                                                                             </w:t>
            </w:r>
          </w:p>
        </w:tc>
        <w:tc>
          <w:tcPr>
            <w:tcW w:w="1520" w:type="dxa"/>
            <w:tcBorders>
              <w:top w:val="nil"/>
              <w:left w:val="nil"/>
              <w:bottom w:val="single" w:sz="4" w:space="0" w:color="auto"/>
              <w:right w:val="single" w:sz="4" w:space="0" w:color="auto"/>
            </w:tcBorders>
            <w:shd w:val="clear" w:color="auto" w:fill="auto"/>
            <w:noWrap/>
            <w:vAlign w:val="center"/>
            <w:hideMark/>
          </w:tcPr>
          <w:p w14:paraId="6EF83D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59BD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1D0E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2440ABC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A171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2A984D3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100001224.00</w:t>
            </w:r>
          </w:p>
        </w:tc>
        <w:tc>
          <w:tcPr>
            <w:tcW w:w="5103" w:type="dxa"/>
            <w:tcBorders>
              <w:top w:val="nil"/>
              <w:left w:val="nil"/>
              <w:bottom w:val="single" w:sz="4" w:space="0" w:color="auto"/>
              <w:right w:val="single" w:sz="4" w:space="0" w:color="auto"/>
            </w:tcBorders>
            <w:shd w:val="clear" w:color="auto" w:fill="auto"/>
            <w:noWrap/>
            <w:vAlign w:val="bottom"/>
            <w:hideMark/>
          </w:tcPr>
          <w:p w14:paraId="2FD745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HIDROXIDO DE ALUMINIO 3.7 G.  HIDROXIDO DE MAGNESIO 4.0 G. O TRISILICATO DE MAGNESIO 8.9 G.  SUSP.  240 ML.                                                                                                                                                                                                                                                                                                                                                                                                                                                                                                                                                                                                                                                                                                                                                                                                                                                                                                                                                                                                                                                                                                                                                                                                                                                                                                                                                                                                                                                                                                                                                                                                                                                                                                                                                                                                                                                                                                                                                                     </w:t>
            </w:r>
          </w:p>
        </w:tc>
        <w:tc>
          <w:tcPr>
            <w:tcW w:w="1520" w:type="dxa"/>
            <w:tcBorders>
              <w:top w:val="nil"/>
              <w:left w:val="nil"/>
              <w:bottom w:val="single" w:sz="4" w:space="0" w:color="auto"/>
              <w:right w:val="single" w:sz="4" w:space="0" w:color="auto"/>
            </w:tcBorders>
            <w:shd w:val="clear" w:color="auto" w:fill="auto"/>
            <w:noWrap/>
            <w:vAlign w:val="center"/>
            <w:hideMark/>
          </w:tcPr>
          <w:p w14:paraId="7094BE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6CFE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772E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91</w:t>
            </w:r>
          </w:p>
        </w:tc>
      </w:tr>
      <w:tr w:rsidR="00C3270E" w:rsidRPr="00931D45" w14:paraId="46733D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0B27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26F509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100001241.00</w:t>
            </w:r>
          </w:p>
        </w:tc>
        <w:tc>
          <w:tcPr>
            <w:tcW w:w="5103" w:type="dxa"/>
            <w:tcBorders>
              <w:top w:val="nil"/>
              <w:left w:val="nil"/>
              <w:bottom w:val="single" w:sz="4" w:space="0" w:color="auto"/>
              <w:right w:val="single" w:sz="4" w:space="0" w:color="auto"/>
            </w:tcBorders>
            <w:shd w:val="clear" w:color="auto" w:fill="auto"/>
            <w:noWrap/>
            <w:vAlign w:val="bottom"/>
            <w:hideMark/>
          </w:tcPr>
          <w:p w14:paraId="2181BDD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INYECTABLE. 10 MG/2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95DBD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2B4A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3C4F8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301</w:t>
            </w:r>
          </w:p>
        </w:tc>
      </w:tr>
      <w:tr w:rsidR="00C3270E" w:rsidRPr="00931D45" w14:paraId="52EBCA1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F846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48A9EF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100001242.00</w:t>
            </w:r>
          </w:p>
        </w:tc>
        <w:tc>
          <w:tcPr>
            <w:tcW w:w="5103" w:type="dxa"/>
            <w:tcBorders>
              <w:top w:val="nil"/>
              <w:left w:val="nil"/>
              <w:bottom w:val="single" w:sz="4" w:space="0" w:color="auto"/>
              <w:right w:val="single" w:sz="4" w:space="0" w:color="auto"/>
            </w:tcBorders>
            <w:shd w:val="clear" w:color="auto" w:fill="auto"/>
            <w:noWrap/>
            <w:vAlign w:val="bottom"/>
            <w:hideMark/>
          </w:tcPr>
          <w:p w14:paraId="3A565E6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1E6FE8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771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24B6E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r>
      <w:tr w:rsidR="00C3270E" w:rsidRPr="00931D45" w14:paraId="11B55B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503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100</w:t>
            </w:r>
          </w:p>
        </w:tc>
        <w:tc>
          <w:tcPr>
            <w:tcW w:w="1418" w:type="dxa"/>
            <w:tcBorders>
              <w:top w:val="nil"/>
              <w:left w:val="nil"/>
              <w:bottom w:val="single" w:sz="4" w:space="0" w:color="auto"/>
              <w:right w:val="single" w:sz="4" w:space="0" w:color="auto"/>
            </w:tcBorders>
            <w:shd w:val="clear" w:color="auto" w:fill="auto"/>
            <w:noWrap/>
            <w:vAlign w:val="center"/>
            <w:hideMark/>
          </w:tcPr>
          <w:p w14:paraId="4D63F1E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100001243.00</w:t>
            </w:r>
          </w:p>
        </w:tc>
        <w:tc>
          <w:tcPr>
            <w:tcW w:w="5103" w:type="dxa"/>
            <w:tcBorders>
              <w:top w:val="nil"/>
              <w:left w:val="nil"/>
              <w:bottom w:val="single" w:sz="4" w:space="0" w:color="auto"/>
              <w:right w:val="single" w:sz="4" w:space="0" w:color="auto"/>
            </w:tcBorders>
            <w:shd w:val="clear" w:color="auto" w:fill="auto"/>
            <w:noWrap/>
            <w:vAlign w:val="bottom"/>
            <w:hideMark/>
          </w:tcPr>
          <w:p w14:paraId="0E436F0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METOCLOPRAMIDA. SOLUCION. 4 MG/ML. FRASCO GOTERO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4C081A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EF11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784EE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w:t>
            </w:r>
          </w:p>
        </w:tc>
      </w:tr>
      <w:tr w:rsidR="00C3270E" w:rsidRPr="00931D45" w14:paraId="49BDD2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9665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25B83E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100001263.00</w:t>
            </w:r>
          </w:p>
        </w:tc>
        <w:tc>
          <w:tcPr>
            <w:tcW w:w="5103" w:type="dxa"/>
            <w:tcBorders>
              <w:top w:val="nil"/>
              <w:left w:val="nil"/>
              <w:bottom w:val="single" w:sz="4" w:space="0" w:color="auto"/>
              <w:right w:val="single" w:sz="4" w:space="0" w:color="auto"/>
            </w:tcBorders>
            <w:shd w:val="clear" w:color="auto" w:fill="auto"/>
            <w:noWrap/>
            <w:vAlign w:val="bottom"/>
            <w:hideMark/>
          </w:tcPr>
          <w:p w14:paraId="283D73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SUBSALICILATO DE BISMUTO. SUSPENSION ORAL. 1.750 G/ 100 ML.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588280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9AE9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F28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0B3B8B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4919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196098B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100001270.00</w:t>
            </w:r>
          </w:p>
        </w:tc>
        <w:tc>
          <w:tcPr>
            <w:tcW w:w="5103" w:type="dxa"/>
            <w:tcBorders>
              <w:top w:val="nil"/>
              <w:left w:val="nil"/>
              <w:bottom w:val="single" w:sz="4" w:space="0" w:color="auto"/>
              <w:right w:val="single" w:sz="4" w:space="0" w:color="auto"/>
            </w:tcBorders>
            <w:shd w:val="clear" w:color="auto" w:fill="auto"/>
            <w:noWrap/>
            <w:vAlign w:val="bottom"/>
            <w:hideMark/>
          </w:tcPr>
          <w:p w14:paraId="29CEF6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SOLUCION ORAL. 200 MG/100 ML. ENVASE CON 75 ML                                                                                                                                                                                                                                                                                                                                                                                                                                                                                                                                                                                                                                                                                                                                                                                                                                                                                                                                                                                                                                                                                                                                                                                                                                                                                                                                                                                                                                                                                                                                                                                                                                                                                                                                                                                                                                                                                                                                                                                                                   </w:t>
            </w:r>
          </w:p>
        </w:tc>
        <w:tc>
          <w:tcPr>
            <w:tcW w:w="1520" w:type="dxa"/>
            <w:tcBorders>
              <w:top w:val="nil"/>
              <w:left w:val="nil"/>
              <w:bottom w:val="single" w:sz="4" w:space="0" w:color="auto"/>
              <w:right w:val="single" w:sz="4" w:space="0" w:color="auto"/>
            </w:tcBorders>
            <w:shd w:val="clear" w:color="auto" w:fill="auto"/>
            <w:noWrap/>
            <w:vAlign w:val="center"/>
            <w:hideMark/>
          </w:tcPr>
          <w:p w14:paraId="03DDEB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9D01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93E04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2A8F6E6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5835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00F790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100001271.00</w:t>
            </w:r>
          </w:p>
        </w:tc>
        <w:tc>
          <w:tcPr>
            <w:tcW w:w="5103" w:type="dxa"/>
            <w:tcBorders>
              <w:top w:val="nil"/>
              <w:left w:val="nil"/>
              <w:bottom w:val="single" w:sz="4" w:space="0" w:color="auto"/>
              <w:right w:val="single" w:sz="4" w:space="0" w:color="auto"/>
            </w:tcBorders>
            <w:shd w:val="clear" w:color="auto" w:fill="auto"/>
            <w:noWrap/>
            <w:vAlign w:val="bottom"/>
            <w:hideMark/>
          </w:tcPr>
          <w:p w14:paraId="3478367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POLVO DE CASCARA DE SEMILLA DE PLANTAGO PSYLLIUM. POLVO. 49.7 G/100 G. ENVASE CON 400 G                                                                                                                                                                                                                                                                                                                                                                                                                                                                                                                                                                                                                                                                                                                                                                                                                                                                                                                                                                                                                                                                                                                                                                                                                                                                                                                                                                                                                                                                                                                                                                                                                                                                                                                                                                                                                                                                                                                                                                                         </w:t>
            </w:r>
          </w:p>
        </w:tc>
        <w:tc>
          <w:tcPr>
            <w:tcW w:w="1520" w:type="dxa"/>
            <w:tcBorders>
              <w:top w:val="nil"/>
              <w:left w:val="nil"/>
              <w:bottom w:val="single" w:sz="4" w:space="0" w:color="auto"/>
              <w:right w:val="single" w:sz="4" w:space="0" w:color="auto"/>
            </w:tcBorders>
            <w:shd w:val="clear" w:color="auto" w:fill="auto"/>
            <w:noWrap/>
            <w:vAlign w:val="center"/>
            <w:hideMark/>
          </w:tcPr>
          <w:p w14:paraId="02CD65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AC19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4BF8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r>
      <w:tr w:rsidR="00C3270E" w:rsidRPr="00931D45" w14:paraId="2984784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8B69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0E577F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100001272.00</w:t>
            </w:r>
          </w:p>
        </w:tc>
        <w:tc>
          <w:tcPr>
            <w:tcW w:w="5103" w:type="dxa"/>
            <w:tcBorders>
              <w:top w:val="nil"/>
              <w:left w:val="nil"/>
              <w:bottom w:val="single" w:sz="4" w:space="0" w:color="auto"/>
              <w:right w:val="single" w:sz="4" w:space="0" w:color="auto"/>
            </w:tcBorders>
            <w:shd w:val="clear" w:color="auto" w:fill="auto"/>
            <w:noWrap/>
            <w:vAlign w:val="bottom"/>
            <w:hideMark/>
          </w:tcPr>
          <w:p w14:paraId="4DD29D3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SENOSIDOS A-B. TABLETA. 8.6 MG.                                                                                                                                                                                                                                                                                                                                                                                                                                                                                                                                                                                                                                                                                                                                                                                                                                                                                                                                                                                                                                                                                                                                                                                                                                                                                                                                                                                                                                                                                                                                                                                                                                                                                                                                                                                                                                                                                                                                                                                                                                                 </w:t>
            </w:r>
          </w:p>
        </w:tc>
        <w:tc>
          <w:tcPr>
            <w:tcW w:w="1520" w:type="dxa"/>
            <w:tcBorders>
              <w:top w:val="nil"/>
              <w:left w:val="nil"/>
              <w:bottom w:val="single" w:sz="4" w:space="0" w:color="auto"/>
              <w:right w:val="single" w:sz="4" w:space="0" w:color="auto"/>
            </w:tcBorders>
            <w:shd w:val="clear" w:color="auto" w:fill="auto"/>
            <w:noWrap/>
            <w:vAlign w:val="center"/>
            <w:hideMark/>
          </w:tcPr>
          <w:p w14:paraId="23E6B1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42EF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6EE28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w:t>
            </w:r>
          </w:p>
        </w:tc>
      </w:tr>
      <w:tr w:rsidR="00C3270E" w:rsidRPr="00931D45" w14:paraId="162F3E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0652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3F988A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100001277.00</w:t>
            </w:r>
          </w:p>
        </w:tc>
        <w:tc>
          <w:tcPr>
            <w:tcW w:w="5103" w:type="dxa"/>
            <w:tcBorders>
              <w:top w:val="nil"/>
              <w:left w:val="nil"/>
              <w:bottom w:val="single" w:sz="4" w:space="0" w:color="auto"/>
              <w:right w:val="single" w:sz="4" w:space="0" w:color="auto"/>
            </w:tcBorders>
            <w:shd w:val="clear" w:color="auto" w:fill="auto"/>
            <w:noWrap/>
            <w:vAlign w:val="bottom"/>
            <w:hideMark/>
          </w:tcPr>
          <w:p w14:paraId="59FE07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Y CITRATO DE SODIO. SOLUCION. 12 G-10G/100 ML. ENVASE CON 133 ML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017D67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0271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FB963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388</w:t>
            </w:r>
          </w:p>
        </w:tc>
      </w:tr>
      <w:tr w:rsidR="00C3270E" w:rsidRPr="00931D45" w14:paraId="1C0F2C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76CA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4135DF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100001282.00</w:t>
            </w:r>
          </w:p>
        </w:tc>
        <w:tc>
          <w:tcPr>
            <w:tcW w:w="5103" w:type="dxa"/>
            <w:tcBorders>
              <w:top w:val="nil"/>
              <w:left w:val="nil"/>
              <w:bottom w:val="single" w:sz="4" w:space="0" w:color="auto"/>
              <w:right w:val="single" w:sz="4" w:space="0" w:color="auto"/>
            </w:tcBorders>
            <w:shd w:val="clear" w:color="auto" w:fill="auto"/>
            <w:noWrap/>
            <w:vAlign w:val="bottom"/>
            <w:hideMark/>
          </w:tcPr>
          <w:p w14:paraId="4ABA1DD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GLICEROL SUPOSITORIO 1.380 G.                                                                                                                                                                                                                                                                                                                                                                                                                                                                                                                                                                                                                                                                                                                                                                                                                                                                                                                                                                                                                                                                                                                                                                                                                                                                                                                                                                                                                                                                                                                                                                                                                                                                                                                                                                                                                                                                                                                                                                                                                                                   </w:t>
            </w:r>
          </w:p>
        </w:tc>
        <w:tc>
          <w:tcPr>
            <w:tcW w:w="1520" w:type="dxa"/>
            <w:tcBorders>
              <w:top w:val="nil"/>
              <w:left w:val="nil"/>
              <w:bottom w:val="single" w:sz="4" w:space="0" w:color="auto"/>
              <w:right w:val="single" w:sz="4" w:space="0" w:color="auto"/>
            </w:tcBorders>
            <w:shd w:val="clear" w:color="auto" w:fill="auto"/>
            <w:noWrap/>
            <w:vAlign w:val="center"/>
            <w:hideMark/>
          </w:tcPr>
          <w:p w14:paraId="61174B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C1B0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294A8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9421E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17EF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6A41F5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100001308.00</w:t>
            </w:r>
          </w:p>
        </w:tc>
        <w:tc>
          <w:tcPr>
            <w:tcW w:w="5103" w:type="dxa"/>
            <w:tcBorders>
              <w:top w:val="nil"/>
              <w:left w:val="nil"/>
              <w:bottom w:val="single" w:sz="4" w:space="0" w:color="auto"/>
              <w:right w:val="single" w:sz="4" w:space="0" w:color="auto"/>
            </w:tcBorders>
            <w:shd w:val="clear" w:color="auto" w:fill="auto"/>
            <w:noWrap/>
            <w:vAlign w:val="bottom"/>
            <w:hideMark/>
          </w:tcPr>
          <w:p w14:paraId="7F84DE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TABLETA 500 MG ENVASE CON 20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276891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B4C4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EEB70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r>
      <w:tr w:rsidR="00C3270E" w:rsidRPr="00931D45" w14:paraId="7FFF227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4DD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57D3D8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100001308.01</w:t>
            </w:r>
          </w:p>
        </w:tc>
        <w:tc>
          <w:tcPr>
            <w:tcW w:w="5103" w:type="dxa"/>
            <w:tcBorders>
              <w:top w:val="nil"/>
              <w:left w:val="nil"/>
              <w:bottom w:val="single" w:sz="4" w:space="0" w:color="auto"/>
              <w:right w:val="single" w:sz="4" w:space="0" w:color="auto"/>
            </w:tcBorders>
            <w:shd w:val="clear" w:color="auto" w:fill="auto"/>
            <w:noWrap/>
            <w:vAlign w:val="bottom"/>
            <w:hideMark/>
          </w:tcPr>
          <w:p w14:paraId="7512E5F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710D5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D34B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0080D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w:t>
            </w:r>
          </w:p>
        </w:tc>
      </w:tr>
      <w:tr w:rsidR="00C3270E" w:rsidRPr="00931D45" w14:paraId="6014B58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DB09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63018EF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100001309.00</w:t>
            </w:r>
          </w:p>
        </w:tc>
        <w:tc>
          <w:tcPr>
            <w:tcW w:w="5103" w:type="dxa"/>
            <w:tcBorders>
              <w:top w:val="nil"/>
              <w:left w:val="nil"/>
              <w:bottom w:val="single" w:sz="4" w:space="0" w:color="auto"/>
              <w:right w:val="single" w:sz="4" w:space="0" w:color="auto"/>
            </w:tcBorders>
            <w:shd w:val="clear" w:color="auto" w:fill="auto"/>
            <w:noWrap/>
            <w:vAlign w:val="bottom"/>
            <w:hideMark/>
          </w:tcPr>
          <w:p w14:paraId="4DD778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SOLUCION INYECTABLE. 200 MG/ 10 ML. AMPOLLETAS O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E2438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8BE0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472E8E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3AD720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4A1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110</w:t>
            </w:r>
          </w:p>
        </w:tc>
        <w:tc>
          <w:tcPr>
            <w:tcW w:w="1418" w:type="dxa"/>
            <w:tcBorders>
              <w:top w:val="nil"/>
              <w:left w:val="nil"/>
              <w:bottom w:val="single" w:sz="4" w:space="0" w:color="auto"/>
              <w:right w:val="single" w:sz="4" w:space="0" w:color="auto"/>
            </w:tcBorders>
            <w:shd w:val="clear" w:color="auto" w:fill="auto"/>
            <w:noWrap/>
            <w:vAlign w:val="center"/>
            <w:hideMark/>
          </w:tcPr>
          <w:p w14:paraId="1C460A6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100001310.00</w:t>
            </w:r>
          </w:p>
        </w:tc>
        <w:tc>
          <w:tcPr>
            <w:tcW w:w="5103" w:type="dxa"/>
            <w:tcBorders>
              <w:top w:val="nil"/>
              <w:left w:val="nil"/>
              <w:bottom w:val="single" w:sz="4" w:space="0" w:color="auto"/>
              <w:right w:val="single" w:sz="4" w:space="0" w:color="auto"/>
            </w:tcBorders>
            <w:shd w:val="clear" w:color="auto" w:fill="auto"/>
            <w:noWrap/>
            <w:vAlign w:val="bottom"/>
            <w:hideMark/>
          </w:tcPr>
          <w:p w14:paraId="4609AF1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SUSPENSION. 250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7C8EDC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ADD7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30D1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5ED767A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F42F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57BC86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100001311.00</w:t>
            </w:r>
          </w:p>
        </w:tc>
        <w:tc>
          <w:tcPr>
            <w:tcW w:w="5103" w:type="dxa"/>
            <w:tcBorders>
              <w:top w:val="nil"/>
              <w:left w:val="nil"/>
              <w:bottom w:val="single" w:sz="4" w:space="0" w:color="auto"/>
              <w:right w:val="single" w:sz="4" w:space="0" w:color="auto"/>
            </w:tcBorders>
            <w:shd w:val="clear" w:color="auto" w:fill="auto"/>
            <w:noWrap/>
            <w:vAlign w:val="bottom"/>
            <w:hideMark/>
          </w:tcPr>
          <w:p w14:paraId="76701D4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SOLUCION INYECTABLE. 500 MG/100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46211F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B282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E4958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943</w:t>
            </w:r>
          </w:p>
        </w:tc>
      </w:tr>
      <w:tr w:rsidR="00C3270E" w:rsidRPr="00931D45" w14:paraId="483C2A6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035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6AFAB2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100001344.00</w:t>
            </w:r>
          </w:p>
        </w:tc>
        <w:tc>
          <w:tcPr>
            <w:tcW w:w="5103" w:type="dxa"/>
            <w:tcBorders>
              <w:top w:val="nil"/>
              <w:left w:val="nil"/>
              <w:bottom w:val="single" w:sz="4" w:space="0" w:color="auto"/>
              <w:right w:val="single" w:sz="4" w:space="0" w:color="auto"/>
            </w:tcBorders>
            <w:shd w:val="clear" w:color="auto" w:fill="auto"/>
            <w:noWrap/>
            <w:vAlign w:val="bottom"/>
            <w:hideMark/>
          </w:tcPr>
          <w:p w14:paraId="2E92604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408589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ED1C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C6A61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50</w:t>
            </w:r>
          </w:p>
        </w:tc>
      </w:tr>
      <w:tr w:rsidR="00C3270E" w:rsidRPr="00931D45" w14:paraId="080FFF2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3463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3FD43F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100001345.00</w:t>
            </w:r>
          </w:p>
        </w:tc>
        <w:tc>
          <w:tcPr>
            <w:tcW w:w="5103" w:type="dxa"/>
            <w:tcBorders>
              <w:top w:val="nil"/>
              <w:left w:val="nil"/>
              <w:bottom w:val="single" w:sz="4" w:space="0" w:color="auto"/>
              <w:right w:val="single" w:sz="4" w:space="0" w:color="auto"/>
            </w:tcBorders>
            <w:shd w:val="clear" w:color="auto" w:fill="auto"/>
            <w:noWrap/>
            <w:vAlign w:val="bottom"/>
            <w:hideMark/>
          </w:tcPr>
          <w:p w14:paraId="4C9B8A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ALBENDAZOL. SUSPENSION ORAL. 400 MG/20 ML. ENVASE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06180C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AAD1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3E17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53</w:t>
            </w:r>
          </w:p>
        </w:tc>
      </w:tr>
      <w:tr w:rsidR="00C3270E" w:rsidRPr="00931D45" w14:paraId="5F90232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BC0E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1173D9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100001363.00</w:t>
            </w:r>
          </w:p>
        </w:tc>
        <w:tc>
          <w:tcPr>
            <w:tcW w:w="5103" w:type="dxa"/>
            <w:tcBorders>
              <w:top w:val="nil"/>
              <w:left w:val="nil"/>
              <w:bottom w:val="single" w:sz="4" w:space="0" w:color="auto"/>
              <w:right w:val="single" w:sz="4" w:space="0" w:color="auto"/>
            </w:tcBorders>
            <w:shd w:val="clear" w:color="auto" w:fill="auto"/>
            <w:noWrap/>
            <w:vAlign w:val="bottom"/>
            <w:hideMark/>
          </w:tcPr>
          <w:p w14:paraId="247A0E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UNGÜENTO. 50 MG/2.5 MG/1 G. ENVASE CON 20 G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799DC4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8CD0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9369F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w:t>
            </w:r>
          </w:p>
        </w:tc>
      </w:tr>
      <w:tr w:rsidR="00C3270E" w:rsidRPr="00931D45" w14:paraId="6F85AE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A216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6041D8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100001364.00</w:t>
            </w:r>
          </w:p>
        </w:tc>
        <w:tc>
          <w:tcPr>
            <w:tcW w:w="5103" w:type="dxa"/>
            <w:tcBorders>
              <w:top w:val="nil"/>
              <w:left w:val="nil"/>
              <w:bottom w:val="single" w:sz="4" w:space="0" w:color="auto"/>
              <w:right w:val="single" w:sz="4" w:space="0" w:color="auto"/>
            </w:tcBorders>
            <w:shd w:val="clear" w:color="auto" w:fill="auto"/>
            <w:noWrap/>
            <w:vAlign w:val="bottom"/>
            <w:hideMark/>
          </w:tcPr>
          <w:p w14:paraId="590DA0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LIDOCAINA -  HIDROCORTISONA. SUPOSITORIO. 60 MG/5 MG.                                                                                                                                                                                                                                                                                                                                                                                                                                                                                                                                                                                                                                                                                                                                                                                                                                                                                                                                                                                                                                                                                                                                                                                                                                                                                                                                                                                                                                                                                                                                                                                                                                                                                                                                                                                                                                                                                                                                                                                                                           </w:t>
            </w:r>
          </w:p>
        </w:tc>
        <w:tc>
          <w:tcPr>
            <w:tcW w:w="1520" w:type="dxa"/>
            <w:tcBorders>
              <w:top w:val="nil"/>
              <w:left w:val="nil"/>
              <w:bottom w:val="single" w:sz="4" w:space="0" w:color="auto"/>
              <w:right w:val="single" w:sz="4" w:space="0" w:color="auto"/>
            </w:tcBorders>
            <w:shd w:val="clear" w:color="auto" w:fill="auto"/>
            <w:noWrap/>
            <w:vAlign w:val="center"/>
            <w:hideMark/>
          </w:tcPr>
          <w:p w14:paraId="7AD0CD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7593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349C69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6CBEB93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8CE2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15DAF7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100001506.00</w:t>
            </w:r>
          </w:p>
        </w:tc>
        <w:tc>
          <w:tcPr>
            <w:tcW w:w="5103" w:type="dxa"/>
            <w:tcBorders>
              <w:top w:val="nil"/>
              <w:left w:val="nil"/>
              <w:bottom w:val="single" w:sz="4" w:space="0" w:color="auto"/>
              <w:right w:val="single" w:sz="4" w:space="0" w:color="auto"/>
            </w:tcBorders>
            <w:shd w:val="clear" w:color="auto" w:fill="auto"/>
            <w:noWrap/>
            <w:vAlign w:val="bottom"/>
            <w:hideMark/>
          </w:tcPr>
          <w:p w14:paraId="0C47C6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ESTROGENOS CONJUGADOS. CREMA VAGINAL. 0.625 MG/ G. ENVASE CON 43 G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388657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909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3CE8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5B640F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D40C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40E8F57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100001508.00</w:t>
            </w:r>
          </w:p>
        </w:tc>
        <w:tc>
          <w:tcPr>
            <w:tcW w:w="5103" w:type="dxa"/>
            <w:tcBorders>
              <w:top w:val="nil"/>
              <w:left w:val="nil"/>
              <w:bottom w:val="single" w:sz="4" w:space="0" w:color="auto"/>
              <w:right w:val="single" w:sz="4" w:space="0" w:color="auto"/>
            </w:tcBorders>
            <w:shd w:val="clear" w:color="auto" w:fill="auto"/>
            <w:noWrap/>
            <w:vAlign w:val="bottom"/>
            <w:hideMark/>
          </w:tcPr>
          <w:p w14:paraId="441D83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ESTROGENOS CONJUGADOS Y ACETATO DE MEDROXIPROGESTERONA. GRAGEA. 0.625 MG / 2.5 MG.                                                                                                                                                                                                                                                                                                                                                                                                                                                                                                                                                                                                                                                                                                                                                                                                                                                                                                                                                                                                                                                                                                                                                                                                                                                                                                                                                                                                                                                                                                                                                                                                                                                                                                                                                                                                                                                                                                                                                                                              </w:t>
            </w:r>
          </w:p>
        </w:tc>
        <w:tc>
          <w:tcPr>
            <w:tcW w:w="1520" w:type="dxa"/>
            <w:tcBorders>
              <w:top w:val="nil"/>
              <w:left w:val="nil"/>
              <w:bottom w:val="single" w:sz="4" w:space="0" w:color="auto"/>
              <w:right w:val="single" w:sz="4" w:space="0" w:color="auto"/>
            </w:tcBorders>
            <w:shd w:val="clear" w:color="auto" w:fill="auto"/>
            <w:noWrap/>
            <w:vAlign w:val="center"/>
            <w:hideMark/>
          </w:tcPr>
          <w:p w14:paraId="3B52C0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BA35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2AC43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73FDA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675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23257E9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100001541.00</w:t>
            </w:r>
          </w:p>
        </w:tc>
        <w:tc>
          <w:tcPr>
            <w:tcW w:w="5103" w:type="dxa"/>
            <w:tcBorders>
              <w:top w:val="nil"/>
              <w:left w:val="nil"/>
              <w:bottom w:val="single" w:sz="4" w:space="0" w:color="auto"/>
              <w:right w:val="single" w:sz="4" w:space="0" w:color="auto"/>
            </w:tcBorders>
            <w:shd w:val="clear" w:color="auto" w:fill="auto"/>
            <w:noWrap/>
            <w:vAlign w:val="bottom"/>
            <w:hideMark/>
          </w:tcPr>
          <w:p w14:paraId="70754A6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CARBETOCINA. SOLUCION INYECTABLE. 100 MCG.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5EB447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2524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CE6A4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3C559F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9BD0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5F9B954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100001542.00</w:t>
            </w:r>
          </w:p>
        </w:tc>
        <w:tc>
          <w:tcPr>
            <w:tcW w:w="5103" w:type="dxa"/>
            <w:tcBorders>
              <w:top w:val="nil"/>
              <w:left w:val="nil"/>
              <w:bottom w:val="single" w:sz="4" w:space="0" w:color="auto"/>
              <w:right w:val="single" w:sz="4" w:space="0" w:color="auto"/>
            </w:tcBorders>
            <w:shd w:val="clear" w:color="auto" w:fill="auto"/>
            <w:noWrap/>
            <w:vAlign w:val="bottom"/>
            <w:hideMark/>
          </w:tcPr>
          <w:p w14:paraId="6EBB5EA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OXITOCINA. SOLUCION INYECTABLE. 5 UI/ ML.AMPOLLETAS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52BD3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4CD9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850BC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r>
      <w:tr w:rsidR="00C3270E" w:rsidRPr="00931D45" w14:paraId="6B1553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D7F2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667AC94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100001551.00</w:t>
            </w:r>
          </w:p>
        </w:tc>
        <w:tc>
          <w:tcPr>
            <w:tcW w:w="5103" w:type="dxa"/>
            <w:tcBorders>
              <w:top w:val="nil"/>
              <w:left w:val="nil"/>
              <w:bottom w:val="single" w:sz="4" w:space="0" w:color="auto"/>
              <w:right w:val="single" w:sz="4" w:space="0" w:color="auto"/>
            </w:tcBorders>
            <w:shd w:val="clear" w:color="auto" w:fill="auto"/>
            <w:noWrap/>
            <w:vAlign w:val="bottom"/>
            <w:hideMark/>
          </w:tcPr>
          <w:p w14:paraId="0F89B3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ORCIPRENALINA. SOLUCION INYECTABLE. 0.5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30B8A4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83CD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96321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0E7E9DB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2D4F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61479EA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100001561.00</w:t>
            </w:r>
          </w:p>
        </w:tc>
        <w:tc>
          <w:tcPr>
            <w:tcW w:w="5103" w:type="dxa"/>
            <w:tcBorders>
              <w:top w:val="nil"/>
              <w:left w:val="nil"/>
              <w:bottom w:val="single" w:sz="4" w:space="0" w:color="auto"/>
              <w:right w:val="single" w:sz="4" w:space="0" w:color="auto"/>
            </w:tcBorders>
            <w:shd w:val="clear" w:color="auto" w:fill="auto"/>
            <w:noWrap/>
            <w:vAlign w:val="bottom"/>
            <w:hideMark/>
          </w:tcPr>
          <w:p w14:paraId="139D4AA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METRONIDAZOL. OVULO O TABLETA VAGINAL. 500 MG.                                                                                                                                                                                                                                                                                                                                                                                                                                                                                                                                                                                                                                                                                                                                                                                                                                                                                                                                                                                                                                                                                                                                                                                                                                                                                                                                                                                                                                                                                                                                                                                                                                                                                                                                                                                                                                                                                                                                                                                                                                  </w:t>
            </w:r>
          </w:p>
        </w:tc>
        <w:tc>
          <w:tcPr>
            <w:tcW w:w="1520" w:type="dxa"/>
            <w:tcBorders>
              <w:top w:val="nil"/>
              <w:left w:val="nil"/>
              <w:bottom w:val="single" w:sz="4" w:space="0" w:color="auto"/>
              <w:right w:val="single" w:sz="4" w:space="0" w:color="auto"/>
            </w:tcBorders>
            <w:shd w:val="clear" w:color="auto" w:fill="auto"/>
            <w:noWrap/>
            <w:vAlign w:val="center"/>
            <w:hideMark/>
          </w:tcPr>
          <w:p w14:paraId="14468D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B1A8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79732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118</w:t>
            </w:r>
          </w:p>
        </w:tc>
      </w:tr>
      <w:tr w:rsidR="00C3270E" w:rsidRPr="00931D45" w14:paraId="02F7C5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52A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6BF32DB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100001562.00</w:t>
            </w:r>
          </w:p>
        </w:tc>
        <w:tc>
          <w:tcPr>
            <w:tcW w:w="5103" w:type="dxa"/>
            <w:tcBorders>
              <w:top w:val="nil"/>
              <w:left w:val="nil"/>
              <w:bottom w:val="single" w:sz="4" w:space="0" w:color="auto"/>
              <w:right w:val="single" w:sz="4" w:space="0" w:color="auto"/>
            </w:tcBorders>
            <w:shd w:val="clear" w:color="auto" w:fill="auto"/>
            <w:noWrap/>
            <w:vAlign w:val="bottom"/>
            <w:hideMark/>
          </w:tcPr>
          <w:p w14:paraId="6B2D19B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NITROFURAL. OVULO. 6 MG.                                                                                                                                                                                                                                                                                                                                                                                                                                                                                                                                                                                                                                                                                                                                                                                                                                                                                                                                                                                                                                                                                                                                                                                                                                                                                                                                                                                                                                                                                                                                                                                                                                                                                                                                                                                                                                                                                                                                                                                                                                                        </w:t>
            </w:r>
          </w:p>
        </w:tc>
        <w:tc>
          <w:tcPr>
            <w:tcW w:w="1520" w:type="dxa"/>
            <w:tcBorders>
              <w:top w:val="nil"/>
              <w:left w:val="nil"/>
              <w:bottom w:val="single" w:sz="4" w:space="0" w:color="auto"/>
              <w:right w:val="single" w:sz="4" w:space="0" w:color="auto"/>
            </w:tcBorders>
            <w:shd w:val="clear" w:color="auto" w:fill="auto"/>
            <w:noWrap/>
            <w:vAlign w:val="center"/>
            <w:hideMark/>
          </w:tcPr>
          <w:p w14:paraId="3C40A5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08AB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29FAE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47F63EA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64FD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1B6EBB3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100001566.00</w:t>
            </w:r>
          </w:p>
        </w:tc>
        <w:tc>
          <w:tcPr>
            <w:tcW w:w="5103" w:type="dxa"/>
            <w:tcBorders>
              <w:top w:val="nil"/>
              <w:left w:val="nil"/>
              <w:bottom w:val="single" w:sz="4" w:space="0" w:color="auto"/>
              <w:right w:val="single" w:sz="4" w:space="0" w:color="auto"/>
            </w:tcBorders>
            <w:shd w:val="clear" w:color="auto" w:fill="auto"/>
            <w:noWrap/>
            <w:vAlign w:val="bottom"/>
            <w:hideMark/>
          </w:tcPr>
          <w:p w14:paraId="0211852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OVULO O TABLETA VAGINAL. 100 000 UI.                                                                                                                                                                                                                                                                                                                                                                                                                                                                                                                                                                                                                                                                                                                                                                                                                                                                                                                                                                                                                                                                                                                                                                                                                                                                                                                                                                                                                                                                                                                                                                                                                                                                                                                                                                                                                                                                                                                                                                                                                                 </w:t>
            </w:r>
          </w:p>
        </w:tc>
        <w:tc>
          <w:tcPr>
            <w:tcW w:w="1520" w:type="dxa"/>
            <w:tcBorders>
              <w:top w:val="nil"/>
              <w:left w:val="nil"/>
              <w:bottom w:val="single" w:sz="4" w:space="0" w:color="auto"/>
              <w:right w:val="single" w:sz="4" w:space="0" w:color="auto"/>
            </w:tcBorders>
            <w:shd w:val="clear" w:color="auto" w:fill="auto"/>
            <w:noWrap/>
            <w:vAlign w:val="center"/>
            <w:hideMark/>
          </w:tcPr>
          <w:p w14:paraId="752DDD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A755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5D84BA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r>
      <w:tr w:rsidR="00C3270E" w:rsidRPr="00931D45" w14:paraId="06BB93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DFD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15956F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100001591.00</w:t>
            </w:r>
          </w:p>
        </w:tc>
        <w:tc>
          <w:tcPr>
            <w:tcW w:w="5103" w:type="dxa"/>
            <w:tcBorders>
              <w:top w:val="nil"/>
              <w:left w:val="nil"/>
              <w:bottom w:val="single" w:sz="4" w:space="0" w:color="auto"/>
              <w:right w:val="single" w:sz="4" w:space="0" w:color="auto"/>
            </w:tcBorders>
            <w:shd w:val="clear" w:color="auto" w:fill="auto"/>
            <w:noWrap/>
            <w:vAlign w:val="bottom"/>
            <w:hideMark/>
          </w:tcPr>
          <w:p w14:paraId="20DBFD7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INMUNOGLOBULINA ANTI D 0.300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3297C1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DEB5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4D5BC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7D0D691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157F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04C32C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100001700.00</w:t>
            </w:r>
          </w:p>
        </w:tc>
        <w:tc>
          <w:tcPr>
            <w:tcW w:w="5103" w:type="dxa"/>
            <w:tcBorders>
              <w:top w:val="nil"/>
              <w:left w:val="nil"/>
              <w:bottom w:val="single" w:sz="4" w:space="0" w:color="auto"/>
              <w:right w:val="single" w:sz="4" w:space="0" w:color="auto"/>
            </w:tcBorders>
            <w:shd w:val="clear" w:color="auto" w:fill="auto"/>
            <w:noWrap/>
            <w:vAlign w:val="bottom"/>
            <w:hideMark/>
          </w:tcPr>
          <w:p w14:paraId="4E8F536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4 MG. 90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B7EE6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6A92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598FCF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46A789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577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494E71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100001701.00</w:t>
            </w:r>
          </w:p>
        </w:tc>
        <w:tc>
          <w:tcPr>
            <w:tcW w:w="5103" w:type="dxa"/>
            <w:tcBorders>
              <w:top w:val="nil"/>
              <w:left w:val="nil"/>
              <w:bottom w:val="single" w:sz="4" w:space="0" w:color="auto"/>
              <w:right w:val="single" w:sz="4" w:space="0" w:color="auto"/>
            </w:tcBorders>
            <w:shd w:val="clear" w:color="auto" w:fill="auto"/>
            <w:noWrap/>
            <w:vAlign w:val="bottom"/>
            <w:hideMark/>
          </w:tcPr>
          <w:p w14:paraId="616E13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FUMARATO FERROSO.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56E996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52A8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004E3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181</w:t>
            </w:r>
          </w:p>
        </w:tc>
      </w:tr>
      <w:tr w:rsidR="00C3270E" w:rsidRPr="00931D45" w14:paraId="358BB45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4E29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658C972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100001703.00</w:t>
            </w:r>
          </w:p>
        </w:tc>
        <w:tc>
          <w:tcPr>
            <w:tcW w:w="5103" w:type="dxa"/>
            <w:tcBorders>
              <w:top w:val="nil"/>
              <w:left w:val="nil"/>
              <w:bottom w:val="single" w:sz="4" w:space="0" w:color="auto"/>
              <w:right w:val="single" w:sz="4" w:space="0" w:color="auto"/>
            </w:tcBorders>
            <w:shd w:val="clear" w:color="auto" w:fill="auto"/>
            <w:noWrap/>
            <w:vAlign w:val="bottom"/>
            <w:hideMark/>
          </w:tcPr>
          <w:p w14:paraId="5D8E93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DESECADO.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41AC06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8EDA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65568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w:t>
            </w:r>
          </w:p>
        </w:tc>
      </w:tr>
      <w:tr w:rsidR="00C3270E" w:rsidRPr="00931D45" w14:paraId="676A088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9317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650B6A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100001704.00</w:t>
            </w:r>
          </w:p>
        </w:tc>
        <w:tc>
          <w:tcPr>
            <w:tcW w:w="5103" w:type="dxa"/>
            <w:tcBorders>
              <w:top w:val="nil"/>
              <w:left w:val="nil"/>
              <w:bottom w:val="single" w:sz="4" w:space="0" w:color="auto"/>
              <w:right w:val="single" w:sz="4" w:space="0" w:color="auto"/>
            </w:tcBorders>
            <w:shd w:val="clear" w:color="auto" w:fill="auto"/>
            <w:noWrap/>
            <w:vAlign w:val="bottom"/>
            <w:hideMark/>
          </w:tcPr>
          <w:p w14:paraId="01F4F5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FERROSO HEPTAHIDRATADA. SOLUCION. 125 MG/ ML. ENVASE GOTERO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2D6B95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44CC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16D41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2391C42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611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129</w:t>
            </w:r>
          </w:p>
        </w:tc>
        <w:tc>
          <w:tcPr>
            <w:tcW w:w="1418" w:type="dxa"/>
            <w:tcBorders>
              <w:top w:val="nil"/>
              <w:left w:val="nil"/>
              <w:bottom w:val="single" w:sz="4" w:space="0" w:color="auto"/>
              <w:right w:val="single" w:sz="4" w:space="0" w:color="auto"/>
            </w:tcBorders>
            <w:shd w:val="clear" w:color="auto" w:fill="auto"/>
            <w:noWrap/>
            <w:vAlign w:val="center"/>
            <w:hideMark/>
          </w:tcPr>
          <w:p w14:paraId="545E38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100001705.00</w:t>
            </w:r>
          </w:p>
        </w:tc>
        <w:tc>
          <w:tcPr>
            <w:tcW w:w="5103" w:type="dxa"/>
            <w:tcBorders>
              <w:top w:val="nil"/>
              <w:left w:val="nil"/>
              <w:bottom w:val="single" w:sz="4" w:space="0" w:color="auto"/>
              <w:right w:val="single" w:sz="4" w:space="0" w:color="auto"/>
            </w:tcBorders>
            <w:shd w:val="clear" w:color="auto" w:fill="auto"/>
            <w:noWrap/>
            <w:vAlign w:val="bottom"/>
            <w:hideMark/>
          </w:tcPr>
          <w:p w14:paraId="3DB30CB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HIERRO DEXTRAN.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8FAA2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4AAE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609DD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1A0BCF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FB8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1DE6C1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100001706.00</w:t>
            </w:r>
          </w:p>
        </w:tc>
        <w:tc>
          <w:tcPr>
            <w:tcW w:w="5103" w:type="dxa"/>
            <w:tcBorders>
              <w:top w:val="nil"/>
              <w:left w:val="nil"/>
              <w:bottom w:val="single" w:sz="4" w:space="0" w:color="auto"/>
              <w:right w:val="single" w:sz="4" w:space="0" w:color="auto"/>
            </w:tcBorders>
            <w:shd w:val="clear" w:color="auto" w:fill="auto"/>
            <w:noWrap/>
            <w:vAlign w:val="bottom"/>
            <w:hideMark/>
          </w:tcPr>
          <w:p w14:paraId="38A473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17FDC2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0FDA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45132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r>
      <w:tr w:rsidR="00C3270E" w:rsidRPr="00931D45" w14:paraId="487AAA0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2B75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684EF0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100001708.00</w:t>
            </w:r>
          </w:p>
        </w:tc>
        <w:tc>
          <w:tcPr>
            <w:tcW w:w="5103" w:type="dxa"/>
            <w:tcBorders>
              <w:top w:val="nil"/>
              <w:left w:val="nil"/>
              <w:bottom w:val="single" w:sz="4" w:space="0" w:color="auto"/>
              <w:right w:val="single" w:sz="4" w:space="0" w:color="auto"/>
            </w:tcBorders>
            <w:shd w:val="clear" w:color="auto" w:fill="auto"/>
            <w:noWrap/>
            <w:vAlign w:val="bottom"/>
            <w:hideMark/>
          </w:tcPr>
          <w:p w14:paraId="3770191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HIDROXOCOBALAMINA 100 MCG. SOLOLUCION INYECTABLE  AMP 2 ML                                                                                                                                                                                                                                                                                                                                                                                                                                                                                                                                                                                                                                                                                                                                                                                                                                                                                                                                                                                                                                                                                                                                                                                                                                                                                                                                                                                                                                                                                                                                                                                                                                                                                                                                                                                                                                                                                                                                                                                                                      </w:t>
            </w:r>
          </w:p>
        </w:tc>
        <w:tc>
          <w:tcPr>
            <w:tcW w:w="1520" w:type="dxa"/>
            <w:tcBorders>
              <w:top w:val="nil"/>
              <w:left w:val="nil"/>
              <w:bottom w:val="single" w:sz="4" w:space="0" w:color="auto"/>
              <w:right w:val="single" w:sz="4" w:space="0" w:color="auto"/>
            </w:tcBorders>
            <w:shd w:val="clear" w:color="auto" w:fill="auto"/>
            <w:noWrap/>
            <w:vAlign w:val="center"/>
            <w:hideMark/>
          </w:tcPr>
          <w:p w14:paraId="62801B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B04B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13CE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1E29F5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DAE4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7C7FE7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100001711.00</w:t>
            </w:r>
          </w:p>
        </w:tc>
        <w:tc>
          <w:tcPr>
            <w:tcW w:w="5103" w:type="dxa"/>
            <w:tcBorders>
              <w:top w:val="nil"/>
              <w:left w:val="nil"/>
              <w:bottom w:val="single" w:sz="4" w:space="0" w:color="auto"/>
              <w:right w:val="single" w:sz="4" w:space="0" w:color="auto"/>
            </w:tcBorders>
            <w:shd w:val="clear" w:color="auto" w:fill="auto"/>
            <w:noWrap/>
            <w:vAlign w:val="bottom"/>
            <w:hideMark/>
          </w:tcPr>
          <w:p w14:paraId="51E1A66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FOLICO. TABLETA. 0.4 MG.                                                                                                                                                                                                                                                                                                                                                                                                                                                                                                                                                                                                                                                                                                                                                                                                                                                                                                                                                                                                                                                                                                                                                                                                                                                                                                                                                                                                                                                                                                                                                                                                                                                                                                                                                                                                                                                                                                                                                                                                                                                  </w:t>
            </w:r>
          </w:p>
        </w:tc>
        <w:tc>
          <w:tcPr>
            <w:tcW w:w="1520" w:type="dxa"/>
            <w:tcBorders>
              <w:top w:val="nil"/>
              <w:left w:val="nil"/>
              <w:bottom w:val="single" w:sz="4" w:space="0" w:color="auto"/>
              <w:right w:val="single" w:sz="4" w:space="0" w:color="auto"/>
            </w:tcBorders>
            <w:shd w:val="clear" w:color="auto" w:fill="auto"/>
            <w:noWrap/>
            <w:vAlign w:val="center"/>
            <w:hideMark/>
          </w:tcPr>
          <w:p w14:paraId="58BA2D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674D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0B1E22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r>
      <w:tr w:rsidR="00C3270E" w:rsidRPr="00931D45" w14:paraId="4323B62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CB7A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7B1B19B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100001732.00</w:t>
            </w:r>
          </w:p>
        </w:tc>
        <w:tc>
          <w:tcPr>
            <w:tcW w:w="5103" w:type="dxa"/>
            <w:tcBorders>
              <w:top w:val="nil"/>
              <w:left w:val="nil"/>
              <w:bottom w:val="single" w:sz="4" w:space="0" w:color="auto"/>
              <w:right w:val="single" w:sz="4" w:space="0" w:color="auto"/>
            </w:tcBorders>
            <w:shd w:val="clear" w:color="auto" w:fill="auto"/>
            <w:noWrap/>
            <w:vAlign w:val="bottom"/>
            <w:hideMark/>
          </w:tcPr>
          <w:p w14:paraId="59B5731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FITOMENADIONA 2 MG. SOLUCION O EMULSION INYECTABLE AMP. 0.2 ML.                                                                                                                                                                                                                                                                                                                                                                                                                                                                                                                                                                                                                                                                                                                                                                                                                                                                                                                                                                                                                                                                                                                                                                                                                                                                                                                                                                                                                                                                                                                                                                                                                                                                                                                                                                                                                                                                                                                                                                                                                 </w:t>
            </w:r>
          </w:p>
        </w:tc>
        <w:tc>
          <w:tcPr>
            <w:tcW w:w="1520" w:type="dxa"/>
            <w:tcBorders>
              <w:top w:val="nil"/>
              <w:left w:val="nil"/>
              <w:bottom w:val="single" w:sz="4" w:space="0" w:color="auto"/>
              <w:right w:val="single" w:sz="4" w:space="0" w:color="auto"/>
            </w:tcBorders>
            <w:shd w:val="clear" w:color="auto" w:fill="auto"/>
            <w:noWrap/>
            <w:vAlign w:val="center"/>
            <w:hideMark/>
          </w:tcPr>
          <w:p w14:paraId="210E1B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37EF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DDC2F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1A0A2A3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EC8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6E3C74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100001732.01</w:t>
            </w:r>
          </w:p>
        </w:tc>
        <w:tc>
          <w:tcPr>
            <w:tcW w:w="5103" w:type="dxa"/>
            <w:tcBorders>
              <w:top w:val="nil"/>
              <w:left w:val="nil"/>
              <w:bottom w:val="single" w:sz="4" w:space="0" w:color="auto"/>
              <w:right w:val="single" w:sz="4" w:space="0" w:color="auto"/>
            </w:tcBorders>
            <w:shd w:val="clear" w:color="auto" w:fill="auto"/>
            <w:noWrap/>
            <w:vAlign w:val="bottom"/>
            <w:hideMark/>
          </w:tcPr>
          <w:p w14:paraId="2051A8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FITOMENADIONA SOLUCION O EMULSION INYECTABLE 2 MG ENVASE CON 5 AMPOLLETAS DE 0.2 ML.                                                                                                                                                                                                                                                                                                                                                                                                                                                                                                                                                                                                                                                                                                                                                                                                                                                                                                                                                                                                                                                                                                                                                                                                                                                                                                                                                                                                                                                                                                                                                                                                                                                                                                                                                                                                                                                                                                                                                                                            </w:t>
            </w:r>
          </w:p>
        </w:tc>
        <w:tc>
          <w:tcPr>
            <w:tcW w:w="1520" w:type="dxa"/>
            <w:tcBorders>
              <w:top w:val="nil"/>
              <w:left w:val="nil"/>
              <w:bottom w:val="single" w:sz="4" w:space="0" w:color="auto"/>
              <w:right w:val="single" w:sz="4" w:space="0" w:color="auto"/>
            </w:tcBorders>
            <w:shd w:val="clear" w:color="auto" w:fill="auto"/>
            <w:noWrap/>
            <w:vAlign w:val="center"/>
            <w:hideMark/>
          </w:tcPr>
          <w:p w14:paraId="77B793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A636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B7D89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r>
      <w:tr w:rsidR="00C3270E" w:rsidRPr="00931D45" w14:paraId="2B80B9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0169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382BBE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100001735.00</w:t>
            </w:r>
          </w:p>
        </w:tc>
        <w:tc>
          <w:tcPr>
            <w:tcW w:w="5103" w:type="dxa"/>
            <w:tcBorders>
              <w:top w:val="nil"/>
              <w:left w:val="nil"/>
              <w:bottom w:val="single" w:sz="4" w:space="0" w:color="auto"/>
              <w:right w:val="single" w:sz="4" w:space="0" w:color="auto"/>
            </w:tcBorders>
            <w:shd w:val="clear" w:color="auto" w:fill="auto"/>
            <w:noWrap/>
            <w:vAlign w:val="bottom"/>
            <w:hideMark/>
          </w:tcPr>
          <w:p w14:paraId="013283F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ESTREPTOQUINASA SOLUCION INYECTABLE 750 000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9FCC1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94EB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C2BE8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58656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62C2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5BDC150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100001736.00</w:t>
            </w:r>
          </w:p>
        </w:tc>
        <w:tc>
          <w:tcPr>
            <w:tcW w:w="5103" w:type="dxa"/>
            <w:tcBorders>
              <w:top w:val="nil"/>
              <w:left w:val="nil"/>
              <w:bottom w:val="single" w:sz="4" w:space="0" w:color="auto"/>
              <w:right w:val="single" w:sz="4" w:space="0" w:color="auto"/>
            </w:tcBorders>
            <w:shd w:val="clear" w:color="auto" w:fill="auto"/>
            <w:noWrap/>
            <w:vAlign w:val="bottom"/>
            <w:hideMark/>
          </w:tcPr>
          <w:p w14:paraId="2520543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ESTREPTOQUINASA. SOLUCION INYECTABLE. 1,500,000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644C6A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A613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855FA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6AA61A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B2CC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4F6D071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100001759.00</w:t>
            </w:r>
          </w:p>
        </w:tc>
        <w:tc>
          <w:tcPr>
            <w:tcW w:w="5103" w:type="dxa"/>
            <w:tcBorders>
              <w:top w:val="nil"/>
              <w:left w:val="nil"/>
              <w:bottom w:val="single" w:sz="4" w:space="0" w:color="auto"/>
              <w:right w:val="single" w:sz="4" w:space="0" w:color="auto"/>
            </w:tcBorders>
            <w:shd w:val="clear" w:color="auto" w:fill="auto"/>
            <w:noWrap/>
            <w:vAlign w:val="bottom"/>
            <w:hideMark/>
          </w:tcPr>
          <w:p w14:paraId="24B64A4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004CA4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43C5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DF0B7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r>
      <w:tr w:rsidR="00C3270E" w:rsidRPr="00931D45" w14:paraId="253760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7185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3B2721E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100001760.00</w:t>
            </w:r>
          </w:p>
        </w:tc>
        <w:tc>
          <w:tcPr>
            <w:tcW w:w="5103" w:type="dxa"/>
            <w:tcBorders>
              <w:top w:val="nil"/>
              <w:left w:val="nil"/>
              <w:bottom w:val="single" w:sz="4" w:space="0" w:color="auto"/>
              <w:right w:val="single" w:sz="4" w:space="0" w:color="auto"/>
            </w:tcBorders>
            <w:shd w:val="clear" w:color="auto" w:fill="auto"/>
            <w:noWrap/>
            <w:vAlign w:val="bottom"/>
            <w:hideMark/>
          </w:tcPr>
          <w:p w14:paraId="674B79B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METOTREXATO SODICO. SOLUCION INYECTABLE. 50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558A79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5FC5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1278C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72DC7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8EFC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006789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100001903.00</w:t>
            </w:r>
          </w:p>
        </w:tc>
        <w:tc>
          <w:tcPr>
            <w:tcW w:w="5103" w:type="dxa"/>
            <w:tcBorders>
              <w:top w:val="nil"/>
              <w:left w:val="nil"/>
              <w:bottom w:val="single" w:sz="4" w:space="0" w:color="auto"/>
              <w:right w:val="single" w:sz="4" w:space="0" w:color="auto"/>
            </w:tcBorders>
            <w:shd w:val="clear" w:color="auto" w:fill="auto"/>
            <w:noWrap/>
            <w:vAlign w:val="bottom"/>
            <w:hideMark/>
          </w:tcPr>
          <w:p w14:paraId="1F1CC2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TABLETA O COMPRIMIDO. 80 MG Y 400 MG. 20 TABLETAS O COMPRIMIDOS                                                                                                                                                                                                                                                                                                                                                                                                                                                                                                                                                                                                                                                                                                                                                                                                                                                                                                                                                                                                                                                                                                                                                                                                                                                                                                                                                                                                                                                                                                                                                                                                                                                                                                                                                                                                                                                                                                                                                                                  </w:t>
            </w:r>
          </w:p>
        </w:tc>
        <w:tc>
          <w:tcPr>
            <w:tcW w:w="1520" w:type="dxa"/>
            <w:tcBorders>
              <w:top w:val="nil"/>
              <w:left w:val="nil"/>
              <w:bottom w:val="single" w:sz="4" w:space="0" w:color="auto"/>
              <w:right w:val="single" w:sz="4" w:space="0" w:color="auto"/>
            </w:tcBorders>
            <w:shd w:val="clear" w:color="auto" w:fill="auto"/>
            <w:noWrap/>
            <w:vAlign w:val="center"/>
            <w:hideMark/>
          </w:tcPr>
          <w:p w14:paraId="2D6EC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56D5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73C81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r>
      <w:tr w:rsidR="00C3270E" w:rsidRPr="00931D45" w14:paraId="094427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4D2A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140</w:t>
            </w:r>
          </w:p>
        </w:tc>
        <w:tc>
          <w:tcPr>
            <w:tcW w:w="1418" w:type="dxa"/>
            <w:tcBorders>
              <w:top w:val="nil"/>
              <w:left w:val="nil"/>
              <w:bottom w:val="single" w:sz="4" w:space="0" w:color="auto"/>
              <w:right w:val="single" w:sz="4" w:space="0" w:color="auto"/>
            </w:tcBorders>
            <w:shd w:val="clear" w:color="auto" w:fill="auto"/>
            <w:noWrap/>
            <w:vAlign w:val="center"/>
            <w:hideMark/>
          </w:tcPr>
          <w:p w14:paraId="257514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100001904.00</w:t>
            </w:r>
          </w:p>
        </w:tc>
        <w:tc>
          <w:tcPr>
            <w:tcW w:w="5103" w:type="dxa"/>
            <w:tcBorders>
              <w:top w:val="nil"/>
              <w:left w:val="nil"/>
              <w:bottom w:val="single" w:sz="4" w:space="0" w:color="auto"/>
              <w:right w:val="single" w:sz="4" w:space="0" w:color="auto"/>
            </w:tcBorders>
            <w:shd w:val="clear" w:color="auto" w:fill="auto"/>
            <w:noWrap/>
            <w:vAlign w:val="bottom"/>
            <w:hideMark/>
          </w:tcPr>
          <w:p w14:paraId="1798A3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SUSPENSION. 40 MG/200 MG/ 5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55B2B0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2A66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C9EF5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w:t>
            </w:r>
          </w:p>
        </w:tc>
      </w:tr>
      <w:tr w:rsidR="00C3270E" w:rsidRPr="00931D45" w14:paraId="09BE47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B56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2BF461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100001911.00</w:t>
            </w:r>
          </w:p>
        </w:tc>
        <w:tc>
          <w:tcPr>
            <w:tcW w:w="5103" w:type="dxa"/>
            <w:tcBorders>
              <w:top w:val="nil"/>
              <w:left w:val="nil"/>
              <w:bottom w:val="single" w:sz="4" w:space="0" w:color="auto"/>
              <w:right w:val="single" w:sz="4" w:space="0" w:color="auto"/>
            </w:tcBorders>
            <w:shd w:val="clear" w:color="auto" w:fill="auto"/>
            <w:noWrap/>
            <w:vAlign w:val="bottom"/>
            <w:hideMark/>
          </w:tcPr>
          <w:p w14:paraId="5953E66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02BA5B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8A6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78344E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417</w:t>
            </w:r>
          </w:p>
        </w:tc>
      </w:tr>
      <w:tr w:rsidR="00C3270E" w:rsidRPr="00931D45" w14:paraId="3D82984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BAE6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142</w:t>
            </w:r>
          </w:p>
        </w:tc>
        <w:tc>
          <w:tcPr>
            <w:tcW w:w="1418" w:type="dxa"/>
            <w:tcBorders>
              <w:top w:val="nil"/>
              <w:left w:val="nil"/>
              <w:bottom w:val="single" w:sz="4" w:space="0" w:color="auto"/>
              <w:right w:val="single" w:sz="4" w:space="0" w:color="auto"/>
            </w:tcBorders>
            <w:shd w:val="clear" w:color="auto" w:fill="auto"/>
            <w:noWrap/>
            <w:vAlign w:val="center"/>
            <w:hideMark/>
          </w:tcPr>
          <w:p w14:paraId="1438C4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100001921.00</w:t>
            </w:r>
          </w:p>
        </w:tc>
        <w:tc>
          <w:tcPr>
            <w:tcW w:w="5103" w:type="dxa"/>
            <w:tcBorders>
              <w:top w:val="nil"/>
              <w:left w:val="nil"/>
              <w:bottom w:val="single" w:sz="4" w:space="0" w:color="auto"/>
              <w:right w:val="single" w:sz="4" w:space="0" w:color="auto"/>
            </w:tcBorders>
            <w:shd w:val="clear" w:color="auto" w:fill="auto"/>
            <w:noWrap/>
            <w:vAlign w:val="bottom"/>
            <w:hideMark/>
          </w:tcPr>
          <w:p w14:paraId="60D146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1,000,000 UI SOLUCION INYECTABLE.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577931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7267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2F49E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4C94A02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18F1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15EFD2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100001923.00</w:t>
            </w:r>
          </w:p>
        </w:tc>
        <w:tc>
          <w:tcPr>
            <w:tcW w:w="5103" w:type="dxa"/>
            <w:tcBorders>
              <w:top w:val="nil"/>
              <w:left w:val="nil"/>
              <w:bottom w:val="single" w:sz="4" w:space="0" w:color="auto"/>
              <w:right w:val="single" w:sz="4" w:space="0" w:color="auto"/>
            </w:tcBorders>
            <w:shd w:val="clear" w:color="auto" w:fill="auto"/>
            <w:noWrap/>
            <w:vAlign w:val="bottom"/>
            <w:hideMark/>
          </w:tcPr>
          <w:p w14:paraId="2C696D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PROCAINICA -BENCILPENICILINA CRISTALINA. SUSPENSION INYECTABLE. 300 000 UI /100 000 UI.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3AB09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9347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4196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5FFFEAC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D16D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095F1C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100001924.00</w:t>
            </w:r>
          </w:p>
        </w:tc>
        <w:tc>
          <w:tcPr>
            <w:tcW w:w="5103" w:type="dxa"/>
            <w:tcBorders>
              <w:top w:val="nil"/>
              <w:left w:val="nil"/>
              <w:bottom w:val="single" w:sz="4" w:space="0" w:color="auto"/>
              <w:right w:val="single" w:sz="4" w:space="0" w:color="auto"/>
            </w:tcBorders>
            <w:shd w:val="clear" w:color="auto" w:fill="auto"/>
            <w:noWrap/>
            <w:vAlign w:val="bottom"/>
            <w:hideMark/>
          </w:tcPr>
          <w:p w14:paraId="20C8CBA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23AAA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9F63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BDE4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w:t>
            </w:r>
          </w:p>
        </w:tc>
      </w:tr>
      <w:tr w:rsidR="00C3270E" w:rsidRPr="00931D45" w14:paraId="6D5C39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EF8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145</w:t>
            </w:r>
          </w:p>
        </w:tc>
        <w:tc>
          <w:tcPr>
            <w:tcW w:w="1418" w:type="dxa"/>
            <w:tcBorders>
              <w:top w:val="nil"/>
              <w:left w:val="nil"/>
              <w:bottom w:val="single" w:sz="4" w:space="0" w:color="auto"/>
              <w:right w:val="single" w:sz="4" w:space="0" w:color="auto"/>
            </w:tcBorders>
            <w:shd w:val="clear" w:color="auto" w:fill="auto"/>
            <w:noWrap/>
            <w:vAlign w:val="center"/>
            <w:hideMark/>
          </w:tcPr>
          <w:p w14:paraId="3FE0406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100001925.00</w:t>
            </w:r>
          </w:p>
        </w:tc>
        <w:tc>
          <w:tcPr>
            <w:tcW w:w="5103" w:type="dxa"/>
            <w:tcBorders>
              <w:top w:val="nil"/>
              <w:left w:val="nil"/>
              <w:bottom w:val="single" w:sz="4" w:space="0" w:color="auto"/>
              <w:right w:val="single" w:sz="4" w:space="0" w:color="auto"/>
            </w:tcBorders>
            <w:shd w:val="clear" w:color="auto" w:fill="auto"/>
            <w:noWrap/>
            <w:vAlign w:val="bottom"/>
            <w:hideMark/>
          </w:tcPr>
          <w:p w14:paraId="1912A1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BENZATINA BENCILPENICILINA. SUSPENSION INYECTABLE. 1 200 000 UI. FRASCO AMPULA Y DILUYENTE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7AD34A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D4E9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11067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83</w:t>
            </w:r>
          </w:p>
        </w:tc>
      </w:tr>
      <w:tr w:rsidR="00C3270E" w:rsidRPr="00931D45" w14:paraId="19B0D1D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0D54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48600E3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100001926.00</w:t>
            </w:r>
          </w:p>
        </w:tc>
        <w:tc>
          <w:tcPr>
            <w:tcW w:w="5103" w:type="dxa"/>
            <w:tcBorders>
              <w:top w:val="nil"/>
              <w:left w:val="nil"/>
              <w:bottom w:val="single" w:sz="4" w:space="0" w:color="auto"/>
              <w:right w:val="single" w:sz="4" w:space="0" w:color="auto"/>
            </w:tcBorders>
            <w:shd w:val="clear" w:color="auto" w:fill="auto"/>
            <w:noWrap/>
            <w:vAlign w:val="bottom"/>
            <w:hideMark/>
          </w:tcPr>
          <w:p w14:paraId="280EF4C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CAPSULA O COMPRIMIDO. 500 MG.                                                                                                                                                                                                                                                                                                                                                                                                                                                                                                                                                                                                                                                                                                                                                                                                                                                                                                                                                                                                                                                                                                                                                                                                                                                                                                                                                                                                                                                                                                                                                                                                                                                                                                                                                                                                                                                                                                                                                                                                                             </w:t>
            </w:r>
          </w:p>
        </w:tc>
        <w:tc>
          <w:tcPr>
            <w:tcW w:w="1520" w:type="dxa"/>
            <w:tcBorders>
              <w:top w:val="nil"/>
              <w:left w:val="nil"/>
              <w:bottom w:val="single" w:sz="4" w:space="0" w:color="auto"/>
              <w:right w:val="single" w:sz="4" w:space="0" w:color="auto"/>
            </w:tcBorders>
            <w:shd w:val="clear" w:color="auto" w:fill="auto"/>
            <w:noWrap/>
            <w:vAlign w:val="center"/>
            <w:hideMark/>
          </w:tcPr>
          <w:p w14:paraId="60D06B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CC4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2C9FB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269</w:t>
            </w:r>
          </w:p>
        </w:tc>
      </w:tr>
      <w:tr w:rsidR="00C3270E" w:rsidRPr="00931D45" w14:paraId="6C9D3E5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6E7D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147</w:t>
            </w:r>
          </w:p>
        </w:tc>
        <w:tc>
          <w:tcPr>
            <w:tcW w:w="1418" w:type="dxa"/>
            <w:tcBorders>
              <w:top w:val="nil"/>
              <w:left w:val="nil"/>
              <w:bottom w:val="single" w:sz="4" w:space="0" w:color="auto"/>
              <w:right w:val="single" w:sz="4" w:space="0" w:color="auto"/>
            </w:tcBorders>
            <w:shd w:val="clear" w:color="auto" w:fill="auto"/>
            <w:noWrap/>
            <w:vAlign w:val="center"/>
            <w:hideMark/>
          </w:tcPr>
          <w:p w14:paraId="3CBF12D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100001927.00</w:t>
            </w:r>
          </w:p>
        </w:tc>
        <w:tc>
          <w:tcPr>
            <w:tcW w:w="5103" w:type="dxa"/>
            <w:tcBorders>
              <w:top w:val="nil"/>
              <w:left w:val="nil"/>
              <w:bottom w:val="single" w:sz="4" w:space="0" w:color="auto"/>
              <w:right w:val="single" w:sz="4" w:space="0" w:color="auto"/>
            </w:tcBorders>
            <w:shd w:val="clear" w:color="auto" w:fill="auto"/>
            <w:noWrap/>
            <w:vAlign w:val="bottom"/>
            <w:hideMark/>
          </w:tcPr>
          <w:p w14:paraId="09429C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DICLOXACILINA SODICA 250 MG/5ML SUSPENSION.  60 ML.                                                                                                                                                                                                                                                                                                                                                                                                                                                                                                                                                                                                                                                                                                                                                                                                                                                                                                                                                                                                                                                                                                                                                                                                                                                                                                                                                                                                                                                                                                                                                                                                                                                                                                                                                                                                                                                                                                                                                                                                                             </w:t>
            </w:r>
          </w:p>
        </w:tc>
        <w:tc>
          <w:tcPr>
            <w:tcW w:w="1520" w:type="dxa"/>
            <w:tcBorders>
              <w:top w:val="nil"/>
              <w:left w:val="nil"/>
              <w:bottom w:val="single" w:sz="4" w:space="0" w:color="auto"/>
              <w:right w:val="single" w:sz="4" w:space="0" w:color="auto"/>
            </w:tcBorders>
            <w:shd w:val="clear" w:color="auto" w:fill="auto"/>
            <w:noWrap/>
            <w:vAlign w:val="center"/>
            <w:hideMark/>
          </w:tcPr>
          <w:p w14:paraId="5B8503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D734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0CC9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123</w:t>
            </w:r>
          </w:p>
        </w:tc>
      </w:tr>
      <w:tr w:rsidR="00C3270E" w:rsidRPr="00931D45" w14:paraId="3E2474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CEC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58A724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100001929.00</w:t>
            </w:r>
          </w:p>
        </w:tc>
        <w:tc>
          <w:tcPr>
            <w:tcW w:w="5103" w:type="dxa"/>
            <w:tcBorders>
              <w:top w:val="nil"/>
              <w:left w:val="nil"/>
              <w:bottom w:val="single" w:sz="4" w:space="0" w:color="auto"/>
              <w:right w:val="single" w:sz="4" w:space="0" w:color="auto"/>
            </w:tcBorders>
            <w:shd w:val="clear" w:color="auto" w:fill="auto"/>
            <w:noWrap/>
            <w:vAlign w:val="bottom"/>
            <w:hideMark/>
          </w:tcPr>
          <w:p w14:paraId="1F35F44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ANHIDRA  O AMPICILINA TRIHIDRATADA  500 MG. TABLETA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73E951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E043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E81A1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389</w:t>
            </w:r>
          </w:p>
        </w:tc>
      </w:tr>
      <w:tr w:rsidR="00C3270E" w:rsidRPr="00931D45" w14:paraId="0CA9C7C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4D4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43A5E8E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100001930.00</w:t>
            </w:r>
          </w:p>
        </w:tc>
        <w:tc>
          <w:tcPr>
            <w:tcW w:w="5103" w:type="dxa"/>
            <w:tcBorders>
              <w:top w:val="nil"/>
              <w:left w:val="nil"/>
              <w:bottom w:val="single" w:sz="4" w:space="0" w:color="auto"/>
              <w:right w:val="single" w:sz="4" w:space="0" w:color="auto"/>
            </w:tcBorders>
            <w:shd w:val="clear" w:color="auto" w:fill="auto"/>
            <w:noWrap/>
            <w:vAlign w:val="bottom"/>
            <w:hideMark/>
          </w:tcPr>
          <w:p w14:paraId="4EE402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SUSPENSION. 250 MG/ 5 ML. ENVASE PARA 60 ML                                                                                                                                                                                                                                                                                                                                                                                                                                                                                                                                                                                                                                                                                                                                                                                                                                                                                                                                                                                                                                                                                                                                                                                                                                                                                                                                                                                                                                                                                                                                                                                                                                                                                                                                                                                                                                                                                                                                                                                                                         </w:t>
            </w:r>
          </w:p>
        </w:tc>
        <w:tc>
          <w:tcPr>
            <w:tcW w:w="1520" w:type="dxa"/>
            <w:tcBorders>
              <w:top w:val="nil"/>
              <w:left w:val="nil"/>
              <w:bottom w:val="single" w:sz="4" w:space="0" w:color="auto"/>
              <w:right w:val="single" w:sz="4" w:space="0" w:color="auto"/>
            </w:tcBorders>
            <w:shd w:val="clear" w:color="auto" w:fill="auto"/>
            <w:noWrap/>
            <w:vAlign w:val="center"/>
            <w:hideMark/>
          </w:tcPr>
          <w:p w14:paraId="1C2F0E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5003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9148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2482F2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6234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1A84DB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100001931.00</w:t>
            </w:r>
          </w:p>
        </w:tc>
        <w:tc>
          <w:tcPr>
            <w:tcW w:w="5103" w:type="dxa"/>
            <w:tcBorders>
              <w:top w:val="nil"/>
              <w:left w:val="nil"/>
              <w:bottom w:val="single" w:sz="4" w:space="0" w:color="auto"/>
              <w:right w:val="single" w:sz="4" w:space="0" w:color="auto"/>
            </w:tcBorders>
            <w:shd w:val="clear" w:color="auto" w:fill="auto"/>
            <w:noWrap/>
            <w:vAlign w:val="bottom"/>
            <w:hideMark/>
          </w:tcPr>
          <w:p w14:paraId="75D675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AMPICILINA. SOLUCION INYECTABLE. 500 MG/2 ML. FRASCO AMPULA Y DILUYENTE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3F5435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8EC2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D1A3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2026</w:t>
            </w:r>
          </w:p>
        </w:tc>
      </w:tr>
      <w:tr w:rsidR="00C3270E" w:rsidRPr="00931D45" w14:paraId="3E7344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AF79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3CD1E49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100001933.00</w:t>
            </w:r>
          </w:p>
        </w:tc>
        <w:tc>
          <w:tcPr>
            <w:tcW w:w="5103" w:type="dxa"/>
            <w:tcBorders>
              <w:top w:val="nil"/>
              <w:left w:val="nil"/>
              <w:bottom w:val="single" w:sz="4" w:space="0" w:color="auto"/>
              <w:right w:val="single" w:sz="4" w:space="0" w:color="auto"/>
            </w:tcBorders>
            <w:shd w:val="clear" w:color="auto" w:fill="auto"/>
            <w:noWrap/>
            <w:vAlign w:val="bottom"/>
            <w:hideMark/>
          </w:tcPr>
          <w:p w14:paraId="5B3B9C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SODICA CRISTALINA. SOLUCION INYECTABLE. 5 000 000 UI.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18F16D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1485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4057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5D226A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41F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09F9744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100001935.00</w:t>
            </w:r>
          </w:p>
        </w:tc>
        <w:tc>
          <w:tcPr>
            <w:tcW w:w="5103" w:type="dxa"/>
            <w:tcBorders>
              <w:top w:val="nil"/>
              <w:left w:val="nil"/>
              <w:bottom w:val="single" w:sz="4" w:space="0" w:color="auto"/>
              <w:right w:val="single" w:sz="4" w:space="0" w:color="auto"/>
            </w:tcBorders>
            <w:shd w:val="clear" w:color="auto" w:fill="auto"/>
            <w:noWrap/>
            <w:vAlign w:val="bottom"/>
            <w:hideMark/>
          </w:tcPr>
          <w:p w14:paraId="41EF514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CEFOTAXIMA SODICA. SOLUCION INYECTABLE. 1 G/4 ML. FRASCO AMPULA Y 4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150D66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1D9E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614F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692</w:t>
            </w:r>
          </w:p>
        </w:tc>
      </w:tr>
      <w:tr w:rsidR="00C3270E" w:rsidRPr="00931D45" w14:paraId="7C820F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6B2C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069DDB1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100001937.00</w:t>
            </w:r>
          </w:p>
        </w:tc>
        <w:tc>
          <w:tcPr>
            <w:tcW w:w="5103" w:type="dxa"/>
            <w:tcBorders>
              <w:top w:val="nil"/>
              <w:left w:val="nil"/>
              <w:bottom w:val="single" w:sz="4" w:space="0" w:color="auto"/>
              <w:right w:val="single" w:sz="4" w:space="0" w:color="auto"/>
            </w:tcBorders>
            <w:shd w:val="clear" w:color="auto" w:fill="auto"/>
            <w:noWrap/>
            <w:vAlign w:val="bottom"/>
            <w:hideMark/>
          </w:tcPr>
          <w:p w14:paraId="70EBC17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CEFTRIAXONA SODICA. SOLUCION INYECTABLE. 1 G/10 ML. FRASCO AMPULA Y 10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1F6931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99AB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4A32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3696</w:t>
            </w:r>
          </w:p>
        </w:tc>
      </w:tr>
      <w:tr w:rsidR="00C3270E" w:rsidRPr="00931D45" w14:paraId="4C03103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930D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388C822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100001938.00</w:t>
            </w:r>
          </w:p>
        </w:tc>
        <w:tc>
          <w:tcPr>
            <w:tcW w:w="5103" w:type="dxa"/>
            <w:tcBorders>
              <w:top w:val="nil"/>
              <w:left w:val="nil"/>
              <w:bottom w:val="single" w:sz="4" w:space="0" w:color="auto"/>
              <w:right w:val="single" w:sz="4" w:space="0" w:color="auto"/>
            </w:tcBorders>
            <w:shd w:val="clear" w:color="auto" w:fill="auto"/>
            <w:noWrap/>
            <w:vAlign w:val="bottom"/>
            <w:hideMark/>
          </w:tcPr>
          <w:p w14:paraId="01699A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BENCILPENICILINA BENZATINICA COMPUESTA. SUSPENSION INYECTABLE. BENZATINICA 600 000 UI, PROCAINICA 300 000 UI, CRISTALINA 300 000 UI. FRASCO AMPULA Y DILUYENTE CON 3 ML                                                                                                                                                                                                                                                                                                                                                                                                                                                                                                                                                                                                                                                                                                                                                                                                                                                                                                                                                                                                                                                                                                                                                                                                                                                                                                                                                                                                                                                                                                                                                                                                                                                                                                                                                                                                                                                                                                         </w:t>
            </w:r>
          </w:p>
        </w:tc>
        <w:tc>
          <w:tcPr>
            <w:tcW w:w="1520" w:type="dxa"/>
            <w:tcBorders>
              <w:top w:val="nil"/>
              <w:left w:val="nil"/>
              <w:bottom w:val="single" w:sz="4" w:space="0" w:color="auto"/>
              <w:right w:val="single" w:sz="4" w:space="0" w:color="auto"/>
            </w:tcBorders>
            <w:shd w:val="clear" w:color="auto" w:fill="auto"/>
            <w:noWrap/>
            <w:vAlign w:val="center"/>
            <w:hideMark/>
          </w:tcPr>
          <w:p w14:paraId="4B4A07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1839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67405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56C046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928B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0CFA3A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100001939.00</w:t>
            </w:r>
          </w:p>
        </w:tc>
        <w:tc>
          <w:tcPr>
            <w:tcW w:w="5103" w:type="dxa"/>
            <w:tcBorders>
              <w:top w:val="nil"/>
              <w:left w:val="nil"/>
              <w:bottom w:val="single" w:sz="4" w:space="0" w:color="auto"/>
              <w:right w:val="single" w:sz="4" w:space="0" w:color="auto"/>
            </w:tcBorders>
            <w:shd w:val="clear" w:color="auto" w:fill="auto"/>
            <w:noWrap/>
            <w:vAlign w:val="bottom"/>
            <w:hideMark/>
          </w:tcPr>
          <w:p w14:paraId="76A8921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CEFALEXINA. TABLETA O CAPSULA. 500 MG.                                                                                                                                                                                                                                                                                                                                                                                                                                                                                                                                                                                                                                                                                                                                                                                                                                                                                                                                                                                                                                                                                                                                                                                                                                                                                                                                                                                                                                                                                                                                                                                                                                                                                                                                                                                                                                                                                                                                                                                                                                          </w:t>
            </w:r>
          </w:p>
        </w:tc>
        <w:tc>
          <w:tcPr>
            <w:tcW w:w="1520" w:type="dxa"/>
            <w:tcBorders>
              <w:top w:val="nil"/>
              <w:left w:val="nil"/>
              <w:bottom w:val="single" w:sz="4" w:space="0" w:color="auto"/>
              <w:right w:val="single" w:sz="4" w:space="0" w:color="auto"/>
            </w:tcBorders>
            <w:shd w:val="clear" w:color="auto" w:fill="auto"/>
            <w:noWrap/>
            <w:vAlign w:val="center"/>
            <w:hideMark/>
          </w:tcPr>
          <w:p w14:paraId="3BF8BD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8495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97133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1057</w:t>
            </w:r>
          </w:p>
        </w:tc>
      </w:tr>
      <w:tr w:rsidR="00C3270E" w:rsidRPr="00931D45" w14:paraId="5117A34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69E2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5E3527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100001940.00</w:t>
            </w:r>
          </w:p>
        </w:tc>
        <w:tc>
          <w:tcPr>
            <w:tcW w:w="5103" w:type="dxa"/>
            <w:tcBorders>
              <w:top w:val="nil"/>
              <w:left w:val="nil"/>
              <w:bottom w:val="single" w:sz="4" w:space="0" w:color="auto"/>
              <w:right w:val="single" w:sz="4" w:space="0" w:color="auto"/>
            </w:tcBorders>
            <w:shd w:val="clear" w:color="auto" w:fill="auto"/>
            <w:noWrap/>
            <w:vAlign w:val="bottom"/>
            <w:hideMark/>
          </w:tcPr>
          <w:p w14:paraId="383A1AF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DOXICICLINA. CADA CÁPSULA O TABLETA CONTIENE: HICLATO DE DOXICICLINA EQUIVALENTE A 100 MG DE DOXICILINA.                                                                                                                                                                                                                                                                                                                                                                                                                                                                                                                                                                                                                                                                                                                                                                                                                                                                                                                                                                                                                                                                                                                                                                                                                                                                                                                                                                                                                                                                                                                                                                                                                                                                                                                                                                                                                                                                                                                                                                        </w:t>
            </w:r>
          </w:p>
        </w:tc>
        <w:tc>
          <w:tcPr>
            <w:tcW w:w="1520" w:type="dxa"/>
            <w:tcBorders>
              <w:top w:val="nil"/>
              <w:left w:val="nil"/>
              <w:bottom w:val="single" w:sz="4" w:space="0" w:color="auto"/>
              <w:right w:val="single" w:sz="4" w:space="0" w:color="auto"/>
            </w:tcBorders>
            <w:shd w:val="clear" w:color="auto" w:fill="auto"/>
            <w:noWrap/>
            <w:vAlign w:val="center"/>
            <w:hideMark/>
          </w:tcPr>
          <w:p w14:paraId="282872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BEA3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68897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r>
      <w:tr w:rsidR="00C3270E" w:rsidRPr="00931D45" w14:paraId="6F18DB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E038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3EDED9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100001954.00</w:t>
            </w:r>
          </w:p>
        </w:tc>
        <w:tc>
          <w:tcPr>
            <w:tcW w:w="5103" w:type="dxa"/>
            <w:tcBorders>
              <w:top w:val="nil"/>
              <w:left w:val="nil"/>
              <w:bottom w:val="single" w:sz="4" w:space="0" w:color="auto"/>
              <w:right w:val="single" w:sz="4" w:space="0" w:color="auto"/>
            </w:tcBorders>
            <w:shd w:val="clear" w:color="auto" w:fill="auto"/>
            <w:noWrap/>
            <w:vAlign w:val="bottom"/>
            <w:hideMark/>
          </w:tcPr>
          <w:p w14:paraId="063E25D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80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93F17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6AEF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789C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640</w:t>
            </w:r>
          </w:p>
        </w:tc>
      </w:tr>
      <w:tr w:rsidR="00C3270E" w:rsidRPr="00931D45" w14:paraId="66004B0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AD7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45681F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100001955.00</w:t>
            </w:r>
          </w:p>
        </w:tc>
        <w:tc>
          <w:tcPr>
            <w:tcW w:w="5103" w:type="dxa"/>
            <w:tcBorders>
              <w:top w:val="nil"/>
              <w:left w:val="nil"/>
              <w:bottom w:val="single" w:sz="4" w:space="0" w:color="auto"/>
              <w:right w:val="single" w:sz="4" w:space="0" w:color="auto"/>
            </w:tcBorders>
            <w:shd w:val="clear" w:color="auto" w:fill="auto"/>
            <w:noWrap/>
            <w:vAlign w:val="bottom"/>
            <w:hideMark/>
          </w:tcPr>
          <w:p w14:paraId="467BA3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GENTAMICINA. SOLUCION INYECTABLE. 20 MG.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03433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B660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8B15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2A5ED3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4C75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7444EE1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100001956.00</w:t>
            </w:r>
          </w:p>
        </w:tc>
        <w:tc>
          <w:tcPr>
            <w:tcW w:w="5103" w:type="dxa"/>
            <w:tcBorders>
              <w:top w:val="nil"/>
              <w:left w:val="nil"/>
              <w:bottom w:val="single" w:sz="4" w:space="0" w:color="auto"/>
              <w:right w:val="single" w:sz="4" w:space="0" w:color="auto"/>
            </w:tcBorders>
            <w:shd w:val="clear" w:color="auto" w:fill="auto"/>
            <w:noWrap/>
            <w:vAlign w:val="bottom"/>
            <w:hideMark/>
          </w:tcPr>
          <w:p w14:paraId="136FD2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500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43E4F4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7922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3C60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388</w:t>
            </w:r>
          </w:p>
        </w:tc>
      </w:tr>
      <w:tr w:rsidR="00C3270E" w:rsidRPr="00931D45" w14:paraId="3C3883E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F488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4A3313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100001957.00</w:t>
            </w:r>
          </w:p>
        </w:tc>
        <w:tc>
          <w:tcPr>
            <w:tcW w:w="5103" w:type="dxa"/>
            <w:tcBorders>
              <w:top w:val="nil"/>
              <w:left w:val="nil"/>
              <w:bottom w:val="single" w:sz="4" w:space="0" w:color="auto"/>
              <w:right w:val="single" w:sz="4" w:space="0" w:color="auto"/>
            </w:tcBorders>
            <w:shd w:val="clear" w:color="auto" w:fill="auto"/>
            <w:noWrap/>
            <w:vAlign w:val="bottom"/>
            <w:hideMark/>
          </w:tcPr>
          <w:p w14:paraId="246DA26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AMIKACINA 100 MG. SOLUCION INYECTABLE                                                                                                                                                                                                                                                                                                                                                                                                                                                                                                                                                                                                                                                                                                                                                                                                                                                                                                                                                                                                                                                                                                                                                                                                                                                                                                                                                                                                                                                                                                                                                                                                                                                                                                                                                                                                                                                                                                                                                                                                                                </w:t>
            </w:r>
          </w:p>
        </w:tc>
        <w:tc>
          <w:tcPr>
            <w:tcW w:w="1520" w:type="dxa"/>
            <w:tcBorders>
              <w:top w:val="nil"/>
              <w:left w:val="nil"/>
              <w:bottom w:val="single" w:sz="4" w:space="0" w:color="auto"/>
              <w:right w:val="single" w:sz="4" w:space="0" w:color="auto"/>
            </w:tcBorders>
            <w:shd w:val="clear" w:color="auto" w:fill="auto"/>
            <w:noWrap/>
            <w:vAlign w:val="center"/>
            <w:hideMark/>
          </w:tcPr>
          <w:p w14:paraId="1CFB04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E8BB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F70FA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w:t>
            </w:r>
          </w:p>
        </w:tc>
      </w:tr>
      <w:tr w:rsidR="00C3270E" w:rsidRPr="00931D45" w14:paraId="2E19D4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290C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44CEDE2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100001957.01</w:t>
            </w:r>
          </w:p>
        </w:tc>
        <w:tc>
          <w:tcPr>
            <w:tcW w:w="5103" w:type="dxa"/>
            <w:tcBorders>
              <w:top w:val="nil"/>
              <w:left w:val="nil"/>
              <w:bottom w:val="single" w:sz="4" w:space="0" w:color="auto"/>
              <w:right w:val="single" w:sz="4" w:space="0" w:color="auto"/>
            </w:tcBorders>
            <w:shd w:val="clear" w:color="auto" w:fill="auto"/>
            <w:noWrap/>
            <w:vAlign w:val="bottom"/>
            <w:hideMark/>
          </w:tcPr>
          <w:p w14:paraId="4F2D8A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AMIKACINA SOLUCIÓN INYECTABLE CADA AMPOLLETA O FRASCO ÁMPULA CONTIENE: SULFATO DE AMIKACINA EQUIVALENTE A 100 MG DE AMIKACINA. ENVASE CON 2 AMPOLLETAS O FRASCO ÁMPULA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12A5F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8F54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22AEFC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DBA67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F930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05C952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100001969.00</w:t>
            </w:r>
          </w:p>
        </w:tc>
        <w:tc>
          <w:tcPr>
            <w:tcW w:w="5103" w:type="dxa"/>
            <w:tcBorders>
              <w:top w:val="nil"/>
              <w:left w:val="nil"/>
              <w:bottom w:val="single" w:sz="4" w:space="0" w:color="auto"/>
              <w:right w:val="single" w:sz="4" w:space="0" w:color="auto"/>
            </w:tcBorders>
            <w:shd w:val="clear" w:color="auto" w:fill="auto"/>
            <w:noWrap/>
            <w:vAlign w:val="bottom"/>
            <w:hideMark/>
          </w:tcPr>
          <w:p w14:paraId="177246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16158E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40BE5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76EB8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6EAA4D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29DA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47A0221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100001969.01</w:t>
            </w:r>
          </w:p>
        </w:tc>
        <w:tc>
          <w:tcPr>
            <w:tcW w:w="5103" w:type="dxa"/>
            <w:tcBorders>
              <w:top w:val="nil"/>
              <w:left w:val="nil"/>
              <w:bottom w:val="single" w:sz="4" w:space="0" w:color="auto"/>
              <w:right w:val="single" w:sz="4" w:space="0" w:color="auto"/>
            </w:tcBorders>
            <w:shd w:val="clear" w:color="auto" w:fill="auto"/>
            <w:noWrap/>
            <w:vAlign w:val="bottom"/>
            <w:hideMark/>
          </w:tcPr>
          <w:p w14:paraId="654954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AZITROMICINA 500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494630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4BFB9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6A3783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6EC1E8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37D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01CACB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100001971.00</w:t>
            </w:r>
          </w:p>
        </w:tc>
        <w:tc>
          <w:tcPr>
            <w:tcW w:w="5103" w:type="dxa"/>
            <w:tcBorders>
              <w:top w:val="nil"/>
              <w:left w:val="nil"/>
              <w:bottom w:val="single" w:sz="4" w:space="0" w:color="auto"/>
              <w:right w:val="single" w:sz="4" w:space="0" w:color="auto"/>
            </w:tcBorders>
            <w:shd w:val="clear" w:color="auto" w:fill="auto"/>
            <w:noWrap/>
            <w:vAlign w:val="bottom"/>
            <w:hideMark/>
          </w:tcPr>
          <w:p w14:paraId="5BDB1C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ESTEARATO DE ERITROMICINA. CAPSULA O TABLETA. 500 MG.                                                                                                                                                                                                                                                                                                                                                                                                                                                                                                                                                                                                                                                                                                                                                                                                                                                                                                                                                                                                                                                                                                                                                                                                                                                                                                                                                                                                                                                                                                                                                                                                                                                                                                                                                                                                                                                                                                                                                                                                                           </w:t>
            </w:r>
          </w:p>
        </w:tc>
        <w:tc>
          <w:tcPr>
            <w:tcW w:w="1520" w:type="dxa"/>
            <w:tcBorders>
              <w:top w:val="nil"/>
              <w:left w:val="nil"/>
              <w:bottom w:val="single" w:sz="4" w:space="0" w:color="auto"/>
              <w:right w:val="single" w:sz="4" w:space="0" w:color="auto"/>
            </w:tcBorders>
            <w:shd w:val="clear" w:color="auto" w:fill="auto"/>
            <w:noWrap/>
            <w:vAlign w:val="center"/>
            <w:hideMark/>
          </w:tcPr>
          <w:p w14:paraId="7FDAFE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6E4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5AB7C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49A805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F29C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397D8A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100001972.00</w:t>
            </w:r>
          </w:p>
        </w:tc>
        <w:tc>
          <w:tcPr>
            <w:tcW w:w="5103" w:type="dxa"/>
            <w:tcBorders>
              <w:top w:val="nil"/>
              <w:left w:val="nil"/>
              <w:bottom w:val="single" w:sz="4" w:space="0" w:color="auto"/>
              <w:right w:val="single" w:sz="4" w:space="0" w:color="auto"/>
            </w:tcBorders>
            <w:shd w:val="clear" w:color="auto" w:fill="auto"/>
            <w:noWrap/>
            <w:vAlign w:val="bottom"/>
            <w:hideMark/>
          </w:tcPr>
          <w:p w14:paraId="20457B9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24A3C7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17D3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2356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55097BB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F6A9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0AE11E5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100001973.00</w:t>
            </w:r>
          </w:p>
        </w:tc>
        <w:tc>
          <w:tcPr>
            <w:tcW w:w="5103" w:type="dxa"/>
            <w:tcBorders>
              <w:top w:val="nil"/>
              <w:left w:val="nil"/>
              <w:bottom w:val="single" w:sz="4" w:space="0" w:color="auto"/>
              <w:right w:val="single" w:sz="4" w:space="0" w:color="auto"/>
            </w:tcBorders>
            <w:shd w:val="clear" w:color="auto" w:fill="auto"/>
            <w:noWrap/>
            <w:vAlign w:val="bottom"/>
            <w:hideMark/>
          </w:tcPr>
          <w:p w14:paraId="7954FE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CLINDAMICINA. SOLUCION INYECTABLE. 300 MG/2 ML.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CC709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C53C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BBAB6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1377</w:t>
            </w:r>
          </w:p>
        </w:tc>
      </w:tr>
      <w:tr w:rsidR="00C3270E" w:rsidRPr="00931D45" w14:paraId="605FF7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CFE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241633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100002016.00</w:t>
            </w:r>
          </w:p>
        </w:tc>
        <w:tc>
          <w:tcPr>
            <w:tcW w:w="5103" w:type="dxa"/>
            <w:tcBorders>
              <w:top w:val="nil"/>
              <w:left w:val="nil"/>
              <w:bottom w:val="single" w:sz="4" w:space="0" w:color="auto"/>
              <w:right w:val="single" w:sz="4" w:space="0" w:color="auto"/>
            </w:tcBorders>
            <w:shd w:val="clear" w:color="auto" w:fill="auto"/>
            <w:noWrap/>
            <w:vAlign w:val="bottom"/>
            <w:hideMark/>
          </w:tcPr>
          <w:p w14:paraId="02B0BB8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KETOCONAZOL.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511733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1B34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8C4C9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3A67D9E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4DB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2158DE7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100002018.00</w:t>
            </w:r>
          </w:p>
        </w:tc>
        <w:tc>
          <w:tcPr>
            <w:tcW w:w="5103" w:type="dxa"/>
            <w:tcBorders>
              <w:top w:val="nil"/>
              <w:left w:val="nil"/>
              <w:bottom w:val="single" w:sz="4" w:space="0" w:color="auto"/>
              <w:right w:val="single" w:sz="4" w:space="0" w:color="auto"/>
            </w:tcBorders>
            <w:shd w:val="clear" w:color="auto" w:fill="auto"/>
            <w:noWrap/>
            <w:vAlign w:val="bottom"/>
            <w:hideMark/>
          </w:tcPr>
          <w:p w14:paraId="695B2D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ITRACONAZOL.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69FEE8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32B7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7BA66B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95</w:t>
            </w:r>
          </w:p>
        </w:tc>
      </w:tr>
      <w:tr w:rsidR="00C3270E" w:rsidRPr="00931D45" w14:paraId="539B1F5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041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1976DA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100002024.00</w:t>
            </w:r>
          </w:p>
        </w:tc>
        <w:tc>
          <w:tcPr>
            <w:tcW w:w="5103" w:type="dxa"/>
            <w:tcBorders>
              <w:top w:val="nil"/>
              <w:left w:val="nil"/>
              <w:bottom w:val="single" w:sz="4" w:space="0" w:color="auto"/>
              <w:right w:val="single" w:sz="4" w:space="0" w:color="auto"/>
            </w:tcBorders>
            <w:shd w:val="clear" w:color="auto" w:fill="auto"/>
            <w:noWrap/>
            <w:vAlign w:val="bottom"/>
            <w:hideMark/>
          </w:tcPr>
          <w:p w14:paraId="7F9726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NITRATO DE ISOCONAZOL. CREMA. 1 G/ 100 G. ENVASE CON 20 G                                                                                                                                                                                                                                                                                                                                                                                                                                                                                                                                                                                                                                                                                                                                                                                                                                                                                                                                                                                                                                                                                                                                                                                                                                                                                                                                                                                                                                                                                                                                                                                                                                                                                                                                                                                                                                                                                                                                                                                                                       </w:t>
            </w:r>
          </w:p>
        </w:tc>
        <w:tc>
          <w:tcPr>
            <w:tcW w:w="1520" w:type="dxa"/>
            <w:tcBorders>
              <w:top w:val="nil"/>
              <w:left w:val="nil"/>
              <w:bottom w:val="single" w:sz="4" w:space="0" w:color="auto"/>
              <w:right w:val="single" w:sz="4" w:space="0" w:color="auto"/>
            </w:tcBorders>
            <w:shd w:val="clear" w:color="auto" w:fill="auto"/>
            <w:noWrap/>
            <w:vAlign w:val="center"/>
            <w:hideMark/>
          </w:tcPr>
          <w:p w14:paraId="64A5E1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BDFB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5658B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2CEDB6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E1C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170</w:t>
            </w:r>
          </w:p>
        </w:tc>
        <w:tc>
          <w:tcPr>
            <w:tcW w:w="1418" w:type="dxa"/>
            <w:tcBorders>
              <w:top w:val="nil"/>
              <w:left w:val="nil"/>
              <w:bottom w:val="single" w:sz="4" w:space="0" w:color="auto"/>
              <w:right w:val="single" w:sz="4" w:space="0" w:color="auto"/>
            </w:tcBorders>
            <w:shd w:val="clear" w:color="auto" w:fill="auto"/>
            <w:noWrap/>
            <w:vAlign w:val="center"/>
            <w:hideMark/>
          </w:tcPr>
          <w:p w14:paraId="156486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100002030.00</w:t>
            </w:r>
          </w:p>
        </w:tc>
        <w:tc>
          <w:tcPr>
            <w:tcW w:w="5103" w:type="dxa"/>
            <w:tcBorders>
              <w:top w:val="nil"/>
              <w:left w:val="nil"/>
              <w:bottom w:val="single" w:sz="4" w:space="0" w:color="auto"/>
              <w:right w:val="single" w:sz="4" w:space="0" w:color="auto"/>
            </w:tcBorders>
            <w:shd w:val="clear" w:color="auto" w:fill="auto"/>
            <w:noWrap/>
            <w:vAlign w:val="bottom"/>
            <w:hideMark/>
          </w:tcPr>
          <w:p w14:paraId="4C8579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CLOROQUINA. TABLETA. 150 MG.                                                                                                                                                                                                                                                                                                                                                                                                                                                                                                                                                                                                                                                                                                                                                                                                                                                                                                                                                                                                                                                                                                                                                                                                                                                                                                                                                                                                                                                                                                                                                                                                                                                                                                                                                                                                                                                                                                                                                                                                                                         </w:t>
            </w:r>
          </w:p>
        </w:tc>
        <w:tc>
          <w:tcPr>
            <w:tcW w:w="1520" w:type="dxa"/>
            <w:tcBorders>
              <w:top w:val="nil"/>
              <w:left w:val="nil"/>
              <w:bottom w:val="single" w:sz="4" w:space="0" w:color="auto"/>
              <w:right w:val="single" w:sz="4" w:space="0" w:color="auto"/>
            </w:tcBorders>
            <w:shd w:val="clear" w:color="auto" w:fill="auto"/>
            <w:noWrap/>
            <w:vAlign w:val="center"/>
            <w:hideMark/>
          </w:tcPr>
          <w:p w14:paraId="37811C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2210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C/1000</w:t>
            </w:r>
          </w:p>
        </w:tc>
        <w:tc>
          <w:tcPr>
            <w:tcW w:w="916" w:type="dxa"/>
            <w:tcBorders>
              <w:top w:val="nil"/>
              <w:left w:val="nil"/>
              <w:bottom w:val="single" w:sz="4" w:space="0" w:color="auto"/>
              <w:right w:val="single" w:sz="4" w:space="0" w:color="auto"/>
            </w:tcBorders>
            <w:shd w:val="clear" w:color="auto" w:fill="auto"/>
            <w:noWrap/>
            <w:vAlign w:val="center"/>
            <w:hideMark/>
          </w:tcPr>
          <w:p w14:paraId="08DD4D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AF3248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FD9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47A9F58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100002111.00</w:t>
            </w:r>
          </w:p>
        </w:tc>
        <w:tc>
          <w:tcPr>
            <w:tcW w:w="5103" w:type="dxa"/>
            <w:tcBorders>
              <w:top w:val="nil"/>
              <w:left w:val="nil"/>
              <w:bottom w:val="single" w:sz="4" w:space="0" w:color="auto"/>
              <w:right w:val="single" w:sz="4" w:space="0" w:color="auto"/>
            </w:tcBorders>
            <w:shd w:val="clear" w:color="auto" w:fill="auto"/>
            <w:noWrap/>
            <w:vAlign w:val="bottom"/>
            <w:hideMark/>
          </w:tcPr>
          <w:p w14:paraId="5E3E29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BESILATO DE AMLODIPINO  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11BB55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D5DD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9A7F1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98</w:t>
            </w:r>
          </w:p>
        </w:tc>
      </w:tr>
      <w:tr w:rsidR="00C3270E" w:rsidRPr="00931D45" w14:paraId="0CF0481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CD22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64B4C2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100002111.01</w:t>
            </w:r>
          </w:p>
        </w:tc>
        <w:tc>
          <w:tcPr>
            <w:tcW w:w="5103" w:type="dxa"/>
            <w:tcBorders>
              <w:top w:val="nil"/>
              <w:left w:val="nil"/>
              <w:bottom w:val="single" w:sz="4" w:space="0" w:color="auto"/>
              <w:right w:val="single" w:sz="4" w:space="0" w:color="auto"/>
            </w:tcBorders>
            <w:shd w:val="clear" w:color="auto" w:fill="auto"/>
            <w:noWrap/>
            <w:vAlign w:val="bottom"/>
            <w:hideMark/>
          </w:tcPr>
          <w:p w14:paraId="059BC1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AMLODIPINO TABLETA O CÁPSULA 5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436106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4BC5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1F772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r>
      <w:tr w:rsidR="00C3270E" w:rsidRPr="00931D45" w14:paraId="6EFD7C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A0E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11D05A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100002119.00</w:t>
            </w:r>
          </w:p>
        </w:tc>
        <w:tc>
          <w:tcPr>
            <w:tcW w:w="5103" w:type="dxa"/>
            <w:tcBorders>
              <w:top w:val="nil"/>
              <w:left w:val="nil"/>
              <w:bottom w:val="single" w:sz="4" w:space="0" w:color="auto"/>
              <w:right w:val="single" w:sz="4" w:space="0" w:color="auto"/>
            </w:tcBorders>
            <w:shd w:val="clear" w:color="auto" w:fill="auto"/>
            <w:noWrap/>
            <w:vAlign w:val="bottom"/>
            <w:hideMark/>
          </w:tcPr>
          <w:p w14:paraId="0139D9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BETAMETASONA. UNGÜENTO. 50 MG/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235507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115C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51AC4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03D33F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AF51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19D68E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100002123.00</w:t>
            </w:r>
          </w:p>
        </w:tc>
        <w:tc>
          <w:tcPr>
            <w:tcW w:w="5103" w:type="dxa"/>
            <w:tcBorders>
              <w:top w:val="nil"/>
              <w:left w:val="nil"/>
              <w:bottom w:val="single" w:sz="4" w:space="0" w:color="auto"/>
              <w:right w:val="single" w:sz="4" w:space="0" w:color="auto"/>
            </w:tcBorders>
            <w:shd w:val="clear" w:color="auto" w:fill="auto"/>
            <w:noWrap/>
            <w:vAlign w:val="bottom"/>
            <w:hideMark/>
          </w:tcPr>
          <w:p w14:paraId="571AB15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MUPIROCINA. UNGÜENTO. 2 G/100 G. ENVASE CON 15 G                                                                                                                                                                                                                                                                                                                                                                                                                                                                                                                                                                                                                                                                                                                                                                                                                                                                                                                                                                                                                                                                                                                                                                                                                                                                                                                                                                                                                                                                                                                                                                                                                                                                                                                                                                                                                                                                                                                                                                                                                                </w:t>
            </w:r>
          </w:p>
        </w:tc>
        <w:tc>
          <w:tcPr>
            <w:tcW w:w="1520" w:type="dxa"/>
            <w:tcBorders>
              <w:top w:val="nil"/>
              <w:left w:val="nil"/>
              <w:bottom w:val="single" w:sz="4" w:space="0" w:color="auto"/>
              <w:right w:val="single" w:sz="4" w:space="0" w:color="auto"/>
            </w:tcBorders>
            <w:shd w:val="clear" w:color="auto" w:fill="auto"/>
            <w:noWrap/>
            <w:vAlign w:val="center"/>
            <w:hideMark/>
          </w:tcPr>
          <w:p w14:paraId="36123C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B681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8976A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4620C3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3A40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07D852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100002126.00</w:t>
            </w:r>
          </w:p>
        </w:tc>
        <w:tc>
          <w:tcPr>
            <w:tcW w:w="5103" w:type="dxa"/>
            <w:tcBorders>
              <w:top w:val="nil"/>
              <w:left w:val="nil"/>
              <w:bottom w:val="single" w:sz="4" w:space="0" w:color="auto"/>
              <w:right w:val="single" w:sz="4" w:space="0" w:color="auto"/>
            </w:tcBorders>
            <w:shd w:val="clear" w:color="auto" w:fill="auto"/>
            <w:noWrap/>
            <w:vAlign w:val="bottom"/>
            <w:hideMark/>
          </w:tcPr>
          <w:p w14:paraId="10F14D3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142C4D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A0B1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69C503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6BF1BAB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FA61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2D7364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100002127.00</w:t>
            </w:r>
          </w:p>
        </w:tc>
        <w:tc>
          <w:tcPr>
            <w:tcW w:w="5103" w:type="dxa"/>
            <w:tcBorders>
              <w:top w:val="nil"/>
              <w:left w:val="nil"/>
              <w:bottom w:val="single" w:sz="4" w:space="0" w:color="auto"/>
              <w:right w:val="single" w:sz="4" w:space="0" w:color="auto"/>
            </w:tcBorders>
            <w:shd w:val="clear" w:color="auto" w:fill="auto"/>
            <w:noWrap/>
            <w:vAlign w:val="bottom"/>
            <w:hideMark/>
          </w:tcPr>
          <w:p w14:paraId="3ED4C61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SUSPENSION. 500 MG/ 5 ML. ENVASE PARA 75 ML                                                                                                                                                                                                                                                                                                                                                                                                                                                                                                                                                                                                                                                                                                                                                                                                                                                                                                                                                                                                                                                                                                                                                                                                                                                                                                                                                                                                                                                                                                                                                                                                                                                                                                                                                                                                                                                                                                                                                                                                                        </w:t>
            </w:r>
          </w:p>
        </w:tc>
        <w:tc>
          <w:tcPr>
            <w:tcW w:w="1520" w:type="dxa"/>
            <w:tcBorders>
              <w:top w:val="nil"/>
              <w:left w:val="nil"/>
              <w:bottom w:val="single" w:sz="4" w:space="0" w:color="auto"/>
              <w:right w:val="single" w:sz="4" w:space="0" w:color="auto"/>
            </w:tcBorders>
            <w:shd w:val="clear" w:color="auto" w:fill="auto"/>
            <w:noWrap/>
            <w:vAlign w:val="center"/>
            <w:hideMark/>
          </w:tcPr>
          <w:p w14:paraId="03BF34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5285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DD127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r>
      <w:tr w:rsidR="00C3270E" w:rsidRPr="00931D45" w14:paraId="1ED03F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9502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177</w:t>
            </w:r>
          </w:p>
        </w:tc>
        <w:tc>
          <w:tcPr>
            <w:tcW w:w="1418" w:type="dxa"/>
            <w:tcBorders>
              <w:top w:val="nil"/>
              <w:left w:val="nil"/>
              <w:bottom w:val="single" w:sz="4" w:space="0" w:color="auto"/>
              <w:right w:val="single" w:sz="4" w:space="0" w:color="auto"/>
            </w:tcBorders>
            <w:shd w:val="clear" w:color="auto" w:fill="auto"/>
            <w:noWrap/>
            <w:vAlign w:val="center"/>
            <w:hideMark/>
          </w:tcPr>
          <w:p w14:paraId="76882AE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100002128.00</w:t>
            </w:r>
          </w:p>
        </w:tc>
        <w:tc>
          <w:tcPr>
            <w:tcW w:w="5103" w:type="dxa"/>
            <w:tcBorders>
              <w:top w:val="nil"/>
              <w:left w:val="nil"/>
              <w:bottom w:val="single" w:sz="4" w:space="0" w:color="auto"/>
              <w:right w:val="single" w:sz="4" w:space="0" w:color="auto"/>
            </w:tcBorders>
            <w:shd w:val="clear" w:color="auto" w:fill="auto"/>
            <w:noWrap/>
            <w:vAlign w:val="bottom"/>
            <w:hideMark/>
          </w:tcPr>
          <w:p w14:paraId="60E2FBE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CAPSULA                                                                                                                                                                                                                                                                                                                                                                                                                                                                                                                                                                                                                                                                                                                                                                                                                                                                                                                                                                                                                                                                                                                                                                                                                                                                                                                                                                                                                                                                                                                                                                                                                                                                                                                                                                                                                                                                                                                                                                                                                                      </w:t>
            </w:r>
          </w:p>
        </w:tc>
        <w:tc>
          <w:tcPr>
            <w:tcW w:w="1520" w:type="dxa"/>
            <w:tcBorders>
              <w:top w:val="nil"/>
              <w:left w:val="nil"/>
              <w:bottom w:val="single" w:sz="4" w:space="0" w:color="auto"/>
              <w:right w:val="single" w:sz="4" w:space="0" w:color="auto"/>
            </w:tcBorders>
            <w:shd w:val="clear" w:color="auto" w:fill="auto"/>
            <w:noWrap/>
            <w:vAlign w:val="center"/>
            <w:hideMark/>
          </w:tcPr>
          <w:p w14:paraId="7EE747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9F9D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B65E3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423</w:t>
            </w:r>
          </w:p>
        </w:tc>
      </w:tr>
      <w:tr w:rsidR="00C3270E" w:rsidRPr="00931D45" w14:paraId="6CB08B1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0FAE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12A6BA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100002128.01</w:t>
            </w:r>
          </w:p>
        </w:tc>
        <w:tc>
          <w:tcPr>
            <w:tcW w:w="5103" w:type="dxa"/>
            <w:tcBorders>
              <w:top w:val="nil"/>
              <w:left w:val="nil"/>
              <w:bottom w:val="single" w:sz="4" w:space="0" w:color="auto"/>
              <w:right w:val="single" w:sz="4" w:space="0" w:color="auto"/>
            </w:tcBorders>
            <w:shd w:val="clear" w:color="auto" w:fill="auto"/>
            <w:noWrap/>
            <w:vAlign w:val="bottom"/>
            <w:hideMark/>
          </w:tcPr>
          <w:p w14:paraId="2158EA7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CÁPSULA 500 MG 15 CÁPSULAS                                                                                                                                                                                                                                                                                                                                                                                                                                                                                                                                                                                                                                                                                                                                                                                                                                                                                                                                                                                                                                                                                                                                                                                                                                                                                                                                                                                                                                                                                                                                                                                                                                                                                                                                                                                                                                                                                                                                                                                                                                          </w:t>
            </w:r>
          </w:p>
        </w:tc>
        <w:tc>
          <w:tcPr>
            <w:tcW w:w="1520" w:type="dxa"/>
            <w:tcBorders>
              <w:top w:val="nil"/>
              <w:left w:val="nil"/>
              <w:bottom w:val="single" w:sz="4" w:space="0" w:color="auto"/>
              <w:right w:val="single" w:sz="4" w:space="0" w:color="auto"/>
            </w:tcBorders>
            <w:shd w:val="clear" w:color="auto" w:fill="auto"/>
            <w:noWrap/>
            <w:vAlign w:val="center"/>
            <w:hideMark/>
          </w:tcPr>
          <w:p w14:paraId="6B27C6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F9CC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5D1794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3AC5C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D4D9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3F97D6E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100002129.00</w:t>
            </w:r>
          </w:p>
        </w:tc>
        <w:tc>
          <w:tcPr>
            <w:tcW w:w="5103" w:type="dxa"/>
            <w:tcBorders>
              <w:top w:val="nil"/>
              <w:left w:val="nil"/>
              <w:bottom w:val="single" w:sz="4" w:space="0" w:color="auto"/>
              <w:right w:val="single" w:sz="4" w:space="0" w:color="auto"/>
            </w:tcBorders>
            <w:shd w:val="clear" w:color="auto" w:fill="auto"/>
            <w:noWrap/>
            <w:vAlign w:val="bottom"/>
            <w:hideMark/>
          </w:tcPr>
          <w:p w14:paraId="3F1C86E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 ACIDO CLAVULANICO. SUSPENSION. 125 MG/31.25 MG/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447039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AF3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67723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r>
      <w:tr w:rsidR="00C3270E" w:rsidRPr="00931D45" w14:paraId="76DF71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D3D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77DA8F3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100002132.00</w:t>
            </w:r>
          </w:p>
        </w:tc>
        <w:tc>
          <w:tcPr>
            <w:tcW w:w="5103" w:type="dxa"/>
            <w:tcBorders>
              <w:top w:val="nil"/>
              <w:left w:val="nil"/>
              <w:bottom w:val="single" w:sz="4" w:space="0" w:color="auto"/>
              <w:right w:val="single" w:sz="4" w:space="0" w:color="auto"/>
            </w:tcBorders>
            <w:shd w:val="clear" w:color="auto" w:fill="auto"/>
            <w:noWrap/>
            <w:vAlign w:val="bottom"/>
            <w:hideMark/>
          </w:tcPr>
          <w:p w14:paraId="16B4D3D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CLARITROMICINA.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322F0A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C459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74B8F6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r>
      <w:tr w:rsidR="00C3270E" w:rsidRPr="00931D45" w14:paraId="41E7266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1233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181</w:t>
            </w:r>
          </w:p>
        </w:tc>
        <w:tc>
          <w:tcPr>
            <w:tcW w:w="1418" w:type="dxa"/>
            <w:tcBorders>
              <w:top w:val="nil"/>
              <w:left w:val="nil"/>
              <w:bottom w:val="single" w:sz="4" w:space="0" w:color="auto"/>
              <w:right w:val="single" w:sz="4" w:space="0" w:color="auto"/>
            </w:tcBorders>
            <w:shd w:val="clear" w:color="auto" w:fill="auto"/>
            <w:noWrap/>
            <w:vAlign w:val="center"/>
            <w:hideMark/>
          </w:tcPr>
          <w:p w14:paraId="5652C8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100002133.00</w:t>
            </w:r>
          </w:p>
        </w:tc>
        <w:tc>
          <w:tcPr>
            <w:tcW w:w="5103" w:type="dxa"/>
            <w:tcBorders>
              <w:top w:val="nil"/>
              <w:left w:val="nil"/>
              <w:bottom w:val="single" w:sz="4" w:space="0" w:color="auto"/>
              <w:right w:val="single" w:sz="4" w:space="0" w:color="auto"/>
            </w:tcBorders>
            <w:shd w:val="clear" w:color="auto" w:fill="auto"/>
            <w:noWrap/>
            <w:vAlign w:val="bottom"/>
            <w:hideMark/>
          </w:tcPr>
          <w:p w14:paraId="40D384F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CLINDAMICINA.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0DA079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7456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6A3658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w:t>
            </w:r>
          </w:p>
        </w:tc>
      </w:tr>
      <w:tr w:rsidR="00C3270E" w:rsidRPr="00931D45" w14:paraId="65BD71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B9AE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7D69AB8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100002135.00</w:t>
            </w:r>
          </w:p>
        </w:tc>
        <w:tc>
          <w:tcPr>
            <w:tcW w:w="5103" w:type="dxa"/>
            <w:tcBorders>
              <w:top w:val="nil"/>
              <w:left w:val="nil"/>
              <w:bottom w:val="single" w:sz="4" w:space="0" w:color="auto"/>
              <w:right w:val="single" w:sz="4" w:space="0" w:color="auto"/>
            </w:tcBorders>
            <w:shd w:val="clear" w:color="auto" w:fill="auto"/>
            <w:noWrap/>
            <w:vAlign w:val="bottom"/>
            <w:hideMark/>
          </w:tcPr>
          <w:p w14:paraId="59E6AAF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FLUCONAZOL. SOLUCION INYECTABLE. 100 MG/50 ML (2 MG/ML).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138C9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8E67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428A1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2D44A93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AC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464E8BC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100002136.00</w:t>
            </w:r>
          </w:p>
        </w:tc>
        <w:tc>
          <w:tcPr>
            <w:tcW w:w="5103" w:type="dxa"/>
            <w:tcBorders>
              <w:top w:val="nil"/>
              <w:left w:val="nil"/>
              <w:bottom w:val="single" w:sz="4" w:space="0" w:color="auto"/>
              <w:right w:val="single" w:sz="4" w:space="0" w:color="auto"/>
            </w:tcBorders>
            <w:shd w:val="clear" w:color="auto" w:fill="auto"/>
            <w:noWrap/>
            <w:vAlign w:val="bottom"/>
            <w:hideMark/>
          </w:tcPr>
          <w:p w14:paraId="4E5613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MEBENDAZOL.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572AD8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08B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2C5E7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4F6274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1D44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03E27CE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100002141.00</w:t>
            </w:r>
          </w:p>
        </w:tc>
        <w:tc>
          <w:tcPr>
            <w:tcW w:w="5103" w:type="dxa"/>
            <w:tcBorders>
              <w:top w:val="nil"/>
              <w:left w:val="nil"/>
              <w:bottom w:val="single" w:sz="4" w:space="0" w:color="auto"/>
              <w:right w:val="single" w:sz="4" w:space="0" w:color="auto"/>
            </w:tcBorders>
            <w:shd w:val="clear" w:color="auto" w:fill="auto"/>
            <w:noWrap/>
            <w:vAlign w:val="bottom"/>
            <w:hideMark/>
          </w:tcPr>
          <w:p w14:paraId="22DF2C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BETAMETASONA CADA AMPOLLETA O FRASCO ÁMPULA CONTIENE: FOSFATO SÓDICO DE BETAMETASONA 5.3 MG EQUIVALENTE A  4 MG DE BETAMETASONA. ENVASE CON UN FRASCO ÁMPULA O UNA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66A998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5340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BE305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220</w:t>
            </w:r>
          </w:p>
        </w:tc>
      </w:tr>
      <w:tr w:rsidR="00C3270E" w:rsidRPr="00931D45" w14:paraId="4910D32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967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427640F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100002144.00</w:t>
            </w:r>
          </w:p>
        </w:tc>
        <w:tc>
          <w:tcPr>
            <w:tcW w:w="5103" w:type="dxa"/>
            <w:tcBorders>
              <w:top w:val="nil"/>
              <w:left w:val="nil"/>
              <w:bottom w:val="single" w:sz="4" w:space="0" w:color="auto"/>
              <w:right w:val="single" w:sz="4" w:space="0" w:color="auto"/>
            </w:tcBorders>
            <w:shd w:val="clear" w:color="auto" w:fill="auto"/>
            <w:noWrap/>
            <w:vAlign w:val="bottom"/>
            <w:hideMark/>
          </w:tcPr>
          <w:p w14:paraId="4DA765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TABLETA O GRAGEA. 10 MG.                                                                                                                                                                                                                                                                                                                                                                                                                                                                                                                                                                                                                                                                                                                                                                                                                                                                                                                                                                                                                                                                                                                                                                                                                                                                                                                                                                                                                                                                                                                                                                                                                                                                                                                                                                                                                                                                                                                                                                                                                                            </w:t>
            </w:r>
          </w:p>
        </w:tc>
        <w:tc>
          <w:tcPr>
            <w:tcW w:w="1520" w:type="dxa"/>
            <w:tcBorders>
              <w:top w:val="nil"/>
              <w:left w:val="nil"/>
              <w:bottom w:val="single" w:sz="4" w:space="0" w:color="auto"/>
              <w:right w:val="single" w:sz="4" w:space="0" w:color="auto"/>
            </w:tcBorders>
            <w:shd w:val="clear" w:color="auto" w:fill="auto"/>
            <w:noWrap/>
            <w:vAlign w:val="center"/>
            <w:hideMark/>
          </w:tcPr>
          <w:p w14:paraId="29EDBF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DAA5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F0DA2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659</w:t>
            </w:r>
          </w:p>
        </w:tc>
      </w:tr>
      <w:tr w:rsidR="00C3270E" w:rsidRPr="00931D45" w14:paraId="2374803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073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4BD8FF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100002145.00</w:t>
            </w:r>
          </w:p>
        </w:tc>
        <w:tc>
          <w:tcPr>
            <w:tcW w:w="5103" w:type="dxa"/>
            <w:tcBorders>
              <w:top w:val="nil"/>
              <w:left w:val="nil"/>
              <w:bottom w:val="single" w:sz="4" w:space="0" w:color="auto"/>
              <w:right w:val="single" w:sz="4" w:space="0" w:color="auto"/>
            </w:tcBorders>
            <w:shd w:val="clear" w:color="auto" w:fill="auto"/>
            <w:noWrap/>
            <w:vAlign w:val="bottom"/>
            <w:hideMark/>
          </w:tcPr>
          <w:p w14:paraId="5ED4887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LORATADINA. JARABE. 5 MG / 5 ML. ENVASE CON 60 ML                                                                                                                                                                                                                                                                                                                                                                                                                                                                                                                                                                                                                                                                                                                                                                                                                                                                                                                                                                                                                                                                                                                                                                                                                                                                                                                                                                                                                                                                                                                                                                                                                                                                                                                                                                                                                                                                                                                                                                                                                               </w:t>
            </w:r>
          </w:p>
        </w:tc>
        <w:tc>
          <w:tcPr>
            <w:tcW w:w="1520" w:type="dxa"/>
            <w:tcBorders>
              <w:top w:val="nil"/>
              <w:left w:val="nil"/>
              <w:bottom w:val="single" w:sz="4" w:space="0" w:color="auto"/>
              <w:right w:val="single" w:sz="4" w:space="0" w:color="auto"/>
            </w:tcBorders>
            <w:shd w:val="clear" w:color="auto" w:fill="auto"/>
            <w:noWrap/>
            <w:vAlign w:val="center"/>
            <w:hideMark/>
          </w:tcPr>
          <w:p w14:paraId="1A839B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EC14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CE40A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529</w:t>
            </w:r>
          </w:p>
        </w:tc>
      </w:tr>
      <w:tr w:rsidR="00C3270E" w:rsidRPr="00931D45" w14:paraId="5F3FD2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666C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3F510A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100002146.00</w:t>
            </w:r>
          </w:p>
        </w:tc>
        <w:tc>
          <w:tcPr>
            <w:tcW w:w="5103" w:type="dxa"/>
            <w:tcBorders>
              <w:top w:val="nil"/>
              <w:left w:val="nil"/>
              <w:bottom w:val="single" w:sz="4" w:space="0" w:color="auto"/>
              <w:right w:val="single" w:sz="4" w:space="0" w:color="auto"/>
            </w:tcBorders>
            <w:shd w:val="clear" w:color="auto" w:fill="auto"/>
            <w:noWrap/>
            <w:vAlign w:val="bottom"/>
            <w:hideMark/>
          </w:tcPr>
          <w:p w14:paraId="22FEA9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BUTILHIOSCINA-METAMIZOL. SOLUCIÓN INYECTABLE CADA AMPOLLETA CONTIENE: N BUTILBROMURO DE HIOSCINA 20 MG METAMIZOL 2.5 G, AMPOLLETAS DE 5 ML.                                                                                                                                                                                                                                                                                                                                                                                                                                                                                                                                                                                                                                                                                                                                                                                                                                                                                                                                                                                                                                                                                                                                                                                                                                                                                                                                                                                                                                                                                                                                                                                                                                                                                                                                                                                                                                                                                                                                     </w:t>
            </w:r>
          </w:p>
        </w:tc>
        <w:tc>
          <w:tcPr>
            <w:tcW w:w="1520" w:type="dxa"/>
            <w:tcBorders>
              <w:top w:val="nil"/>
              <w:left w:val="nil"/>
              <w:bottom w:val="single" w:sz="4" w:space="0" w:color="auto"/>
              <w:right w:val="single" w:sz="4" w:space="0" w:color="auto"/>
            </w:tcBorders>
            <w:shd w:val="clear" w:color="auto" w:fill="auto"/>
            <w:noWrap/>
            <w:vAlign w:val="center"/>
            <w:hideMark/>
          </w:tcPr>
          <w:p w14:paraId="1ECC67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B872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90E939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29F100C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6B30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6122BDF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100002153.00</w:t>
            </w:r>
          </w:p>
        </w:tc>
        <w:tc>
          <w:tcPr>
            <w:tcW w:w="5103" w:type="dxa"/>
            <w:tcBorders>
              <w:top w:val="nil"/>
              <w:left w:val="nil"/>
              <w:bottom w:val="single" w:sz="4" w:space="0" w:color="auto"/>
              <w:right w:val="single" w:sz="4" w:space="0" w:color="auto"/>
            </w:tcBorders>
            <w:shd w:val="clear" w:color="auto" w:fill="auto"/>
            <w:noWrap/>
            <w:vAlign w:val="bottom"/>
            <w:hideMark/>
          </w:tcPr>
          <w:p w14:paraId="0CDF050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BETAMETASONA, ACETATO DE, Y FOSFATO, DISODICO DE. SUSPENSION INYECTABLE. 2.7 MG/ 3 MG/ ML.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62D186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1E3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2EC2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04C6EC2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6EC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0D94B11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100002154.00</w:t>
            </w:r>
          </w:p>
        </w:tc>
        <w:tc>
          <w:tcPr>
            <w:tcW w:w="5103" w:type="dxa"/>
            <w:tcBorders>
              <w:top w:val="nil"/>
              <w:left w:val="nil"/>
              <w:bottom w:val="single" w:sz="4" w:space="0" w:color="auto"/>
              <w:right w:val="single" w:sz="4" w:space="0" w:color="auto"/>
            </w:tcBorders>
            <w:shd w:val="clear" w:color="auto" w:fill="auto"/>
            <w:noWrap/>
            <w:vAlign w:val="bottom"/>
            <w:hideMark/>
          </w:tcPr>
          <w:p w14:paraId="1C5AE57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ENOXAPARINA SODICA. SOLUCION INYECTABLE. 40 MG/ 0.4 ML. JERINGAS DE 0.4 ML                                                                                                                                                                                                                                                                                                                                                                                                                                                                                                                                                                                                                                                                                                                                                                                                                                                                                                                                                                                                                                                                                                                                                                                                                                                                                                                                                                                                                                                                                                                                                                                                                                                                                                                                                                                                                                                                                                                                                                                                      </w:t>
            </w:r>
          </w:p>
        </w:tc>
        <w:tc>
          <w:tcPr>
            <w:tcW w:w="1520" w:type="dxa"/>
            <w:tcBorders>
              <w:top w:val="nil"/>
              <w:left w:val="nil"/>
              <w:bottom w:val="single" w:sz="4" w:space="0" w:color="auto"/>
              <w:right w:val="single" w:sz="4" w:space="0" w:color="auto"/>
            </w:tcBorders>
            <w:shd w:val="clear" w:color="auto" w:fill="auto"/>
            <w:noWrap/>
            <w:vAlign w:val="center"/>
            <w:hideMark/>
          </w:tcPr>
          <w:p w14:paraId="662221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FD3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54E37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r>
      <w:tr w:rsidR="00C3270E" w:rsidRPr="00931D45" w14:paraId="68CF0A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E8F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6CA2BB5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100002156.00</w:t>
            </w:r>
          </w:p>
        </w:tc>
        <w:tc>
          <w:tcPr>
            <w:tcW w:w="5103" w:type="dxa"/>
            <w:tcBorders>
              <w:top w:val="nil"/>
              <w:left w:val="nil"/>
              <w:bottom w:val="single" w:sz="4" w:space="0" w:color="auto"/>
              <w:right w:val="single" w:sz="4" w:space="0" w:color="auto"/>
            </w:tcBorders>
            <w:shd w:val="clear" w:color="auto" w:fill="auto"/>
            <w:noWrap/>
            <w:vAlign w:val="bottom"/>
            <w:hideMark/>
          </w:tcPr>
          <w:p w14:paraId="39FAD0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TABLETA. 100 MG.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6131B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07AD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FA35A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67633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E463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79C606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100002162.00</w:t>
            </w:r>
          </w:p>
        </w:tc>
        <w:tc>
          <w:tcPr>
            <w:tcW w:w="5103" w:type="dxa"/>
            <w:tcBorders>
              <w:top w:val="nil"/>
              <w:left w:val="nil"/>
              <w:bottom w:val="single" w:sz="4" w:space="0" w:color="auto"/>
              <w:right w:val="single" w:sz="4" w:space="0" w:color="auto"/>
            </w:tcBorders>
            <w:shd w:val="clear" w:color="auto" w:fill="auto"/>
            <w:noWrap/>
            <w:vAlign w:val="bottom"/>
            <w:hideMark/>
          </w:tcPr>
          <w:p w14:paraId="3CEDF99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SUSPENSION EN AEROSOL. 0.286 MG/G. ENVASE 15 ML                                                                                                                                                                                                                                                                                                                                                                                                                                                                                                                                                                                                                                                                                                                                                                                                                                                                                                                                                                                                                                                                                                                                                                                                                                                                                                                                                                                                                                                                                                                                                                                                                                                                                                                                                                                                                                                                                                                                                                                                          </w:t>
            </w:r>
          </w:p>
        </w:tc>
        <w:tc>
          <w:tcPr>
            <w:tcW w:w="1520" w:type="dxa"/>
            <w:tcBorders>
              <w:top w:val="nil"/>
              <w:left w:val="nil"/>
              <w:bottom w:val="single" w:sz="4" w:space="0" w:color="auto"/>
              <w:right w:val="single" w:sz="4" w:space="0" w:color="auto"/>
            </w:tcBorders>
            <w:shd w:val="clear" w:color="auto" w:fill="auto"/>
            <w:noWrap/>
            <w:vAlign w:val="center"/>
            <w:hideMark/>
          </w:tcPr>
          <w:p w14:paraId="108DFD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3AC0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E56C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715484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A78E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5A18EE2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100002172.00</w:t>
            </w:r>
          </w:p>
        </w:tc>
        <w:tc>
          <w:tcPr>
            <w:tcW w:w="5103" w:type="dxa"/>
            <w:tcBorders>
              <w:top w:val="nil"/>
              <w:left w:val="nil"/>
              <w:bottom w:val="single" w:sz="4" w:space="0" w:color="auto"/>
              <w:right w:val="single" w:sz="4" w:space="0" w:color="auto"/>
            </w:tcBorders>
            <w:shd w:val="clear" w:color="auto" w:fill="auto"/>
            <w:noWrap/>
            <w:vAlign w:val="bottom"/>
            <w:hideMark/>
          </w:tcPr>
          <w:p w14:paraId="0975BC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ALCOHOL POLIVINILICO. SOLUCION OFTALMICA. 14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04C826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736F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09AE5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CC217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7CF1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1E4DC2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100002176.00</w:t>
            </w:r>
          </w:p>
        </w:tc>
        <w:tc>
          <w:tcPr>
            <w:tcW w:w="5103" w:type="dxa"/>
            <w:tcBorders>
              <w:top w:val="nil"/>
              <w:left w:val="nil"/>
              <w:bottom w:val="single" w:sz="4" w:space="0" w:color="auto"/>
              <w:right w:val="single" w:sz="4" w:space="0" w:color="auto"/>
            </w:tcBorders>
            <w:shd w:val="clear" w:color="auto" w:fill="auto"/>
            <w:noWrap/>
            <w:vAlign w:val="bottom"/>
            <w:hideMark/>
          </w:tcPr>
          <w:p w14:paraId="282847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DEXAMETASONA. SOLUCION OFTALMICA. 0.1 G/100 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2C3AC9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442B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040B0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AD165F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1E9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233909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100002187.00</w:t>
            </w:r>
          </w:p>
        </w:tc>
        <w:tc>
          <w:tcPr>
            <w:tcW w:w="5103" w:type="dxa"/>
            <w:tcBorders>
              <w:top w:val="nil"/>
              <w:left w:val="nil"/>
              <w:bottom w:val="single" w:sz="4" w:space="0" w:color="auto"/>
              <w:right w:val="single" w:sz="4" w:space="0" w:color="auto"/>
            </w:tcBorders>
            <w:shd w:val="clear" w:color="auto" w:fill="auto"/>
            <w:noWrap/>
            <w:vAlign w:val="bottom"/>
            <w:hideMark/>
          </w:tcPr>
          <w:p w14:paraId="5E29BB8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SOLUCION. 0.25 MG/ ML. FRASCO AMPULA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020D37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0FD4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A4A98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123B6A6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41AB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385CD6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100002188.00</w:t>
            </w:r>
          </w:p>
        </w:tc>
        <w:tc>
          <w:tcPr>
            <w:tcW w:w="5103" w:type="dxa"/>
            <w:tcBorders>
              <w:top w:val="nil"/>
              <w:left w:val="nil"/>
              <w:bottom w:val="single" w:sz="4" w:space="0" w:color="auto"/>
              <w:right w:val="single" w:sz="4" w:space="0" w:color="auto"/>
            </w:tcBorders>
            <w:shd w:val="clear" w:color="auto" w:fill="auto"/>
            <w:noWrap/>
            <w:vAlign w:val="bottom"/>
            <w:hideMark/>
          </w:tcPr>
          <w:p w14:paraId="5CABD13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IPRATROPIO - SALBUTAMOL. SOLUCION. 0.50 MG/2.50 MG/2.5 ML. 10 AMPOLLETAS DE 2.5 ML                                                                                                                                                                                                                                                                                                                                                                                                                                                                                                                                                                                                                                                                                                                                                                                                                                                                                                                                                                                                                                                                                                                                                                                                                                                                                                                                                                                                                                                                                                                                                                                                                                                                                                                                                                                                                                                                                                                                                                                   </w:t>
            </w:r>
          </w:p>
        </w:tc>
        <w:tc>
          <w:tcPr>
            <w:tcW w:w="1520" w:type="dxa"/>
            <w:tcBorders>
              <w:top w:val="nil"/>
              <w:left w:val="nil"/>
              <w:bottom w:val="single" w:sz="4" w:space="0" w:color="auto"/>
              <w:right w:val="single" w:sz="4" w:space="0" w:color="auto"/>
            </w:tcBorders>
            <w:shd w:val="clear" w:color="auto" w:fill="auto"/>
            <w:noWrap/>
            <w:vAlign w:val="center"/>
            <w:hideMark/>
          </w:tcPr>
          <w:p w14:paraId="46874C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8DE8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21A33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w:t>
            </w:r>
          </w:p>
        </w:tc>
      </w:tr>
      <w:tr w:rsidR="00C3270E" w:rsidRPr="00931D45" w14:paraId="1AFE02D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6DAC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668989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100002189.00</w:t>
            </w:r>
          </w:p>
        </w:tc>
        <w:tc>
          <w:tcPr>
            <w:tcW w:w="5103" w:type="dxa"/>
            <w:tcBorders>
              <w:top w:val="nil"/>
              <w:left w:val="nil"/>
              <w:bottom w:val="single" w:sz="4" w:space="0" w:color="auto"/>
              <w:right w:val="single" w:sz="4" w:space="0" w:color="auto"/>
            </w:tcBorders>
            <w:shd w:val="clear" w:color="auto" w:fill="auto"/>
            <w:noWrap/>
            <w:vAlign w:val="bottom"/>
            <w:hideMark/>
          </w:tcPr>
          <w:p w14:paraId="456484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TOBRAMICINA 3.0 MG. SOLUCION OFTALMICA, 5 ML                                                                                                                                                                                                                                                                                                                                                                                                                                                                                                                                                                                                                                                                                                                                                                                                                                                                                                                                                                                                                                                                                                                                                                                                                                                                                                                                                                                                                                                                                                                                                                                                                                                                                                                                                                                                                                                                                                                                                                                                                         </w:t>
            </w:r>
          </w:p>
        </w:tc>
        <w:tc>
          <w:tcPr>
            <w:tcW w:w="1520" w:type="dxa"/>
            <w:tcBorders>
              <w:top w:val="nil"/>
              <w:left w:val="nil"/>
              <w:bottom w:val="single" w:sz="4" w:space="0" w:color="auto"/>
              <w:right w:val="single" w:sz="4" w:space="0" w:color="auto"/>
            </w:tcBorders>
            <w:shd w:val="clear" w:color="auto" w:fill="auto"/>
            <w:noWrap/>
            <w:vAlign w:val="center"/>
            <w:hideMark/>
          </w:tcPr>
          <w:p w14:paraId="3C304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4866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8D3A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7DB40B5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F4C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4ED7F1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100002191.00</w:t>
            </w:r>
          </w:p>
        </w:tc>
        <w:tc>
          <w:tcPr>
            <w:tcW w:w="5103" w:type="dxa"/>
            <w:tcBorders>
              <w:top w:val="nil"/>
              <w:left w:val="nil"/>
              <w:bottom w:val="single" w:sz="4" w:space="0" w:color="auto"/>
              <w:right w:val="single" w:sz="4" w:space="0" w:color="auto"/>
            </w:tcBorders>
            <w:shd w:val="clear" w:color="auto" w:fill="auto"/>
            <w:noWrap/>
            <w:vAlign w:val="bottom"/>
            <w:hideMark/>
          </w:tcPr>
          <w:p w14:paraId="4D4DAE6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 A. CAPSULA. 50 000 UI.                                                                                                                                                                                                                                                                                                                                                                                                                                                                                                                                                                                                                                                                                                                                                                                                                                                                                                                                                                                                                                                                                                                                                                                                                                                                                                                                                                                                                                                                                                                                                                                                                                                                                                                                                                                                                                                                                                                                                                                                                                                 </w:t>
            </w:r>
          </w:p>
        </w:tc>
        <w:tc>
          <w:tcPr>
            <w:tcW w:w="1520" w:type="dxa"/>
            <w:tcBorders>
              <w:top w:val="nil"/>
              <w:left w:val="nil"/>
              <w:bottom w:val="single" w:sz="4" w:space="0" w:color="auto"/>
              <w:right w:val="single" w:sz="4" w:space="0" w:color="auto"/>
            </w:tcBorders>
            <w:shd w:val="clear" w:color="auto" w:fill="auto"/>
            <w:noWrap/>
            <w:vAlign w:val="center"/>
            <w:hideMark/>
          </w:tcPr>
          <w:p w14:paraId="3828CD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5CF1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58B39D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0DC21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537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51CCD4A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100002195.00</w:t>
            </w:r>
          </w:p>
        </w:tc>
        <w:tc>
          <w:tcPr>
            <w:tcW w:w="5103" w:type="dxa"/>
            <w:tcBorders>
              <w:top w:val="nil"/>
              <w:left w:val="nil"/>
              <w:bottom w:val="single" w:sz="4" w:space="0" w:color="auto"/>
              <w:right w:val="single" w:sz="4" w:space="0" w:color="auto"/>
            </w:tcBorders>
            <w:shd w:val="clear" w:color="auto" w:fill="auto"/>
            <w:noWrap/>
            <w:vAlign w:val="bottom"/>
            <w:hideMark/>
          </w:tcPr>
          <w:p w14:paraId="3A07B6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DIHIDRATADO DE ONDANSETRON. TABLETA. 8 MG.                                                                                                                                                                                                                                                                                                                                                                                                                                                                                                                                                                                                                                                                                                                                                                                                                                                                                                                                                                                                                                                                                                                                                                                                                                                                                                                                                                                                                                                                                                                                                                                                                                                                                                                                                                                                                                                                                                                                                                                                                          </w:t>
            </w:r>
          </w:p>
        </w:tc>
        <w:tc>
          <w:tcPr>
            <w:tcW w:w="1520" w:type="dxa"/>
            <w:tcBorders>
              <w:top w:val="nil"/>
              <w:left w:val="nil"/>
              <w:bottom w:val="single" w:sz="4" w:space="0" w:color="auto"/>
              <w:right w:val="single" w:sz="4" w:space="0" w:color="auto"/>
            </w:tcBorders>
            <w:shd w:val="clear" w:color="auto" w:fill="auto"/>
            <w:noWrap/>
            <w:vAlign w:val="center"/>
            <w:hideMark/>
          </w:tcPr>
          <w:p w14:paraId="54F536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2FC6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9D9BA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707E54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FDCF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5EFBAA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100002199.00</w:t>
            </w:r>
          </w:p>
        </w:tc>
        <w:tc>
          <w:tcPr>
            <w:tcW w:w="5103" w:type="dxa"/>
            <w:tcBorders>
              <w:top w:val="nil"/>
              <w:left w:val="nil"/>
              <w:bottom w:val="single" w:sz="4" w:space="0" w:color="auto"/>
              <w:right w:val="single" w:sz="4" w:space="0" w:color="auto"/>
            </w:tcBorders>
            <w:shd w:val="clear" w:color="auto" w:fill="auto"/>
            <w:noWrap/>
            <w:vAlign w:val="bottom"/>
            <w:hideMark/>
          </w:tcPr>
          <w:p w14:paraId="77B7168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OXIMETAZOLINA. SOLUCION NASAL. 25 MG/ 100 ML. GOTERO INTEGRAL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45E80B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0127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1459F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5AC83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F3BF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761750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100002210.00</w:t>
            </w:r>
          </w:p>
        </w:tc>
        <w:tc>
          <w:tcPr>
            <w:tcW w:w="5103" w:type="dxa"/>
            <w:tcBorders>
              <w:top w:val="nil"/>
              <w:left w:val="nil"/>
              <w:bottom w:val="single" w:sz="4" w:space="0" w:color="auto"/>
              <w:right w:val="single" w:sz="4" w:space="0" w:color="auto"/>
            </w:tcBorders>
            <w:shd w:val="clear" w:color="auto" w:fill="auto"/>
            <w:noWrap/>
            <w:vAlign w:val="bottom"/>
            <w:hideMark/>
          </w:tcPr>
          <w:p w14:paraId="777DD0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COMPRIMIDO O TABLETA. 0.750 MG.                                                                                                                                                                                                                                                                                                                                                                                                                                                                                                                                                                                                                                                                                                                                                                                                                                                                                                                                                                                                                                                                                                                                                                                                                                                                                                                                                                                                                                                                                                                                                                                                                                                                                                                                                                                                                                                                                                                                                                                                                                 </w:t>
            </w:r>
          </w:p>
        </w:tc>
        <w:tc>
          <w:tcPr>
            <w:tcW w:w="1520" w:type="dxa"/>
            <w:tcBorders>
              <w:top w:val="nil"/>
              <w:left w:val="nil"/>
              <w:bottom w:val="single" w:sz="4" w:space="0" w:color="auto"/>
              <w:right w:val="single" w:sz="4" w:space="0" w:color="auto"/>
            </w:tcBorders>
            <w:shd w:val="clear" w:color="auto" w:fill="auto"/>
            <w:noWrap/>
            <w:vAlign w:val="center"/>
            <w:hideMark/>
          </w:tcPr>
          <w:p w14:paraId="30C093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EB65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F98D8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71BC6B6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2D8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5D6D5A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100002230.00</w:t>
            </w:r>
          </w:p>
        </w:tc>
        <w:tc>
          <w:tcPr>
            <w:tcW w:w="5103" w:type="dxa"/>
            <w:tcBorders>
              <w:top w:val="nil"/>
              <w:left w:val="nil"/>
              <w:bottom w:val="single" w:sz="4" w:space="0" w:color="auto"/>
              <w:right w:val="single" w:sz="4" w:space="0" w:color="auto"/>
            </w:tcBorders>
            <w:shd w:val="clear" w:color="auto" w:fill="auto"/>
            <w:noWrap/>
            <w:vAlign w:val="bottom"/>
            <w:hideMark/>
          </w:tcPr>
          <w:p w14:paraId="4742F86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TRIHIDRATADA 500 MG, ACIDO CLAVULANICO 125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F4012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019B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0B16D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646</w:t>
            </w:r>
          </w:p>
        </w:tc>
      </w:tr>
      <w:tr w:rsidR="00C3270E" w:rsidRPr="00931D45" w14:paraId="0D4D7E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7270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1550874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100002230.01</w:t>
            </w:r>
          </w:p>
        </w:tc>
        <w:tc>
          <w:tcPr>
            <w:tcW w:w="5103" w:type="dxa"/>
            <w:tcBorders>
              <w:top w:val="nil"/>
              <w:left w:val="nil"/>
              <w:bottom w:val="single" w:sz="4" w:space="0" w:color="auto"/>
              <w:right w:val="single" w:sz="4" w:space="0" w:color="auto"/>
            </w:tcBorders>
            <w:shd w:val="clear" w:color="auto" w:fill="auto"/>
            <w:noWrap/>
            <w:vAlign w:val="bottom"/>
            <w:hideMark/>
          </w:tcPr>
          <w:p w14:paraId="4D627B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AMOXICILINA ACIDO CLAVULÁNICO. TABLETA CADA TABLETA CONTIENE: AMOXICILINA TRIHIDRATADA EQUIVALENTE A 500 MG DE AMOXILINA. CLAVULANATO DE POTASIO EQUIVALENTE A 125 MG DE ÁCIDO CLAVULÁNICO.                                                                                                                                                                                                                                                                                                                                                                                                                                                                                                                                                                                                                                                                                                                                                                                                                                                                                                                                                                                                                                                                                                                                                                                                                                                                                                                                                                                                                                                                                                                                                                                                                                                                                                                                                         </w:t>
            </w:r>
          </w:p>
        </w:tc>
        <w:tc>
          <w:tcPr>
            <w:tcW w:w="1520" w:type="dxa"/>
            <w:tcBorders>
              <w:top w:val="nil"/>
              <w:left w:val="nil"/>
              <w:bottom w:val="single" w:sz="4" w:space="0" w:color="auto"/>
              <w:right w:val="single" w:sz="4" w:space="0" w:color="auto"/>
            </w:tcBorders>
            <w:shd w:val="clear" w:color="auto" w:fill="auto"/>
            <w:noWrap/>
            <w:vAlign w:val="center"/>
            <w:hideMark/>
          </w:tcPr>
          <w:p w14:paraId="562F36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59DE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4ECC43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72EBC92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F140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1EE08F3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100002242.00</w:t>
            </w:r>
          </w:p>
        </w:tc>
        <w:tc>
          <w:tcPr>
            <w:tcW w:w="5103" w:type="dxa"/>
            <w:tcBorders>
              <w:top w:val="nil"/>
              <w:left w:val="nil"/>
              <w:bottom w:val="single" w:sz="4" w:space="0" w:color="auto"/>
              <w:right w:val="single" w:sz="4" w:space="0" w:color="auto"/>
            </w:tcBorders>
            <w:shd w:val="clear" w:color="auto" w:fill="auto"/>
            <w:noWrap/>
            <w:vAlign w:val="bottom"/>
            <w:hideMark/>
          </w:tcPr>
          <w:p w14:paraId="27E3D5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CARBON ACTIVADO. POLVO. 1 KG.                                                                                                                                                                                                                                                                                                                                                                                                                                                                                                                                                                                                                                                                                                                                                                                                                                                                                                                                                                                                                                                                                                                                                                                                                                                                                                                                                                                                                                                                                                                                                                                                                                                                                                                                                                                                                                                                                                                                                                                                                                                   </w:t>
            </w:r>
          </w:p>
        </w:tc>
        <w:tc>
          <w:tcPr>
            <w:tcW w:w="1520" w:type="dxa"/>
            <w:tcBorders>
              <w:top w:val="nil"/>
              <w:left w:val="nil"/>
              <w:bottom w:val="single" w:sz="4" w:space="0" w:color="auto"/>
              <w:right w:val="single" w:sz="4" w:space="0" w:color="auto"/>
            </w:tcBorders>
            <w:shd w:val="clear" w:color="auto" w:fill="auto"/>
            <w:noWrap/>
            <w:vAlign w:val="center"/>
            <w:hideMark/>
          </w:tcPr>
          <w:p w14:paraId="6A79CE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F4BA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9D05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74A0AD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15E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15E7D8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100002247.00</w:t>
            </w:r>
          </w:p>
        </w:tc>
        <w:tc>
          <w:tcPr>
            <w:tcW w:w="5103" w:type="dxa"/>
            <w:tcBorders>
              <w:top w:val="nil"/>
              <w:left w:val="nil"/>
              <w:bottom w:val="single" w:sz="4" w:space="0" w:color="auto"/>
              <w:right w:val="single" w:sz="4" w:space="0" w:color="auto"/>
            </w:tcBorders>
            <w:shd w:val="clear" w:color="auto" w:fill="auto"/>
            <w:noWrap/>
            <w:vAlign w:val="bottom"/>
            <w:hideMark/>
          </w:tcPr>
          <w:p w14:paraId="7A5A04D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BITARTRATO DE CINITAPRIDA. COMPRIMIDO. 1 MG.                                                                                                                                                                                                                                                                                                                                                                                                                                                                                                                                                                                                                                                                                                                                                                                                                                                                                                                                                                                                                                                                                                                                                                                                                                                                                                                                                                                                                                                                                                                                                                                                                                                                                                                                                                                                                                                                                                                                                                                                                                    </w:t>
            </w:r>
          </w:p>
        </w:tc>
        <w:tc>
          <w:tcPr>
            <w:tcW w:w="1520" w:type="dxa"/>
            <w:tcBorders>
              <w:top w:val="nil"/>
              <w:left w:val="nil"/>
              <w:bottom w:val="single" w:sz="4" w:space="0" w:color="auto"/>
              <w:right w:val="single" w:sz="4" w:space="0" w:color="auto"/>
            </w:tcBorders>
            <w:shd w:val="clear" w:color="auto" w:fill="auto"/>
            <w:noWrap/>
            <w:vAlign w:val="center"/>
            <w:hideMark/>
          </w:tcPr>
          <w:p w14:paraId="6A7934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D579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06B05F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163</w:t>
            </w:r>
          </w:p>
        </w:tc>
      </w:tr>
      <w:tr w:rsidR="00C3270E" w:rsidRPr="00931D45" w14:paraId="455331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8F2B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205</w:t>
            </w:r>
          </w:p>
        </w:tc>
        <w:tc>
          <w:tcPr>
            <w:tcW w:w="1418" w:type="dxa"/>
            <w:tcBorders>
              <w:top w:val="nil"/>
              <w:left w:val="nil"/>
              <w:bottom w:val="single" w:sz="4" w:space="0" w:color="auto"/>
              <w:right w:val="single" w:sz="4" w:space="0" w:color="auto"/>
            </w:tcBorders>
            <w:shd w:val="clear" w:color="auto" w:fill="auto"/>
            <w:noWrap/>
            <w:vAlign w:val="center"/>
            <w:hideMark/>
          </w:tcPr>
          <w:p w14:paraId="458E6DC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100002248.00</w:t>
            </w:r>
          </w:p>
        </w:tc>
        <w:tc>
          <w:tcPr>
            <w:tcW w:w="5103" w:type="dxa"/>
            <w:tcBorders>
              <w:top w:val="nil"/>
              <w:left w:val="nil"/>
              <w:bottom w:val="single" w:sz="4" w:space="0" w:color="auto"/>
              <w:right w:val="single" w:sz="4" w:space="0" w:color="auto"/>
            </w:tcBorders>
            <w:shd w:val="clear" w:color="auto" w:fill="auto"/>
            <w:noWrap/>
            <w:vAlign w:val="bottom"/>
            <w:hideMark/>
          </w:tcPr>
          <w:p w14:paraId="0416E70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CINITAPRIDA. GRANULADO. 1 MG.                                                                                                                                                                                                                                                                                                                                                                                                                                                                                                                                                                                                                                                                                                                                                                                                                                                                                                                                                                                                                                                                                                                                                                                                                                                                                                                                                                                                                                                                                                                                                                                                                                                                                                                                                                                                                                                                                                                                                                                                                                                   </w:t>
            </w:r>
          </w:p>
        </w:tc>
        <w:tc>
          <w:tcPr>
            <w:tcW w:w="1520" w:type="dxa"/>
            <w:tcBorders>
              <w:top w:val="nil"/>
              <w:left w:val="nil"/>
              <w:bottom w:val="single" w:sz="4" w:space="0" w:color="auto"/>
              <w:right w:val="single" w:sz="4" w:space="0" w:color="auto"/>
            </w:tcBorders>
            <w:shd w:val="clear" w:color="auto" w:fill="auto"/>
            <w:noWrap/>
            <w:vAlign w:val="center"/>
            <w:hideMark/>
          </w:tcPr>
          <w:p w14:paraId="7DAAC3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1B1CCC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AD62B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237B17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A28A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2D9816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100002262.00</w:t>
            </w:r>
          </w:p>
        </w:tc>
        <w:tc>
          <w:tcPr>
            <w:tcW w:w="5103" w:type="dxa"/>
            <w:tcBorders>
              <w:top w:val="nil"/>
              <w:left w:val="nil"/>
              <w:bottom w:val="single" w:sz="4" w:space="0" w:color="auto"/>
              <w:right w:val="single" w:sz="4" w:space="0" w:color="auto"/>
            </w:tcBorders>
            <w:shd w:val="clear" w:color="auto" w:fill="auto"/>
            <w:noWrap/>
            <w:vAlign w:val="bottom"/>
            <w:hideMark/>
          </w:tcPr>
          <w:p w14:paraId="3EADBCC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MCG.CAPSULAS Y DISPOSITIVO INHALADOR                                                                                                                                                                                                                                                                                                                                                                                                                                                                                                                                                                                                                                                                                                                                                                                                                                                                                                                                                                                                                                                                                                                                                                                                                                                                                                                                                                                                                                                                                                                                                                                                                                                                                                                                                                                                                                                                                                                                                                                               </w:t>
            </w:r>
          </w:p>
        </w:tc>
        <w:tc>
          <w:tcPr>
            <w:tcW w:w="1520" w:type="dxa"/>
            <w:tcBorders>
              <w:top w:val="nil"/>
              <w:left w:val="nil"/>
              <w:bottom w:val="single" w:sz="4" w:space="0" w:color="auto"/>
              <w:right w:val="single" w:sz="4" w:space="0" w:color="auto"/>
            </w:tcBorders>
            <w:shd w:val="clear" w:color="auto" w:fill="auto"/>
            <w:noWrap/>
            <w:vAlign w:val="center"/>
            <w:hideMark/>
          </w:tcPr>
          <w:p w14:paraId="2A2F45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2D5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6269B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183</w:t>
            </w:r>
          </w:p>
        </w:tc>
      </w:tr>
      <w:tr w:rsidR="00C3270E" w:rsidRPr="00931D45" w14:paraId="43193A6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076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0FFD5C4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100002263.00</w:t>
            </w:r>
          </w:p>
        </w:tc>
        <w:tc>
          <w:tcPr>
            <w:tcW w:w="5103" w:type="dxa"/>
            <w:tcBorders>
              <w:top w:val="nil"/>
              <w:left w:val="nil"/>
              <w:bottom w:val="single" w:sz="4" w:space="0" w:color="auto"/>
              <w:right w:val="single" w:sz="4" w:space="0" w:color="auto"/>
            </w:tcBorders>
            <w:shd w:val="clear" w:color="auto" w:fill="auto"/>
            <w:noWrap/>
            <w:vAlign w:val="bottom"/>
            <w:hideMark/>
          </w:tcPr>
          <w:p w14:paraId="05C8B3E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BROMURO DE TIOTROPIO, BROMURO DE. CAPSULA. 18 MCG.                                                                                                                                                                                                                                                                                                                                                                                                                                                                                                                                                                                                                                                                                                                                                                                                                                                                                                                                                                                                                                                                                                                                                                                                                                                                                                                                                                                                                                                                                                                                                                                                                                                                                                                                                                                                                                                                                                                                                                                                                              </w:t>
            </w:r>
          </w:p>
        </w:tc>
        <w:tc>
          <w:tcPr>
            <w:tcW w:w="1520" w:type="dxa"/>
            <w:tcBorders>
              <w:top w:val="nil"/>
              <w:left w:val="nil"/>
              <w:bottom w:val="single" w:sz="4" w:space="0" w:color="auto"/>
              <w:right w:val="single" w:sz="4" w:space="0" w:color="auto"/>
            </w:tcBorders>
            <w:shd w:val="clear" w:color="auto" w:fill="auto"/>
            <w:noWrap/>
            <w:vAlign w:val="center"/>
            <w:hideMark/>
          </w:tcPr>
          <w:p w14:paraId="7FA994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A59F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7D435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86</w:t>
            </w:r>
          </w:p>
        </w:tc>
      </w:tr>
      <w:tr w:rsidR="00C3270E" w:rsidRPr="00931D45" w14:paraId="286EBD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232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35BDCA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100002301.00</w:t>
            </w:r>
          </w:p>
        </w:tc>
        <w:tc>
          <w:tcPr>
            <w:tcW w:w="5103" w:type="dxa"/>
            <w:tcBorders>
              <w:top w:val="nil"/>
              <w:left w:val="nil"/>
              <w:bottom w:val="single" w:sz="4" w:space="0" w:color="auto"/>
              <w:right w:val="single" w:sz="4" w:space="0" w:color="auto"/>
            </w:tcBorders>
            <w:shd w:val="clear" w:color="auto" w:fill="auto"/>
            <w:noWrap/>
            <w:vAlign w:val="bottom"/>
            <w:hideMark/>
          </w:tcPr>
          <w:p w14:paraId="4D17BC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HIDROCLOROTIAZIDA.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22B8C5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906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F4941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628</w:t>
            </w:r>
          </w:p>
        </w:tc>
      </w:tr>
      <w:tr w:rsidR="00C3270E" w:rsidRPr="00931D45" w14:paraId="567046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7AEB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75A952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100002304.00</w:t>
            </w:r>
          </w:p>
        </w:tc>
        <w:tc>
          <w:tcPr>
            <w:tcW w:w="5103" w:type="dxa"/>
            <w:tcBorders>
              <w:top w:val="nil"/>
              <w:left w:val="nil"/>
              <w:bottom w:val="single" w:sz="4" w:space="0" w:color="auto"/>
              <w:right w:val="single" w:sz="4" w:space="0" w:color="auto"/>
            </w:tcBorders>
            <w:shd w:val="clear" w:color="auto" w:fill="auto"/>
            <w:noWrap/>
            <w:vAlign w:val="bottom"/>
            <w:hideMark/>
          </w:tcPr>
          <w:p w14:paraId="7BCF2A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25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5593ED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0E20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3EEAD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r>
      <w:tr w:rsidR="00C3270E" w:rsidRPr="00931D45" w14:paraId="626AE4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4B75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c>
          <w:tcPr>
            <w:tcW w:w="1418" w:type="dxa"/>
            <w:tcBorders>
              <w:top w:val="nil"/>
              <w:left w:val="nil"/>
              <w:bottom w:val="single" w:sz="4" w:space="0" w:color="auto"/>
              <w:right w:val="single" w:sz="4" w:space="0" w:color="auto"/>
            </w:tcBorders>
            <w:shd w:val="clear" w:color="auto" w:fill="auto"/>
            <w:noWrap/>
            <w:vAlign w:val="center"/>
            <w:hideMark/>
          </w:tcPr>
          <w:p w14:paraId="65D48F4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100002304.01</w:t>
            </w:r>
          </w:p>
        </w:tc>
        <w:tc>
          <w:tcPr>
            <w:tcW w:w="5103" w:type="dxa"/>
            <w:tcBorders>
              <w:top w:val="nil"/>
              <w:left w:val="nil"/>
              <w:bottom w:val="single" w:sz="4" w:space="0" w:color="auto"/>
              <w:right w:val="single" w:sz="4" w:space="0" w:color="auto"/>
            </w:tcBorders>
            <w:shd w:val="clear" w:color="auto" w:fill="auto"/>
            <w:noWrap/>
            <w:vAlign w:val="bottom"/>
            <w:hideMark/>
          </w:tcPr>
          <w:p w14:paraId="2689E1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ESPIRONOLACTONA TABLETA 25 MG ENVASE CON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129326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2B47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16BDF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r>
      <w:tr w:rsidR="00C3270E" w:rsidRPr="00931D45" w14:paraId="43290C7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CF03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55C0D0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100002306.00</w:t>
            </w:r>
          </w:p>
        </w:tc>
        <w:tc>
          <w:tcPr>
            <w:tcW w:w="5103" w:type="dxa"/>
            <w:tcBorders>
              <w:top w:val="nil"/>
              <w:left w:val="nil"/>
              <w:bottom w:val="single" w:sz="4" w:space="0" w:color="auto"/>
              <w:right w:val="single" w:sz="4" w:space="0" w:color="auto"/>
            </w:tcBorders>
            <w:shd w:val="clear" w:color="auto" w:fill="auto"/>
            <w:noWrap/>
            <w:vAlign w:val="bottom"/>
            <w:hideMark/>
          </w:tcPr>
          <w:p w14:paraId="6100A81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MANITOL. SOLUCION INYECTABLE 50 G/ 250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713E74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0602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593D3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6E6495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0FF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24F75C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100002307.00</w:t>
            </w:r>
          </w:p>
        </w:tc>
        <w:tc>
          <w:tcPr>
            <w:tcW w:w="5103" w:type="dxa"/>
            <w:tcBorders>
              <w:top w:val="nil"/>
              <w:left w:val="nil"/>
              <w:bottom w:val="single" w:sz="4" w:space="0" w:color="auto"/>
              <w:right w:val="single" w:sz="4" w:space="0" w:color="auto"/>
            </w:tcBorders>
            <w:shd w:val="clear" w:color="auto" w:fill="auto"/>
            <w:noWrap/>
            <w:vAlign w:val="bottom"/>
            <w:hideMark/>
          </w:tcPr>
          <w:p w14:paraId="40A74AB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6CE959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1EE8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FC186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661</w:t>
            </w:r>
          </w:p>
        </w:tc>
      </w:tr>
      <w:tr w:rsidR="00C3270E" w:rsidRPr="00931D45" w14:paraId="382C139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D86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1EB27E1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100002308.00</w:t>
            </w:r>
          </w:p>
        </w:tc>
        <w:tc>
          <w:tcPr>
            <w:tcW w:w="5103" w:type="dxa"/>
            <w:tcBorders>
              <w:top w:val="nil"/>
              <w:left w:val="nil"/>
              <w:bottom w:val="single" w:sz="4" w:space="0" w:color="auto"/>
              <w:right w:val="single" w:sz="4" w:space="0" w:color="auto"/>
            </w:tcBorders>
            <w:shd w:val="clear" w:color="auto" w:fill="auto"/>
            <w:noWrap/>
            <w:vAlign w:val="bottom"/>
            <w:hideMark/>
          </w:tcPr>
          <w:p w14:paraId="409B39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FUROSEMIDA. SOLUCION INYECTABLE. 20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DEB70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4772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C0F0B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w:t>
            </w:r>
          </w:p>
        </w:tc>
      </w:tr>
      <w:tr w:rsidR="00C3270E" w:rsidRPr="00931D45" w14:paraId="242F979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941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2E47598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100002331.00</w:t>
            </w:r>
          </w:p>
        </w:tc>
        <w:tc>
          <w:tcPr>
            <w:tcW w:w="5103" w:type="dxa"/>
            <w:tcBorders>
              <w:top w:val="nil"/>
              <w:left w:val="nil"/>
              <w:bottom w:val="single" w:sz="4" w:space="0" w:color="auto"/>
              <w:right w:val="single" w:sz="4" w:space="0" w:color="auto"/>
            </w:tcBorders>
            <w:shd w:val="clear" w:color="auto" w:fill="auto"/>
            <w:noWrap/>
            <w:vAlign w:val="bottom"/>
            <w:hideMark/>
          </w:tcPr>
          <w:p w14:paraId="02438B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FENAZOPIRIDINA.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744AC0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D83C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C9ED3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885A1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D85A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1723DC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100002431.00</w:t>
            </w:r>
          </w:p>
        </w:tc>
        <w:tc>
          <w:tcPr>
            <w:tcW w:w="5103" w:type="dxa"/>
            <w:tcBorders>
              <w:top w:val="nil"/>
              <w:left w:val="nil"/>
              <w:bottom w:val="single" w:sz="4" w:space="0" w:color="auto"/>
              <w:right w:val="single" w:sz="4" w:space="0" w:color="auto"/>
            </w:tcBorders>
            <w:shd w:val="clear" w:color="auto" w:fill="auto"/>
            <w:noWrap/>
            <w:vAlign w:val="bottom"/>
            <w:hideMark/>
          </w:tcPr>
          <w:p w14:paraId="55CF2E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DEXTROMETORFANO. JARABE. 300 MG. ENVASE CON 60 ML Y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08371A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109B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2416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615FA72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80DC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0FA90C9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100002433.00</w:t>
            </w:r>
          </w:p>
        </w:tc>
        <w:tc>
          <w:tcPr>
            <w:tcW w:w="5103" w:type="dxa"/>
            <w:tcBorders>
              <w:top w:val="nil"/>
              <w:left w:val="nil"/>
              <w:bottom w:val="single" w:sz="4" w:space="0" w:color="auto"/>
              <w:right w:val="single" w:sz="4" w:space="0" w:color="auto"/>
            </w:tcBorders>
            <w:shd w:val="clear" w:color="auto" w:fill="auto"/>
            <w:noWrap/>
            <w:vAlign w:val="bottom"/>
            <w:hideMark/>
          </w:tcPr>
          <w:p w14:paraId="63553DD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BENZONATATO. PERLA 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58336A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801C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8C1E4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w:t>
            </w:r>
          </w:p>
        </w:tc>
      </w:tr>
      <w:tr w:rsidR="00C3270E" w:rsidRPr="00931D45" w14:paraId="10D096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9B51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3AA434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100002462.00</w:t>
            </w:r>
          </w:p>
        </w:tc>
        <w:tc>
          <w:tcPr>
            <w:tcW w:w="5103" w:type="dxa"/>
            <w:tcBorders>
              <w:top w:val="nil"/>
              <w:left w:val="nil"/>
              <w:bottom w:val="single" w:sz="4" w:space="0" w:color="auto"/>
              <w:right w:val="single" w:sz="4" w:space="0" w:color="auto"/>
            </w:tcBorders>
            <w:shd w:val="clear" w:color="auto" w:fill="auto"/>
            <w:noWrap/>
            <w:vAlign w:val="bottom"/>
            <w:hideMark/>
          </w:tcPr>
          <w:p w14:paraId="4877DB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COMPRIMIDO. 30 MG.                                                                                                                                                                                                                                                                                                                                                                                                                                                                                                                                                                                                                                                                                                                                                                                                                                                                                                                                                                                                                                                                                                                                                                                                                                                                                                                                                                                                                                                                                                                                                                                                                                                                                                                                                                                                                                                                                                                                                                                                                                     </w:t>
            </w:r>
          </w:p>
        </w:tc>
        <w:tc>
          <w:tcPr>
            <w:tcW w:w="1520" w:type="dxa"/>
            <w:tcBorders>
              <w:top w:val="nil"/>
              <w:left w:val="nil"/>
              <w:bottom w:val="single" w:sz="4" w:space="0" w:color="auto"/>
              <w:right w:val="single" w:sz="4" w:space="0" w:color="auto"/>
            </w:tcBorders>
            <w:shd w:val="clear" w:color="auto" w:fill="auto"/>
            <w:noWrap/>
            <w:vAlign w:val="center"/>
            <w:hideMark/>
          </w:tcPr>
          <w:p w14:paraId="391E09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71B4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51C11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146</w:t>
            </w:r>
          </w:p>
        </w:tc>
      </w:tr>
      <w:tr w:rsidR="00C3270E" w:rsidRPr="00931D45" w14:paraId="615A42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C02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723DBB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100002463.00</w:t>
            </w:r>
          </w:p>
        </w:tc>
        <w:tc>
          <w:tcPr>
            <w:tcW w:w="5103" w:type="dxa"/>
            <w:tcBorders>
              <w:top w:val="nil"/>
              <w:left w:val="nil"/>
              <w:bottom w:val="single" w:sz="4" w:space="0" w:color="auto"/>
              <w:right w:val="single" w:sz="4" w:space="0" w:color="auto"/>
            </w:tcBorders>
            <w:shd w:val="clear" w:color="auto" w:fill="auto"/>
            <w:noWrap/>
            <w:vAlign w:val="bottom"/>
            <w:hideMark/>
          </w:tcPr>
          <w:p w14:paraId="454440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AMBROXOL. SOLUCION. 300 MG/ 100 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666334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1F3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1C8D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r>
      <w:tr w:rsidR="00C3270E" w:rsidRPr="00931D45" w14:paraId="3438142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B8A1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6C148F0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100002471.00</w:t>
            </w:r>
          </w:p>
        </w:tc>
        <w:tc>
          <w:tcPr>
            <w:tcW w:w="5103" w:type="dxa"/>
            <w:tcBorders>
              <w:top w:val="nil"/>
              <w:left w:val="nil"/>
              <w:bottom w:val="single" w:sz="4" w:space="0" w:color="auto"/>
              <w:right w:val="single" w:sz="4" w:space="0" w:color="auto"/>
            </w:tcBorders>
            <w:shd w:val="clear" w:color="auto" w:fill="auto"/>
            <w:noWrap/>
            <w:vAlign w:val="bottom"/>
            <w:hideMark/>
          </w:tcPr>
          <w:p w14:paraId="6BC022F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CLORFENAMINA COMPUESTA. TABLETA. PARACETAMOL 500 MG, CAFEINA 25 MG, FENILEFRINA 5 MG, CLORFENAMINA 4 MG.                                                                                                                                                                                                                                                                                                                                                                                                                                                                                                                                                                                                                                                                                                                                                                                                                                                                                                                                                                                                                                                                                                                                                                                                                                                                                                                                                                                                                                                                                                                                                                                                                                                                                                                                                                                                                                                                                                                                                                        </w:t>
            </w:r>
          </w:p>
        </w:tc>
        <w:tc>
          <w:tcPr>
            <w:tcW w:w="1520" w:type="dxa"/>
            <w:tcBorders>
              <w:top w:val="nil"/>
              <w:left w:val="nil"/>
              <w:bottom w:val="single" w:sz="4" w:space="0" w:color="auto"/>
              <w:right w:val="single" w:sz="4" w:space="0" w:color="auto"/>
            </w:tcBorders>
            <w:shd w:val="clear" w:color="auto" w:fill="auto"/>
            <w:noWrap/>
            <w:vAlign w:val="center"/>
            <w:hideMark/>
          </w:tcPr>
          <w:p w14:paraId="450A17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2EA5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B8BFB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7726617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9FA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0AB914C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100002501.00</w:t>
            </w:r>
          </w:p>
        </w:tc>
        <w:tc>
          <w:tcPr>
            <w:tcW w:w="5103" w:type="dxa"/>
            <w:tcBorders>
              <w:top w:val="nil"/>
              <w:left w:val="nil"/>
              <w:bottom w:val="single" w:sz="4" w:space="0" w:color="auto"/>
              <w:right w:val="single" w:sz="4" w:space="0" w:color="auto"/>
            </w:tcBorders>
            <w:shd w:val="clear" w:color="auto" w:fill="auto"/>
            <w:noWrap/>
            <w:vAlign w:val="bottom"/>
            <w:hideMark/>
          </w:tcPr>
          <w:p w14:paraId="795E95F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ENALAPRIL 10 MG. O LISINOPRIL 10 MG. O RAMIPRIL 10 MG. TABLETAS O CAPSULA                                                                                                                                                                                                                                                                                                                                                                                                                                                                                                                                                                                                                                                                                                                                                                                                                                                                                                                                                                                                                                                                                                                                                                                                                                                                                                                                                                                                                                                                                                                                                                                                                                                                                                                                                                                                                                                                                                                                                                                            </w:t>
            </w:r>
          </w:p>
        </w:tc>
        <w:tc>
          <w:tcPr>
            <w:tcW w:w="1520" w:type="dxa"/>
            <w:tcBorders>
              <w:top w:val="nil"/>
              <w:left w:val="nil"/>
              <w:bottom w:val="single" w:sz="4" w:space="0" w:color="auto"/>
              <w:right w:val="single" w:sz="4" w:space="0" w:color="auto"/>
            </w:tcBorders>
            <w:shd w:val="clear" w:color="auto" w:fill="auto"/>
            <w:noWrap/>
            <w:vAlign w:val="center"/>
            <w:hideMark/>
          </w:tcPr>
          <w:p w14:paraId="3CAD15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2297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50E78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923</w:t>
            </w:r>
          </w:p>
        </w:tc>
      </w:tr>
      <w:tr w:rsidR="00C3270E" w:rsidRPr="00931D45" w14:paraId="6951DA1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7524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26FBF92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100002503.00</w:t>
            </w:r>
          </w:p>
        </w:tc>
        <w:tc>
          <w:tcPr>
            <w:tcW w:w="5103" w:type="dxa"/>
            <w:tcBorders>
              <w:top w:val="nil"/>
              <w:left w:val="nil"/>
              <w:bottom w:val="single" w:sz="4" w:space="0" w:color="auto"/>
              <w:right w:val="single" w:sz="4" w:space="0" w:color="auto"/>
            </w:tcBorders>
            <w:shd w:val="clear" w:color="auto" w:fill="auto"/>
            <w:noWrap/>
            <w:vAlign w:val="bottom"/>
            <w:hideMark/>
          </w:tcPr>
          <w:p w14:paraId="2B91069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100 MG .                                                                                                                                                                                                                                                                                                                                                                                                                                                                                                                                                                                                                                                                                                                                                                                                                                                                                                                                                                                                                                                                                                                                                                                                                                                                                                                                                                                                                                                                                                                                                                                                                                                                                                                                                                                                                                                                                                                                                                                                                                                   </w:t>
            </w:r>
          </w:p>
        </w:tc>
        <w:tc>
          <w:tcPr>
            <w:tcW w:w="1520" w:type="dxa"/>
            <w:tcBorders>
              <w:top w:val="nil"/>
              <w:left w:val="nil"/>
              <w:bottom w:val="single" w:sz="4" w:space="0" w:color="auto"/>
              <w:right w:val="single" w:sz="4" w:space="0" w:color="auto"/>
            </w:tcBorders>
            <w:shd w:val="clear" w:color="auto" w:fill="auto"/>
            <w:noWrap/>
            <w:vAlign w:val="center"/>
            <w:hideMark/>
          </w:tcPr>
          <w:p w14:paraId="75B75B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3192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6C5B2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3171EEC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2796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7DD764E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100002503.01</w:t>
            </w:r>
          </w:p>
        </w:tc>
        <w:tc>
          <w:tcPr>
            <w:tcW w:w="5103" w:type="dxa"/>
            <w:tcBorders>
              <w:top w:val="nil"/>
              <w:left w:val="nil"/>
              <w:bottom w:val="single" w:sz="4" w:space="0" w:color="auto"/>
              <w:right w:val="single" w:sz="4" w:space="0" w:color="auto"/>
            </w:tcBorders>
            <w:shd w:val="clear" w:color="auto" w:fill="auto"/>
            <w:noWrap/>
            <w:vAlign w:val="bottom"/>
            <w:hideMark/>
          </w:tcPr>
          <w:p w14:paraId="4B4811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100 MG .                                                                                                                                                                                                                                                                                                                                                                                                                                                                                                                                                                                                                                                                                                                                                                                                                                                                                                                                                                                                                                                                                                                                                                                                                                                                                                                                                                                                                                                                                                                                                                                                                                                                                                                                                                                                                                                                                                                                                                                                                                                   </w:t>
            </w:r>
          </w:p>
        </w:tc>
        <w:tc>
          <w:tcPr>
            <w:tcW w:w="1520" w:type="dxa"/>
            <w:tcBorders>
              <w:top w:val="nil"/>
              <w:left w:val="nil"/>
              <w:bottom w:val="single" w:sz="4" w:space="0" w:color="auto"/>
              <w:right w:val="single" w:sz="4" w:space="0" w:color="auto"/>
            </w:tcBorders>
            <w:shd w:val="clear" w:color="auto" w:fill="auto"/>
            <w:noWrap/>
            <w:vAlign w:val="center"/>
            <w:hideMark/>
          </w:tcPr>
          <w:p w14:paraId="26D5F0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881E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90D61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A14690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E124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2A30DA9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100002504.00</w:t>
            </w:r>
          </w:p>
        </w:tc>
        <w:tc>
          <w:tcPr>
            <w:tcW w:w="5103" w:type="dxa"/>
            <w:tcBorders>
              <w:top w:val="nil"/>
              <w:left w:val="nil"/>
              <w:bottom w:val="single" w:sz="4" w:space="0" w:color="auto"/>
              <w:right w:val="single" w:sz="4" w:space="0" w:color="auto"/>
            </w:tcBorders>
            <w:shd w:val="clear" w:color="auto" w:fill="auto"/>
            <w:noWrap/>
            <w:vAlign w:val="bottom"/>
            <w:hideMark/>
          </w:tcPr>
          <w:p w14:paraId="2F3DD06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KETOPROFENO. CAPSULA. 100 MG.                                                                                                                                                                                                                                                                                                                                                                                                                                                                                                                                                                                                                                                                                                                                                                                                                                                                                                                                                                                                                                                                                                                                                                                                                                                                                                                                                                                                                                                                                                                                                                                                                                                                                                                                                                                                                                                                                                                                                                                                                                                   </w:t>
            </w:r>
          </w:p>
        </w:tc>
        <w:tc>
          <w:tcPr>
            <w:tcW w:w="1520" w:type="dxa"/>
            <w:tcBorders>
              <w:top w:val="nil"/>
              <w:left w:val="nil"/>
              <w:bottom w:val="single" w:sz="4" w:space="0" w:color="auto"/>
              <w:right w:val="single" w:sz="4" w:space="0" w:color="auto"/>
            </w:tcBorders>
            <w:shd w:val="clear" w:color="auto" w:fill="auto"/>
            <w:noWrap/>
            <w:vAlign w:val="center"/>
            <w:hideMark/>
          </w:tcPr>
          <w:p w14:paraId="7170F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AF78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079E97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94</w:t>
            </w:r>
          </w:p>
        </w:tc>
      </w:tr>
      <w:tr w:rsidR="00C3270E" w:rsidRPr="00931D45" w14:paraId="271FE41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E96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46BA0F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100002508.00</w:t>
            </w:r>
          </w:p>
        </w:tc>
        <w:tc>
          <w:tcPr>
            <w:tcW w:w="5103" w:type="dxa"/>
            <w:tcBorders>
              <w:top w:val="nil"/>
              <w:left w:val="nil"/>
              <w:bottom w:val="single" w:sz="4" w:space="0" w:color="auto"/>
              <w:right w:val="single" w:sz="4" w:space="0" w:color="auto"/>
            </w:tcBorders>
            <w:shd w:val="clear" w:color="auto" w:fill="auto"/>
            <w:noWrap/>
            <w:vAlign w:val="bottom"/>
            <w:hideMark/>
          </w:tcPr>
          <w:p w14:paraId="6AFA337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1520" w:type="dxa"/>
            <w:tcBorders>
              <w:top w:val="nil"/>
              <w:left w:val="nil"/>
              <w:bottom w:val="single" w:sz="4" w:space="0" w:color="auto"/>
              <w:right w:val="single" w:sz="4" w:space="0" w:color="auto"/>
            </w:tcBorders>
            <w:shd w:val="clear" w:color="auto" w:fill="auto"/>
            <w:noWrap/>
            <w:vAlign w:val="center"/>
            <w:hideMark/>
          </w:tcPr>
          <w:p w14:paraId="1B94BD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3CD2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5294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3485D5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7EBF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52823D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100002519.00</w:t>
            </w:r>
          </w:p>
        </w:tc>
        <w:tc>
          <w:tcPr>
            <w:tcW w:w="5103" w:type="dxa"/>
            <w:tcBorders>
              <w:top w:val="nil"/>
              <w:left w:val="nil"/>
              <w:bottom w:val="single" w:sz="4" w:space="0" w:color="auto"/>
              <w:right w:val="single" w:sz="4" w:space="0" w:color="auto"/>
            </w:tcBorders>
            <w:shd w:val="clear" w:color="auto" w:fill="auto"/>
            <w:noWrap/>
            <w:vAlign w:val="bottom"/>
            <w:hideMark/>
          </w:tcPr>
          <w:p w14:paraId="696BB7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NITAZOXANIDA TABLETA 200 MG  6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476AB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9C70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799DB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B33726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6A5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5008B4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100002520.00</w:t>
            </w:r>
          </w:p>
        </w:tc>
        <w:tc>
          <w:tcPr>
            <w:tcW w:w="5103" w:type="dxa"/>
            <w:tcBorders>
              <w:top w:val="nil"/>
              <w:left w:val="nil"/>
              <w:bottom w:val="single" w:sz="4" w:space="0" w:color="auto"/>
              <w:right w:val="single" w:sz="4" w:space="0" w:color="auto"/>
            </w:tcBorders>
            <w:shd w:val="clear" w:color="auto" w:fill="auto"/>
            <w:noWrap/>
            <w:vAlign w:val="bottom"/>
            <w:hideMark/>
          </w:tcPr>
          <w:p w14:paraId="78F80B5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LOSARTAN. GRAGEA O COMPRIMIDO RECUBIERTO. 50 MG.                                                                                                                                                                                                                                                                                                                                                                                                                                                                                                                                                                                                                                                                                                                                                                                                                                                                                                                                                                                                                                                                                                                                                                                                                                                                                                                                                                                                                                                                                                                                                                                                                                                                                                                                                                                                                                                                                                                                                                                                                                </w:t>
            </w:r>
          </w:p>
        </w:tc>
        <w:tc>
          <w:tcPr>
            <w:tcW w:w="1520" w:type="dxa"/>
            <w:tcBorders>
              <w:top w:val="nil"/>
              <w:left w:val="nil"/>
              <w:bottom w:val="single" w:sz="4" w:space="0" w:color="auto"/>
              <w:right w:val="single" w:sz="4" w:space="0" w:color="auto"/>
            </w:tcBorders>
            <w:shd w:val="clear" w:color="auto" w:fill="auto"/>
            <w:noWrap/>
            <w:vAlign w:val="center"/>
            <w:hideMark/>
          </w:tcPr>
          <w:p w14:paraId="5ED7C7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094F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B4BEF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2295</w:t>
            </w:r>
          </w:p>
        </w:tc>
      </w:tr>
      <w:tr w:rsidR="00C3270E" w:rsidRPr="00931D45" w14:paraId="212077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B8F7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060DA6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100002530.00</w:t>
            </w:r>
          </w:p>
        </w:tc>
        <w:tc>
          <w:tcPr>
            <w:tcW w:w="5103" w:type="dxa"/>
            <w:tcBorders>
              <w:top w:val="nil"/>
              <w:left w:val="nil"/>
              <w:bottom w:val="single" w:sz="4" w:space="0" w:color="auto"/>
              <w:right w:val="single" w:sz="4" w:space="0" w:color="auto"/>
            </w:tcBorders>
            <w:shd w:val="clear" w:color="auto" w:fill="auto"/>
            <w:noWrap/>
            <w:vAlign w:val="bottom"/>
            <w:hideMark/>
          </w:tcPr>
          <w:p w14:paraId="54A8536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CANDESARTAN CILEXETILO HIDROCLOROTIAZIDA. TABLETA. 16.0 MG/12.5MG.                                                                                                                                                                                                                                                                                                                                                                                                                                                                                                                                                                                                                                                                                                                                                                                                                                                                                                                                                                                                                                                                                                                                                                                                                                                                                                                                                                                                                                                                                                                                                                                                                                                                                                                                                                                                                                                                                                                                                                                                              </w:t>
            </w:r>
          </w:p>
        </w:tc>
        <w:tc>
          <w:tcPr>
            <w:tcW w:w="1520" w:type="dxa"/>
            <w:tcBorders>
              <w:top w:val="nil"/>
              <w:left w:val="nil"/>
              <w:bottom w:val="single" w:sz="4" w:space="0" w:color="auto"/>
              <w:right w:val="single" w:sz="4" w:space="0" w:color="auto"/>
            </w:tcBorders>
            <w:shd w:val="clear" w:color="auto" w:fill="auto"/>
            <w:noWrap/>
            <w:vAlign w:val="center"/>
            <w:hideMark/>
          </w:tcPr>
          <w:p w14:paraId="589595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A1AA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E280A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61D06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918A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6B6EBF6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100002540.00</w:t>
            </w:r>
          </w:p>
        </w:tc>
        <w:tc>
          <w:tcPr>
            <w:tcW w:w="5103" w:type="dxa"/>
            <w:tcBorders>
              <w:top w:val="nil"/>
              <w:left w:val="nil"/>
              <w:bottom w:val="single" w:sz="4" w:space="0" w:color="auto"/>
              <w:right w:val="single" w:sz="4" w:space="0" w:color="auto"/>
            </w:tcBorders>
            <w:shd w:val="clear" w:color="auto" w:fill="auto"/>
            <w:noWrap/>
            <w:vAlign w:val="bottom"/>
            <w:hideMark/>
          </w:tcPr>
          <w:p w14:paraId="12B2CC2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704E00D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8396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2313D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732</w:t>
            </w:r>
          </w:p>
        </w:tc>
      </w:tr>
      <w:tr w:rsidR="00C3270E" w:rsidRPr="00931D45" w14:paraId="30C279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90BB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55850F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100002542.00</w:t>
            </w:r>
          </w:p>
        </w:tc>
        <w:tc>
          <w:tcPr>
            <w:tcW w:w="5103" w:type="dxa"/>
            <w:tcBorders>
              <w:top w:val="nil"/>
              <w:left w:val="nil"/>
              <w:bottom w:val="single" w:sz="4" w:space="0" w:color="auto"/>
              <w:right w:val="single" w:sz="4" w:space="0" w:color="auto"/>
            </w:tcBorders>
            <w:shd w:val="clear" w:color="auto" w:fill="auto"/>
            <w:noWrap/>
            <w:vAlign w:val="bottom"/>
            <w:hideMark/>
          </w:tcPr>
          <w:p w14:paraId="6CC068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TELMISARTAN - HIDROCLOROTIAZIDA. TABLETA. 80.0 MG/12.5 MG.                                                                                                                                                                                                                                                                                                                                                                                                                                                                                                                                                                                                                                                                                                                                                                                                                                                                                                                                                                                                                                                                                                                                                                                                                                                                                                                                                                                                                                                                                                                                                                                                                                                                                                                                                                                                                                                                                                                                                                                                                      </w:t>
            </w:r>
          </w:p>
        </w:tc>
        <w:tc>
          <w:tcPr>
            <w:tcW w:w="1520" w:type="dxa"/>
            <w:tcBorders>
              <w:top w:val="nil"/>
              <w:left w:val="nil"/>
              <w:bottom w:val="single" w:sz="4" w:space="0" w:color="auto"/>
              <w:right w:val="single" w:sz="4" w:space="0" w:color="auto"/>
            </w:tcBorders>
            <w:shd w:val="clear" w:color="auto" w:fill="auto"/>
            <w:noWrap/>
            <w:vAlign w:val="center"/>
            <w:hideMark/>
          </w:tcPr>
          <w:p w14:paraId="2C640D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76B2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5ABF4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w:t>
            </w:r>
          </w:p>
        </w:tc>
      </w:tr>
      <w:tr w:rsidR="00C3270E" w:rsidRPr="00931D45" w14:paraId="4CB0BAD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C85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34E1462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100002617.00</w:t>
            </w:r>
          </w:p>
        </w:tc>
        <w:tc>
          <w:tcPr>
            <w:tcW w:w="5103" w:type="dxa"/>
            <w:tcBorders>
              <w:top w:val="nil"/>
              <w:left w:val="nil"/>
              <w:bottom w:val="single" w:sz="4" w:space="0" w:color="auto"/>
              <w:right w:val="single" w:sz="4" w:space="0" w:color="auto"/>
            </w:tcBorders>
            <w:shd w:val="clear" w:color="auto" w:fill="auto"/>
            <w:noWrap/>
            <w:vAlign w:val="bottom"/>
            <w:hideMark/>
          </w:tcPr>
          <w:p w14:paraId="414E3A9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LEVETIRACETAM.TABLETA. 500 MG. CAJA C/60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12976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EBBFA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C77D8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1A5E1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FB9F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7A170E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100002620.00</w:t>
            </w:r>
          </w:p>
        </w:tc>
        <w:tc>
          <w:tcPr>
            <w:tcW w:w="5103" w:type="dxa"/>
            <w:tcBorders>
              <w:top w:val="nil"/>
              <w:left w:val="nil"/>
              <w:bottom w:val="single" w:sz="4" w:space="0" w:color="auto"/>
              <w:right w:val="single" w:sz="4" w:space="0" w:color="auto"/>
            </w:tcBorders>
            <w:shd w:val="clear" w:color="auto" w:fill="auto"/>
            <w:noWrap/>
            <w:vAlign w:val="bottom"/>
            <w:hideMark/>
          </w:tcPr>
          <w:p w14:paraId="61997C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VALPROICO.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58453D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5FB9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3A4A5B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120</w:t>
            </w:r>
          </w:p>
        </w:tc>
      </w:tr>
      <w:tr w:rsidR="00C3270E" w:rsidRPr="00931D45" w14:paraId="45F535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CE59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7E3CEB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100002622.00</w:t>
            </w:r>
          </w:p>
        </w:tc>
        <w:tc>
          <w:tcPr>
            <w:tcW w:w="5103" w:type="dxa"/>
            <w:tcBorders>
              <w:top w:val="nil"/>
              <w:left w:val="nil"/>
              <w:bottom w:val="single" w:sz="4" w:space="0" w:color="auto"/>
              <w:right w:val="single" w:sz="4" w:space="0" w:color="auto"/>
            </w:tcBorders>
            <w:shd w:val="clear" w:color="auto" w:fill="auto"/>
            <w:noWrap/>
            <w:vAlign w:val="bottom"/>
            <w:hideMark/>
          </w:tcPr>
          <w:p w14:paraId="02358B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CON CUBIERTA ENTERICA. 185.6 MG.                                                                                                                                                                                                                                                                                                                                                                                                                                                                                                                                                                                                                                                                                                                                                                                                                                                                                                                                                                                                                                                                                                                                                                                                                                                                                                                                                                                                                                                                                                                                                                                                                                                                                                                                                                                                                                                                                                                                                                                                                 </w:t>
            </w:r>
          </w:p>
        </w:tc>
        <w:tc>
          <w:tcPr>
            <w:tcW w:w="1520" w:type="dxa"/>
            <w:tcBorders>
              <w:top w:val="nil"/>
              <w:left w:val="nil"/>
              <w:bottom w:val="single" w:sz="4" w:space="0" w:color="auto"/>
              <w:right w:val="single" w:sz="4" w:space="0" w:color="auto"/>
            </w:tcBorders>
            <w:shd w:val="clear" w:color="auto" w:fill="auto"/>
            <w:noWrap/>
            <w:vAlign w:val="center"/>
            <w:hideMark/>
          </w:tcPr>
          <w:p w14:paraId="5B3FD6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021B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5AF6B7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2235</w:t>
            </w:r>
          </w:p>
        </w:tc>
      </w:tr>
      <w:tr w:rsidR="00C3270E" w:rsidRPr="00931D45" w14:paraId="6743B64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77C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194824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100002623.00</w:t>
            </w:r>
          </w:p>
        </w:tc>
        <w:tc>
          <w:tcPr>
            <w:tcW w:w="5103" w:type="dxa"/>
            <w:tcBorders>
              <w:top w:val="nil"/>
              <w:left w:val="nil"/>
              <w:bottom w:val="single" w:sz="4" w:space="0" w:color="auto"/>
              <w:right w:val="single" w:sz="4" w:space="0" w:color="auto"/>
            </w:tcBorders>
            <w:shd w:val="clear" w:color="auto" w:fill="auto"/>
            <w:noWrap/>
            <w:vAlign w:val="bottom"/>
            <w:hideMark/>
          </w:tcPr>
          <w:p w14:paraId="7F9A75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SOLUCION. 186 MG/ ML. ENVASE CON 40 ML                                                                                                                                                                                                                                                                                                                                                                                                                                                                                                                                                                                                                                                                                                                                                                                                                                                                                                                                                                                                                                                                                                                                                                                                                                                                                                                                                                                                                                                                                                                                                                                                                                                                                                                                                                                                                                                                                                                                                                                                                   </w:t>
            </w:r>
          </w:p>
        </w:tc>
        <w:tc>
          <w:tcPr>
            <w:tcW w:w="1520" w:type="dxa"/>
            <w:tcBorders>
              <w:top w:val="nil"/>
              <w:left w:val="nil"/>
              <w:bottom w:val="single" w:sz="4" w:space="0" w:color="auto"/>
              <w:right w:val="single" w:sz="4" w:space="0" w:color="auto"/>
            </w:tcBorders>
            <w:shd w:val="clear" w:color="auto" w:fill="auto"/>
            <w:noWrap/>
            <w:vAlign w:val="center"/>
            <w:hideMark/>
          </w:tcPr>
          <w:p w14:paraId="6398F8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9B3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3C2E7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74AE82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B3D5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2D105D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100002624.00</w:t>
            </w:r>
          </w:p>
        </w:tc>
        <w:tc>
          <w:tcPr>
            <w:tcW w:w="5103" w:type="dxa"/>
            <w:tcBorders>
              <w:top w:val="nil"/>
              <w:left w:val="nil"/>
              <w:bottom w:val="single" w:sz="4" w:space="0" w:color="auto"/>
              <w:right w:val="single" w:sz="4" w:space="0" w:color="auto"/>
            </w:tcBorders>
            <w:shd w:val="clear" w:color="auto" w:fill="auto"/>
            <w:noWrap/>
            <w:vAlign w:val="bottom"/>
            <w:hideMark/>
          </w:tcPr>
          <w:p w14:paraId="67E348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FENITOINA SODICA. SOLUCION INYECTABLE. 250 MG/5 ML. UNA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15582D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D458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65BA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325</w:t>
            </w:r>
          </w:p>
        </w:tc>
      </w:tr>
      <w:tr w:rsidR="00C3270E" w:rsidRPr="00931D45" w14:paraId="16BDFF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529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3DB777F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100002630.00</w:t>
            </w:r>
          </w:p>
        </w:tc>
        <w:tc>
          <w:tcPr>
            <w:tcW w:w="5103" w:type="dxa"/>
            <w:tcBorders>
              <w:top w:val="nil"/>
              <w:left w:val="nil"/>
              <w:bottom w:val="single" w:sz="4" w:space="0" w:color="auto"/>
              <w:right w:val="single" w:sz="4" w:space="0" w:color="auto"/>
            </w:tcBorders>
            <w:shd w:val="clear" w:color="auto" w:fill="auto"/>
            <w:noWrap/>
            <w:vAlign w:val="bottom"/>
            <w:hideMark/>
          </w:tcPr>
          <w:p w14:paraId="42812D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SEMISODICO. TABLETA DE LIBERACION PROLONGADA. 500 MG.                                                                                                                                                                                                                                                                                                                                                                                                                                                                                                                                                                                                                                                                                                                                                                                                                                                                                                                                                                                                                                                                                                                                                                                                                                                                                                                                                                                                                                                                                                                                                                                                                                                                                                                                                                                                                                                                                                                                                                                                                 </w:t>
            </w:r>
          </w:p>
        </w:tc>
        <w:tc>
          <w:tcPr>
            <w:tcW w:w="1520" w:type="dxa"/>
            <w:tcBorders>
              <w:top w:val="nil"/>
              <w:left w:val="nil"/>
              <w:bottom w:val="single" w:sz="4" w:space="0" w:color="auto"/>
              <w:right w:val="single" w:sz="4" w:space="0" w:color="auto"/>
            </w:tcBorders>
            <w:shd w:val="clear" w:color="auto" w:fill="auto"/>
            <w:noWrap/>
            <w:vAlign w:val="center"/>
            <w:hideMark/>
          </w:tcPr>
          <w:p w14:paraId="70BC20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7C340E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41CFA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1514</w:t>
            </w:r>
          </w:p>
        </w:tc>
      </w:tr>
      <w:tr w:rsidR="00C3270E" w:rsidRPr="00931D45" w14:paraId="3328CF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CEE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236</w:t>
            </w:r>
          </w:p>
        </w:tc>
        <w:tc>
          <w:tcPr>
            <w:tcW w:w="1418" w:type="dxa"/>
            <w:tcBorders>
              <w:top w:val="nil"/>
              <w:left w:val="nil"/>
              <w:bottom w:val="single" w:sz="4" w:space="0" w:color="auto"/>
              <w:right w:val="single" w:sz="4" w:space="0" w:color="auto"/>
            </w:tcBorders>
            <w:shd w:val="clear" w:color="auto" w:fill="auto"/>
            <w:noWrap/>
            <w:vAlign w:val="center"/>
            <w:hideMark/>
          </w:tcPr>
          <w:p w14:paraId="2F5AB3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100002707.00</w:t>
            </w:r>
          </w:p>
        </w:tc>
        <w:tc>
          <w:tcPr>
            <w:tcW w:w="5103" w:type="dxa"/>
            <w:tcBorders>
              <w:top w:val="nil"/>
              <w:left w:val="nil"/>
              <w:bottom w:val="single" w:sz="4" w:space="0" w:color="auto"/>
              <w:right w:val="single" w:sz="4" w:space="0" w:color="auto"/>
            </w:tcBorders>
            <w:shd w:val="clear" w:color="auto" w:fill="auto"/>
            <w:noWrap/>
            <w:vAlign w:val="bottom"/>
            <w:hideMark/>
          </w:tcPr>
          <w:p w14:paraId="45ADFDB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ASCORBICO.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3EEAA4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A37E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D474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4D76C7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3FB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10FE00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100002710.00</w:t>
            </w:r>
          </w:p>
        </w:tc>
        <w:tc>
          <w:tcPr>
            <w:tcW w:w="5103" w:type="dxa"/>
            <w:tcBorders>
              <w:top w:val="nil"/>
              <w:left w:val="nil"/>
              <w:bottom w:val="single" w:sz="4" w:space="0" w:color="auto"/>
              <w:right w:val="single" w:sz="4" w:space="0" w:color="auto"/>
            </w:tcBorders>
            <w:shd w:val="clear" w:color="auto" w:fill="auto"/>
            <w:noWrap/>
            <w:vAlign w:val="bottom"/>
            <w:hideMark/>
          </w:tcPr>
          <w:p w14:paraId="7B6E52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Y MINERALES. TABLETA. TIAMINA, RIBOFLAVINA, PIRIDOXINA, B12, ACIDO FOLICO, VITAMINA C, SULFATO FERROSO, ZINC, COBRE. ENVASE CON 30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524CF5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6AD4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6614A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71D739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C26C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238</w:t>
            </w:r>
          </w:p>
        </w:tc>
        <w:tc>
          <w:tcPr>
            <w:tcW w:w="1418" w:type="dxa"/>
            <w:tcBorders>
              <w:top w:val="nil"/>
              <w:left w:val="nil"/>
              <w:bottom w:val="single" w:sz="4" w:space="0" w:color="auto"/>
              <w:right w:val="single" w:sz="4" w:space="0" w:color="auto"/>
            </w:tcBorders>
            <w:shd w:val="clear" w:color="auto" w:fill="auto"/>
            <w:noWrap/>
            <w:vAlign w:val="center"/>
            <w:hideMark/>
          </w:tcPr>
          <w:p w14:paraId="1DC820D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100002711.00</w:t>
            </w:r>
          </w:p>
        </w:tc>
        <w:tc>
          <w:tcPr>
            <w:tcW w:w="5103" w:type="dxa"/>
            <w:tcBorders>
              <w:top w:val="nil"/>
              <w:left w:val="nil"/>
              <w:bottom w:val="single" w:sz="4" w:space="0" w:color="auto"/>
              <w:right w:val="single" w:sz="4" w:space="0" w:color="auto"/>
            </w:tcBorders>
            <w:shd w:val="clear" w:color="auto" w:fill="auto"/>
            <w:noWrap/>
            <w:vAlign w:val="bottom"/>
            <w:hideMark/>
          </w:tcPr>
          <w:p w14:paraId="21A1C65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Y MINERALES. SOLUCION ORAL. RIBOFLAVINA, TIAMINA, PIRIDOXINA, B12, ACIDO FOLICO, ASCORBATO DE SODIO, SULFATO FERROSO, ZINC. ENVASE CON 60 ML Y GOTERO DE 2 ML                                                                                                                                                                                                                                                                                                                                                                                                                                                                                                                                                                                                                                                                                                                                                                                                                                                                                                                                                                                                                                                                                                                                                                                                                                                                                                                                                                                                                                                                                                                                                                                                                                                                                                                                                                                                                                                                                                         </w:t>
            </w:r>
          </w:p>
        </w:tc>
        <w:tc>
          <w:tcPr>
            <w:tcW w:w="1520" w:type="dxa"/>
            <w:tcBorders>
              <w:top w:val="nil"/>
              <w:left w:val="nil"/>
              <w:bottom w:val="single" w:sz="4" w:space="0" w:color="auto"/>
              <w:right w:val="single" w:sz="4" w:space="0" w:color="auto"/>
            </w:tcBorders>
            <w:shd w:val="clear" w:color="auto" w:fill="auto"/>
            <w:noWrap/>
            <w:vAlign w:val="center"/>
            <w:hideMark/>
          </w:tcPr>
          <w:p w14:paraId="564365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9D4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7B81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3F119A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76B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5C1E6C8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100002714.00</w:t>
            </w:r>
          </w:p>
        </w:tc>
        <w:tc>
          <w:tcPr>
            <w:tcW w:w="5103" w:type="dxa"/>
            <w:tcBorders>
              <w:top w:val="nil"/>
              <w:left w:val="nil"/>
              <w:bottom w:val="single" w:sz="4" w:space="0" w:color="auto"/>
              <w:right w:val="single" w:sz="4" w:space="0" w:color="auto"/>
            </w:tcBorders>
            <w:shd w:val="clear" w:color="auto" w:fill="auto"/>
            <w:noWrap/>
            <w:vAlign w:val="bottom"/>
            <w:hideMark/>
          </w:tcPr>
          <w:p w14:paraId="16379D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MONONITRATO O CLORHIDRATO DETIAMINA 100 MG., CLORHIDRATO DE PIRIDOXINA 5 MG., CIANOCOBALAMINA 50 MCG. TAB. O CAPS. O COMPRIMIDO                                                                                                                                                                                                                                                                                                                                                                                                                                                                                                                                                                                                                                                                                                                                                                                                                                                                                                                                                                                                                                                                                                                                                                                                                                                                                                                                                                                                                                                                                                                                                                                                                                                                                                                                                                                                                                                                                                                                                 </w:t>
            </w:r>
          </w:p>
        </w:tc>
        <w:tc>
          <w:tcPr>
            <w:tcW w:w="1520" w:type="dxa"/>
            <w:tcBorders>
              <w:top w:val="nil"/>
              <w:left w:val="nil"/>
              <w:bottom w:val="single" w:sz="4" w:space="0" w:color="auto"/>
              <w:right w:val="single" w:sz="4" w:space="0" w:color="auto"/>
            </w:tcBorders>
            <w:shd w:val="clear" w:color="auto" w:fill="auto"/>
            <w:noWrap/>
            <w:vAlign w:val="center"/>
            <w:hideMark/>
          </w:tcPr>
          <w:p w14:paraId="6EAD21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DEB0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42754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w:t>
            </w:r>
          </w:p>
        </w:tc>
      </w:tr>
      <w:tr w:rsidR="00C3270E" w:rsidRPr="00931D45" w14:paraId="74B6A60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7216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3AD7F4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100002739.00</w:t>
            </w:r>
          </w:p>
        </w:tc>
        <w:tc>
          <w:tcPr>
            <w:tcW w:w="5103" w:type="dxa"/>
            <w:tcBorders>
              <w:top w:val="nil"/>
              <w:left w:val="nil"/>
              <w:bottom w:val="single" w:sz="4" w:space="0" w:color="auto"/>
              <w:right w:val="single" w:sz="4" w:space="0" w:color="auto"/>
            </w:tcBorders>
            <w:shd w:val="clear" w:color="auto" w:fill="auto"/>
            <w:noWrap/>
            <w:vAlign w:val="bottom"/>
            <w:hideMark/>
          </w:tcPr>
          <w:p w14:paraId="09D9B3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A BASE DE CASEINATO DE CALCIO, POLVO, 400 A 454 GR.                                                                                                                                                                                                                                                                                                                                                                                                                                                                                                                                                                                                                                                                                                                                                                                                                                                                                                                                                                                                                                                                                                                                                                                                                                                                                                                                                                                                                                                                                                                                                                                                                                                                                                                                                                                                                                                                                                                                                                                                            </w:t>
            </w:r>
          </w:p>
        </w:tc>
        <w:tc>
          <w:tcPr>
            <w:tcW w:w="1520" w:type="dxa"/>
            <w:tcBorders>
              <w:top w:val="nil"/>
              <w:left w:val="nil"/>
              <w:bottom w:val="single" w:sz="4" w:space="0" w:color="auto"/>
              <w:right w:val="single" w:sz="4" w:space="0" w:color="auto"/>
            </w:tcBorders>
            <w:shd w:val="clear" w:color="auto" w:fill="auto"/>
            <w:noWrap/>
            <w:vAlign w:val="center"/>
            <w:hideMark/>
          </w:tcPr>
          <w:p w14:paraId="7FD0C0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780D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6ACF8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r>
      <w:tr w:rsidR="00C3270E" w:rsidRPr="00931D45" w14:paraId="3A1A1D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D52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0015B81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100002804.00</w:t>
            </w:r>
          </w:p>
        </w:tc>
        <w:tc>
          <w:tcPr>
            <w:tcW w:w="5103" w:type="dxa"/>
            <w:tcBorders>
              <w:top w:val="nil"/>
              <w:left w:val="nil"/>
              <w:bottom w:val="single" w:sz="4" w:space="0" w:color="auto"/>
              <w:right w:val="single" w:sz="4" w:space="0" w:color="auto"/>
            </w:tcBorders>
            <w:shd w:val="clear" w:color="auto" w:fill="auto"/>
            <w:noWrap/>
            <w:vAlign w:val="bottom"/>
            <w:hideMark/>
          </w:tcPr>
          <w:p w14:paraId="5C4482A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NAFAZOLINA. SOLUCION OFTALMICA. 1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4B5620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387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DF138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262CD0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FAC5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242</w:t>
            </w:r>
          </w:p>
        </w:tc>
        <w:tc>
          <w:tcPr>
            <w:tcW w:w="1418" w:type="dxa"/>
            <w:tcBorders>
              <w:top w:val="nil"/>
              <w:left w:val="nil"/>
              <w:bottom w:val="single" w:sz="4" w:space="0" w:color="auto"/>
              <w:right w:val="single" w:sz="4" w:space="0" w:color="auto"/>
            </w:tcBorders>
            <w:shd w:val="clear" w:color="auto" w:fill="auto"/>
            <w:noWrap/>
            <w:vAlign w:val="center"/>
            <w:hideMark/>
          </w:tcPr>
          <w:p w14:paraId="2D6CD10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100002814.00</w:t>
            </w:r>
          </w:p>
        </w:tc>
        <w:tc>
          <w:tcPr>
            <w:tcW w:w="5103" w:type="dxa"/>
            <w:tcBorders>
              <w:top w:val="nil"/>
              <w:left w:val="nil"/>
              <w:bottom w:val="single" w:sz="4" w:space="0" w:color="auto"/>
              <w:right w:val="single" w:sz="4" w:space="0" w:color="auto"/>
            </w:tcBorders>
            <w:shd w:val="clear" w:color="auto" w:fill="auto"/>
            <w:noWrap/>
            <w:vAlign w:val="bottom"/>
            <w:hideMark/>
          </w:tcPr>
          <w:p w14:paraId="429CEC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HIPROMELOSA SOLUCION OFTALMICA AL 0.5% 5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192A43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5AD4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89A65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08F854E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3B37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1AD490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100002821.00</w:t>
            </w:r>
          </w:p>
        </w:tc>
        <w:tc>
          <w:tcPr>
            <w:tcW w:w="5103" w:type="dxa"/>
            <w:tcBorders>
              <w:top w:val="nil"/>
              <w:left w:val="nil"/>
              <w:bottom w:val="single" w:sz="4" w:space="0" w:color="auto"/>
              <w:right w:val="single" w:sz="4" w:space="0" w:color="auto"/>
            </w:tcBorders>
            <w:shd w:val="clear" w:color="auto" w:fill="auto"/>
            <w:noWrap/>
            <w:vAlign w:val="bottom"/>
            <w:hideMark/>
          </w:tcPr>
          <w:p w14:paraId="67B229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SOLUCION OFTALMICA. 5 MG/ML.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38FF5E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9934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F3831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r>
      <w:tr w:rsidR="00C3270E" w:rsidRPr="00931D45" w14:paraId="322F81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DE1C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18F55AC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100002822.00</w:t>
            </w:r>
          </w:p>
        </w:tc>
        <w:tc>
          <w:tcPr>
            <w:tcW w:w="5103" w:type="dxa"/>
            <w:tcBorders>
              <w:top w:val="nil"/>
              <w:left w:val="nil"/>
              <w:bottom w:val="single" w:sz="4" w:space="0" w:color="auto"/>
              <w:right w:val="single" w:sz="4" w:space="0" w:color="auto"/>
            </w:tcBorders>
            <w:shd w:val="clear" w:color="auto" w:fill="auto"/>
            <w:noWrap/>
            <w:vAlign w:val="bottom"/>
            <w:hideMark/>
          </w:tcPr>
          <w:p w14:paraId="17A7CA8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CLORANFENICOL  LEVOGIRO. UNGÜENTO OFTALMICO. 5 MG/G. ENVASE CON 5 G                                                                                                                                                                                                                                                                                                                                                                                                                                                                                                                                                                                                                                                                                                                                                                                                                                                                                                                                                                                                                                                                                                                                                                                                                                                                                                                                                                                                                                                                                                                                                                                                                                                                                                                                                                                                                                                                                                                                                                                                             </w:t>
            </w:r>
          </w:p>
        </w:tc>
        <w:tc>
          <w:tcPr>
            <w:tcW w:w="1520" w:type="dxa"/>
            <w:tcBorders>
              <w:top w:val="nil"/>
              <w:left w:val="nil"/>
              <w:bottom w:val="single" w:sz="4" w:space="0" w:color="auto"/>
              <w:right w:val="single" w:sz="4" w:space="0" w:color="auto"/>
            </w:tcBorders>
            <w:shd w:val="clear" w:color="auto" w:fill="auto"/>
            <w:noWrap/>
            <w:vAlign w:val="center"/>
            <w:hideMark/>
          </w:tcPr>
          <w:p w14:paraId="1B114E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08B2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2C672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5C6900D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94B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c>
          <w:tcPr>
            <w:tcW w:w="1418" w:type="dxa"/>
            <w:tcBorders>
              <w:top w:val="nil"/>
              <w:left w:val="nil"/>
              <w:bottom w:val="single" w:sz="4" w:space="0" w:color="auto"/>
              <w:right w:val="single" w:sz="4" w:space="0" w:color="auto"/>
            </w:tcBorders>
            <w:shd w:val="clear" w:color="auto" w:fill="auto"/>
            <w:noWrap/>
            <w:vAlign w:val="center"/>
            <w:hideMark/>
          </w:tcPr>
          <w:p w14:paraId="252DA1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100002823.00</w:t>
            </w:r>
          </w:p>
        </w:tc>
        <w:tc>
          <w:tcPr>
            <w:tcW w:w="5103" w:type="dxa"/>
            <w:tcBorders>
              <w:top w:val="nil"/>
              <w:left w:val="nil"/>
              <w:bottom w:val="single" w:sz="4" w:space="0" w:color="auto"/>
              <w:right w:val="single" w:sz="4" w:space="0" w:color="auto"/>
            </w:tcBorders>
            <w:shd w:val="clear" w:color="auto" w:fill="auto"/>
            <w:noWrap/>
            <w:vAlign w:val="bottom"/>
            <w:hideMark/>
          </w:tcPr>
          <w:p w14:paraId="629CAE1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NEOMICINA, POLIMIXINA B Y GRAMICIDINA. SOLUCION OFTALMICA. NEOMICINA 1.75 MG/ML, POLIMIXINA B 5 000 U/ ML, GRAMICIDINA 25 MCG/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2FD078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A541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BB7A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58</w:t>
            </w:r>
          </w:p>
        </w:tc>
      </w:tr>
      <w:tr w:rsidR="00C3270E" w:rsidRPr="00931D45" w14:paraId="1909A2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5116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18D594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100002824.00</w:t>
            </w:r>
          </w:p>
        </w:tc>
        <w:tc>
          <w:tcPr>
            <w:tcW w:w="5103" w:type="dxa"/>
            <w:tcBorders>
              <w:top w:val="nil"/>
              <w:left w:val="nil"/>
              <w:bottom w:val="single" w:sz="4" w:space="0" w:color="auto"/>
              <w:right w:val="single" w:sz="4" w:space="0" w:color="auto"/>
            </w:tcBorders>
            <w:shd w:val="clear" w:color="auto" w:fill="auto"/>
            <w:noWrap/>
            <w:vAlign w:val="bottom"/>
            <w:hideMark/>
          </w:tcPr>
          <w:p w14:paraId="54B7BA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NEOMICINA, POLIMIXINA B Y BACITRACINA. UNGÜENTO OFTALMICO. NEOMICINA 3.5 MG/G, POLIMIXINA B 5000 U/G, BACITRACINA 40 U/ G. ENVASE CON 3.5 G                                                                                                                                                                                                                                                                                                                                                                                                                                                                                                                                                                                                                                                                                                                                                                                                                                                                                                                                                                                                                                                                                                                                                                                                                                                                                                                                                                                                                                                                                                                                                                                                                                                                                                                                                                                                                                                                                                                                     </w:t>
            </w:r>
          </w:p>
        </w:tc>
        <w:tc>
          <w:tcPr>
            <w:tcW w:w="1520" w:type="dxa"/>
            <w:tcBorders>
              <w:top w:val="nil"/>
              <w:left w:val="nil"/>
              <w:bottom w:val="single" w:sz="4" w:space="0" w:color="auto"/>
              <w:right w:val="single" w:sz="4" w:space="0" w:color="auto"/>
            </w:tcBorders>
            <w:shd w:val="clear" w:color="auto" w:fill="auto"/>
            <w:noWrap/>
            <w:vAlign w:val="center"/>
            <w:hideMark/>
          </w:tcPr>
          <w:p w14:paraId="278AEC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A521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04ED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401017E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6BD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247</w:t>
            </w:r>
          </w:p>
        </w:tc>
        <w:tc>
          <w:tcPr>
            <w:tcW w:w="1418" w:type="dxa"/>
            <w:tcBorders>
              <w:top w:val="nil"/>
              <w:left w:val="nil"/>
              <w:bottom w:val="single" w:sz="4" w:space="0" w:color="auto"/>
              <w:right w:val="single" w:sz="4" w:space="0" w:color="auto"/>
            </w:tcBorders>
            <w:shd w:val="clear" w:color="auto" w:fill="auto"/>
            <w:noWrap/>
            <w:vAlign w:val="center"/>
            <w:hideMark/>
          </w:tcPr>
          <w:p w14:paraId="14BCD6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100002830.00</w:t>
            </w:r>
          </w:p>
        </w:tc>
        <w:tc>
          <w:tcPr>
            <w:tcW w:w="5103" w:type="dxa"/>
            <w:tcBorders>
              <w:top w:val="nil"/>
              <w:left w:val="nil"/>
              <w:bottom w:val="single" w:sz="4" w:space="0" w:color="auto"/>
              <w:right w:val="single" w:sz="4" w:space="0" w:color="auto"/>
            </w:tcBorders>
            <w:shd w:val="clear" w:color="auto" w:fill="auto"/>
            <w:noWrap/>
            <w:vAlign w:val="bottom"/>
            <w:hideMark/>
          </w:tcPr>
          <w:p w14:paraId="2B766F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UNGÜENTO OFTALMICO. 3 G/ 100 G. ENVASE CON 4.5 G.                                                                                                                                                                                                                                                                                                                                                                                                                                                                                                                                                                                                                                                                                                                                                                                                                                                                                                                                                                                                                                                                                                                                                                                                                                                                                                                                                                                                                                                                                                                                                                                                                                                                                                                                                                                                                                                                                                                                                                                                                    </w:t>
            </w:r>
          </w:p>
        </w:tc>
        <w:tc>
          <w:tcPr>
            <w:tcW w:w="1520" w:type="dxa"/>
            <w:tcBorders>
              <w:top w:val="nil"/>
              <w:left w:val="nil"/>
              <w:bottom w:val="single" w:sz="4" w:space="0" w:color="auto"/>
              <w:right w:val="single" w:sz="4" w:space="0" w:color="auto"/>
            </w:tcBorders>
            <w:shd w:val="clear" w:color="auto" w:fill="auto"/>
            <w:noWrap/>
            <w:vAlign w:val="center"/>
            <w:hideMark/>
          </w:tcPr>
          <w:p w14:paraId="79AF33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56AB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F4D8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22C988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0C0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34A7C6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100002841.00</w:t>
            </w:r>
          </w:p>
        </w:tc>
        <w:tc>
          <w:tcPr>
            <w:tcW w:w="5103" w:type="dxa"/>
            <w:tcBorders>
              <w:top w:val="nil"/>
              <w:left w:val="nil"/>
              <w:bottom w:val="single" w:sz="4" w:space="0" w:color="auto"/>
              <w:right w:val="single" w:sz="4" w:space="0" w:color="auto"/>
            </w:tcBorders>
            <w:shd w:val="clear" w:color="auto" w:fill="auto"/>
            <w:noWrap/>
            <w:vAlign w:val="bottom"/>
            <w:hideMark/>
          </w:tcPr>
          <w:p w14:paraId="237ED4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SODICO DE PREDNISOLONA. SOLUCION OFTALMICA. 5 MG/M.L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3B324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8B5E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FBF8E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632C88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9220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08F0DF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100002851.00</w:t>
            </w:r>
          </w:p>
        </w:tc>
        <w:tc>
          <w:tcPr>
            <w:tcW w:w="5103" w:type="dxa"/>
            <w:tcBorders>
              <w:top w:val="nil"/>
              <w:left w:val="nil"/>
              <w:bottom w:val="single" w:sz="4" w:space="0" w:color="auto"/>
              <w:right w:val="single" w:sz="4" w:space="0" w:color="auto"/>
            </w:tcBorders>
            <w:shd w:val="clear" w:color="auto" w:fill="auto"/>
            <w:noWrap/>
            <w:vAlign w:val="bottom"/>
            <w:hideMark/>
          </w:tcPr>
          <w:p w14:paraId="1BA946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PILOCARPINA. SOLUCION OFTALMICA AL 2%. 20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47F4C6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6339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A035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34173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38A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2B34B20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100002858.00</w:t>
            </w:r>
          </w:p>
        </w:tc>
        <w:tc>
          <w:tcPr>
            <w:tcW w:w="5103" w:type="dxa"/>
            <w:tcBorders>
              <w:top w:val="nil"/>
              <w:left w:val="nil"/>
              <w:bottom w:val="single" w:sz="4" w:space="0" w:color="auto"/>
              <w:right w:val="single" w:sz="4" w:space="0" w:color="auto"/>
            </w:tcBorders>
            <w:shd w:val="clear" w:color="auto" w:fill="auto"/>
            <w:noWrap/>
            <w:vAlign w:val="bottom"/>
            <w:hideMark/>
          </w:tcPr>
          <w:p w14:paraId="1F9ECF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TIMOLOL. SOLUCION OFTALMICA. 5 MG/ ML. GOTERO INTEGRAL CON 5 ML                                                                                                                                                                                                                                                                                                                                                                                                                                                                                                                                                                                                                                                                                                                                                                                                                                                                                                                                                                                                                                                                                                                                                                                                                                                                                                                                                                                                                                                                                                                                                                                                                                                                                                                                                                                                                                                                                                                                                                                                      </w:t>
            </w:r>
          </w:p>
        </w:tc>
        <w:tc>
          <w:tcPr>
            <w:tcW w:w="1520" w:type="dxa"/>
            <w:tcBorders>
              <w:top w:val="nil"/>
              <w:left w:val="nil"/>
              <w:bottom w:val="single" w:sz="4" w:space="0" w:color="auto"/>
              <w:right w:val="single" w:sz="4" w:space="0" w:color="auto"/>
            </w:tcBorders>
            <w:shd w:val="clear" w:color="auto" w:fill="auto"/>
            <w:noWrap/>
            <w:vAlign w:val="center"/>
            <w:hideMark/>
          </w:tcPr>
          <w:p w14:paraId="2A8184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CF4E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CF377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37622FB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F0DE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138A83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100002872.00</w:t>
            </w:r>
          </w:p>
        </w:tc>
        <w:tc>
          <w:tcPr>
            <w:tcW w:w="5103" w:type="dxa"/>
            <w:tcBorders>
              <w:top w:val="nil"/>
              <w:left w:val="nil"/>
              <w:bottom w:val="single" w:sz="4" w:space="0" w:color="auto"/>
              <w:right w:val="single" w:sz="4" w:space="0" w:color="auto"/>
            </w:tcBorders>
            <w:shd w:val="clear" w:color="auto" w:fill="auto"/>
            <w:noWrap/>
            <w:vAlign w:val="bottom"/>
            <w:hideMark/>
          </w:tcPr>
          <w:p w14:paraId="43DFFDE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ATROPINA. SOLUCION OFTALMICA. 10 MG/ ML. GOTERO INTEGRAL CON 15 ML                                                                                                                                                                                                                                                                                                                                                                                                                                                                                                                                                                                                                                                                                                                                                                                                                                                                                                                                                                                                                                                                                                                                                                                                                                                                                                                                                                                                                                                                                                                                                                                                                                                                                                                                                                                                                                                                                                                                                                                                   </w:t>
            </w:r>
          </w:p>
        </w:tc>
        <w:tc>
          <w:tcPr>
            <w:tcW w:w="1520" w:type="dxa"/>
            <w:tcBorders>
              <w:top w:val="nil"/>
              <w:left w:val="nil"/>
              <w:bottom w:val="single" w:sz="4" w:space="0" w:color="auto"/>
              <w:right w:val="single" w:sz="4" w:space="0" w:color="auto"/>
            </w:tcBorders>
            <w:shd w:val="clear" w:color="auto" w:fill="auto"/>
            <w:noWrap/>
            <w:vAlign w:val="center"/>
            <w:hideMark/>
          </w:tcPr>
          <w:p w14:paraId="031D62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5627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9323D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6307C1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D01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6FB9C84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100002893.00</w:t>
            </w:r>
          </w:p>
        </w:tc>
        <w:tc>
          <w:tcPr>
            <w:tcW w:w="5103" w:type="dxa"/>
            <w:tcBorders>
              <w:top w:val="nil"/>
              <w:left w:val="nil"/>
              <w:bottom w:val="single" w:sz="4" w:space="0" w:color="auto"/>
              <w:right w:val="single" w:sz="4" w:space="0" w:color="auto"/>
            </w:tcBorders>
            <w:shd w:val="clear" w:color="auto" w:fill="auto"/>
            <w:noWrap/>
            <w:vAlign w:val="bottom"/>
            <w:hideMark/>
          </w:tcPr>
          <w:p w14:paraId="45459C9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HIPROMELOSA. SOLUCION OFTALMICA 2%. 20 MG/ ML. GOTERO INTEGRAL 15 ML                                                                                                                                                                                                                                                                                                                                                                                                                                                                                                                                                                                                                                                                                                                                                                                                                                                                                                                                                                                                                                                                                                                                                                                                                                                                                                                                                                                                                                                                                                                                                                                                                                                                                                                                                                                                                                                                                                                                                                                                            </w:t>
            </w:r>
          </w:p>
        </w:tc>
        <w:tc>
          <w:tcPr>
            <w:tcW w:w="1520" w:type="dxa"/>
            <w:tcBorders>
              <w:top w:val="nil"/>
              <w:left w:val="nil"/>
              <w:bottom w:val="single" w:sz="4" w:space="0" w:color="auto"/>
              <w:right w:val="single" w:sz="4" w:space="0" w:color="auto"/>
            </w:tcBorders>
            <w:shd w:val="clear" w:color="auto" w:fill="auto"/>
            <w:noWrap/>
            <w:vAlign w:val="center"/>
            <w:hideMark/>
          </w:tcPr>
          <w:p w14:paraId="1A963C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916D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61B73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3E2DCE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6A2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253</w:t>
            </w:r>
          </w:p>
        </w:tc>
        <w:tc>
          <w:tcPr>
            <w:tcW w:w="1418" w:type="dxa"/>
            <w:tcBorders>
              <w:top w:val="nil"/>
              <w:left w:val="nil"/>
              <w:bottom w:val="single" w:sz="4" w:space="0" w:color="auto"/>
              <w:right w:val="single" w:sz="4" w:space="0" w:color="auto"/>
            </w:tcBorders>
            <w:shd w:val="clear" w:color="auto" w:fill="auto"/>
            <w:noWrap/>
            <w:vAlign w:val="center"/>
            <w:hideMark/>
          </w:tcPr>
          <w:p w14:paraId="086F8D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100003044.00</w:t>
            </w:r>
          </w:p>
        </w:tc>
        <w:tc>
          <w:tcPr>
            <w:tcW w:w="5103" w:type="dxa"/>
            <w:tcBorders>
              <w:top w:val="nil"/>
              <w:left w:val="nil"/>
              <w:bottom w:val="single" w:sz="4" w:space="0" w:color="auto"/>
              <w:right w:val="single" w:sz="4" w:space="0" w:color="auto"/>
            </w:tcBorders>
            <w:shd w:val="clear" w:color="auto" w:fill="auto"/>
            <w:noWrap/>
            <w:vAlign w:val="bottom"/>
            <w:hideMark/>
          </w:tcPr>
          <w:p w14:paraId="3A8AABB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MEDROXIPROGESTERONA. TABLETAS. 10 MG.                                                                                                                                                                                                                                                                                                                                                                                                                                                                                                                                                                                                                                                                                                                                                                                                                                                                                                                                                                                                                                                                                                                                                                                                                                                                                                                                                                                                                                                                                                                                                                                                                                                                                                                                                                                                                                                                                                                                                                                                                                </w:t>
            </w:r>
          </w:p>
        </w:tc>
        <w:tc>
          <w:tcPr>
            <w:tcW w:w="1520" w:type="dxa"/>
            <w:tcBorders>
              <w:top w:val="nil"/>
              <w:left w:val="nil"/>
              <w:bottom w:val="single" w:sz="4" w:space="0" w:color="auto"/>
              <w:right w:val="single" w:sz="4" w:space="0" w:color="auto"/>
            </w:tcBorders>
            <w:shd w:val="clear" w:color="auto" w:fill="auto"/>
            <w:noWrap/>
            <w:vAlign w:val="center"/>
            <w:hideMark/>
          </w:tcPr>
          <w:p w14:paraId="74EB43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7D2D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D486A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104</w:t>
            </w:r>
          </w:p>
        </w:tc>
      </w:tr>
      <w:tr w:rsidR="00C3270E" w:rsidRPr="00931D45" w14:paraId="2CF0D67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5685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584FF44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100003045.00</w:t>
            </w:r>
          </w:p>
        </w:tc>
        <w:tc>
          <w:tcPr>
            <w:tcW w:w="5103" w:type="dxa"/>
            <w:tcBorders>
              <w:top w:val="nil"/>
              <w:left w:val="nil"/>
              <w:bottom w:val="single" w:sz="4" w:space="0" w:color="auto"/>
              <w:right w:val="single" w:sz="4" w:space="0" w:color="auto"/>
            </w:tcBorders>
            <w:shd w:val="clear" w:color="auto" w:fill="auto"/>
            <w:noWrap/>
            <w:vAlign w:val="bottom"/>
            <w:hideMark/>
          </w:tcPr>
          <w:p w14:paraId="0E5C375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MEDROXIPROGESTERONA SUSPENSION INYECTABLE 150 MG/1 ML JERINGA PRELLENADA DE 1 ML                                                                                                                                                                                                                                                                                                                                                                                                                                                                                                                                                                                                                                                                                                                                                                                                                                                                                                                                                                                                                                                                                                                                                                                                                                                                                                                                                                                                                                                                                                                                                                                                                                                                                                                                                                                                                                                                                                                                                                                                </w:t>
            </w:r>
          </w:p>
        </w:tc>
        <w:tc>
          <w:tcPr>
            <w:tcW w:w="1520" w:type="dxa"/>
            <w:tcBorders>
              <w:top w:val="nil"/>
              <w:left w:val="nil"/>
              <w:bottom w:val="single" w:sz="4" w:space="0" w:color="auto"/>
              <w:right w:val="single" w:sz="4" w:space="0" w:color="auto"/>
            </w:tcBorders>
            <w:shd w:val="clear" w:color="auto" w:fill="auto"/>
            <w:noWrap/>
            <w:vAlign w:val="center"/>
            <w:hideMark/>
          </w:tcPr>
          <w:p w14:paraId="02C2F6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0C6D7D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8283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E7EC9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5FBF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2A43C8B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100003111.00</w:t>
            </w:r>
          </w:p>
        </w:tc>
        <w:tc>
          <w:tcPr>
            <w:tcW w:w="5103" w:type="dxa"/>
            <w:tcBorders>
              <w:top w:val="nil"/>
              <w:left w:val="nil"/>
              <w:bottom w:val="single" w:sz="4" w:space="0" w:color="auto"/>
              <w:right w:val="single" w:sz="4" w:space="0" w:color="auto"/>
            </w:tcBorders>
            <w:shd w:val="clear" w:color="auto" w:fill="auto"/>
            <w:noWrap/>
            <w:vAlign w:val="bottom"/>
            <w:hideMark/>
          </w:tcPr>
          <w:p w14:paraId="05787F3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7AB5D7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132DC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3D0DB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245</w:t>
            </w:r>
          </w:p>
        </w:tc>
      </w:tr>
      <w:tr w:rsidR="00C3270E" w:rsidRPr="00931D45" w14:paraId="3CDBF4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F7AD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28D5E9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100003112.00</w:t>
            </w:r>
          </w:p>
        </w:tc>
        <w:tc>
          <w:tcPr>
            <w:tcW w:w="5103" w:type="dxa"/>
            <w:tcBorders>
              <w:top w:val="nil"/>
              <w:left w:val="nil"/>
              <w:bottom w:val="single" w:sz="4" w:space="0" w:color="auto"/>
              <w:right w:val="single" w:sz="4" w:space="0" w:color="auto"/>
            </w:tcBorders>
            <w:shd w:val="clear" w:color="auto" w:fill="auto"/>
            <w:noWrap/>
            <w:vAlign w:val="bottom"/>
            <w:hideMark/>
          </w:tcPr>
          <w:p w14:paraId="315F40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DIFENIDOL. SOLUCION INYECTABLE. 40 MG/ 2 ML. 2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E4525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CBE25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01B5F7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371</w:t>
            </w:r>
          </w:p>
        </w:tc>
      </w:tr>
      <w:tr w:rsidR="00C3270E" w:rsidRPr="00931D45" w14:paraId="2AD0070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365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7DAB205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100003307.00</w:t>
            </w:r>
          </w:p>
        </w:tc>
        <w:tc>
          <w:tcPr>
            <w:tcW w:w="5103" w:type="dxa"/>
            <w:tcBorders>
              <w:top w:val="nil"/>
              <w:left w:val="nil"/>
              <w:bottom w:val="single" w:sz="4" w:space="0" w:color="auto"/>
              <w:right w:val="single" w:sz="4" w:space="0" w:color="auto"/>
            </w:tcBorders>
            <w:shd w:val="clear" w:color="auto" w:fill="auto"/>
            <w:noWrap/>
            <w:vAlign w:val="bottom"/>
            <w:hideMark/>
          </w:tcPr>
          <w:p w14:paraId="2904E6F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10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3C1CD2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C11A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31153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3085572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A948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3E558E6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100003308.00</w:t>
            </w:r>
          </w:p>
        </w:tc>
        <w:tc>
          <w:tcPr>
            <w:tcW w:w="5103" w:type="dxa"/>
            <w:tcBorders>
              <w:top w:val="nil"/>
              <w:left w:val="nil"/>
              <w:bottom w:val="single" w:sz="4" w:space="0" w:color="auto"/>
              <w:right w:val="single" w:sz="4" w:space="0" w:color="auto"/>
            </w:tcBorders>
            <w:shd w:val="clear" w:color="auto" w:fill="auto"/>
            <w:noWrap/>
            <w:vAlign w:val="bottom"/>
            <w:hideMark/>
          </w:tcPr>
          <w:p w14:paraId="7344EDC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ATOMOXETINA. CAPSULA. 40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36635F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55D0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02BEF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2B8B2B7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6DD0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3DF622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100003309.00</w:t>
            </w:r>
          </w:p>
        </w:tc>
        <w:tc>
          <w:tcPr>
            <w:tcW w:w="5103" w:type="dxa"/>
            <w:tcBorders>
              <w:top w:val="nil"/>
              <w:left w:val="nil"/>
              <w:bottom w:val="single" w:sz="4" w:space="0" w:color="auto"/>
              <w:right w:val="single" w:sz="4" w:space="0" w:color="auto"/>
            </w:tcBorders>
            <w:shd w:val="clear" w:color="auto" w:fill="auto"/>
            <w:noWrap/>
            <w:vAlign w:val="bottom"/>
            <w:hideMark/>
          </w:tcPr>
          <w:p w14:paraId="2684CE1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ATOMOXETINA. CAPSULA. 60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4FE26C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71A3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E897C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r>
      <w:tr w:rsidR="00C3270E" w:rsidRPr="00931D45" w14:paraId="5C5212A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FBF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260</w:t>
            </w:r>
          </w:p>
        </w:tc>
        <w:tc>
          <w:tcPr>
            <w:tcW w:w="1418" w:type="dxa"/>
            <w:tcBorders>
              <w:top w:val="nil"/>
              <w:left w:val="nil"/>
              <w:bottom w:val="single" w:sz="4" w:space="0" w:color="auto"/>
              <w:right w:val="single" w:sz="4" w:space="0" w:color="auto"/>
            </w:tcBorders>
            <w:shd w:val="clear" w:color="auto" w:fill="auto"/>
            <w:noWrap/>
            <w:vAlign w:val="center"/>
            <w:hideMark/>
          </w:tcPr>
          <w:p w14:paraId="184415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100003407.00</w:t>
            </w:r>
          </w:p>
        </w:tc>
        <w:tc>
          <w:tcPr>
            <w:tcW w:w="5103" w:type="dxa"/>
            <w:tcBorders>
              <w:top w:val="nil"/>
              <w:left w:val="nil"/>
              <w:bottom w:val="single" w:sz="4" w:space="0" w:color="auto"/>
              <w:right w:val="single" w:sz="4" w:space="0" w:color="auto"/>
            </w:tcBorders>
            <w:shd w:val="clear" w:color="auto" w:fill="auto"/>
            <w:noWrap/>
            <w:vAlign w:val="bottom"/>
            <w:hideMark/>
          </w:tcPr>
          <w:p w14:paraId="06FEDCD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7A6A06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7B0A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B45B5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641</w:t>
            </w:r>
          </w:p>
        </w:tc>
      </w:tr>
      <w:tr w:rsidR="00C3270E" w:rsidRPr="00931D45" w14:paraId="1B50479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A247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13ACCAA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100003409.00</w:t>
            </w:r>
          </w:p>
        </w:tc>
        <w:tc>
          <w:tcPr>
            <w:tcW w:w="5103" w:type="dxa"/>
            <w:tcBorders>
              <w:top w:val="nil"/>
              <w:left w:val="nil"/>
              <w:bottom w:val="single" w:sz="4" w:space="0" w:color="auto"/>
              <w:right w:val="single" w:sz="4" w:space="0" w:color="auto"/>
            </w:tcBorders>
            <w:shd w:val="clear" w:color="auto" w:fill="auto"/>
            <w:noWrap/>
            <w:vAlign w:val="bottom"/>
            <w:hideMark/>
          </w:tcPr>
          <w:p w14:paraId="66E70D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COLCHICINA.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48FC22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C2E4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EBF48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0EDE8E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D6F5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5E98B9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100003412.00</w:t>
            </w:r>
          </w:p>
        </w:tc>
        <w:tc>
          <w:tcPr>
            <w:tcW w:w="5103" w:type="dxa"/>
            <w:tcBorders>
              <w:top w:val="nil"/>
              <w:left w:val="nil"/>
              <w:bottom w:val="single" w:sz="4" w:space="0" w:color="auto"/>
              <w:right w:val="single" w:sz="4" w:space="0" w:color="auto"/>
            </w:tcBorders>
            <w:shd w:val="clear" w:color="auto" w:fill="auto"/>
            <w:noWrap/>
            <w:vAlign w:val="bottom"/>
            <w:hideMark/>
          </w:tcPr>
          <w:p w14:paraId="2414829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SUPOSITORIO. 100 MG. ENVASE CON 6 SUPOSITORIOS.                                                                                                                                                                                                                                                                                                                                                                                                                                                                                                                                                                                                                                                                                                                                                                                                                                                                                                                                                                                                                                                                                                                                                                                                                                                                                                                                                                                                                                                                                                                                                                                                                                                                                                                                                                                                                                                                                                                                                                                                                   </w:t>
            </w:r>
          </w:p>
        </w:tc>
        <w:tc>
          <w:tcPr>
            <w:tcW w:w="1520" w:type="dxa"/>
            <w:tcBorders>
              <w:top w:val="nil"/>
              <w:left w:val="nil"/>
              <w:bottom w:val="single" w:sz="4" w:space="0" w:color="auto"/>
              <w:right w:val="single" w:sz="4" w:space="0" w:color="auto"/>
            </w:tcBorders>
            <w:shd w:val="clear" w:color="auto" w:fill="auto"/>
            <w:noWrap/>
            <w:vAlign w:val="center"/>
            <w:hideMark/>
          </w:tcPr>
          <w:p w14:paraId="41E29F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01E7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A1920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2943951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0BFF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263</w:t>
            </w:r>
          </w:p>
        </w:tc>
        <w:tc>
          <w:tcPr>
            <w:tcW w:w="1418" w:type="dxa"/>
            <w:tcBorders>
              <w:top w:val="nil"/>
              <w:left w:val="nil"/>
              <w:bottom w:val="single" w:sz="4" w:space="0" w:color="auto"/>
              <w:right w:val="single" w:sz="4" w:space="0" w:color="auto"/>
            </w:tcBorders>
            <w:shd w:val="clear" w:color="auto" w:fill="auto"/>
            <w:noWrap/>
            <w:vAlign w:val="center"/>
            <w:hideMark/>
          </w:tcPr>
          <w:p w14:paraId="3146F3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100003412.01</w:t>
            </w:r>
          </w:p>
        </w:tc>
        <w:tc>
          <w:tcPr>
            <w:tcW w:w="5103" w:type="dxa"/>
            <w:tcBorders>
              <w:top w:val="nil"/>
              <w:left w:val="nil"/>
              <w:bottom w:val="single" w:sz="4" w:space="0" w:color="auto"/>
              <w:right w:val="single" w:sz="4" w:space="0" w:color="auto"/>
            </w:tcBorders>
            <w:shd w:val="clear" w:color="auto" w:fill="auto"/>
            <w:noWrap/>
            <w:vAlign w:val="bottom"/>
            <w:hideMark/>
          </w:tcPr>
          <w:p w14:paraId="09FDE14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100 MG. SUPOSITORIOS                                                                                                                                                                                                                                                                                                                                                                                                                                                                                                                                                                                                                                                                                                                                                                                                                                                                                                                                                                                                                                                                                                                                                                                                                                                                                                                                                                                                                                                                                                                                                                                                                                                                                                                                                                                                                                                                                                                                                                                                                                              </w:t>
            </w:r>
          </w:p>
        </w:tc>
        <w:tc>
          <w:tcPr>
            <w:tcW w:w="1520" w:type="dxa"/>
            <w:tcBorders>
              <w:top w:val="nil"/>
              <w:left w:val="nil"/>
              <w:bottom w:val="single" w:sz="4" w:space="0" w:color="auto"/>
              <w:right w:val="single" w:sz="4" w:space="0" w:color="auto"/>
            </w:tcBorders>
            <w:shd w:val="clear" w:color="auto" w:fill="auto"/>
            <w:noWrap/>
            <w:vAlign w:val="center"/>
            <w:hideMark/>
          </w:tcPr>
          <w:p w14:paraId="6BB911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D0F8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2CD603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25A7E0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BB1D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455533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100003413.00</w:t>
            </w:r>
          </w:p>
        </w:tc>
        <w:tc>
          <w:tcPr>
            <w:tcW w:w="5103" w:type="dxa"/>
            <w:tcBorders>
              <w:top w:val="nil"/>
              <w:left w:val="nil"/>
              <w:bottom w:val="single" w:sz="4" w:space="0" w:color="auto"/>
              <w:right w:val="single" w:sz="4" w:space="0" w:color="auto"/>
            </w:tcBorders>
            <w:shd w:val="clear" w:color="auto" w:fill="auto"/>
            <w:noWrap/>
            <w:vAlign w:val="bottom"/>
            <w:hideMark/>
          </w:tcPr>
          <w:p w14:paraId="709A9C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INDOMETACINA. CAPSULA. 25 MG.                                                                                                                                                                                                                                                                                                                                                                                                                                                                                                                                                                                                                                                                                                                                                                                                                                                                                                                                                                                                                                                                                                                                                                                                                                                                                                                                                                                                                                                                                                                                                                                                                                                                                                                                                                                                                                                                                                                                                                                                                                                   </w:t>
            </w:r>
          </w:p>
        </w:tc>
        <w:tc>
          <w:tcPr>
            <w:tcW w:w="1520" w:type="dxa"/>
            <w:tcBorders>
              <w:top w:val="nil"/>
              <w:left w:val="nil"/>
              <w:bottom w:val="single" w:sz="4" w:space="0" w:color="auto"/>
              <w:right w:val="single" w:sz="4" w:space="0" w:color="auto"/>
            </w:tcBorders>
            <w:shd w:val="clear" w:color="auto" w:fill="auto"/>
            <w:noWrap/>
            <w:vAlign w:val="center"/>
            <w:hideMark/>
          </w:tcPr>
          <w:p w14:paraId="766434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4365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DA6DE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409</w:t>
            </w:r>
          </w:p>
        </w:tc>
      </w:tr>
      <w:tr w:rsidR="00C3270E" w:rsidRPr="00931D45" w14:paraId="4BAFFA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FB6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c>
          <w:tcPr>
            <w:tcW w:w="1418" w:type="dxa"/>
            <w:tcBorders>
              <w:top w:val="nil"/>
              <w:left w:val="nil"/>
              <w:bottom w:val="single" w:sz="4" w:space="0" w:color="auto"/>
              <w:right w:val="single" w:sz="4" w:space="0" w:color="auto"/>
            </w:tcBorders>
            <w:shd w:val="clear" w:color="auto" w:fill="auto"/>
            <w:noWrap/>
            <w:vAlign w:val="center"/>
            <w:hideMark/>
          </w:tcPr>
          <w:p w14:paraId="56FA8E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100003415.00</w:t>
            </w:r>
          </w:p>
        </w:tc>
        <w:tc>
          <w:tcPr>
            <w:tcW w:w="5103" w:type="dxa"/>
            <w:tcBorders>
              <w:top w:val="nil"/>
              <w:left w:val="nil"/>
              <w:bottom w:val="single" w:sz="4" w:space="0" w:color="auto"/>
              <w:right w:val="single" w:sz="4" w:space="0" w:color="auto"/>
            </w:tcBorders>
            <w:shd w:val="clear" w:color="auto" w:fill="auto"/>
            <w:noWrap/>
            <w:vAlign w:val="bottom"/>
            <w:hideMark/>
          </w:tcPr>
          <w:p w14:paraId="65275EC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PIROXICAM.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326C20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222D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F2579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1DF968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17B7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266</w:t>
            </w:r>
          </w:p>
        </w:tc>
        <w:tc>
          <w:tcPr>
            <w:tcW w:w="1418" w:type="dxa"/>
            <w:tcBorders>
              <w:top w:val="nil"/>
              <w:left w:val="nil"/>
              <w:bottom w:val="single" w:sz="4" w:space="0" w:color="auto"/>
              <w:right w:val="single" w:sz="4" w:space="0" w:color="auto"/>
            </w:tcBorders>
            <w:shd w:val="clear" w:color="auto" w:fill="auto"/>
            <w:noWrap/>
            <w:vAlign w:val="center"/>
            <w:hideMark/>
          </w:tcPr>
          <w:p w14:paraId="5DE9BAB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100003417.00</w:t>
            </w:r>
          </w:p>
        </w:tc>
        <w:tc>
          <w:tcPr>
            <w:tcW w:w="5103" w:type="dxa"/>
            <w:tcBorders>
              <w:top w:val="nil"/>
              <w:left w:val="nil"/>
              <w:bottom w:val="single" w:sz="4" w:space="0" w:color="auto"/>
              <w:right w:val="single" w:sz="4" w:space="0" w:color="auto"/>
            </w:tcBorders>
            <w:shd w:val="clear" w:color="auto" w:fill="auto"/>
            <w:noWrap/>
            <w:vAlign w:val="bottom"/>
            <w:hideMark/>
          </w:tcPr>
          <w:p w14:paraId="6AAC1F0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CAPSULA O GRAGEA DE LIBERACION PROLONGADA. 100 MG.                                                                                                                                                                                                                                                                                                                                                                                                                                                                                                                                                                                                                                                                                                                                                                                                                                                                                                                                                                                                                                                                                                                                                                                                                                                                                                                                                                                                                                                                                                                                                                                                                                                                                                                                                                                                                                                                                                                                                                                                                 </w:t>
            </w:r>
          </w:p>
        </w:tc>
        <w:tc>
          <w:tcPr>
            <w:tcW w:w="1520" w:type="dxa"/>
            <w:tcBorders>
              <w:top w:val="nil"/>
              <w:left w:val="nil"/>
              <w:bottom w:val="single" w:sz="4" w:space="0" w:color="auto"/>
              <w:right w:val="single" w:sz="4" w:space="0" w:color="auto"/>
            </w:tcBorders>
            <w:shd w:val="clear" w:color="auto" w:fill="auto"/>
            <w:noWrap/>
            <w:vAlign w:val="center"/>
            <w:hideMark/>
          </w:tcPr>
          <w:p w14:paraId="682EF3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3803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BF0BF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1170</w:t>
            </w:r>
          </w:p>
        </w:tc>
      </w:tr>
      <w:tr w:rsidR="00C3270E" w:rsidRPr="00931D45" w14:paraId="38B1F08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1EFD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w:t>
            </w:r>
          </w:p>
        </w:tc>
        <w:tc>
          <w:tcPr>
            <w:tcW w:w="1418" w:type="dxa"/>
            <w:tcBorders>
              <w:top w:val="nil"/>
              <w:left w:val="nil"/>
              <w:bottom w:val="single" w:sz="4" w:space="0" w:color="auto"/>
              <w:right w:val="single" w:sz="4" w:space="0" w:color="auto"/>
            </w:tcBorders>
            <w:shd w:val="clear" w:color="auto" w:fill="auto"/>
            <w:noWrap/>
            <w:vAlign w:val="center"/>
            <w:hideMark/>
          </w:tcPr>
          <w:p w14:paraId="33E2F4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100003419.00</w:t>
            </w:r>
          </w:p>
        </w:tc>
        <w:tc>
          <w:tcPr>
            <w:tcW w:w="5103" w:type="dxa"/>
            <w:tcBorders>
              <w:top w:val="nil"/>
              <w:left w:val="nil"/>
              <w:bottom w:val="single" w:sz="4" w:space="0" w:color="auto"/>
              <w:right w:val="single" w:sz="4" w:space="0" w:color="auto"/>
            </w:tcBorders>
            <w:shd w:val="clear" w:color="auto" w:fill="auto"/>
            <w:noWrap/>
            <w:vAlign w:val="bottom"/>
            <w:hideMark/>
          </w:tcPr>
          <w:p w14:paraId="24BE138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NAPROXENO. SUSPENSION ORAL. 125 MG/ 5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2AFEF5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16A3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99BCA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54</w:t>
            </w:r>
          </w:p>
        </w:tc>
      </w:tr>
      <w:tr w:rsidR="00C3270E" w:rsidRPr="00931D45" w14:paraId="0916DB2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503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268</w:t>
            </w:r>
          </w:p>
        </w:tc>
        <w:tc>
          <w:tcPr>
            <w:tcW w:w="1418" w:type="dxa"/>
            <w:tcBorders>
              <w:top w:val="nil"/>
              <w:left w:val="nil"/>
              <w:bottom w:val="single" w:sz="4" w:space="0" w:color="auto"/>
              <w:right w:val="single" w:sz="4" w:space="0" w:color="auto"/>
            </w:tcBorders>
            <w:shd w:val="clear" w:color="auto" w:fill="auto"/>
            <w:noWrap/>
            <w:vAlign w:val="center"/>
            <w:hideMark/>
          </w:tcPr>
          <w:p w14:paraId="473A551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100003422.00</w:t>
            </w:r>
          </w:p>
        </w:tc>
        <w:tc>
          <w:tcPr>
            <w:tcW w:w="5103" w:type="dxa"/>
            <w:tcBorders>
              <w:top w:val="nil"/>
              <w:left w:val="nil"/>
              <w:bottom w:val="single" w:sz="4" w:space="0" w:color="auto"/>
              <w:right w:val="single" w:sz="4" w:space="0" w:color="auto"/>
            </w:tcBorders>
            <w:shd w:val="clear" w:color="auto" w:fill="auto"/>
            <w:noWrap/>
            <w:vAlign w:val="bottom"/>
            <w:hideMark/>
          </w:tcPr>
          <w:p w14:paraId="23DE24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KETOROLACO TROMETAMINA. SOLUCION INYECTABLE. 30 MG. 3FRASCOS AMPULA O AMPOLLETA  1 ML                                                                                                                                                                                                                                                                                                                                                                                                                                                                                                                                                                                                                                                                                                                                                                                                                                                                                                                                                                                                                                                                                                                                                                                                                                                                                                                                                                                                                                                                                                                                                                                                                                                                                                                                                                                                                                                                                                                                                                                           </w:t>
            </w:r>
          </w:p>
        </w:tc>
        <w:tc>
          <w:tcPr>
            <w:tcW w:w="1520" w:type="dxa"/>
            <w:tcBorders>
              <w:top w:val="nil"/>
              <w:left w:val="nil"/>
              <w:bottom w:val="single" w:sz="4" w:space="0" w:color="auto"/>
              <w:right w:val="single" w:sz="4" w:space="0" w:color="auto"/>
            </w:tcBorders>
            <w:shd w:val="clear" w:color="auto" w:fill="auto"/>
            <w:noWrap/>
            <w:vAlign w:val="center"/>
            <w:hideMark/>
          </w:tcPr>
          <w:p w14:paraId="1C1BB2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9781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861C0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3532</w:t>
            </w:r>
          </w:p>
        </w:tc>
      </w:tr>
      <w:tr w:rsidR="00C3270E" w:rsidRPr="00931D45" w14:paraId="3B4B60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E299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269</w:t>
            </w:r>
          </w:p>
        </w:tc>
        <w:tc>
          <w:tcPr>
            <w:tcW w:w="1418" w:type="dxa"/>
            <w:tcBorders>
              <w:top w:val="nil"/>
              <w:left w:val="nil"/>
              <w:bottom w:val="single" w:sz="4" w:space="0" w:color="auto"/>
              <w:right w:val="single" w:sz="4" w:space="0" w:color="auto"/>
            </w:tcBorders>
            <w:shd w:val="clear" w:color="auto" w:fill="auto"/>
            <w:noWrap/>
            <w:vAlign w:val="center"/>
            <w:hideMark/>
          </w:tcPr>
          <w:p w14:paraId="2C1643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100003432.00</w:t>
            </w:r>
          </w:p>
        </w:tc>
        <w:tc>
          <w:tcPr>
            <w:tcW w:w="5103" w:type="dxa"/>
            <w:tcBorders>
              <w:top w:val="nil"/>
              <w:left w:val="nil"/>
              <w:bottom w:val="single" w:sz="4" w:space="0" w:color="auto"/>
              <w:right w:val="single" w:sz="4" w:space="0" w:color="auto"/>
            </w:tcBorders>
            <w:shd w:val="clear" w:color="auto" w:fill="auto"/>
            <w:noWrap/>
            <w:vAlign w:val="bottom"/>
            <w:hideMark/>
          </w:tcPr>
          <w:p w14:paraId="6D2616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0.5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694C2E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AFB1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14B92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408C4E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E21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5FE4EA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100003433.00</w:t>
            </w:r>
          </w:p>
        </w:tc>
        <w:tc>
          <w:tcPr>
            <w:tcW w:w="5103" w:type="dxa"/>
            <w:tcBorders>
              <w:top w:val="nil"/>
              <w:left w:val="nil"/>
              <w:bottom w:val="single" w:sz="4" w:space="0" w:color="auto"/>
              <w:right w:val="single" w:sz="4" w:space="0" w:color="auto"/>
            </w:tcBorders>
            <w:shd w:val="clear" w:color="auto" w:fill="auto"/>
            <w:noWrap/>
            <w:vAlign w:val="bottom"/>
            <w:hideMark/>
          </w:tcPr>
          <w:p w14:paraId="6C05082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METILPREDNISOLONA. SUSPENSION INYECTABLE. 40 MG/ ML. FRASCO AMPULA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181721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AE7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6D31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r>
      <w:tr w:rsidR="00C3270E" w:rsidRPr="00931D45" w14:paraId="2B38647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727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271</w:t>
            </w:r>
          </w:p>
        </w:tc>
        <w:tc>
          <w:tcPr>
            <w:tcW w:w="1418" w:type="dxa"/>
            <w:tcBorders>
              <w:top w:val="nil"/>
              <w:left w:val="nil"/>
              <w:bottom w:val="single" w:sz="4" w:space="0" w:color="auto"/>
              <w:right w:val="single" w:sz="4" w:space="0" w:color="auto"/>
            </w:tcBorders>
            <w:shd w:val="clear" w:color="auto" w:fill="auto"/>
            <w:noWrap/>
            <w:vAlign w:val="center"/>
            <w:hideMark/>
          </w:tcPr>
          <w:p w14:paraId="1931CD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100003451.00</w:t>
            </w:r>
          </w:p>
        </w:tc>
        <w:tc>
          <w:tcPr>
            <w:tcW w:w="5103" w:type="dxa"/>
            <w:tcBorders>
              <w:top w:val="nil"/>
              <w:left w:val="nil"/>
              <w:bottom w:val="single" w:sz="4" w:space="0" w:color="auto"/>
              <w:right w:val="single" w:sz="4" w:space="0" w:color="auto"/>
            </w:tcBorders>
            <w:shd w:val="clear" w:color="auto" w:fill="auto"/>
            <w:noWrap/>
            <w:vAlign w:val="bottom"/>
            <w:hideMark/>
          </w:tcPr>
          <w:p w14:paraId="26AA8BC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ALOPURINOL.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77C045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24F6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3053E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155</w:t>
            </w:r>
          </w:p>
        </w:tc>
      </w:tr>
      <w:tr w:rsidR="00C3270E" w:rsidRPr="00931D45" w14:paraId="0E8CEE0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7207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0A8F4D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100003461.00</w:t>
            </w:r>
          </w:p>
        </w:tc>
        <w:tc>
          <w:tcPr>
            <w:tcW w:w="5103" w:type="dxa"/>
            <w:tcBorders>
              <w:top w:val="nil"/>
              <w:left w:val="nil"/>
              <w:bottom w:val="single" w:sz="4" w:space="0" w:color="auto"/>
              <w:right w:val="single" w:sz="4" w:space="0" w:color="auto"/>
            </w:tcBorders>
            <w:shd w:val="clear" w:color="auto" w:fill="auto"/>
            <w:noWrap/>
            <w:vAlign w:val="bottom"/>
            <w:hideMark/>
          </w:tcPr>
          <w:p w14:paraId="36A66F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AZATIOPRINA.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2A0BB1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AB56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124DF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0696DB9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945E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09F0CA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100003507.00</w:t>
            </w:r>
          </w:p>
        </w:tc>
        <w:tc>
          <w:tcPr>
            <w:tcW w:w="5103" w:type="dxa"/>
            <w:tcBorders>
              <w:top w:val="nil"/>
              <w:left w:val="nil"/>
              <w:bottom w:val="single" w:sz="4" w:space="0" w:color="auto"/>
              <w:right w:val="single" w:sz="4" w:space="0" w:color="auto"/>
            </w:tcBorders>
            <w:shd w:val="clear" w:color="auto" w:fill="auto"/>
            <w:noWrap/>
            <w:vAlign w:val="bottom"/>
            <w:hideMark/>
          </w:tcPr>
          <w:p w14:paraId="7583C7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LEVONORGESTREL Y ETINILESTRADIOL. GRAGEA. LEVONORGESTREL 0.15 MG, ETINILESTRADIOL 0.03 MG. 28 GRAGEAS (21 CON HORMONALES Y 7 SIN HORMONALES)                                                                                                                                                                                                                                                                                                                                                                                                                                                                                                                                                                                                                                                                                                                                                                                                                                                                                                                                                                                                                                                                                                                                                                                                                                                                                                                                                                                                                                                                                                                                                                                                                                                                                                                                                                                                                                                                                                                                    </w:t>
            </w:r>
          </w:p>
        </w:tc>
        <w:tc>
          <w:tcPr>
            <w:tcW w:w="1520" w:type="dxa"/>
            <w:tcBorders>
              <w:top w:val="nil"/>
              <w:left w:val="nil"/>
              <w:bottom w:val="single" w:sz="4" w:space="0" w:color="auto"/>
              <w:right w:val="single" w:sz="4" w:space="0" w:color="auto"/>
            </w:tcBorders>
            <w:shd w:val="clear" w:color="auto" w:fill="auto"/>
            <w:noWrap/>
            <w:vAlign w:val="center"/>
            <w:hideMark/>
          </w:tcPr>
          <w:p w14:paraId="5B796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9431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C28DC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632289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7232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274</w:t>
            </w:r>
          </w:p>
        </w:tc>
        <w:tc>
          <w:tcPr>
            <w:tcW w:w="1418" w:type="dxa"/>
            <w:tcBorders>
              <w:top w:val="nil"/>
              <w:left w:val="nil"/>
              <w:bottom w:val="single" w:sz="4" w:space="0" w:color="auto"/>
              <w:right w:val="single" w:sz="4" w:space="0" w:color="auto"/>
            </w:tcBorders>
            <w:shd w:val="clear" w:color="auto" w:fill="auto"/>
            <w:noWrap/>
            <w:vAlign w:val="center"/>
            <w:hideMark/>
          </w:tcPr>
          <w:p w14:paraId="0C10D6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100003510.00</w:t>
            </w:r>
          </w:p>
        </w:tc>
        <w:tc>
          <w:tcPr>
            <w:tcW w:w="5103" w:type="dxa"/>
            <w:tcBorders>
              <w:top w:val="nil"/>
              <w:left w:val="nil"/>
              <w:bottom w:val="single" w:sz="4" w:space="0" w:color="auto"/>
              <w:right w:val="single" w:sz="4" w:space="0" w:color="auto"/>
            </w:tcBorders>
            <w:shd w:val="clear" w:color="auto" w:fill="auto"/>
            <w:noWrap/>
            <w:vAlign w:val="bottom"/>
            <w:hideMark/>
          </w:tcPr>
          <w:p w14:paraId="7CFCDB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ETONOGESTREL. IMPLANTE. ETONOGESTREL 68.0 MG. IMPLANTE Y APLICADOR.                                                                                                                                                                                                                                                                                                                                                                                                                                                                                                                                                                                                                                                                                                                                                                                                                                                                                                                                                                                                                                                                                                                                                                                                                                                                                                                                                                                                                                                                                                                                                                                                                                                                                                                                                                                                                                                                                                                                                                                                             </w:t>
            </w:r>
          </w:p>
        </w:tc>
        <w:tc>
          <w:tcPr>
            <w:tcW w:w="1520" w:type="dxa"/>
            <w:tcBorders>
              <w:top w:val="nil"/>
              <w:left w:val="nil"/>
              <w:bottom w:val="single" w:sz="4" w:space="0" w:color="auto"/>
              <w:right w:val="single" w:sz="4" w:space="0" w:color="auto"/>
            </w:tcBorders>
            <w:shd w:val="clear" w:color="auto" w:fill="auto"/>
            <w:noWrap/>
            <w:vAlign w:val="center"/>
            <w:hideMark/>
          </w:tcPr>
          <w:p w14:paraId="0B76A6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D831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EDB41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970295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FD42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275</w:t>
            </w:r>
          </w:p>
        </w:tc>
        <w:tc>
          <w:tcPr>
            <w:tcW w:w="1418" w:type="dxa"/>
            <w:tcBorders>
              <w:top w:val="nil"/>
              <w:left w:val="nil"/>
              <w:bottom w:val="single" w:sz="4" w:space="0" w:color="auto"/>
              <w:right w:val="single" w:sz="4" w:space="0" w:color="auto"/>
            </w:tcBorders>
            <w:shd w:val="clear" w:color="auto" w:fill="auto"/>
            <w:noWrap/>
            <w:vAlign w:val="center"/>
            <w:hideMark/>
          </w:tcPr>
          <w:p w14:paraId="14F98A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100003515.00</w:t>
            </w:r>
          </w:p>
        </w:tc>
        <w:tc>
          <w:tcPr>
            <w:tcW w:w="5103" w:type="dxa"/>
            <w:tcBorders>
              <w:top w:val="nil"/>
              <w:left w:val="nil"/>
              <w:bottom w:val="single" w:sz="4" w:space="0" w:color="auto"/>
              <w:right w:val="single" w:sz="4" w:space="0" w:color="auto"/>
            </w:tcBorders>
            <w:shd w:val="clear" w:color="auto" w:fill="auto"/>
            <w:noWrap/>
            <w:vAlign w:val="bottom"/>
            <w:hideMark/>
          </w:tcPr>
          <w:p w14:paraId="444D73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ENANTATO DE NORETISTERONA Y ESTRADIOL. SOLUCION INYECTABLE. 50 MG/ 5 MG/ML. AMPOLLETA O JERINGA                                                                                                                                                                                                                                                                                                                                                                                                                                                                                                                                                                                                                                                                                                                                                                                                                                                                                                                                                                                                                                                                                                                                                                                                                                                                                                                                                                                                                                                                                                                                                                                                                                                                                                                                                                                                                                                                                                                                                                                 </w:t>
            </w:r>
          </w:p>
        </w:tc>
        <w:tc>
          <w:tcPr>
            <w:tcW w:w="1520" w:type="dxa"/>
            <w:tcBorders>
              <w:top w:val="nil"/>
              <w:left w:val="nil"/>
              <w:bottom w:val="single" w:sz="4" w:space="0" w:color="auto"/>
              <w:right w:val="single" w:sz="4" w:space="0" w:color="auto"/>
            </w:tcBorders>
            <w:shd w:val="clear" w:color="auto" w:fill="auto"/>
            <w:noWrap/>
            <w:vAlign w:val="center"/>
            <w:hideMark/>
          </w:tcPr>
          <w:p w14:paraId="6A567C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E69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5C0D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06F775C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EC8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276</w:t>
            </w:r>
          </w:p>
        </w:tc>
        <w:tc>
          <w:tcPr>
            <w:tcW w:w="1418" w:type="dxa"/>
            <w:tcBorders>
              <w:top w:val="nil"/>
              <w:left w:val="nil"/>
              <w:bottom w:val="single" w:sz="4" w:space="0" w:color="auto"/>
              <w:right w:val="single" w:sz="4" w:space="0" w:color="auto"/>
            </w:tcBorders>
            <w:shd w:val="clear" w:color="auto" w:fill="auto"/>
            <w:noWrap/>
            <w:vAlign w:val="center"/>
            <w:hideMark/>
          </w:tcPr>
          <w:p w14:paraId="79924E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100003601.00</w:t>
            </w:r>
          </w:p>
        </w:tc>
        <w:tc>
          <w:tcPr>
            <w:tcW w:w="5103" w:type="dxa"/>
            <w:tcBorders>
              <w:top w:val="nil"/>
              <w:left w:val="nil"/>
              <w:bottom w:val="single" w:sz="4" w:space="0" w:color="auto"/>
              <w:right w:val="single" w:sz="4" w:space="0" w:color="auto"/>
            </w:tcBorders>
            <w:shd w:val="clear" w:color="auto" w:fill="auto"/>
            <w:noWrap/>
            <w:vAlign w:val="bottom"/>
            <w:hideMark/>
          </w:tcPr>
          <w:p w14:paraId="7CE6EC2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 5 G/100ML,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41FED6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060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A310E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r>
      <w:tr w:rsidR="00C3270E" w:rsidRPr="00931D45" w14:paraId="7AAA14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6E4E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277</w:t>
            </w:r>
          </w:p>
        </w:tc>
        <w:tc>
          <w:tcPr>
            <w:tcW w:w="1418" w:type="dxa"/>
            <w:tcBorders>
              <w:top w:val="nil"/>
              <w:left w:val="nil"/>
              <w:bottom w:val="single" w:sz="4" w:space="0" w:color="auto"/>
              <w:right w:val="single" w:sz="4" w:space="0" w:color="auto"/>
            </w:tcBorders>
            <w:shd w:val="clear" w:color="auto" w:fill="auto"/>
            <w:noWrap/>
            <w:vAlign w:val="center"/>
            <w:hideMark/>
          </w:tcPr>
          <w:p w14:paraId="48B9E9F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100003603.00</w:t>
            </w:r>
          </w:p>
        </w:tc>
        <w:tc>
          <w:tcPr>
            <w:tcW w:w="5103" w:type="dxa"/>
            <w:tcBorders>
              <w:top w:val="nil"/>
              <w:left w:val="nil"/>
              <w:bottom w:val="single" w:sz="4" w:space="0" w:color="auto"/>
              <w:right w:val="single" w:sz="4" w:space="0" w:color="auto"/>
            </w:tcBorders>
            <w:shd w:val="clear" w:color="auto" w:fill="auto"/>
            <w:noWrap/>
            <w:vAlign w:val="bottom"/>
            <w:hideMark/>
          </w:tcPr>
          <w:p w14:paraId="1F52805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5G/100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3B12D6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C2D7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C5F7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493</w:t>
            </w:r>
          </w:p>
        </w:tc>
      </w:tr>
      <w:tr w:rsidR="00C3270E" w:rsidRPr="00931D45" w14:paraId="602648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E842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0E43B3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100003604.00</w:t>
            </w:r>
          </w:p>
        </w:tc>
        <w:tc>
          <w:tcPr>
            <w:tcW w:w="5103" w:type="dxa"/>
            <w:tcBorders>
              <w:top w:val="nil"/>
              <w:left w:val="nil"/>
              <w:bottom w:val="single" w:sz="4" w:space="0" w:color="auto"/>
              <w:right w:val="single" w:sz="4" w:space="0" w:color="auto"/>
            </w:tcBorders>
            <w:shd w:val="clear" w:color="auto" w:fill="auto"/>
            <w:noWrap/>
            <w:vAlign w:val="bottom"/>
            <w:hideMark/>
          </w:tcPr>
          <w:p w14:paraId="5652AB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10 %,  GLUCOSA ANHIDRA 10G/100ML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3C95D1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8E64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3ADDD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182</w:t>
            </w:r>
          </w:p>
        </w:tc>
      </w:tr>
      <w:tr w:rsidR="00C3270E" w:rsidRPr="00931D45" w14:paraId="4EB3A32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C952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279</w:t>
            </w:r>
          </w:p>
        </w:tc>
        <w:tc>
          <w:tcPr>
            <w:tcW w:w="1418" w:type="dxa"/>
            <w:tcBorders>
              <w:top w:val="nil"/>
              <w:left w:val="nil"/>
              <w:bottom w:val="single" w:sz="4" w:space="0" w:color="auto"/>
              <w:right w:val="single" w:sz="4" w:space="0" w:color="auto"/>
            </w:tcBorders>
            <w:shd w:val="clear" w:color="auto" w:fill="auto"/>
            <w:noWrap/>
            <w:vAlign w:val="center"/>
            <w:hideMark/>
          </w:tcPr>
          <w:p w14:paraId="417FB8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100003605.00</w:t>
            </w:r>
          </w:p>
        </w:tc>
        <w:tc>
          <w:tcPr>
            <w:tcW w:w="5103" w:type="dxa"/>
            <w:tcBorders>
              <w:top w:val="nil"/>
              <w:left w:val="nil"/>
              <w:bottom w:val="single" w:sz="4" w:space="0" w:color="auto"/>
              <w:right w:val="single" w:sz="4" w:space="0" w:color="auto"/>
            </w:tcBorders>
            <w:shd w:val="clear" w:color="auto" w:fill="auto"/>
            <w:noWrap/>
            <w:vAlign w:val="bottom"/>
            <w:hideMark/>
          </w:tcPr>
          <w:p w14:paraId="5BC39B2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10 %, GLUCOSA ANHIDRA 10G/100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7A2484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EAF9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6744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r>
      <w:tr w:rsidR="00C3270E" w:rsidRPr="00931D45" w14:paraId="665AD47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6C19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280</w:t>
            </w:r>
          </w:p>
        </w:tc>
        <w:tc>
          <w:tcPr>
            <w:tcW w:w="1418" w:type="dxa"/>
            <w:tcBorders>
              <w:top w:val="nil"/>
              <w:left w:val="nil"/>
              <w:bottom w:val="single" w:sz="4" w:space="0" w:color="auto"/>
              <w:right w:val="single" w:sz="4" w:space="0" w:color="auto"/>
            </w:tcBorders>
            <w:shd w:val="clear" w:color="auto" w:fill="auto"/>
            <w:noWrap/>
            <w:vAlign w:val="center"/>
            <w:hideMark/>
          </w:tcPr>
          <w:p w14:paraId="38BDDE6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100003606.00</w:t>
            </w:r>
          </w:p>
        </w:tc>
        <w:tc>
          <w:tcPr>
            <w:tcW w:w="5103" w:type="dxa"/>
            <w:tcBorders>
              <w:top w:val="nil"/>
              <w:left w:val="nil"/>
              <w:bottom w:val="single" w:sz="4" w:space="0" w:color="auto"/>
              <w:right w:val="single" w:sz="4" w:space="0" w:color="auto"/>
            </w:tcBorders>
            <w:shd w:val="clear" w:color="auto" w:fill="auto"/>
            <w:noWrap/>
            <w:vAlign w:val="bottom"/>
            <w:hideMark/>
          </w:tcPr>
          <w:p w14:paraId="670ADF4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50%. GLUCOSA ANHIDRA 50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27238A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8201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7FF15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11CD591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60A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281</w:t>
            </w:r>
          </w:p>
        </w:tc>
        <w:tc>
          <w:tcPr>
            <w:tcW w:w="1418" w:type="dxa"/>
            <w:tcBorders>
              <w:top w:val="nil"/>
              <w:left w:val="nil"/>
              <w:bottom w:val="single" w:sz="4" w:space="0" w:color="auto"/>
              <w:right w:val="single" w:sz="4" w:space="0" w:color="auto"/>
            </w:tcBorders>
            <w:shd w:val="clear" w:color="auto" w:fill="auto"/>
            <w:noWrap/>
            <w:vAlign w:val="center"/>
            <w:hideMark/>
          </w:tcPr>
          <w:p w14:paraId="281B346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100003607.00</w:t>
            </w:r>
          </w:p>
        </w:tc>
        <w:tc>
          <w:tcPr>
            <w:tcW w:w="5103" w:type="dxa"/>
            <w:tcBorders>
              <w:top w:val="nil"/>
              <w:left w:val="nil"/>
              <w:bottom w:val="single" w:sz="4" w:space="0" w:color="auto"/>
              <w:right w:val="single" w:sz="4" w:space="0" w:color="auto"/>
            </w:tcBorders>
            <w:shd w:val="clear" w:color="auto" w:fill="auto"/>
            <w:noWrap/>
            <w:vAlign w:val="bottom"/>
            <w:hideMark/>
          </w:tcPr>
          <w:p w14:paraId="36B6BC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50%, 50G/100ML,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1B6B1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6CAE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274B1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517</w:t>
            </w:r>
          </w:p>
        </w:tc>
      </w:tr>
      <w:tr w:rsidR="00C3270E" w:rsidRPr="00931D45" w14:paraId="65107A9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E008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66A83B0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100003608.00</w:t>
            </w:r>
          </w:p>
        </w:tc>
        <w:tc>
          <w:tcPr>
            <w:tcW w:w="5103" w:type="dxa"/>
            <w:tcBorders>
              <w:top w:val="nil"/>
              <w:left w:val="nil"/>
              <w:bottom w:val="single" w:sz="4" w:space="0" w:color="auto"/>
              <w:right w:val="single" w:sz="4" w:space="0" w:color="auto"/>
            </w:tcBorders>
            <w:shd w:val="clear" w:color="auto" w:fill="auto"/>
            <w:noWrap/>
            <w:vAlign w:val="bottom"/>
            <w:hideMark/>
          </w:tcPr>
          <w:p w14:paraId="5EECC6C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3C9338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E6CA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F0244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3869</w:t>
            </w:r>
          </w:p>
        </w:tc>
      </w:tr>
      <w:tr w:rsidR="00C3270E" w:rsidRPr="00931D45" w14:paraId="61F0C2A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3B7D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395002C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100003609.00</w:t>
            </w:r>
          </w:p>
        </w:tc>
        <w:tc>
          <w:tcPr>
            <w:tcW w:w="5103" w:type="dxa"/>
            <w:tcBorders>
              <w:top w:val="nil"/>
              <w:left w:val="nil"/>
              <w:bottom w:val="single" w:sz="4" w:space="0" w:color="auto"/>
              <w:right w:val="single" w:sz="4" w:space="0" w:color="auto"/>
            </w:tcBorders>
            <w:shd w:val="clear" w:color="auto" w:fill="auto"/>
            <w:noWrap/>
            <w:vAlign w:val="bottom"/>
            <w:hideMark/>
          </w:tcPr>
          <w:p w14:paraId="4D874B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5A7AC5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EA7B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9973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4050</w:t>
            </w:r>
          </w:p>
        </w:tc>
      </w:tr>
      <w:tr w:rsidR="00C3270E" w:rsidRPr="00931D45" w14:paraId="3FD3E08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6944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284</w:t>
            </w:r>
          </w:p>
        </w:tc>
        <w:tc>
          <w:tcPr>
            <w:tcW w:w="1418" w:type="dxa"/>
            <w:tcBorders>
              <w:top w:val="nil"/>
              <w:left w:val="nil"/>
              <w:bottom w:val="single" w:sz="4" w:space="0" w:color="auto"/>
              <w:right w:val="single" w:sz="4" w:space="0" w:color="auto"/>
            </w:tcBorders>
            <w:shd w:val="clear" w:color="auto" w:fill="auto"/>
            <w:noWrap/>
            <w:vAlign w:val="center"/>
            <w:hideMark/>
          </w:tcPr>
          <w:p w14:paraId="1D67ABA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100003610.00</w:t>
            </w:r>
          </w:p>
        </w:tc>
        <w:tc>
          <w:tcPr>
            <w:tcW w:w="5103" w:type="dxa"/>
            <w:tcBorders>
              <w:top w:val="nil"/>
              <w:left w:val="nil"/>
              <w:bottom w:val="single" w:sz="4" w:space="0" w:color="auto"/>
              <w:right w:val="single" w:sz="4" w:space="0" w:color="auto"/>
            </w:tcBorders>
            <w:shd w:val="clear" w:color="auto" w:fill="auto"/>
            <w:noWrap/>
            <w:vAlign w:val="bottom"/>
            <w:hideMark/>
          </w:tcPr>
          <w:p w14:paraId="2D314E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578B68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2FA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4E1D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1864</w:t>
            </w:r>
          </w:p>
        </w:tc>
      </w:tr>
      <w:tr w:rsidR="00C3270E" w:rsidRPr="00931D45" w14:paraId="3A02EB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9DE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285</w:t>
            </w:r>
          </w:p>
        </w:tc>
        <w:tc>
          <w:tcPr>
            <w:tcW w:w="1418" w:type="dxa"/>
            <w:tcBorders>
              <w:top w:val="nil"/>
              <w:left w:val="nil"/>
              <w:bottom w:val="single" w:sz="4" w:space="0" w:color="auto"/>
              <w:right w:val="single" w:sz="4" w:space="0" w:color="auto"/>
            </w:tcBorders>
            <w:shd w:val="clear" w:color="auto" w:fill="auto"/>
            <w:noWrap/>
            <w:vAlign w:val="center"/>
            <w:hideMark/>
          </w:tcPr>
          <w:p w14:paraId="18B23D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100003611.00</w:t>
            </w:r>
          </w:p>
        </w:tc>
        <w:tc>
          <w:tcPr>
            <w:tcW w:w="5103" w:type="dxa"/>
            <w:tcBorders>
              <w:top w:val="nil"/>
              <w:left w:val="nil"/>
              <w:bottom w:val="single" w:sz="4" w:space="0" w:color="auto"/>
              <w:right w:val="single" w:sz="4" w:space="0" w:color="auto"/>
            </w:tcBorders>
            <w:shd w:val="clear" w:color="auto" w:fill="auto"/>
            <w:noWrap/>
            <w:vAlign w:val="bottom"/>
            <w:hideMark/>
          </w:tcPr>
          <w:p w14:paraId="08FA28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0.9 G/5G/100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7FEFE1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A359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5A8DB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1026B0C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0CBC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0CA9948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100003612.00</w:t>
            </w:r>
          </w:p>
        </w:tc>
        <w:tc>
          <w:tcPr>
            <w:tcW w:w="5103" w:type="dxa"/>
            <w:tcBorders>
              <w:top w:val="nil"/>
              <w:left w:val="nil"/>
              <w:bottom w:val="single" w:sz="4" w:space="0" w:color="auto"/>
              <w:right w:val="single" w:sz="4" w:space="0" w:color="auto"/>
            </w:tcBorders>
            <w:shd w:val="clear" w:color="auto" w:fill="auto"/>
            <w:noWrap/>
            <w:vAlign w:val="bottom"/>
            <w:hideMark/>
          </w:tcPr>
          <w:p w14:paraId="60B316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0.9 G/5G/100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517976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D68BB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BAFA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357</w:t>
            </w:r>
          </w:p>
        </w:tc>
      </w:tr>
      <w:tr w:rsidR="00C3270E" w:rsidRPr="00931D45" w14:paraId="190EE5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5848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287</w:t>
            </w:r>
          </w:p>
        </w:tc>
        <w:tc>
          <w:tcPr>
            <w:tcW w:w="1418" w:type="dxa"/>
            <w:tcBorders>
              <w:top w:val="nil"/>
              <w:left w:val="nil"/>
              <w:bottom w:val="single" w:sz="4" w:space="0" w:color="auto"/>
              <w:right w:val="single" w:sz="4" w:space="0" w:color="auto"/>
            </w:tcBorders>
            <w:shd w:val="clear" w:color="auto" w:fill="auto"/>
            <w:noWrap/>
            <w:vAlign w:val="center"/>
            <w:hideMark/>
          </w:tcPr>
          <w:p w14:paraId="50EB45F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100003613.00</w:t>
            </w:r>
          </w:p>
        </w:tc>
        <w:tc>
          <w:tcPr>
            <w:tcW w:w="5103" w:type="dxa"/>
            <w:tcBorders>
              <w:top w:val="nil"/>
              <w:left w:val="nil"/>
              <w:bottom w:val="single" w:sz="4" w:space="0" w:color="auto"/>
              <w:right w:val="single" w:sz="4" w:space="0" w:color="auto"/>
            </w:tcBorders>
            <w:shd w:val="clear" w:color="auto" w:fill="auto"/>
            <w:noWrap/>
            <w:vAlign w:val="bottom"/>
            <w:hideMark/>
          </w:tcPr>
          <w:p w14:paraId="6CE7DD4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Y GLUCOSA. SOLUCION INYECTABLE. CLORURO DE SODIO 0.9 G/100 ML. GLUCOSA ANHIDRA 5G/100ML,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162026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751A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9375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230</w:t>
            </w:r>
          </w:p>
        </w:tc>
      </w:tr>
      <w:tr w:rsidR="00C3270E" w:rsidRPr="00931D45" w14:paraId="0018762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8FA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288</w:t>
            </w:r>
          </w:p>
        </w:tc>
        <w:tc>
          <w:tcPr>
            <w:tcW w:w="1418" w:type="dxa"/>
            <w:tcBorders>
              <w:top w:val="nil"/>
              <w:left w:val="nil"/>
              <w:bottom w:val="single" w:sz="4" w:space="0" w:color="auto"/>
              <w:right w:val="single" w:sz="4" w:space="0" w:color="auto"/>
            </w:tcBorders>
            <w:shd w:val="clear" w:color="auto" w:fill="auto"/>
            <w:noWrap/>
            <w:vAlign w:val="center"/>
            <w:hideMark/>
          </w:tcPr>
          <w:p w14:paraId="0111683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100003614.00</w:t>
            </w:r>
          </w:p>
        </w:tc>
        <w:tc>
          <w:tcPr>
            <w:tcW w:w="5103" w:type="dxa"/>
            <w:tcBorders>
              <w:top w:val="nil"/>
              <w:left w:val="nil"/>
              <w:bottom w:val="single" w:sz="4" w:space="0" w:color="auto"/>
              <w:right w:val="single" w:sz="4" w:space="0" w:color="auto"/>
            </w:tcBorders>
            <w:shd w:val="clear" w:color="auto" w:fill="auto"/>
            <w:noWrap/>
            <w:vAlign w:val="bottom"/>
            <w:hideMark/>
          </w:tcPr>
          <w:p w14:paraId="13D707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3B3942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CB22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F5DC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569</w:t>
            </w:r>
          </w:p>
        </w:tc>
      </w:tr>
      <w:tr w:rsidR="00C3270E" w:rsidRPr="00931D45" w14:paraId="1B7FBC8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79D9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6E8BF0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100003615.00</w:t>
            </w:r>
          </w:p>
        </w:tc>
        <w:tc>
          <w:tcPr>
            <w:tcW w:w="5103" w:type="dxa"/>
            <w:tcBorders>
              <w:top w:val="nil"/>
              <w:left w:val="nil"/>
              <w:bottom w:val="single" w:sz="4" w:space="0" w:color="auto"/>
              <w:right w:val="single" w:sz="4" w:space="0" w:color="auto"/>
            </w:tcBorders>
            <w:shd w:val="clear" w:color="auto" w:fill="auto"/>
            <w:noWrap/>
            <w:vAlign w:val="bottom"/>
            <w:hideMark/>
          </w:tcPr>
          <w:p w14:paraId="0989DB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08B18A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0AEE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46A42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2010</w:t>
            </w:r>
          </w:p>
        </w:tc>
      </w:tr>
      <w:tr w:rsidR="00C3270E" w:rsidRPr="00931D45" w14:paraId="53E1FC8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7148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290</w:t>
            </w:r>
          </w:p>
        </w:tc>
        <w:tc>
          <w:tcPr>
            <w:tcW w:w="1418" w:type="dxa"/>
            <w:tcBorders>
              <w:top w:val="nil"/>
              <w:left w:val="nil"/>
              <w:bottom w:val="single" w:sz="4" w:space="0" w:color="auto"/>
              <w:right w:val="single" w:sz="4" w:space="0" w:color="auto"/>
            </w:tcBorders>
            <w:shd w:val="clear" w:color="auto" w:fill="auto"/>
            <w:noWrap/>
            <w:vAlign w:val="center"/>
            <w:hideMark/>
          </w:tcPr>
          <w:p w14:paraId="2B04FF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100003616.00</w:t>
            </w:r>
          </w:p>
        </w:tc>
        <w:tc>
          <w:tcPr>
            <w:tcW w:w="5103" w:type="dxa"/>
            <w:tcBorders>
              <w:top w:val="nil"/>
              <w:left w:val="nil"/>
              <w:bottom w:val="single" w:sz="4" w:space="0" w:color="auto"/>
              <w:right w:val="single" w:sz="4" w:space="0" w:color="auto"/>
            </w:tcBorders>
            <w:shd w:val="clear" w:color="auto" w:fill="auto"/>
            <w:noWrap/>
            <w:vAlign w:val="bottom"/>
            <w:hideMark/>
          </w:tcPr>
          <w:p w14:paraId="79C615C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1000 ML                                                                                                                                                                                                                                                                                                                                                                                                                                                                                                                                                                                                                                                                                                                                                                                                                                                                                                                                                                                                                                                                                                                                                                                                                                                                                                                                                                                                                                                                                                                                                                                                                                                                                                                                                                                                                                                                                               </w:t>
            </w:r>
          </w:p>
        </w:tc>
        <w:tc>
          <w:tcPr>
            <w:tcW w:w="1520" w:type="dxa"/>
            <w:tcBorders>
              <w:top w:val="nil"/>
              <w:left w:val="nil"/>
              <w:bottom w:val="single" w:sz="4" w:space="0" w:color="auto"/>
              <w:right w:val="single" w:sz="4" w:space="0" w:color="auto"/>
            </w:tcBorders>
            <w:shd w:val="clear" w:color="auto" w:fill="auto"/>
            <w:noWrap/>
            <w:vAlign w:val="center"/>
            <w:hideMark/>
          </w:tcPr>
          <w:p w14:paraId="3F3FA3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7AF3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E0C49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2787</w:t>
            </w:r>
          </w:p>
        </w:tc>
      </w:tr>
      <w:tr w:rsidR="00C3270E" w:rsidRPr="00931D45" w14:paraId="4AD524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A127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291</w:t>
            </w:r>
          </w:p>
        </w:tc>
        <w:tc>
          <w:tcPr>
            <w:tcW w:w="1418" w:type="dxa"/>
            <w:tcBorders>
              <w:top w:val="nil"/>
              <w:left w:val="nil"/>
              <w:bottom w:val="single" w:sz="4" w:space="0" w:color="auto"/>
              <w:right w:val="single" w:sz="4" w:space="0" w:color="auto"/>
            </w:tcBorders>
            <w:shd w:val="clear" w:color="auto" w:fill="auto"/>
            <w:noWrap/>
            <w:vAlign w:val="center"/>
            <w:hideMark/>
          </w:tcPr>
          <w:p w14:paraId="048380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100003617.00</w:t>
            </w:r>
          </w:p>
        </w:tc>
        <w:tc>
          <w:tcPr>
            <w:tcW w:w="5103" w:type="dxa"/>
            <w:tcBorders>
              <w:top w:val="nil"/>
              <w:left w:val="nil"/>
              <w:bottom w:val="single" w:sz="4" w:space="0" w:color="auto"/>
              <w:right w:val="single" w:sz="4" w:space="0" w:color="auto"/>
            </w:tcBorders>
            <w:shd w:val="clear" w:color="auto" w:fill="auto"/>
            <w:noWrap/>
            <w:vAlign w:val="bottom"/>
            <w:hideMark/>
          </w:tcPr>
          <w:p w14:paraId="43EAB2E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FOSFATO DE POTASIO. SOLUCION INYECTABLE. POTASIO DIBASICO 1.550 G/10 ML, POTASIO MONOFASICO 0.300 G/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DDDF8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94E8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69FC8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7A9100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437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4CF3EF1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100003618.00</w:t>
            </w:r>
          </w:p>
        </w:tc>
        <w:tc>
          <w:tcPr>
            <w:tcW w:w="5103" w:type="dxa"/>
            <w:tcBorders>
              <w:top w:val="nil"/>
              <w:left w:val="nil"/>
              <w:bottom w:val="single" w:sz="4" w:space="0" w:color="auto"/>
              <w:right w:val="single" w:sz="4" w:space="0" w:color="auto"/>
            </w:tcBorders>
            <w:shd w:val="clear" w:color="auto" w:fill="auto"/>
            <w:noWrap/>
            <w:vAlign w:val="bottom"/>
            <w:hideMark/>
          </w:tcPr>
          <w:p w14:paraId="45271F3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BICARBONATO DE SODIO. SOLUCION INYECTABLE AL 7.5%. 3.75 G/50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08E64C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15FA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43CB2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77AA5D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8C5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293</w:t>
            </w:r>
          </w:p>
        </w:tc>
        <w:tc>
          <w:tcPr>
            <w:tcW w:w="1418" w:type="dxa"/>
            <w:tcBorders>
              <w:top w:val="nil"/>
              <w:left w:val="nil"/>
              <w:bottom w:val="single" w:sz="4" w:space="0" w:color="auto"/>
              <w:right w:val="single" w:sz="4" w:space="0" w:color="auto"/>
            </w:tcBorders>
            <w:shd w:val="clear" w:color="auto" w:fill="auto"/>
            <w:noWrap/>
            <w:vAlign w:val="center"/>
            <w:hideMark/>
          </w:tcPr>
          <w:p w14:paraId="362CA4A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100003619.00</w:t>
            </w:r>
          </w:p>
        </w:tc>
        <w:tc>
          <w:tcPr>
            <w:tcW w:w="5103" w:type="dxa"/>
            <w:tcBorders>
              <w:top w:val="nil"/>
              <w:left w:val="nil"/>
              <w:bottom w:val="single" w:sz="4" w:space="0" w:color="auto"/>
              <w:right w:val="single" w:sz="4" w:space="0" w:color="auto"/>
            </w:tcBorders>
            <w:shd w:val="clear" w:color="auto" w:fill="auto"/>
            <w:noWrap/>
            <w:vAlign w:val="bottom"/>
            <w:hideMark/>
          </w:tcPr>
          <w:p w14:paraId="69B578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BICARBONATO DE SODIO. SOLUCION INYECTABLE AL 7.5%. 0.75 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1ED09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896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B7A8E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64ECF0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D5B4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294</w:t>
            </w:r>
          </w:p>
        </w:tc>
        <w:tc>
          <w:tcPr>
            <w:tcW w:w="1418" w:type="dxa"/>
            <w:tcBorders>
              <w:top w:val="nil"/>
              <w:left w:val="nil"/>
              <w:bottom w:val="single" w:sz="4" w:space="0" w:color="auto"/>
              <w:right w:val="single" w:sz="4" w:space="0" w:color="auto"/>
            </w:tcBorders>
            <w:shd w:val="clear" w:color="auto" w:fill="auto"/>
            <w:noWrap/>
            <w:vAlign w:val="center"/>
            <w:hideMark/>
          </w:tcPr>
          <w:p w14:paraId="6A87522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100003620.00</w:t>
            </w:r>
          </w:p>
        </w:tc>
        <w:tc>
          <w:tcPr>
            <w:tcW w:w="5103" w:type="dxa"/>
            <w:tcBorders>
              <w:top w:val="nil"/>
              <w:left w:val="nil"/>
              <w:bottom w:val="single" w:sz="4" w:space="0" w:color="auto"/>
              <w:right w:val="single" w:sz="4" w:space="0" w:color="auto"/>
            </w:tcBorders>
            <w:shd w:val="clear" w:color="auto" w:fill="auto"/>
            <w:noWrap/>
            <w:vAlign w:val="bottom"/>
            <w:hideMark/>
          </w:tcPr>
          <w:p w14:paraId="6466946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GLUCONATO DE CALCIO SOLUCION INYECTABLE AL 10%, 1G/10 ML, AMPOLLETA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E581A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EFD8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04DD4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07942C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DD63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295</w:t>
            </w:r>
          </w:p>
        </w:tc>
        <w:tc>
          <w:tcPr>
            <w:tcW w:w="1418" w:type="dxa"/>
            <w:tcBorders>
              <w:top w:val="nil"/>
              <w:left w:val="nil"/>
              <w:bottom w:val="single" w:sz="4" w:space="0" w:color="auto"/>
              <w:right w:val="single" w:sz="4" w:space="0" w:color="auto"/>
            </w:tcBorders>
            <w:shd w:val="clear" w:color="auto" w:fill="auto"/>
            <w:noWrap/>
            <w:vAlign w:val="center"/>
            <w:hideMark/>
          </w:tcPr>
          <w:p w14:paraId="782DA70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100003622.00</w:t>
            </w:r>
          </w:p>
        </w:tc>
        <w:tc>
          <w:tcPr>
            <w:tcW w:w="5103" w:type="dxa"/>
            <w:tcBorders>
              <w:top w:val="nil"/>
              <w:left w:val="nil"/>
              <w:bottom w:val="single" w:sz="4" w:space="0" w:color="auto"/>
              <w:right w:val="single" w:sz="4" w:space="0" w:color="auto"/>
            </w:tcBorders>
            <w:shd w:val="clear" w:color="auto" w:fill="auto"/>
            <w:noWrap/>
            <w:vAlign w:val="bottom"/>
            <w:hideMark/>
          </w:tcPr>
          <w:p w14:paraId="0A6D0E6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ELECTROLITOS ORALES (FORMULA DE OSMOLARIDAD BAJA). POLVO. GLUCOSA ANHIDRA O GLUCOSA 13.5 G, CLORURO DE POTASIO 1.5 G, CLORURO DE SODIO  2.6 G, CITRATO TRISODICO DIHIDRATADO  2.9 G. ENVASE CON 20.5 G                                                                                                                                                                                                                                                                                                                                                                                                                                                                                                                                                                                                                                                                                                                                                                                                                                                                                                                                                                                                                                                                                                                                                                                                                                                                                                                                                                                                                                                                                                                                                                                                                                                                                                                                                                                                                                                                          </w:t>
            </w:r>
          </w:p>
        </w:tc>
        <w:tc>
          <w:tcPr>
            <w:tcW w:w="1520" w:type="dxa"/>
            <w:tcBorders>
              <w:top w:val="nil"/>
              <w:left w:val="nil"/>
              <w:bottom w:val="single" w:sz="4" w:space="0" w:color="auto"/>
              <w:right w:val="single" w:sz="4" w:space="0" w:color="auto"/>
            </w:tcBorders>
            <w:shd w:val="clear" w:color="auto" w:fill="auto"/>
            <w:noWrap/>
            <w:vAlign w:val="center"/>
            <w:hideMark/>
          </w:tcPr>
          <w:p w14:paraId="14CE906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86E3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8DE69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135</w:t>
            </w:r>
          </w:p>
        </w:tc>
      </w:tr>
      <w:tr w:rsidR="00C3270E" w:rsidRPr="00931D45" w14:paraId="7A7816E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8B83A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296</w:t>
            </w:r>
          </w:p>
        </w:tc>
        <w:tc>
          <w:tcPr>
            <w:tcW w:w="1418" w:type="dxa"/>
            <w:tcBorders>
              <w:top w:val="nil"/>
              <w:left w:val="nil"/>
              <w:bottom w:val="single" w:sz="4" w:space="0" w:color="auto"/>
              <w:right w:val="single" w:sz="4" w:space="0" w:color="auto"/>
            </w:tcBorders>
            <w:shd w:val="clear" w:color="auto" w:fill="auto"/>
            <w:noWrap/>
            <w:vAlign w:val="center"/>
            <w:hideMark/>
          </w:tcPr>
          <w:p w14:paraId="35460FB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100003623.00</w:t>
            </w:r>
          </w:p>
        </w:tc>
        <w:tc>
          <w:tcPr>
            <w:tcW w:w="5103" w:type="dxa"/>
            <w:tcBorders>
              <w:top w:val="nil"/>
              <w:left w:val="nil"/>
              <w:bottom w:val="single" w:sz="4" w:space="0" w:color="auto"/>
              <w:right w:val="single" w:sz="4" w:space="0" w:color="auto"/>
            </w:tcBorders>
            <w:shd w:val="clear" w:color="auto" w:fill="auto"/>
            <w:noWrap/>
            <w:vAlign w:val="bottom"/>
            <w:hideMark/>
          </w:tcPr>
          <w:p w14:paraId="5BD65B0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ELECTROLITOS ORALES. POLVO PARA SOLUCION. GLUCOSA 20 G, KCL 1.5 G, NACL 3.5 G, CITRATO TRISODICO 2.9 G. ENVASE CON 27.9 G                                                                                                                                                                                                                                                                                                                                                                                                                                                                                                                                                                                                                                                                                                                                                                                                                                                                                                                                                                                                                                                                                                                                                                                                                                                                                                                                                                                                                                                                                                                                                                                                                                                                                                                                                                                                                                                                                                                                                       </w:t>
            </w:r>
          </w:p>
        </w:tc>
        <w:tc>
          <w:tcPr>
            <w:tcW w:w="1520" w:type="dxa"/>
            <w:tcBorders>
              <w:top w:val="nil"/>
              <w:left w:val="nil"/>
              <w:bottom w:val="single" w:sz="4" w:space="0" w:color="auto"/>
              <w:right w:val="single" w:sz="4" w:space="0" w:color="auto"/>
            </w:tcBorders>
            <w:shd w:val="clear" w:color="auto" w:fill="auto"/>
            <w:noWrap/>
            <w:vAlign w:val="center"/>
            <w:hideMark/>
          </w:tcPr>
          <w:p w14:paraId="496E79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3338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E03FF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760</w:t>
            </w:r>
          </w:p>
        </w:tc>
      </w:tr>
      <w:tr w:rsidR="00C3270E" w:rsidRPr="00931D45" w14:paraId="6EB5B77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14BE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297</w:t>
            </w:r>
          </w:p>
        </w:tc>
        <w:tc>
          <w:tcPr>
            <w:tcW w:w="1418" w:type="dxa"/>
            <w:tcBorders>
              <w:top w:val="nil"/>
              <w:left w:val="nil"/>
              <w:bottom w:val="single" w:sz="4" w:space="0" w:color="auto"/>
              <w:right w:val="single" w:sz="4" w:space="0" w:color="auto"/>
            </w:tcBorders>
            <w:shd w:val="clear" w:color="auto" w:fill="auto"/>
            <w:noWrap/>
            <w:vAlign w:val="center"/>
            <w:hideMark/>
          </w:tcPr>
          <w:p w14:paraId="72CD6E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100003624.00</w:t>
            </w:r>
          </w:p>
        </w:tc>
        <w:tc>
          <w:tcPr>
            <w:tcW w:w="5103" w:type="dxa"/>
            <w:tcBorders>
              <w:top w:val="nil"/>
              <w:left w:val="nil"/>
              <w:bottom w:val="single" w:sz="4" w:space="0" w:color="auto"/>
              <w:right w:val="single" w:sz="4" w:space="0" w:color="auto"/>
            </w:tcBorders>
            <w:shd w:val="clear" w:color="auto" w:fill="auto"/>
            <w:noWrap/>
            <w:vAlign w:val="bottom"/>
            <w:hideMark/>
          </w:tcPr>
          <w:p w14:paraId="4E15A90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 GLUCOSA ANHIDRA 5 G/100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30023A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949C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05743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5314F9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4D83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298</w:t>
            </w:r>
          </w:p>
        </w:tc>
        <w:tc>
          <w:tcPr>
            <w:tcW w:w="1418" w:type="dxa"/>
            <w:tcBorders>
              <w:top w:val="nil"/>
              <w:left w:val="nil"/>
              <w:bottom w:val="single" w:sz="4" w:space="0" w:color="auto"/>
              <w:right w:val="single" w:sz="4" w:space="0" w:color="auto"/>
            </w:tcBorders>
            <w:shd w:val="clear" w:color="auto" w:fill="auto"/>
            <w:noWrap/>
            <w:vAlign w:val="center"/>
            <w:hideMark/>
          </w:tcPr>
          <w:p w14:paraId="54C5B1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100003625.00</w:t>
            </w:r>
          </w:p>
        </w:tc>
        <w:tc>
          <w:tcPr>
            <w:tcW w:w="5103" w:type="dxa"/>
            <w:tcBorders>
              <w:top w:val="nil"/>
              <w:left w:val="nil"/>
              <w:bottom w:val="single" w:sz="4" w:space="0" w:color="auto"/>
              <w:right w:val="single" w:sz="4" w:space="0" w:color="auto"/>
            </w:tcBorders>
            <w:shd w:val="clear" w:color="auto" w:fill="auto"/>
            <w:noWrap/>
            <w:vAlign w:val="bottom"/>
            <w:hideMark/>
          </w:tcPr>
          <w:p w14:paraId="3F3A426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GLUCOSA ANHIDRA 5 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39120F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E5E6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BAD9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024494D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C69A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6117EC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100003626.00</w:t>
            </w:r>
          </w:p>
        </w:tc>
        <w:tc>
          <w:tcPr>
            <w:tcW w:w="5103" w:type="dxa"/>
            <w:tcBorders>
              <w:top w:val="nil"/>
              <w:left w:val="nil"/>
              <w:bottom w:val="single" w:sz="4" w:space="0" w:color="auto"/>
              <w:right w:val="single" w:sz="4" w:space="0" w:color="auto"/>
            </w:tcBorders>
            <w:shd w:val="clear" w:color="auto" w:fill="auto"/>
            <w:noWrap/>
            <w:vAlign w:val="bottom"/>
            <w:hideMark/>
          </w:tcPr>
          <w:p w14:paraId="6DE647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0.9 G/ 100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36429D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9FC32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00EC91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57</w:t>
            </w:r>
          </w:p>
        </w:tc>
      </w:tr>
      <w:tr w:rsidR="00C3270E" w:rsidRPr="00931D45" w14:paraId="56B522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E42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6A0835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100003627.00</w:t>
            </w:r>
          </w:p>
        </w:tc>
        <w:tc>
          <w:tcPr>
            <w:tcW w:w="5103" w:type="dxa"/>
            <w:tcBorders>
              <w:top w:val="nil"/>
              <w:left w:val="nil"/>
              <w:bottom w:val="single" w:sz="4" w:space="0" w:color="auto"/>
              <w:right w:val="single" w:sz="4" w:space="0" w:color="auto"/>
            </w:tcBorders>
            <w:shd w:val="clear" w:color="auto" w:fill="auto"/>
            <w:noWrap/>
            <w:vAlign w:val="bottom"/>
            <w:hideMark/>
          </w:tcPr>
          <w:p w14:paraId="5807C4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0.9 %. 0.9 G/ 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3D128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F9A1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AE0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999</w:t>
            </w:r>
          </w:p>
        </w:tc>
      </w:tr>
      <w:tr w:rsidR="00C3270E" w:rsidRPr="00931D45" w14:paraId="16E0DA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F03E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301</w:t>
            </w:r>
          </w:p>
        </w:tc>
        <w:tc>
          <w:tcPr>
            <w:tcW w:w="1418" w:type="dxa"/>
            <w:tcBorders>
              <w:top w:val="nil"/>
              <w:left w:val="nil"/>
              <w:bottom w:val="single" w:sz="4" w:space="0" w:color="auto"/>
              <w:right w:val="single" w:sz="4" w:space="0" w:color="auto"/>
            </w:tcBorders>
            <w:shd w:val="clear" w:color="auto" w:fill="auto"/>
            <w:noWrap/>
            <w:vAlign w:val="center"/>
            <w:hideMark/>
          </w:tcPr>
          <w:p w14:paraId="0493FC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100003629.00</w:t>
            </w:r>
          </w:p>
        </w:tc>
        <w:tc>
          <w:tcPr>
            <w:tcW w:w="5103" w:type="dxa"/>
            <w:tcBorders>
              <w:top w:val="nil"/>
              <w:left w:val="nil"/>
              <w:bottom w:val="single" w:sz="4" w:space="0" w:color="auto"/>
              <w:right w:val="single" w:sz="4" w:space="0" w:color="auto"/>
            </w:tcBorders>
            <w:shd w:val="clear" w:color="auto" w:fill="auto"/>
            <w:noWrap/>
            <w:vAlign w:val="bottom"/>
            <w:hideMark/>
          </w:tcPr>
          <w:p w14:paraId="3C3C28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MAGNESIO. SOLUCION INYECTABLE. 1 G/10 ML.AMPOLLETAS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6AF502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7D42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647FD3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3B7A4B6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B3C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3A9CCB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100003630.00</w:t>
            </w:r>
          </w:p>
        </w:tc>
        <w:tc>
          <w:tcPr>
            <w:tcW w:w="5103" w:type="dxa"/>
            <w:tcBorders>
              <w:top w:val="nil"/>
              <w:left w:val="nil"/>
              <w:bottom w:val="single" w:sz="4" w:space="0" w:color="auto"/>
              <w:right w:val="single" w:sz="4" w:space="0" w:color="auto"/>
            </w:tcBorders>
            <w:shd w:val="clear" w:color="auto" w:fill="auto"/>
            <w:noWrap/>
            <w:vAlign w:val="bottom"/>
            <w:hideMark/>
          </w:tcPr>
          <w:p w14:paraId="2C2A71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GLUCOSA. SOLUCION INYECTABLE AL 5%. 5 G/100 ML, ENVAE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734F6A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BA3CC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BAE1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522</w:t>
            </w:r>
          </w:p>
        </w:tc>
      </w:tr>
      <w:tr w:rsidR="00C3270E" w:rsidRPr="00931D45" w14:paraId="05E27C5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AC07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303</w:t>
            </w:r>
          </w:p>
        </w:tc>
        <w:tc>
          <w:tcPr>
            <w:tcW w:w="1418" w:type="dxa"/>
            <w:tcBorders>
              <w:top w:val="nil"/>
              <w:left w:val="nil"/>
              <w:bottom w:val="single" w:sz="4" w:space="0" w:color="auto"/>
              <w:right w:val="single" w:sz="4" w:space="0" w:color="auto"/>
            </w:tcBorders>
            <w:shd w:val="clear" w:color="auto" w:fill="auto"/>
            <w:noWrap/>
            <w:vAlign w:val="center"/>
            <w:hideMark/>
          </w:tcPr>
          <w:p w14:paraId="2B9C829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100003661.00</w:t>
            </w:r>
          </w:p>
        </w:tc>
        <w:tc>
          <w:tcPr>
            <w:tcW w:w="5103" w:type="dxa"/>
            <w:tcBorders>
              <w:top w:val="nil"/>
              <w:left w:val="nil"/>
              <w:bottom w:val="single" w:sz="4" w:space="0" w:color="auto"/>
              <w:right w:val="single" w:sz="4" w:space="0" w:color="auto"/>
            </w:tcBorders>
            <w:shd w:val="clear" w:color="auto" w:fill="auto"/>
            <w:noWrap/>
            <w:vAlign w:val="bottom"/>
            <w:hideMark/>
          </w:tcPr>
          <w:p w14:paraId="2E49F5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POLIGELINA SOLUCION INYECTABLE POLIGELINA 3.5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665B2C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C23D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0C44D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w:t>
            </w:r>
          </w:p>
        </w:tc>
      </w:tr>
      <w:tr w:rsidR="00C3270E" w:rsidRPr="00931D45" w14:paraId="664562A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8F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w:t>
            </w:r>
          </w:p>
        </w:tc>
        <w:tc>
          <w:tcPr>
            <w:tcW w:w="1418" w:type="dxa"/>
            <w:tcBorders>
              <w:top w:val="nil"/>
              <w:left w:val="nil"/>
              <w:bottom w:val="single" w:sz="4" w:space="0" w:color="auto"/>
              <w:right w:val="single" w:sz="4" w:space="0" w:color="auto"/>
            </w:tcBorders>
            <w:shd w:val="clear" w:color="auto" w:fill="auto"/>
            <w:noWrap/>
            <w:vAlign w:val="center"/>
            <w:hideMark/>
          </w:tcPr>
          <w:p w14:paraId="258DCE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100003662.00</w:t>
            </w:r>
          </w:p>
        </w:tc>
        <w:tc>
          <w:tcPr>
            <w:tcW w:w="5103" w:type="dxa"/>
            <w:tcBorders>
              <w:top w:val="nil"/>
              <w:left w:val="nil"/>
              <w:bottom w:val="single" w:sz="4" w:space="0" w:color="auto"/>
              <w:right w:val="single" w:sz="4" w:space="0" w:color="auto"/>
            </w:tcBorders>
            <w:shd w:val="clear" w:color="auto" w:fill="auto"/>
            <w:noWrap/>
            <w:vAlign w:val="bottom"/>
            <w:hideMark/>
          </w:tcPr>
          <w:p w14:paraId="4C4928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SEROALBUMINA HUMANA O ALBUMINA HUMANA. SOLUCION INYECTABLE. 12.5 G/50 ML. ENVASE CON 50 ML                                                                                                                                                                                                                                                                                                                                                                                                                                                                                                                                                                                                                                                                                                                                                                                                                                                                                                                                                                                                                                                                                                                                                                                                                                                                                                                                                                                                                                                                                                                                                                                                                                                                                                                                                                                                                                                                                                                                                                                      </w:t>
            </w:r>
          </w:p>
        </w:tc>
        <w:tc>
          <w:tcPr>
            <w:tcW w:w="1520" w:type="dxa"/>
            <w:tcBorders>
              <w:top w:val="nil"/>
              <w:left w:val="nil"/>
              <w:bottom w:val="single" w:sz="4" w:space="0" w:color="auto"/>
              <w:right w:val="single" w:sz="4" w:space="0" w:color="auto"/>
            </w:tcBorders>
            <w:shd w:val="clear" w:color="auto" w:fill="auto"/>
            <w:noWrap/>
            <w:vAlign w:val="center"/>
            <w:hideMark/>
          </w:tcPr>
          <w:p w14:paraId="2DA0C9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6D35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4AC04E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47883F3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715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524052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100003663.00</w:t>
            </w:r>
          </w:p>
        </w:tc>
        <w:tc>
          <w:tcPr>
            <w:tcW w:w="5103" w:type="dxa"/>
            <w:tcBorders>
              <w:top w:val="nil"/>
              <w:left w:val="nil"/>
              <w:bottom w:val="single" w:sz="4" w:space="0" w:color="auto"/>
              <w:right w:val="single" w:sz="4" w:space="0" w:color="auto"/>
            </w:tcBorders>
            <w:shd w:val="clear" w:color="auto" w:fill="auto"/>
            <w:noWrap/>
            <w:vAlign w:val="bottom"/>
            <w:hideMark/>
          </w:tcPr>
          <w:p w14:paraId="08B098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10% 10 G/100 ML 250 ML                                                                                                                                                                                                                                                                                                                                                                                                                                                                                                                                                                                                                                                                                                                                                                                                                                                                                                                                                                                                                                                                                                                                                                                                                                                                                                                                                                                                                                                                                                                                                                                                                                                                                                                                                                                                                                                                                                                                                                                                                           </w:t>
            </w:r>
          </w:p>
        </w:tc>
        <w:tc>
          <w:tcPr>
            <w:tcW w:w="1520" w:type="dxa"/>
            <w:tcBorders>
              <w:top w:val="nil"/>
              <w:left w:val="nil"/>
              <w:bottom w:val="single" w:sz="4" w:space="0" w:color="auto"/>
              <w:right w:val="single" w:sz="4" w:space="0" w:color="auto"/>
            </w:tcBorders>
            <w:shd w:val="clear" w:color="auto" w:fill="auto"/>
            <w:noWrap/>
            <w:vAlign w:val="center"/>
            <w:hideMark/>
          </w:tcPr>
          <w:p w14:paraId="79CAF4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1974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88E3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BEA2DA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E94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306</w:t>
            </w:r>
          </w:p>
        </w:tc>
        <w:tc>
          <w:tcPr>
            <w:tcW w:w="1418" w:type="dxa"/>
            <w:tcBorders>
              <w:top w:val="nil"/>
              <w:left w:val="nil"/>
              <w:bottom w:val="single" w:sz="4" w:space="0" w:color="auto"/>
              <w:right w:val="single" w:sz="4" w:space="0" w:color="auto"/>
            </w:tcBorders>
            <w:shd w:val="clear" w:color="auto" w:fill="auto"/>
            <w:noWrap/>
            <w:vAlign w:val="center"/>
            <w:hideMark/>
          </w:tcPr>
          <w:p w14:paraId="6BBDF2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100003663.01</w:t>
            </w:r>
          </w:p>
        </w:tc>
        <w:tc>
          <w:tcPr>
            <w:tcW w:w="5103" w:type="dxa"/>
            <w:tcBorders>
              <w:top w:val="nil"/>
              <w:left w:val="nil"/>
              <w:bottom w:val="single" w:sz="4" w:space="0" w:color="auto"/>
              <w:right w:val="single" w:sz="4" w:space="0" w:color="auto"/>
            </w:tcBorders>
            <w:shd w:val="clear" w:color="auto" w:fill="auto"/>
            <w:noWrap/>
            <w:vAlign w:val="bottom"/>
            <w:hideMark/>
          </w:tcPr>
          <w:p w14:paraId="711F0FB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10% 10 G/100 ML 500 ML                                                                                                                                                                                                                                                                                                                                                                                                                                                                                                                                                                                                                                                                                                                                                                                                                                                                                                                                                                                                                                                                                                                                                                                                                                                                                                                                                                                                                                                                                                                                                                                                                                                                                                                                                                                                                                                                                                                                                                                                                           </w:t>
            </w:r>
          </w:p>
        </w:tc>
        <w:tc>
          <w:tcPr>
            <w:tcW w:w="1520" w:type="dxa"/>
            <w:tcBorders>
              <w:top w:val="nil"/>
              <w:left w:val="nil"/>
              <w:bottom w:val="single" w:sz="4" w:space="0" w:color="auto"/>
              <w:right w:val="single" w:sz="4" w:space="0" w:color="auto"/>
            </w:tcBorders>
            <w:shd w:val="clear" w:color="auto" w:fill="auto"/>
            <w:noWrap/>
            <w:vAlign w:val="center"/>
            <w:hideMark/>
          </w:tcPr>
          <w:p w14:paraId="4FAB21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2A1D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1A898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0EA48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E75C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307</w:t>
            </w:r>
          </w:p>
        </w:tc>
        <w:tc>
          <w:tcPr>
            <w:tcW w:w="1418" w:type="dxa"/>
            <w:tcBorders>
              <w:top w:val="nil"/>
              <w:left w:val="nil"/>
              <w:bottom w:val="single" w:sz="4" w:space="0" w:color="auto"/>
              <w:right w:val="single" w:sz="4" w:space="0" w:color="auto"/>
            </w:tcBorders>
            <w:shd w:val="clear" w:color="auto" w:fill="auto"/>
            <w:noWrap/>
            <w:vAlign w:val="center"/>
            <w:hideMark/>
          </w:tcPr>
          <w:p w14:paraId="33DE2B3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100003664.00</w:t>
            </w:r>
          </w:p>
        </w:tc>
        <w:tc>
          <w:tcPr>
            <w:tcW w:w="5103" w:type="dxa"/>
            <w:tcBorders>
              <w:top w:val="nil"/>
              <w:left w:val="nil"/>
              <w:bottom w:val="single" w:sz="4" w:space="0" w:color="auto"/>
              <w:right w:val="single" w:sz="4" w:space="0" w:color="auto"/>
            </w:tcBorders>
            <w:shd w:val="clear" w:color="auto" w:fill="auto"/>
            <w:noWrap/>
            <w:vAlign w:val="bottom"/>
            <w:hideMark/>
          </w:tcPr>
          <w:p w14:paraId="6D2C7AF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POLIMERIZADO DE GELATINA. SOLUCION INYECTABLE. POLIMERIZADO DE GELATINA SUCCINILADA DEGRADADA 4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5E75AF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2A3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2CB6B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636CF5A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E0EB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308</w:t>
            </w:r>
          </w:p>
        </w:tc>
        <w:tc>
          <w:tcPr>
            <w:tcW w:w="1418" w:type="dxa"/>
            <w:tcBorders>
              <w:top w:val="nil"/>
              <w:left w:val="nil"/>
              <w:bottom w:val="single" w:sz="4" w:space="0" w:color="auto"/>
              <w:right w:val="single" w:sz="4" w:space="0" w:color="auto"/>
            </w:tcBorders>
            <w:shd w:val="clear" w:color="auto" w:fill="auto"/>
            <w:noWrap/>
            <w:vAlign w:val="center"/>
            <w:hideMark/>
          </w:tcPr>
          <w:p w14:paraId="5DB29EB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100003666.00</w:t>
            </w:r>
          </w:p>
        </w:tc>
        <w:tc>
          <w:tcPr>
            <w:tcW w:w="5103" w:type="dxa"/>
            <w:tcBorders>
              <w:top w:val="nil"/>
              <w:left w:val="nil"/>
              <w:bottom w:val="single" w:sz="4" w:space="0" w:color="auto"/>
              <w:right w:val="single" w:sz="4" w:space="0" w:color="auto"/>
            </w:tcBorders>
            <w:shd w:val="clear" w:color="auto" w:fill="auto"/>
            <w:noWrap/>
            <w:vAlign w:val="bottom"/>
            <w:hideMark/>
          </w:tcPr>
          <w:p w14:paraId="287F87F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6%  6 G/100 ML ENVASE CON 250 ML                                                                                                                                                                                                                                                                                                                                                                                                                                                                                                                                                                                                                                                                                                                                                                                                                                                                                                                                                                                                                                                                                                                                                                                                                                                                                                                                                                                                                                                                                                                                                                                                                                                                                                                                                                                                                                                                                                                                                                                                                </w:t>
            </w:r>
          </w:p>
        </w:tc>
        <w:tc>
          <w:tcPr>
            <w:tcW w:w="1520" w:type="dxa"/>
            <w:tcBorders>
              <w:top w:val="nil"/>
              <w:left w:val="nil"/>
              <w:bottom w:val="single" w:sz="4" w:space="0" w:color="auto"/>
              <w:right w:val="single" w:sz="4" w:space="0" w:color="auto"/>
            </w:tcBorders>
            <w:shd w:val="clear" w:color="auto" w:fill="auto"/>
            <w:noWrap/>
            <w:vAlign w:val="center"/>
            <w:hideMark/>
          </w:tcPr>
          <w:p w14:paraId="3F9076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12C6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F4DB6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5C5CE2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19F3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0C9D31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100003666.01</w:t>
            </w:r>
          </w:p>
        </w:tc>
        <w:tc>
          <w:tcPr>
            <w:tcW w:w="5103" w:type="dxa"/>
            <w:tcBorders>
              <w:top w:val="nil"/>
              <w:left w:val="nil"/>
              <w:bottom w:val="single" w:sz="4" w:space="0" w:color="auto"/>
              <w:right w:val="single" w:sz="4" w:space="0" w:color="auto"/>
            </w:tcBorders>
            <w:shd w:val="clear" w:color="auto" w:fill="auto"/>
            <w:noWrap/>
            <w:vAlign w:val="bottom"/>
            <w:hideMark/>
          </w:tcPr>
          <w:p w14:paraId="0570D6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ALMIDON SOLUCION INYECTABLE AL 6% 6 G/100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54D6987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A374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4C7B4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5C26B4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6F59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310</w:t>
            </w:r>
          </w:p>
        </w:tc>
        <w:tc>
          <w:tcPr>
            <w:tcW w:w="1418" w:type="dxa"/>
            <w:tcBorders>
              <w:top w:val="nil"/>
              <w:left w:val="nil"/>
              <w:bottom w:val="single" w:sz="4" w:space="0" w:color="auto"/>
              <w:right w:val="single" w:sz="4" w:space="0" w:color="auto"/>
            </w:tcBorders>
            <w:shd w:val="clear" w:color="auto" w:fill="auto"/>
            <w:noWrap/>
            <w:vAlign w:val="center"/>
            <w:hideMark/>
          </w:tcPr>
          <w:p w14:paraId="34DA140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100003673.00</w:t>
            </w:r>
          </w:p>
        </w:tc>
        <w:tc>
          <w:tcPr>
            <w:tcW w:w="5103" w:type="dxa"/>
            <w:tcBorders>
              <w:top w:val="nil"/>
              <w:left w:val="nil"/>
              <w:bottom w:val="single" w:sz="4" w:space="0" w:color="auto"/>
              <w:right w:val="single" w:sz="4" w:space="0" w:color="auto"/>
            </w:tcBorders>
            <w:shd w:val="clear" w:color="auto" w:fill="auto"/>
            <w:noWrap/>
            <w:vAlign w:val="bottom"/>
            <w:hideMark/>
          </w:tcPr>
          <w:p w14:paraId="2D3FCB5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5 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03682D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A5AA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449C93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7E56670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B8C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311</w:t>
            </w:r>
          </w:p>
        </w:tc>
        <w:tc>
          <w:tcPr>
            <w:tcW w:w="1418" w:type="dxa"/>
            <w:tcBorders>
              <w:top w:val="nil"/>
              <w:left w:val="nil"/>
              <w:bottom w:val="single" w:sz="4" w:space="0" w:color="auto"/>
              <w:right w:val="single" w:sz="4" w:space="0" w:color="auto"/>
            </w:tcBorders>
            <w:shd w:val="clear" w:color="auto" w:fill="auto"/>
            <w:noWrap/>
            <w:vAlign w:val="center"/>
            <w:hideMark/>
          </w:tcPr>
          <w:p w14:paraId="4074179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100003674.00</w:t>
            </w:r>
          </w:p>
        </w:tc>
        <w:tc>
          <w:tcPr>
            <w:tcW w:w="5103" w:type="dxa"/>
            <w:tcBorders>
              <w:top w:val="nil"/>
              <w:left w:val="nil"/>
              <w:bottom w:val="single" w:sz="4" w:space="0" w:color="auto"/>
              <w:right w:val="single" w:sz="4" w:space="0" w:color="auto"/>
            </w:tcBorders>
            <w:shd w:val="clear" w:color="auto" w:fill="auto"/>
            <w:noWrap/>
            <w:vAlign w:val="bottom"/>
            <w:hideMark/>
          </w:tcPr>
          <w:p w14:paraId="40B9D44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341141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15E3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03CD84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r>
      <w:tr w:rsidR="00C3270E" w:rsidRPr="00931D45" w14:paraId="6D9045F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BA8B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312</w:t>
            </w:r>
          </w:p>
        </w:tc>
        <w:tc>
          <w:tcPr>
            <w:tcW w:w="1418" w:type="dxa"/>
            <w:tcBorders>
              <w:top w:val="nil"/>
              <w:left w:val="nil"/>
              <w:bottom w:val="single" w:sz="4" w:space="0" w:color="auto"/>
              <w:right w:val="single" w:sz="4" w:space="0" w:color="auto"/>
            </w:tcBorders>
            <w:shd w:val="clear" w:color="auto" w:fill="auto"/>
            <w:noWrap/>
            <w:vAlign w:val="center"/>
            <w:hideMark/>
          </w:tcPr>
          <w:p w14:paraId="368943C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100003675.00</w:t>
            </w:r>
          </w:p>
        </w:tc>
        <w:tc>
          <w:tcPr>
            <w:tcW w:w="5103" w:type="dxa"/>
            <w:tcBorders>
              <w:top w:val="nil"/>
              <w:left w:val="nil"/>
              <w:bottom w:val="single" w:sz="4" w:space="0" w:color="auto"/>
              <w:right w:val="single" w:sz="4" w:space="0" w:color="auto"/>
            </w:tcBorders>
            <w:shd w:val="clear" w:color="auto" w:fill="auto"/>
            <w:noWrap/>
            <w:vAlign w:val="bottom"/>
            <w:hideMark/>
          </w:tcPr>
          <w:p w14:paraId="4AF9AD5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AGUA INYECTABLE. SOLUCION INYECTABLE. 500 ML. ENVASE CON 500 ML                                                                                                                                                                                                                                                                                                                                                                                                                                                                                                                                                                                                                                                                                                                                                                                                                                                                                                                                                                                                                                                                                                                                                                                                                                                                                                                                                                                                                                                                                                                                                                                                                                                                                                                                                                                                                                                                                                                                                                                                                 </w:t>
            </w:r>
          </w:p>
        </w:tc>
        <w:tc>
          <w:tcPr>
            <w:tcW w:w="1520" w:type="dxa"/>
            <w:tcBorders>
              <w:top w:val="nil"/>
              <w:left w:val="nil"/>
              <w:bottom w:val="single" w:sz="4" w:space="0" w:color="auto"/>
              <w:right w:val="single" w:sz="4" w:space="0" w:color="auto"/>
            </w:tcBorders>
            <w:shd w:val="clear" w:color="auto" w:fill="auto"/>
            <w:noWrap/>
            <w:vAlign w:val="center"/>
            <w:hideMark/>
          </w:tcPr>
          <w:p w14:paraId="677BB5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DF7F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C3523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845</w:t>
            </w:r>
          </w:p>
        </w:tc>
      </w:tr>
      <w:tr w:rsidR="00C3270E" w:rsidRPr="00931D45" w14:paraId="58F865F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893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313</w:t>
            </w:r>
          </w:p>
        </w:tc>
        <w:tc>
          <w:tcPr>
            <w:tcW w:w="1418" w:type="dxa"/>
            <w:tcBorders>
              <w:top w:val="nil"/>
              <w:left w:val="nil"/>
              <w:bottom w:val="single" w:sz="4" w:space="0" w:color="auto"/>
              <w:right w:val="single" w:sz="4" w:space="0" w:color="auto"/>
            </w:tcBorders>
            <w:shd w:val="clear" w:color="auto" w:fill="auto"/>
            <w:noWrap/>
            <w:vAlign w:val="center"/>
            <w:hideMark/>
          </w:tcPr>
          <w:p w14:paraId="59A385C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100004028.00</w:t>
            </w:r>
          </w:p>
        </w:tc>
        <w:tc>
          <w:tcPr>
            <w:tcW w:w="5103" w:type="dxa"/>
            <w:tcBorders>
              <w:top w:val="nil"/>
              <w:left w:val="nil"/>
              <w:bottom w:val="single" w:sz="4" w:space="0" w:color="auto"/>
              <w:right w:val="single" w:sz="4" w:space="0" w:color="auto"/>
            </w:tcBorders>
            <w:shd w:val="clear" w:color="auto" w:fill="auto"/>
            <w:noWrap/>
            <w:vAlign w:val="bottom"/>
            <w:hideMark/>
          </w:tcPr>
          <w:p w14:paraId="7150601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CLONIXINATO DE LISINA. SOLUCION INYECTABLE. 100 MG/ 2 ML.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338408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3AD0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A5278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w:t>
            </w:r>
          </w:p>
        </w:tc>
      </w:tr>
      <w:tr w:rsidR="00C3270E" w:rsidRPr="00931D45" w14:paraId="393A3B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6B94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314</w:t>
            </w:r>
          </w:p>
        </w:tc>
        <w:tc>
          <w:tcPr>
            <w:tcW w:w="1418" w:type="dxa"/>
            <w:tcBorders>
              <w:top w:val="nil"/>
              <w:left w:val="nil"/>
              <w:bottom w:val="single" w:sz="4" w:space="0" w:color="auto"/>
              <w:right w:val="single" w:sz="4" w:space="0" w:color="auto"/>
            </w:tcBorders>
            <w:shd w:val="clear" w:color="auto" w:fill="auto"/>
            <w:noWrap/>
            <w:vAlign w:val="center"/>
            <w:hideMark/>
          </w:tcPr>
          <w:p w14:paraId="563997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100004055.00</w:t>
            </w:r>
          </w:p>
        </w:tc>
        <w:tc>
          <w:tcPr>
            <w:tcW w:w="5103" w:type="dxa"/>
            <w:tcBorders>
              <w:top w:val="nil"/>
              <w:left w:val="nil"/>
              <w:bottom w:val="single" w:sz="4" w:space="0" w:color="auto"/>
              <w:right w:val="single" w:sz="4" w:space="0" w:color="auto"/>
            </w:tcBorders>
            <w:shd w:val="clear" w:color="auto" w:fill="auto"/>
            <w:noWrap/>
            <w:vAlign w:val="bottom"/>
            <w:hideMark/>
          </w:tcPr>
          <w:p w14:paraId="7A7FA1E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BUPIVACAINA SOLUCION INYECTABLE CADA AMPOLLETA CONTIENE: CLORHIDRATO DE BUPIVACAÍNA 15 MG. DEXTROSA ANHÍDRA O GLUCOSA ANHÍDRA 240 MG. Ó GLUCOSA MONOHIDRATADA EQUIVALENTE A 240 MG DE GLUCOSA ANHÍDRA. ENVASE CON 5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0D73E0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7D71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468F2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1DDA8A1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0CDC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14:paraId="2A8299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100004059.00</w:t>
            </w:r>
          </w:p>
        </w:tc>
        <w:tc>
          <w:tcPr>
            <w:tcW w:w="5103" w:type="dxa"/>
            <w:tcBorders>
              <w:top w:val="nil"/>
              <w:left w:val="nil"/>
              <w:bottom w:val="single" w:sz="4" w:space="0" w:color="auto"/>
              <w:right w:val="single" w:sz="4" w:space="0" w:color="auto"/>
            </w:tcBorders>
            <w:shd w:val="clear" w:color="auto" w:fill="auto"/>
            <w:noWrap/>
            <w:vAlign w:val="bottom"/>
            <w:hideMark/>
          </w:tcPr>
          <w:p w14:paraId="6F45B85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ROCURONIO, BROMURO DE. SOLUCION INYECTABLE. 50 MG/5 ML. AMPOLLETAS O FRASCO AMPULA 5 ML                                                                                                                                                                                                                                                                                                                                                                                                                                                                                                                                                                                                                                                                                                                                                                                                                                                                                                                                                                                                                                                                                                                                                                                                                                                                                                                                                                                                                                                                                                                                                                                                                                                                                                                                                                                                                                                                                                                                                                                         </w:t>
            </w:r>
          </w:p>
        </w:tc>
        <w:tc>
          <w:tcPr>
            <w:tcW w:w="1520" w:type="dxa"/>
            <w:tcBorders>
              <w:top w:val="nil"/>
              <w:left w:val="nil"/>
              <w:bottom w:val="single" w:sz="4" w:space="0" w:color="auto"/>
              <w:right w:val="single" w:sz="4" w:space="0" w:color="auto"/>
            </w:tcBorders>
            <w:shd w:val="clear" w:color="auto" w:fill="auto"/>
            <w:noWrap/>
            <w:vAlign w:val="center"/>
            <w:hideMark/>
          </w:tcPr>
          <w:p w14:paraId="60BD49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B5DA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539F35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01A703B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F115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316</w:t>
            </w:r>
          </w:p>
        </w:tc>
        <w:tc>
          <w:tcPr>
            <w:tcW w:w="1418" w:type="dxa"/>
            <w:tcBorders>
              <w:top w:val="nil"/>
              <w:left w:val="nil"/>
              <w:bottom w:val="single" w:sz="4" w:space="0" w:color="auto"/>
              <w:right w:val="single" w:sz="4" w:space="0" w:color="auto"/>
            </w:tcBorders>
            <w:shd w:val="clear" w:color="auto" w:fill="auto"/>
            <w:noWrap/>
            <w:vAlign w:val="center"/>
            <w:hideMark/>
          </w:tcPr>
          <w:p w14:paraId="32CD45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100004061.00</w:t>
            </w:r>
          </w:p>
        </w:tc>
        <w:tc>
          <w:tcPr>
            <w:tcW w:w="5103" w:type="dxa"/>
            <w:tcBorders>
              <w:top w:val="nil"/>
              <w:left w:val="nil"/>
              <w:bottom w:val="single" w:sz="4" w:space="0" w:color="auto"/>
              <w:right w:val="single" w:sz="4" w:space="0" w:color="auto"/>
            </w:tcBorders>
            <w:shd w:val="clear" w:color="auto" w:fill="auto"/>
            <w:noWrap/>
            <w:vAlign w:val="bottom"/>
            <w:hideMark/>
          </w:tcPr>
          <w:p w14:paraId="07E8CE3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CISATRACURIO, BESILATO DE. SOLUCION INYECTABLE. 10 MG/5 ML (2 MG/ML). AMPOLLETA CON 5 ML (10 MG/5 ML)                                                                                                                                                                                                                                                                                                                                                                                                                                                                                                                                                                                                                                                                                                                                                                                                                                                                                                                                                                                                                                                                                                                                                                                                                                                                                                                                                                                                                                                                                                                                                                                                                                                                                                                                                                                                                                                                                                                                                                           </w:t>
            </w:r>
          </w:p>
        </w:tc>
        <w:tc>
          <w:tcPr>
            <w:tcW w:w="1520" w:type="dxa"/>
            <w:tcBorders>
              <w:top w:val="nil"/>
              <w:left w:val="nil"/>
              <w:bottom w:val="single" w:sz="4" w:space="0" w:color="auto"/>
              <w:right w:val="single" w:sz="4" w:space="0" w:color="auto"/>
            </w:tcBorders>
            <w:shd w:val="clear" w:color="auto" w:fill="auto"/>
            <w:noWrap/>
            <w:vAlign w:val="center"/>
            <w:hideMark/>
          </w:tcPr>
          <w:p w14:paraId="093B66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E94B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F0BC5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r>
      <w:tr w:rsidR="00C3270E" w:rsidRPr="00931D45" w14:paraId="375DE7B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6A4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c>
          <w:tcPr>
            <w:tcW w:w="1418" w:type="dxa"/>
            <w:tcBorders>
              <w:top w:val="nil"/>
              <w:left w:val="nil"/>
              <w:bottom w:val="single" w:sz="4" w:space="0" w:color="auto"/>
              <w:right w:val="single" w:sz="4" w:space="0" w:color="auto"/>
            </w:tcBorders>
            <w:shd w:val="clear" w:color="auto" w:fill="auto"/>
            <w:noWrap/>
            <w:vAlign w:val="center"/>
            <w:hideMark/>
          </w:tcPr>
          <w:p w14:paraId="5432E8D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100004095.00</w:t>
            </w:r>
          </w:p>
        </w:tc>
        <w:tc>
          <w:tcPr>
            <w:tcW w:w="5103" w:type="dxa"/>
            <w:tcBorders>
              <w:top w:val="nil"/>
              <w:left w:val="nil"/>
              <w:bottom w:val="single" w:sz="4" w:space="0" w:color="auto"/>
              <w:right w:val="single" w:sz="4" w:space="0" w:color="auto"/>
            </w:tcBorders>
            <w:shd w:val="clear" w:color="auto" w:fill="auto"/>
            <w:noWrap/>
            <w:vAlign w:val="bottom"/>
            <w:hideMark/>
          </w:tcPr>
          <w:p w14:paraId="401AD74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150 MG.                                                                                                                                                                                                                                                                                                                                                                                                                                                                                                                                                                                                                                                                                                                                                                                                                                                                                                                                                                                                                                                                                                                                                                                                                                                                                                                                                                                                                                                                                                                                                                                                                                                                                                                                                                                                                                                                                                                                                                                                                                                    </w:t>
            </w:r>
          </w:p>
        </w:tc>
        <w:tc>
          <w:tcPr>
            <w:tcW w:w="1520" w:type="dxa"/>
            <w:tcBorders>
              <w:top w:val="nil"/>
              <w:left w:val="nil"/>
              <w:bottom w:val="single" w:sz="4" w:space="0" w:color="auto"/>
              <w:right w:val="single" w:sz="4" w:space="0" w:color="auto"/>
            </w:tcBorders>
            <w:shd w:val="clear" w:color="auto" w:fill="auto"/>
            <w:noWrap/>
            <w:vAlign w:val="center"/>
            <w:hideMark/>
          </w:tcPr>
          <w:p w14:paraId="60C14C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274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78EAB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616A500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9025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3CF3436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100004096.00</w:t>
            </w:r>
          </w:p>
        </w:tc>
        <w:tc>
          <w:tcPr>
            <w:tcW w:w="5103" w:type="dxa"/>
            <w:tcBorders>
              <w:top w:val="nil"/>
              <w:left w:val="nil"/>
              <w:bottom w:val="single" w:sz="4" w:space="0" w:color="auto"/>
              <w:right w:val="single" w:sz="4" w:space="0" w:color="auto"/>
            </w:tcBorders>
            <w:shd w:val="clear" w:color="auto" w:fill="auto"/>
            <w:noWrap/>
            <w:vAlign w:val="bottom"/>
            <w:hideMark/>
          </w:tcPr>
          <w:p w14:paraId="5B6C9C4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IRBESARTAN.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70B356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06CA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E83CD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AB9C1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D4E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319</w:t>
            </w:r>
          </w:p>
        </w:tc>
        <w:tc>
          <w:tcPr>
            <w:tcW w:w="1418" w:type="dxa"/>
            <w:tcBorders>
              <w:top w:val="nil"/>
              <w:left w:val="nil"/>
              <w:bottom w:val="single" w:sz="4" w:space="0" w:color="auto"/>
              <w:right w:val="single" w:sz="4" w:space="0" w:color="auto"/>
            </w:tcBorders>
            <w:shd w:val="clear" w:color="auto" w:fill="auto"/>
            <w:noWrap/>
            <w:vAlign w:val="center"/>
            <w:hideMark/>
          </w:tcPr>
          <w:p w14:paraId="360F06E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100004107.00</w:t>
            </w:r>
          </w:p>
        </w:tc>
        <w:tc>
          <w:tcPr>
            <w:tcW w:w="5103" w:type="dxa"/>
            <w:tcBorders>
              <w:top w:val="nil"/>
              <w:left w:val="nil"/>
              <w:bottom w:val="single" w:sz="4" w:space="0" w:color="auto"/>
              <w:right w:val="single" w:sz="4" w:space="0" w:color="auto"/>
            </w:tcBorders>
            <w:shd w:val="clear" w:color="auto" w:fill="auto"/>
            <w:noWrap/>
            <w:vAlign w:val="bottom"/>
            <w:hideMark/>
          </w:tcPr>
          <w:p w14:paraId="79899D0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AMIODARONA. SOLUCION INYECTABLE. 150 MG.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2F59AA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E9E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31FDA5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20DA09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42F9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320</w:t>
            </w:r>
          </w:p>
        </w:tc>
        <w:tc>
          <w:tcPr>
            <w:tcW w:w="1418" w:type="dxa"/>
            <w:tcBorders>
              <w:top w:val="nil"/>
              <w:left w:val="nil"/>
              <w:bottom w:val="single" w:sz="4" w:space="0" w:color="auto"/>
              <w:right w:val="single" w:sz="4" w:space="0" w:color="auto"/>
            </w:tcBorders>
            <w:shd w:val="clear" w:color="auto" w:fill="auto"/>
            <w:noWrap/>
            <w:vAlign w:val="center"/>
            <w:hideMark/>
          </w:tcPr>
          <w:p w14:paraId="6B6184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100004110.00</w:t>
            </w:r>
          </w:p>
        </w:tc>
        <w:tc>
          <w:tcPr>
            <w:tcW w:w="5103" w:type="dxa"/>
            <w:tcBorders>
              <w:top w:val="nil"/>
              <w:left w:val="nil"/>
              <w:bottom w:val="single" w:sz="4" w:space="0" w:color="auto"/>
              <w:right w:val="single" w:sz="4" w:space="0" w:color="auto"/>
            </w:tcBorders>
            <w:shd w:val="clear" w:color="auto" w:fill="auto"/>
            <w:noWrap/>
            <w:vAlign w:val="bottom"/>
            <w:hideMark/>
          </w:tcPr>
          <w:p w14:paraId="172A40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AMIODARONA.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4AF750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D8E8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86A4B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w:t>
            </w:r>
          </w:p>
        </w:tc>
      </w:tr>
      <w:tr w:rsidR="00C3270E" w:rsidRPr="00931D45" w14:paraId="43D319E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BA91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321</w:t>
            </w:r>
          </w:p>
        </w:tc>
        <w:tc>
          <w:tcPr>
            <w:tcW w:w="1418" w:type="dxa"/>
            <w:tcBorders>
              <w:top w:val="nil"/>
              <w:left w:val="nil"/>
              <w:bottom w:val="single" w:sz="4" w:space="0" w:color="auto"/>
              <w:right w:val="single" w:sz="4" w:space="0" w:color="auto"/>
            </w:tcBorders>
            <w:shd w:val="clear" w:color="auto" w:fill="auto"/>
            <w:noWrap/>
            <w:vAlign w:val="center"/>
            <w:hideMark/>
          </w:tcPr>
          <w:p w14:paraId="7B707A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100004111.00</w:t>
            </w:r>
          </w:p>
        </w:tc>
        <w:tc>
          <w:tcPr>
            <w:tcW w:w="5103" w:type="dxa"/>
            <w:tcBorders>
              <w:top w:val="nil"/>
              <w:left w:val="nil"/>
              <w:bottom w:val="single" w:sz="4" w:space="0" w:color="auto"/>
              <w:right w:val="single" w:sz="4" w:space="0" w:color="auto"/>
            </w:tcBorders>
            <w:shd w:val="clear" w:color="auto" w:fill="auto"/>
            <w:noWrap/>
            <w:vAlign w:val="bottom"/>
            <w:hideMark/>
          </w:tcPr>
          <w:p w14:paraId="251DBA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TRINITRATO DE GLICERILO. PARCHE. 5 MG/DIA.                                                                                                                                                                                                                                                                                                                                                                                                                                                                                                                                                                                                                                                                                                                                                                                                                                                                                                                                                                                                                                                                                                                                                                                                                                                                                                                                                                                                                                                                                                                                                                                                                                                                                                                                                                                                                                                                                                                                                                                                                                      </w:t>
            </w:r>
          </w:p>
        </w:tc>
        <w:tc>
          <w:tcPr>
            <w:tcW w:w="1520" w:type="dxa"/>
            <w:tcBorders>
              <w:top w:val="nil"/>
              <w:left w:val="nil"/>
              <w:bottom w:val="single" w:sz="4" w:space="0" w:color="auto"/>
              <w:right w:val="single" w:sz="4" w:space="0" w:color="auto"/>
            </w:tcBorders>
            <w:shd w:val="clear" w:color="auto" w:fill="auto"/>
            <w:noWrap/>
            <w:vAlign w:val="center"/>
            <w:hideMark/>
          </w:tcPr>
          <w:p w14:paraId="007C06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18C2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1DE70C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117</w:t>
            </w:r>
          </w:p>
        </w:tc>
      </w:tr>
      <w:tr w:rsidR="00C3270E" w:rsidRPr="00931D45" w14:paraId="1C6EFC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687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6DCAE0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100004114.00</w:t>
            </w:r>
          </w:p>
        </w:tc>
        <w:tc>
          <w:tcPr>
            <w:tcW w:w="5103" w:type="dxa"/>
            <w:tcBorders>
              <w:top w:val="nil"/>
              <w:left w:val="nil"/>
              <w:bottom w:val="single" w:sz="4" w:space="0" w:color="auto"/>
              <w:right w:val="single" w:sz="4" w:space="0" w:color="auto"/>
            </w:tcBorders>
            <w:shd w:val="clear" w:color="auto" w:fill="auto"/>
            <w:noWrap/>
            <w:vAlign w:val="bottom"/>
            <w:hideMark/>
          </w:tcPr>
          <w:p w14:paraId="1B01E4C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TRINITRATO DE GLICERILO. SOLUCION INYECTABLE. 50 MG/10 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32B29D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6276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16AE2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w:t>
            </w:r>
          </w:p>
        </w:tc>
      </w:tr>
      <w:tr w:rsidR="00C3270E" w:rsidRPr="00931D45" w14:paraId="6B7E7F3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B6D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323</w:t>
            </w:r>
          </w:p>
        </w:tc>
        <w:tc>
          <w:tcPr>
            <w:tcW w:w="1418" w:type="dxa"/>
            <w:tcBorders>
              <w:top w:val="nil"/>
              <w:left w:val="nil"/>
              <w:bottom w:val="single" w:sz="4" w:space="0" w:color="auto"/>
              <w:right w:val="single" w:sz="4" w:space="0" w:color="auto"/>
            </w:tcBorders>
            <w:shd w:val="clear" w:color="auto" w:fill="auto"/>
            <w:noWrap/>
            <w:vAlign w:val="center"/>
            <w:hideMark/>
          </w:tcPr>
          <w:p w14:paraId="2ACD913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100004117.00</w:t>
            </w:r>
          </w:p>
        </w:tc>
        <w:tc>
          <w:tcPr>
            <w:tcW w:w="5103" w:type="dxa"/>
            <w:tcBorders>
              <w:top w:val="nil"/>
              <w:left w:val="nil"/>
              <w:bottom w:val="single" w:sz="4" w:space="0" w:color="auto"/>
              <w:right w:val="single" w:sz="4" w:space="0" w:color="auto"/>
            </w:tcBorders>
            <w:shd w:val="clear" w:color="auto" w:fill="auto"/>
            <w:noWrap/>
            <w:vAlign w:val="bottom"/>
            <w:hideMark/>
          </w:tcPr>
          <w:p w14:paraId="2B49E90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PENTOXIFILINA. TABLETA O GRAGEA DE LIBERACION PROLONGADA. 400 MG.                                                                                                                                                                                                                                                                                                                                                                                                                                                                                                                                                                                                                                                                                                                                                                                                                                                                                                                                                                                                                                                                                                                                                                                                                                                                                                                                                                                                                                                                                                                                                                                                                                                                                                                                                                                                                                                                                                                                                                                                               </w:t>
            </w:r>
          </w:p>
        </w:tc>
        <w:tc>
          <w:tcPr>
            <w:tcW w:w="1520" w:type="dxa"/>
            <w:tcBorders>
              <w:top w:val="nil"/>
              <w:left w:val="nil"/>
              <w:bottom w:val="single" w:sz="4" w:space="0" w:color="auto"/>
              <w:right w:val="single" w:sz="4" w:space="0" w:color="auto"/>
            </w:tcBorders>
            <w:shd w:val="clear" w:color="auto" w:fill="auto"/>
            <w:noWrap/>
            <w:vAlign w:val="center"/>
            <w:hideMark/>
          </w:tcPr>
          <w:p w14:paraId="4D7E05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A94D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808FA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7833CA1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E3AA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324</w:t>
            </w:r>
          </w:p>
        </w:tc>
        <w:tc>
          <w:tcPr>
            <w:tcW w:w="1418" w:type="dxa"/>
            <w:tcBorders>
              <w:top w:val="nil"/>
              <w:left w:val="nil"/>
              <w:bottom w:val="single" w:sz="4" w:space="0" w:color="auto"/>
              <w:right w:val="single" w:sz="4" w:space="0" w:color="auto"/>
            </w:tcBorders>
            <w:shd w:val="clear" w:color="auto" w:fill="auto"/>
            <w:noWrap/>
            <w:vAlign w:val="center"/>
            <w:hideMark/>
          </w:tcPr>
          <w:p w14:paraId="2F123B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100004124.00</w:t>
            </w:r>
          </w:p>
        </w:tc>
        <w:tc>
          <w:tcPr>
            <w:tcW w:w="5103" w:type="dxa"/>
            <w:tcBorders>
              <w:top w:val="nil"/>
              <w:left w:val="nil"/>
              <w:bottom w:val="single" w:sz="4" w:space="0" w:color="auto"/>
              <w:right w:val="single" w:sz="4" w:space="0" w:color="auto"/>
            </w:tcBorders>
            <w:shd w:val="clear" w:color="auto" w:fill="auto"/>
            <w:noWrap/>
            <w:vAlign w:val="bottom"/>
            <w:hideMark/>
          </w:tcPr>
          <w:p w14:paraId="6979408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SIMVASTATINA TABLETA, CADA TABLETA CONTIENE: SIMVASTATINA 20 MG. ENVASE CON 14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BAE43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6737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DCD4D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02CB89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DD20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325</w:t>
            </w:r>
          </w:p>
        </w:tc>
        <w:tc>
          <w:tcPr>
            <w:tcW w:w="1418" w:type="dxa"/>
            <w:tcBorders>
              <w:top w:val="nil"/>
              <w:left w:val="nil"/>
              <w:bottom w:val="single" w:sz="4" w:space="0" w:color="auto"/>
              <w:right w:val="single" w:sz="4" w:space="0" w:color="auto"/>
            </w:tcBorders>
            <w:shd w:val="clear" w:color="auto" w:fill="auto"/>
            <w:noWrap/>
            <w:vAlign w:val="center"/>
            <w:hideMark/>
          </w:tcPr>
          <w:p w14:paraId="3F24C15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100004126.00</w:t>
            </w:r>
          </w:p>
        </w:tc>
        <w:tc>
          <w:tcPr>
            <w:tcW w:w="5103" w:type="dxa"/>
            <w:tcBorders>
              <w:top w:val="nil"/>
              <w:left w:val="nil"/>
              <w:bottom w:val="single" w:sz="4" w:space="0" w:color="auto"/>
              <w:right w:val="single" w:sz="4" w:space="0" w:color="auto"/>
            </w:tcBorders>
            <w:shd w:val="clear" w:color="auto" w:fill="auto"/>
            <w:noWrap/>
            <w:vAlign w:val="bottom"/>
            <w:hideMark/>
          </w:tcPr>
          <w:p w14:paraId="0019D5E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SULFADIAZINA DE PLATA. CREMA. 1 G / 100 G. ENVASE CON 375 G                                                                                                                                                                                                                                                                                                                                                                                                                                                                                                                                                                                                                                                                                                                                                                                                                                                                                                                                                                                                                                                                                                                                                                                                                                                                                                                                                                                                                                                                                                                                                                                                                                                                                                                                                                                                                                                                                                                                                                                                                     </w:t>
            </w:r>
          </w:p>
        </w:tc>
        <w:tc>
          <w:tcPr>
            <w:tcW w:w="1520" w:type="dxa"/>
            <w:tcBorders>
              <w:top w:val="nil"/>
              <w:left w:val="nil"/>
              <w:bottom w:val="single" w:sz="4" w:space="0" w:color="auto"/>
              <w:right w:val="single" w:sz="4" w:space="0" w:color="auto"/>
            </w:tcBorders>
            <w:shd w:val="clear" w:color="auto" w:fill="auto"/>
            <w:noWrap/>
            <w:vAlign w:val="center"/>
            <w:hideMark/>
          </w:tcPr>
          <w:p w14:paraId="7A2F30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661E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AC68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4DCFFC9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235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15BD1A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100004136.00</w:t>
            </w:r>
          </w:p>
        </w:tc>
        <w:tc>
          <w:tcPr>
            <w:tcW w:w="5103" w:type="dxa"/>
            <w:tcBorders>
              <w:top w:val="nil"/>
              <w:left w:val="nil"/>
              <w:bottom w:val="single" w:sz="4" w:space="0" w:color="auto"/>
              <w:right w:val="single" w:sz="4" w:space="0" w:color="auto"/>
            </w:tcBorders>
            <w:shd w:val="clear" w:color="auto" w:fill="auto"/>
            <w:noWrap/>
            <w:vAlign w:val="bottom"/>
            <w:hideMark/>
          </w:tcPr>
          <w:p w14:paraId="12B9BC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CLINDAMICINA GEL 1 G/ 100 G ENVASE CON 30 G                                                                                                                                                                                                                                                                                                                                                                                                                                                                                                                                                                                                                                                                                                                                                                                                                                                                                                                                                                                                                                                                                                                                                                                                                                                                                                                                                                                                                                                                                                                                                                                                                                                                                                                                                                                                                                                                                                                                                                                                                                  </w:t>
            </w:r>
          </w:p>
        </w:tc>
        <w:tc>
          <w:tcPr>
            <w:tcW w:w="1520" w:type="dxa"/>
            <w:tcBorders>
              <w:top w:val="nil"/>
              <w:left w:val="nil"/>
              <w:bottom w:val="single" w:sz="4" w:space="0" w:color="auto"/>
              <w:right w:val="single" w:sz="4" w:space="0" w:color="auto"/>
            </w:tcBorders>
            <w:shd w:val="clear" w:color="auto" w:fill="auto"/>
            <w:noWrap/>
            <w:vAlign w:val="center"/>
            <w:hideMark/>
          </w:tcPr>
          <w:p w14:paraId="7A93BD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E737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5390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5BF32E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1A4E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327</w:t>
            </w:r>
          </w:p>
        </w:tc>
        <w:tc>
          <w:tcPr>
            <w:tcW w:w="1418" w:type="dxa"/>
            <w:tcBorders>
              <w:top w:val="nil"/>
              <w:left w:val="nil"/>
              <w:bottom w:val="single" w:sz="4" w:space="0" w:color="auto"/>
              <w:right w:val="single" w:sz="4" w:space="0" w:color="auto"/>
            </w:tcBorders>
            <w:shd w:val="clear" w:color="auto" w:fill="auto"/>
            <w:noWrap/>
            <w:vAlign w:val="center"/>
            <w:hideMark/>
          </w:tcPr>
          <w:p w14:paraId="6F30313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100004141.00</w:t>
            </w:r>
          </w:p>
        </w:tc>
        <w:tc>
          <w:tcPr>
            <w:tcW w:w="5103" w:type="dxa"/>
            <w:tcBorders>
              <w:top w:val="nil"/>
              <w:left w:val="nil"/>
              <w:bottom w:val="single" w:sz="4" w:space="0" w:color="auto"/>
              <w:right w:val="single" w:sz="4" w:space="0" w:color="auto"/>
            </w:tcBorders>
            <w:shd w:val="clear" w:color="auto" w:fill="auto"/>
            <w:noWrap/>
            <w:vAlign w:val="bottom"/>
            <w:hideMark/>
          </w:tcPr>
          <w:p w14:paraId="26DD00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MOMETASONA SUSPENSION PARA INHALACION 0.050 G/100 ML NEBULIZADOR CON 18 ML Y VALVULA DOSIFICADORA (140 NEBULIZACIONES DE 50 MG CADA UNA)                                                                                                                                                                                                                                                                                                                                                                                                                                                                                                                                                                                                                                                                                                                                                                                                                                                                                                                                                                                                                                                                                                                                                                                                                                                                                                                                                                                                                                                                                                                                                                                                                                                                                                                                                                                                                                                                                                                                     </w:t>
            </w:r>
          </w:p>
        </w:tc>
        <w:tc>
          <w:tcPr>
            <w:tcW w:w="1520" w:type="dxa"/>
            <w:tcBorders>
              <w:top w:val="nil"/>
              <w:left w:val="nil"/>
              <w:bottom w:val="single" w:sz="4" w:space="0" w:color="auto"/>
              <w:right w:val="single" w:sz="4" w:space="0" w:color="auto"/>
            </w:tcBorders>
            <w:shd w:val="clear" w:color="auto" w:fill="auto"/>
            <w:noWrap/>
            <w:vAlign w:val="center"/>
            <w:hideMark/>
          </w:tcPr>
          <w:p w14:paraId="076AAE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A92B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EA18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5989BC1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0F8E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56CDFCC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100004152.01</w:t>
            </w:r>
          </w:p>
        </w:tc>
        <w:tc>
          <w:tcPr>
            <w:tcW w:w="5103" w:type="dxa"/>
            <w:tcBorders>
              <w:top w:val="nil"/>
              <w:left w:val="nil"/>
              <w:bottom w:val="single" w:sz="4" w:space="0" w:color="auto"/>
              <w:right w:val="single" w:sz="4" w:space="0" w:color="auto"/>
            </w:tcBorders>
            <w:shd w:val="clear" w:color="auto" w:fill="auto"/>
            <w:noWrap/>
            <w:vAlign w:val="bottom"/>
            <w:hideMark/>
          </w:tcPr>
          <w:p w14:paraId="37686E5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SITAGLIPTINA MONOHIDRATADA, FOSFATO DE. COMPRIMIDO. 100 MG                                                                                                                                                                                                                                                                                                                                                                                                                                                                                                                                                                                                                                                                                                                                                                                                                                                                                                                                                                                                                                                                                                                                                                                                                                                                                                                                                                                                                                                                                                                                                                                                                                                                                                                                                                                                                                                                                                                                                                                                                      </w:t>
            </w:r>
          </w:p>
        </w:tc>
        <w:tc>
          <w:tcPr>
            <w:tcW w:w="1520" w:type="dxa"/>
            <w:tcBorders>
              <w:top w:val="nil"/>
              <w:left w:val="nil"/>
              <w:bottom w:val="single" w:sz="4" w:space="0" w:color="auto"/>
              <w:right w:val="single" w:sz="4" w:space="0" w:color="auto"/>
            </w:tcBorders>
            <w:shd w:val="clear" w:color="auto" w:fill="auto"/>
            <w:noWrap/>
            <w:vAlign w:val="center"/>
            <w:hideMark/>
          </w:tcPr>
          <w:p w14:paraId="3C5DAA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672C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132E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19E223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01E5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329</w:t>
            </w:r>
          </w:p>
        </w:tc>
        <w:tc>
          <w:tcPr>
            <w:tcW w:w="1418" w:type="dxa"/>
            <w:tcBorders>
              <w:top w:val="nil"/>
              <w:left w:val="nil"/>
              <w:bottom w:val="single" w:sz="4" w:space="0" w:color="auto"/>
              <w:right w:val="single" w:sz="4" w:space="0" w:color="auto"/>
            </w:tcBorders>
            <w:shd w:val="clear" w:color="auto" w:fill="auto"/>
            <w:noWrap/>
            <w:vAlign w:val="center"/>
            <w:hideMark/>
          </w:tcPr>
          <w:p w14:paraId="27C0A3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100004154.00</w:t>
            </w:r>
          </w:p>
        </w:tc>
        <w:tc>
          <w:tcPr>
            <w:tcW w:w="5103" w:type="dxa"/>
            <w:tcBorders>
              <w:top w:val="nil"/>
              <w:left w:val="nil"/>
              <w:bottom w:val="single" w:sz="4" w:space="0" w:color="auto"/>
              <w:right w:val="single" w:sz="4" w:space="0" w:color="auto"/>
            </w:tcBorders>
            <w:shd w:val="clear" w:color="auto" w:fill="auto"/>
            <w:noWrap/>
            <w:vAlign w:val="bottom"/>
            <w:hideMark/>
          </w:tcPr>
          <w:p w14:paraId="243AC3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VASOPRESINA. SOLUCION INYECTABLE. 20 UI.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7D7804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5DAD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4D4FC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989AB8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8B1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184615D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100004156.00</w:t>
            </w:r>
          </w:p>
        </w:tc>
        <w:tc>
          <w:tcPr>
            <w:tcW w:w="5103" w:type="dxa"/>
            <w:tcBorders>
              <w:top w:val="nil"/>
              <w:left w:val="nil"/>
              <w:bottom w:val="single" w:sz="4" w:space="0" w:color="auto"/>
              <w:right w:val="single" w:sz="4" w:space="0" w:color="auto"/>
            </w:tcBorders>
            <w:shd w:val="clear" w:color="auto" w:fill="auto"/>
            <w:noWrap/>
            <w:vAlign w:val="bottom"/>
            <w:hideMark/>
          </w:tcPr>
          <w:p w14:paraId="53BFBB1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ASPARTICASOLUCION INYECTABLE100 UI/MLFRASCO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D78EB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EB68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C176B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16F1EE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8532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c>
          <w:tcPr>
            <w:tcW w:w="1418" w:type="dxa"/>
            <w:tcBorders>
              <w:top w:val="nil"/>
              <w:left w:val="nil"/>
              <w:bottom w:val="single" w:sz="4" w:space="0" w:color="auto"/>
              <w:right w:val="single" w:sz="4" w:space="0" w:color="auto"/>
            </w:tcBorders>
            <w:shd w:val="clear" w:color="auto" w:fill="auto"/>
            <w:noWrap/>
            <w:vAlign w:val="center"/>
            <w:hideMark/>
          </w:tcPr>
          <w:p w14:paraId="4DEC73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100004157.00</w:t>
            </w:r>
          </w:p>
        </w:tc>
        <w:tc>
          <w:tcPr>
            <w:tcW w:w="5103" w:type="dxa"/>
            <w:tcBorders>
              <w:top w:val="nil"/>
              <w:left w:val="nil"/>
              <w:bottom w:val="single" w:sz="4" w:space="0" w:color="auto"/>
              <w:right w:val="single" w:sz="4" w:space="0" w:color="auto"/>
            </w:tcBorders>
            <w:shd w:val="clear" w:color="auto" w:fill="auto"/>
            <w:noWrap/>
            <w:vAlign w:val="bottom"/>
            <w:hideMark/>
          </w:tcPr>
          <w:p w14:paraId="0309E3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HUMANA DE ACCION INTERMEDIA LENTA SUSPENSION INYECTABLE 100 UI/ML UN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D5656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39F0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DC609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97A7D8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0135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332</w:t>
            </w:r>
          </w:p>
        </w:tc>
        <w:tc>
          <w:tcPr>
            <w:tcW w:w="1418" w:type="dxa"/>
            <w:tcBorders>
              <w:top w:val="nil"/>
              <w:left w:val="nil"/>
              <w:bottom w:val="single" w:sz="4" w:space="0" w:color="auto"/>
              <w:right w:val="single" w:sz="4" w:space="0" w:color="auto"/>
            </w:tcBorders>
            <w:shd w:val="clear" w:color="auto" w:fill="auto"/>
            <w:noWrap/>
            <w:vAlign w:val="center"/>
            <w:hideMark/>
          </w:tcPr>
          <w:p w14:paraId="5C71F27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100004158.00</w:t>
            </w:r>
          </w:p>
        </w:tc>
        <w:tc>
          <w:tcPr>
            <w:tcW w:w="5103" w:type="dxa"/>
            <w:tcBorders>
              <w:top w:val="nil"/>
              <w:left w:val="nil"/>
              <w:bottom w:val="single" w:sz="4" w:space="0" w:color="auto"/>
              <w:right w:val="single" w:sz="4" w:space="0" w:color="auto"/>
            </w:tcBorders>
            <w:shd w:val="clear" w:color="auto" w:fill="auto"/>
            <w:noWrap/>
            <w:vAlign w:val="bottom"/>
            <w:hideMark/>
          </w:tcPr>
          <w:p w14:paraId="1A6FAE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SOLUCION INYECTABLE CADA ML DE SOLUCIÓN CONTIENE: INSULINA GLARGINA      3.64 MG EQUIVALENTE A         100 UI DE INSULINA HUMANA ENVASE CON UN FRASCO ÁMPULA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4991B3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A7FA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3A23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408</w:t>
            </w:r>
          </w:p>
        </w:tc>
      </w:tr>
      <w:tr w:rsidR="00C3270E" w:rsidRPr="00931D45" w14:paraId="780351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F6D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15801BB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100004158.01</w:t>
            </w:r>
          </w:p>
        </w:tc>
        <w:tc>
          <w:tcPr>
            <w:tcW w:w="5103" w:type="dxa"/>
            <w:tcBorders>
              <w:top w:val="nil"/>
              <w:left w:val="nil"/>
              <w:bottom w:val="single" w:sz="4" w:space="0" w:color="auto"/>
              <w:right w:val="single" w:sz="4" w:space="0" w:color="auto"/>
            </w:tcBorders>
            <w:shd w:val="clear" w:color="auto" w:fill="auto"/>
            <w:noWrap/>
            <w:vAlign w:val="bottom"/>
            <w:hideMark/>
          </w:tcPr>
          <w:p w14:paraId="6EB48DC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GLARGINASOLUCION INYECTABLE3.64 MG/MLENVASE CON 5 CARTUCHOS DE VIDRIO CON 3 ML EN DISPOSITIVO DESECHABLE                                                                                                                                                                                                                                                                                                                                                                                                                                                                                                                                                                                                                                                                                                                                                                                                                                                                                                                                                                                                                                                                                                                                                                                                                                                                                                                                                                                                                                                                                                                                                                                                                                                                                                                                                                                                                                                                                                                                                               </w:t>
            </w:r>
          </w:p>
        </w:tc>
        <w:tc>
          <w:tcPr>
            <w:tcW w:w="1520" w:type="dxa"/>
            <w:tcBorders>
              <w:top w:val="nil"/>
              <w:left w:val="nil"/>
              <w:bottom w:val="single" w:sz="4" w:space="0" w:color="auto"/>
              <w:right w:val="single" w:sz="4" w:space="0" w:color="auto"/>
            </w:tcBorders>
            <w:shd w:val="clear" w:color="auto" w:fill="auto"/>
            <w:noWrap/>
            <w:vAlign w:val="center"/>
            <w:hideMark/>
          </w:tcPr>
          <w:p w14:paraId="1FB0EC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6DF4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24D3B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32363D5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4CB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334</w:t>
            </w:r>
          </w:p>
        </w:tc>
        <w:tc>
          <w:tcPr>
            <w:tcW w:w="1418" w:type="dxa"/>
            <w:tcBorders>
              <w:top w:val="nil"/>
              <w:left w:val="nil"/>
              <w:bottom w:val="single" w:sz="4" w:space="0" w:color="auto"/>
              <w:right w:val="single" w:sz="4" w:space="0" w:color="auto"/>
            </w:tcBorders>
            <w:shd w:val="clear" w:color="auto" w:fill="auto"/>
            <w:noWrap/>
            <w:vAlign w:val="center"/>
            <w:hideMark/>
          </w:tcPr>
          <w:p w14:paraId="5FEE64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100004161.00</w:t>
            </w:r>
          </w:p>
        </w:tc>
        <w:tc>
          <w:tcPr>
            <w:tcW w:w="5103" w:type="dxa"/>
            <w:tcBorders>
              <w:top w:val="nil"/>
              <w:left w:val="nil"/>
              <w:bottom w:val="single" w:sz="4" w:space="0" w:color="auto"/>
              <w:right w:val="single" w:sz="4" w:space="0" w:color="auto"/>
            </w:tcBorders>
            <w:shd w:val="clear" w:color="auto" w:fill="auto"/>
            <w:noWrap/>
            <w:vAlign w:val="bottom"/>
            <w:hideMark/>
          </w:tcPr>
          <w:p w14:paraId="578CED4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547848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7724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6ADBCF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w:t>
            </w:r>
          </w:p>
        </w:tc>
      </w:tr>
      <w:tr w:rsidR="00C3270E" w:rsidRPr="00931D45" w14:paraId="2D39D9D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B4F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335</w:t>
            </w:r>
          </w:p>
        </w:tc>
        <w:tc>
          <w:tcPr>
            <w:tcW w:w="1418" w:type="dxa"/>
            <w:tcBorders>
              <w:top w:val="nil"/>
              <w:left w:val="nil"/>
              <w:bottom w:val="single" w:sz="4" w:space="0" w:color="auto"/>
              <w:right w:val="single" w:sz="4" w:space="0" w:color="auto"/>
            </w:tcBorders>
            <w:shd w:val="clear" w:color="auto" w:fill="auto"/>
            <w:noWrap/>
            <w:vAlign w:val="center"/>
            <w:hideMark/>
          </w:tcPr>
          <w:p w14:paraId="2984C93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100004162.00</w:t>
            </w:r>
          </w:p>
        </w:tc>
        <w:tc>
          <w:tcPr>
            <w:tcW w:w="5103" w:type="dxa"/>
            <w:tcBorders>
              <w:top w:val="nil"/>
              <w:left w:val="nil"/>
              <w:bottom w:val="single" w:sz="4" w:space="0" w:color="auto"/>
              <w:right w:val="single" w:sz="4" w:space="0" w:color="auto"/>
            </w:tcBorders>
            <w:shd w:val="clear" w:color="auto" w:fill="auto"/>
            <w:noWrap/>
            <w:vAlign w:val="bottom"/>
            <w:hideMark/>
          </w:tcPr>
          <w:p w14:paraId="66294C2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LISPRO. SOLUCION INYECTABLE. 100 UI/ML. FRASCO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95A6A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B29D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B4410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5C40082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6D0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336</w:t>
            </w:r>
          </w:p>
        </w:tc>
        <w:tc>
          <w:tcPr>
            <w:tcW w:w="1418" w:type="dxa"/>
            <w:tcBorders>
              <w:top w:val="nil"/>
              <w:left w:val="nil"/>
              <w:bottom w:val="single" w:sz="4" w:space="0" w:color="auto"/>
              <w:right w:val="single" w:sz="4" w:space="0" w:color="auto"/>
            </w:tcBorders>
            <w:shd w:val="clear" w:color="auto" w:fill="auto"/>
            <w:noWrap/>
            <w:vAlign w:val="center"/>
            <w:hideMark/>
          </w:tcPr>
          <w:p w14:paraId="4663C9D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100004164.00</w:t>
            </w:r>
          </w:p>
        </w:tc>
        <w:tc>
          <w:tcPr>
            <w:tcW w:w="5103" w:type="dxa"/>
            <w:tcBorders>
              <w:top w:val="nil"/>
              <w:left w:val="nil"/>
              <w:bottom w:val="single" w:sz="4" w:space="0" w:color="auto"/>
              <w:right w:val="single" w:sz="4" w:space="0" w:color="auto"/>
            </w:tcBorders>
            <w:shd w:val="clear" w:color="auto" w:fill="auto"/>
            <w:noWrap/>
            <w:vAlign w:val="bottom"/>
            <w:hideMark/>
          </w:tcPr>
          <w:p w14:paraId="7D441B3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ALENDRONICO. TABLETA O COMPRIMIDO. 70 MG.                                                                                                                                                                                                                                                                                                                                                                                                                                                                                                                                                                                                                                                                                                                                                                                                                                                                                                                                                                                                                                                                                                                                                                                                                                                                                                                                                                                                                                                                                                                                                                                                                                                                                                                                                                                                                                                                                                                                                                                                                                 </w:t>
            </w:r>
          </w:p>
        </w:tc>
        <w:tc>
          <w:tcPr>
            <w:tcW w:w="1520" w:type="dxa"/>
            <w:tcBorders>
              <w:top w:val="nil"/>
              <w:left w:val="nil"/>
              <w:bottom w:val="single" w:sz="4" w:space="0" w:color="auto"/>
              <w:right w:val="single" w:sz="4" w:space="0" w:color="auto"/>
            </w:tcBorders>
            <w:shd w:val="clear" w:color="auto" w:fill="auto"/>
            <w:noWrap/>
            <w:vAlign w:val="center"/>
            <w:hideMark/>
          </w:tcPr>
          <w:p w14:paraId="38D612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89330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35781E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010C9AE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85DC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337</w:t>
            </w:r>
          </w:p>
        </w:tc>
        <w:tc>
          <w:tcPr>
            <w:tcW w:w="1418" w:type="dxa"/>
            <w:tcBorders>
              <w:top w:val="nil"/>
              <w:left w:val="nil"/>
              <w:bottom w:val="single" w:sz="4" w:space="0" w:color="auto"/>
              <w:right w:val="single" w:sz="4" w:space="0" w:color="auto"/>
            </w:tcBorders>
            <w:shd w:val="clear" w:color="auto" w:fill="auto"/>
            <w:noWrap/>
            <w:vAlign w:val="center"/>
            <w:hideMark/>
          </w:tcPr>
          <w:p w14:paraId="6D567E7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100004165.00</w:t>
            </w:r>
          </w:p>
        </w:tc>
        <w:tc>
          <w:tcPr>
            <w:tcW w:w="5103" w:type="dxa"/>
            <w:tcBorders>
              <w:top w:val="nil"/>
              <w:left w:val="nil"/>
              <w:bottom w:val="single" w:sz="4" w:space="0" w:color="auto"/>
              <w:right w:val="single" w:sz="4" w:space="0" w:color="auto"/>
            </w:tcBorders>
            <w:shd w:val="clear" w:color="auto" w:fill="auto"/>
            <w:noWrap/>
            <w:vAlign w:val="bottom"/>
            <w:hideMark/>
          </w:tcPr>
          <w:p w14:paraId="2A3E5C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INSULINA DETEMIR (ADN RECOMBINANTE) SOLUCION INYECTABLE 100 U (14.20 MG / ML) ENVASE CON 1 PLUMA PRELLENADA CON 3 ML (100 U/ML).                                                                                                                                                                                                                                                                                                                                                                                                                                                                                                                                                                                                                                                                                                                                                                                                                                                                                                                                                                                                                                                                                                                                                                                                                                                                                                                                                                                                                                                                                                                                                                                                                                                                                                                                                                                                                                                                                                                                                </w:t>
            </w:r>
          </w:p>
        </w:tc>
        <w:tc>
          <w:tcPr>
            <w:tcW w:w="1520" w:type="dxa"/>
            <w:tcBorders>
              <w:top w:val="nil"/>
              <w:left w:val="nil"/>
              <w:bottom w:val="single" w:sz="4" w:space="0" w:color="auto"/>
              <w:right w:val="single" w:sz="4" w:space="0" w:color="auto"/>
            </w:tcBorders>
            <w:shd w:val="clear" w:color="auto" w:fill="auto"/>
            <w:noWrap/>
            <w:vAlign w:val="center"/>
            <w:hideMark/>
          </w:tcPr>
          <w:p w14:paraId="3560D0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28C4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CFA15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0B657C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035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338</w:t>
            </w:r>
          </w:p>
        </w:tc>
        <w:tc>
          <w:tcPr>
            <w:tcW w:w="1418" w:type="dxa"/>
            <w:tcBorders>
              <w:top w:val="nil"/>
              <w:left w:val="nil"/>
              <w:bottom w:val="single" w:sz="4" w:space="0" w:color="auto"/>
              <w:right w:val="single" w:sz="4" w:space="0" w:color="auto"/>
            </w:tcBorders>
            <w:shd w:val="clear" w:color="auto" w:fill="auto"/>
            <w:noWrap/>
            <w:vAlign w:val="center"/>
            <w:hideMark/>
          </w:tcPr>
          <w:p w14:paraId="2C33A9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100004184.00</w:t>
            </w:r>
          </w:p>
        </w:tc>
        <w:tc>
          <w:tcPr>
            <w:tcW w:w="5103" w:type="dxa"/>
            <w:tcBorders>
              <w:top w:val="nil"/>
              <w:left w:val="nil"/>
              <w:bottom w:val="single" w:sz="4" w:space="0" w:color="auto"/>
              <w:right w:val="single" w:sz="4" w:space="0" w:color="auto"/>
            </w:tcBorders>
            <w:shd w:val="clear" w:color="auto" w:fill="auto"/>
            <w:noWrap/>
            <w:vAlign w:val="bottom"/>
            <w:hideMark/>
          </w:tcPr>
          <w:p w14:paraId="54F5F2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LOPERAMIDA. COMPRIMIDO, TABLETA O GRAGEA. 2 MG.                                                                                                                                                                                                                                                                                                                                                                                                                                                                                                                                                                                                                                                                                                                                                                                                                                                                                                                                                                                                                                                                                                                                                                                                                                                                                                                                                                                                                                                                                                                                                                                                                                                                                                                                                                                                                                                                                                                                                                                                                  </w:t>
            </w:r>
          </w:p>
        </w:tc>
        <w:tc>
          <w:tcPr>
            <w:tcW w:w="1520" w:type="dxa"/>
            <w:tcBorders>
              <w:top w:val="nil"/>
              <w:left w:val="nil"/>
              <w:bottom w:val="single" w:sz="4" w:space="0" w:color="auto"/>
              <w:right w:val="single" w:sz="4" w:space="0" w:color="auto"/>
            </w:tcBorders>
            <w:shd w:val="clear" w:color="auto" w:fill="auto"/>
            <w:noWrap/>
            <w:vAlign w:val="center"/>
            <w:hideMark/>
          </w:tcPr>
          <w:p w14:paraId="7A5BD0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4C49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1C9A26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65</w:t>
            </w:r>
          </w:p>
        </w:tc>
      </w:tr>
      <w:tr w:rsidR="00C3270E" w:rsidRPr="00931D45" w14:paraId="561463A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5203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3B6A69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100004185.00</w:t>
            </w:r>
          </w:p>
        </w:tc>
        <w:tc>
          <w:tcPr>
            <w:tcW w:w="5103" w:type="dxa"/>
            <w:tcBorders>
              <w:top w:val="nil"/>
              <w:left w:val="nil"/>
              <w:bottom w:val="single" w:sz="4" w:space="0" w:color="auto"/>
              <w:right w:val="single" w:sz="4" w:space="0" w:color="auto"/>
            </w:tcBorders>
            <w:shd w:val="clear" w:color="auto" w:fill="auto"/>
            <w:noWrap/>
            <w:vAlign w:val="bottom"/>
            <w:hideMark/>
          </w:tcPr>
          <w:p w14:paraId="7C510EC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ACIDO URSODEOXICOLICO. CAPSULA. 250 MG.                                                                                                                                                                                                                                                                                                                                                                                                                                                                                                                                                                                                                                                                                                                                                                                                                                                                                                                                                                                                                                                                                                                                                                                                                                                                                                                                                                                                                                                                                                                                                                                                                                                                                                                                                                                                                                                                                                                                                                                                                                         </w:t>
            </w:r>
          </w:p>
        </w:tc>
        <w:tc>
          <w:tcPr>
            <w:tcW w:w="1520" w:type="dxa"/>
            <w:tcBorders>
              <w:top w:val="nil"/>
              <w:left w:val="nil"/>
              <w:bottom w:val="single" w:sz="4" w:space="0" w:color="auto"/>
              <w:right w:val="single" w:sz="4" w:space="0" w:color="auto"/>
            </w:tcBorders>
            <w:shd w:val="clear" w:color="auto" w:fill="auto"/>
            <w:noWrap/>
            <w:vAlign w:val="center"/>
            <w:hideMark/>
          </w:tcPr>
          <w:p w14:paraId="4CAFD9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2B96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02FD5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60B8D9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F8C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340</w:t>
            </w:r>
          </w:p>
        </w:tc>
        <w:tc>
          <w:tcPr>
            <w:tcW w:w="1418" w:type="dxa"/>
            <w:tcBorders>
              <w:top w:val="nil"/>
              <w:left w:val="nil"/>
              <w:bottom w:val="single" w:sz="4" w:space="0" w:color="auto"/>
              <w:right w:val="single" w:sz="4" w:space="0" w:color="auto"/>
            </w:tcBorders>
            <w:shd w:val="clear" w:color="auto" w:fill="auto"/>
            <w:noWrap/>
            <w:vAlign w:val="center"/>
            <w:hideMark/>
          </w:tcPr>
          <w:p w14:paraId="0C03C91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100004201.00</w:t>
            </w:r>
          </w:p>
        </w:tc>
        <w:tc>
          <w:tcPr>
            <w:tcW w:w="5103" w:type="dxa"/>
            <w:tcBorders>
              <w:top w:val="nil"/>
              <w:left w:val="nil"/>
              <w:bottom w:val="single" w:sz="4" w:space="0" w:color="auto"/>
              <w:right w:val="single" w:sz="4" w:space="0" w:color="auto"/>
            </w:tcBorders>
            <w:shd w:val="clear" w:color="auto" w:fill="auto"/>
            <w:noWrap/>
            <w:vAlign w:val="bottom"/>
            <w:hideMark/>
          </w:tcPr>
          <w:p w14:paraId="0846832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HIDRALAZINA. SOLUCION INYECTABLE. 20 MG.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142306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C01C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B06D8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5AA5C4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822A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w:t>
            </w:r>
          </w:p>
        </w:tc>
        <w:tc>
          <w:tcPr>
            <w:tcW w:w="1418" w:type="dxa"/>
            <w:tcBorders>
              <w:top w:val="nil"/>
              <w:left w:val="nil"/>
              <w:bottom w:val="single" w:sz="4" w:space="0" w:color="auto"/>
              <w:right w:val="single" w:sz="4" w:space="0" w:color="auto"/>
            </w:tcBorders>
            <w:shd w:val="clear" w:color="auto" w:fill="auto"/>
            <w:noWrap/>
            <w:vAlign w:val="center"/>
            <w:hideMark/>
          </w:tcPr>
          <w:p w14:paraId="52B43D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100004217.00</w:t>
            </w:r>
          </w:p>
        </w:tc>
        <w:tc>
          <w:tcPr>
            <w:tcW w:w="5103" w:type="dxa"/>
            <w:tcBorders>
              <w:top w:val="nil"/>
              <w:left w:val="nil"/>
              <w:bottom w:val="single" w:sz="4" w:space="0" w:color="auto"/>
              <w:right w:val="single" w:sz="4" w:space="0" w:color="auto"/>
            </w:tcBorders>
            <w:shd w:val="clear" w:color="auto" w:fill="auto"/>
            <w:noWrap/>
            <w:vAlign w:val="bottom"/>
            <w:hideMark/>
          </w:tcPr>
          <w:p w14:paraId="679AD0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PROGESTERONA PERLA 200 MG                                                                                                                                                                                                                                                                                                                                                                                                                                                                                                                                                                                                                                                                                                                                                                                                                                                                                                                                                                                                                                                                                                                                                                                                                                                                                                                                                                                                                                                                                                                                                                                                                                                                                                                                                                                                                                                                                                                                                                                                                                                       </w:t>
            </w:r>
          </w:p>
        </w:tc>
        <w:tc>
          <w:tcPr>
            <w:tcW w:w="1520" w:type="dxa"/>
            <w:tcBorders>
              <w:top w:val="nil"/>
              <w:left w:val="nil"/>
              <w:bottom w:val="single" w:sz="4" w:space="0" w:color="auto"/>
              <w:right w:val="single" w:sz="4" w:space="0" w:color="auto"/>
            </w:tcBorders>
            <w:shd w:val="clear" w:color="auto" w:fill="auto"/>
            <w:noWrap/>
            <w:vAlign w:val="center"/>
            <w:hideMark/>
          </w:tcPr>
          <w:p w14:paraId="3932C0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FD6B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1705F5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203582B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648B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342</w:t>
            </w:r>
          </w:p>
        </w:tc>
        <w:tc>
          <w:tcPr>
            <w:tcW w:w="1418" w:type="dxa"/>
            <w:tcBorders>
              <w:top w:val="nil"/>
              <w:left w:val="nil"/>
              <w:bottom w:val="single" w:sz="4" w:space="0" w:color="auto"/>
              <w:right w:val="single" w:sz="4" w:space="0" w:color="auto"/>
            </w:tcBorders>
            <w:shd w:val="clear" w:color="auto" w:fill="auto"/>
            <w:noWrap/>
            <w:vAlign w:val="center"/>
            <w:hideMark/>
          </w:tcPr>
          <w:p w14:paraId="4041F5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100004224.00</w:t>
            </w:r>
          </w:p>
        </w:tc>
        <w:tc>
          <w:tcPr>
            <w:tcW w:w="5103" w:type="dxa"/>
            <w:tcBorders>
              <w:top w:val="nil"/>
              <w:left w:val="nil"/>
              <w:bottom w:val="single" w:sz="4" w:space="0" w:color="auto"/>
              <w:right w:val="single" w:sz="4" w:space="0" w:color="auto"/>
            </w:tcBorders>
            <w:shd w:val="clear" w:color="auto" w:fill="auto"/>
            <w:noWrap/>
            <w:vAlign w:val="bottom"/>
            <w:hideMark/>
          </w:tcPr>
          <w:p w14:paraId="3D687DA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ENOXAPARINA. SOLUCION INYECTABLE. 60 MG/0.6 ML. 2 JERINGAS CON 0.6 ML                                                                                                                                                                                                                                                                                                                                                                                                                                                                                                                                                                                                                                                                                                                                                                                                                                                                                                                                                                                                                                                                                                                                                                                                                                                                                                                                                                                                                                                                                                                                                                                                                                                                                                                                                                                                                                                                                                                                                                                                           </w:t>
            </w:r>
          </w:p>
        </w:tc>
        <w:tc>
          <w:tcPr>
            <w:tcW w:w="1520" w:type="dxa"/>
            <w:tcBorders>
              <w:top w:val="nil"/>
              <w:left w:val="nil"/>
              <w:bottom w:val="single" w:sz="4" w:space="0" w:color="auto"/>
              <w:right w:val="single" w:sz="4" w:space="0" w:color="auto"/>
            </w:tcBorders>
            <w:shd w:val="clear" w:color="auto" w:fill="auto"/>
            <w:noWrap/>
            <w:vAlign w:val="center"/>
            <w:hideMark/>
          </w:tcPr>
          <w:p w14:paraId="6CA8ED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B7703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4357F3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55</w:t>
            </w:r>
          </w:p>
        </w:tc>
      </w:tr>
      <w:tr w:rsidR="00C3270E" w:rsidRPr="00931D45" w14:paraId="7541133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3B7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w:t>
            </w:r>
          </w:p>
        </w:tc>
        <w:tc>
          <w:tcPr>
            <w:tcW w:w="1418" w:type="dxa"/>
            <w:tcBorders>
              <w:top w:val="nil"/>
              <w:left w:val="nil"/>
              <w:bottom w:val="single" w:sz="4" w:space="0" w:color="auto"/>
              <w:right w:val="single" w:sz="4" w:space="0" w:color="auto"/>
            </w:tcBorders>
            <w:shd w:val="clear" w:color="auto" w:fill="auto"/>
            <w:noWrap/>
            <w:vAlign w:val="center"/>
            <w:hideMark/>
          </w:tcPr>
          <w:p w14:paraId="1E1535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100004241.00</w:t>
            </w:r>
          </w:p>
        </w:tc>
        <w:tc>
          <w:tcPr>
            <w:tcW w:w="5103" w:type="dxa"/>
            <w:tcBorders>
              <w:top w:val="nil"/>
              <w:left w:val="nil"/>
              <w:bottom w:val="single" w:sz="4" w:space="0" w:color="auto"/>
              <w:right w:val="single" w:sz="4" w:space="0" w:color="auto"/>
            </w:tcBorders>
            <w:shd w:val="clear" w:color="auto" w:fill="auto"/>
            <w:noWrap/>
            <w:vAlign w:val="bottom"/>
            <w:hideMark/>
          </w:tcPr>
          <w:p w14:paraId="2EA9C7A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DEXAMETASONA SOLUCION INYECTABLE 8 MG/ 2 ML FRASCO AMPULA O AMPOLLETA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425C0F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B876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B81D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2157</w:t>
            </w:r>
          </w:p>
        </w:tc>
      </w:tr>
      <w:tr w:rsidR="00C3270E" w:rsidRPr="00931D45" w14:paraId="769703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BC5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344</w:t>
            </w:r>
          </w:p>
        </w:tc>
        <w:tc>
          <w:tcPr>
            <w:tcW w:w="1418" w:type="dxa"/>
            <w:tcBorders>
              <w:top w:val="nil"/>
              <w:left w:val="nil"/>
              <w:bottom w:val="single" w:sz="4" w:space="0" w:color="auto"/>
              <w:right w:val="single" w:sz="4" w:space="0" w:color="auto"/>
            </w:tcBorders>
            <w:shd w:val="clear" w:color="auto" w:fill="auto"/>
            <w:noWrap/>
            <w:vAlign w:val="center"/>
            <w:hideMark/>
          </w:tcPr>
          <w:p w14:paraId="792E58B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100004242.00</w:t>
            </w:r>
          </w:p>
        </w:tc>
        <w:tc>
          <w:tcPr>
            <w:tcW w:w="5103" w:type="dxa"/>
            <w:tcBorders>
              <w:top w:val="nil"/>
              <w:left w:val="nil"/>
              <w:bottom w:val="single" w:sz="4" w:space="0" w:color="auto"/>
              <w:right w:val="single" w:sz="4" w:space="0" w:color="auto"/>
            </w:tcBorders>
            <w:shd w:val="clear" w:color="auto" w:fill="auto"/>
            <w:noWrap/>
            <w:vAlign w:val="bottom"/>
            <w:hideMark/>
          </w:tcPr>
          <w:p w14:paraId="020F9D3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ENOXAPARINA. SOLUCION INYECTABLE. 20 MG/ 0.2 ML.  JERINGAS DE 0.2 ML                                                                                                                                                                                                                                                                                                                                                                                                                                                                                                                                                                                                                                                                                                                                                                                                                                                                                                                                                                                                                                                                                                                                                                                                                                                                                                                                                                                                                                                                                                                                                                                                                                                                                                                                                                                                                                                                                                                                                                                                            </w:t>
            </w:r>
          </w:p>
        </w:tc>
        <w:tc>
          <w:tcPr>
            <w:tcW w:w="1520" w:type="dxa"/>
            <w:tcBorders>
              <w:top w:val="nil"/>
              <w:left w:val="nil"/>
              <w:bottom w:val="single" w:sz="4" w:space="0" w:color="auto"/>
              <w:right w:val="single" w:sz="4" w:space="0" w:color="auto"/>
            </w:tcBorders>
            <w:shd w:val="clear" w:color="auto" w:fill="auto"/>
            <w:noWrap/>
            <w:vAlign w:val="center"/>
            <w:hideMark/>
          </w:tcPr>
          <w:p w14:paraId="2C0EE3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4CD2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84693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w:t>
            </w:r>
          </w:p>
        </w:tc>
      </w:tr>
      <w:tr w:rsidR="00C3270E" w:rsidRPr="00931D45" w14:paraId="5704DFB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6874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345</w:t>
            </w:r>
          </w:p>
        </w:tc>
        <w:tc>
          <w:tcPr>
            <w:tcW w:w="1418" w:type="dxa"/>
            <w:tcBorders>
              <w:top w:val="nil"/>
              <w:left w:val="nil"/>
              <w:bottom w:val="single" w:sz="4" w:space="0" w:color="auto"/>
              <w:right w:val="single" w:sz="4" w:space="0" w:color="auto"/>
            </w:tcBorders>
            <w:shd w:val="clear" w:color="auto" w:fill="auto"/>
            <w:noWrap/>
            <w:vAlign w:val="center"/>
            <w:hideMark/>
          </w:tcPr>
          <w:p w14:paraId="345B85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100004246.00</w:t>
            </w:r>
          </w:p>
        </w:tc>
        <w:tc>
          <w:tcPr>
            <w:tcW w:w="5103" w:type="dxa"/>
            <w:tcBorders>
              <w:top w:val="nil"/>
              <w:left w:val="nil"/>
              <w:bottom w:val="single" w:sz="4" w:space="0" w:color="auto"/>
              <w:right w:val="single" w:sz="4" w:space="0" w:color="auto"/>
            </w:tcBorders>
            <w:shd w:val="clear" w:color="auto" w:fill="auto"/>
            <w:noWrap/>
            <w:vAlign w:val="bottom"/>
            <w:hideMark/>
          </w:tcPr>
          <w:p w14:paraId="362865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BISULFATO DE CLOPIDOGREL 75 MG. GRAGEAS O TABLETAS                                                                                                                                                                                                                                                                                                                                                                                                                                                                                                                                                                                                                                                                                                                                                                                                                                                                                                                                                                                                                                                                                                                                                                                                                                                                                                                                                                                                                                                                                                                                                                                                                                                                                                                                                                                                                                                                                                                                                                                                                              </w:t>
            </w:r>
          </w:p>
        </w:tc>
        <w:tc>
          <w:tcPr>
            <w:tcW w:w="1520" w:type="dxa"/>
            <w:tcBorders>
              <w:top w:val="nil"/>
              <w:left w:val="nil"/>
              <w:bottom w:val="single" w:sz="4" w:space="0" w:color="auto"/>
              <w:right w:val="single" w:sz="4" w:space="0" w:color="auto"/>
            </w:tcBorders>
            <w:shd w:val="clear" w:color="auto" w:fill="auto"/>
            <w:noWrap/>
            <w:vAlign w:val="center"/>
            <w:hideMark/>
          </w:tcPr>
          <w:p w14:paraId="46C53F2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3C4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96587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4D533B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7D0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346</w:t>
            </w:r>
          </w:p>
        </w:tc>
        <w:tc>
          <w:tcPr>
            <w:tcW w:w="1418" w:type="dxa"/>
            <w:tcBorders>
              <w:top w:val="nil"/>
              <w:left w:val="nil"/>
              <w:bottom w:val="single" w:sz="4" w:space="0" w:color="auto"/>
              <w:right w:val="single" w:sz="4" w:space="0" w:color="auto"/>
            </w:tcBorders>
            <w:shd w:val="clear" w:color="auto" w:fill="auto"/>
            <w:noWrap/>
            <w:vAlign w:val="center"/>
            <w:hideMark/>
          </w:tcPr>
          <w:p w14:paraId="53D0776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100004246.01</w:t>
            </w:r>
          </w:p>
        </w:tc>
        <w:tc>
          <w:tcPr>
            <w:tcW w:w="5103" w:type="dxa"/>
            <w:tcBorders>
              <w:top w:val="nil"/>
              <w:left w:val="nil"/>
              <w:bottom w:val="single" w:sz="4" w:space="0" w:color="auto"/>
              <w:right w:val="single" w:sz="4" w:space="0" w:color="auto"/>
            </w:tcBorders>
            <w:shd w:val="clear" w:color="auto" w:fill="auto"/>
            <w:noWrap/>
            <w:vAlign w:val="bottom"/>
            <w:hideMark/>
          </w:tcPr>
          <w:p w14:paraId="7F82073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BISULFATO DE CLOPIDOGREL. GRAGEAS O TABLETAS  75 MG                                                                                                                                                                                                                                                                                                                                                                                                                                                                                                                                                                                                                                                                                                                                                                                                                                                                                                                                                                                                                                                                                                                                                                                                                                                                                                                                                                                                                                                                                                                                                                                                                                                                                                                                                                                                                                                                                                                                                                                                                             </w:t>
            </w:r>
          </w:p>
        </w:tc>
        <w:tc>
          <w:tcPr>
            <w:tcW w:w="1520" w:type="dxa"/>
            <w:tcBorders>
              <w:top w:val="nil"/>
              <w:left w:val="nil"/>
              <w:bottom w:val="single" w:sz="4" w:space="0" w:color="auto"/>
              <w:right w:val="single" w:sz="4" w:space="0" w:color="auto"/>
            </w:tcBorders>
            <w:shd w:val="clear" w:color="auto" w:fill="auto"/>
            <w:noWrap/>
            <w:vAlign w:val="center"/>
            <w:hideMark/>
          </w:tcPr>
          <w:p w14:paraId="3A5C47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3327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2287C3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97</w:t>
            </w:r>
          </w:p>
        </w:tc>
      </w:tr>
      <w:tr w:rsidR="00C3270E" w:rsidRPr="00931D45" w14:paraId="3CFDA4A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1962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347</w:t>
            </w:r>
          </w:p>
        </w:tc>
        <w:tc>
          <w:tcPr>
            <w:tcW w:w="1418" w:type="dxa"/>
            <w:tcBorders>
              <w:top w:val="nil"/>
              <w:left w:val="nil"/>
              <w:bottom w:val="single" w:sz="4" w:space="0" w:color="auto"/>
              <w:right w:val="single" w:sz="4" w:space="0" w:color="auto"/>
            </w:tcBorders>
            <w:shd w:val="clear" w:color="auto" w:fill="auto"/>
            <w:noWrap/>
            <w:vAlign w:val="center"/>
            <w:hideMark/>
          </w:tcPr>
          <w:p w14:paraId="21E38B8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100004249.00</w:t>
            </w:r>
          </w:p>
        </w:tc>
        <w:tc>
          <w:tcPr>
            <w:tcW w:w="5103" w:type="dxa"/>
            <w:tcBorders>
              <w:top w:val="nil"/>
              <w:left w:val="nil"/>
              <w:bottom w:val="single" w:sz="4" w:space="0" w:color="auto"/>
              <w:right w:val="single" w:sz="4" w:space="0" w:color="auto"/>
            </w:tcBorders>
            <w:shd w:val="clear" w:color="auto" w:fill="auto"/>
            <w:noWrap/>
            <w:vAlign w:val="bottom"/>
            <w:hideMark/>
          </w:tcPr>
          <w:p w14:paraId="316CB68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SOLUCION INYECTABLE. 500 MG/100 ML.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32A21B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F39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FD36C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317</w:t>
            </w:r>
          </w:p>
        </w:tc>
      </w:tr>
      <w:tr w:rsidR="00C3270E" w:rsidRPr="00931D45" w14:paraId="645A91E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394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w:t>
            </w:r>
          </w:p>
        </w:tc>
        <w:tc>
          <w:tcPr>
            <w:tcW w:w="1418" w:type="dxa"/>
            <w:tcBorders>
              <w:top w:val="nil"/>
              <w:left w:val="nil"/>
              <w:bottom w:val="single" w:sz="4" w:space="0" w:color="auto"/>
              <w:right w:val="single" w:sz="4" w:space="0" w:color="auto"/>
            </w:tcBorders>
            <w:shd w:val="clear" w:color="auto" w:fill="auto"/>
            <w:noWrap/>
            <w:vAlign w:val="center"/>
            <w:hideMark/>
          </w:tcPr>
          <w:p w14:paraId="4371E0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100004251.00</w:t>
            </w:r>
          </w:p>
        </w:tc>
        <w:tc>
          <w:tcPr>
            <w:tcW w:w="5103" w:type="dxa"/>
            <w:tcBorders>
              <w:top w:val="nil"/>
              <w:left w:val="nil"/>
              <w:bottom w:val="single" w:sz="4" w:space="0" w:color="auto"/>
              <w:right w:val="single" w:sz="4" w:space="0" w:color="auto"/>
            </w:tcBorders>
            <w:shd w:val="clear" w:color="auto" w:fill="auto"/>
            <w:noWrap/>
            <w:vAlign w:val="bottom"/>
            <w:hideMark/>
          </w:tcPr>
          <w:p w14:paraId="02C51F6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VANCOMICINA. SOLUCION INYECTABLE.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5F532C2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1BD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D6630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143</w:t>
            </w:r>
          </w:p>
        </w:tc>
      </w:tr>
      <w:tr w:rsidR="00C3270E" w:rsidRPr="00931D45" w14:paraId="1869C1E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9BA8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349</w:t>
            </w:r>
          </w:p>
        </w:tc>
        <w:tc>
          <w:tcPr>
            <w:tcW w:w="1418" w:type="dxa"/>
            <w:tcBorders>
              <w:top w:val="nil"/>
              <w:left w:val="nil"/>
              <w:bottom w:val="single" w:sz="4" w:space="0" w:color="auto"/>
              <w:right w:val="single" w:sz="4" w:space="0" w:color="auto"/>
            </w:tcBorders>
            <w:shd w:val="clear" w:color="auto" w:fill="auto"/>
            <w:noWrap/>
            <w:vAlign w:val="center"/>
            <w:hideMark/>
          </w:tcPr>
          <w:p w14:paraId="4B9A2EB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100004254.00</w:t>
            </w:r>
          </w:p>
        </w:tc>
        <w:tc>
          <w:tcPr>
            <w:tcW w:w="5103" w:type="dxa"/>
            <w:tcBorders>
              <w:top w:val="nil"/>
              <w:left w:val="nil"/>
              <w:bottom w:val="single" w:sz="4" w:space="0" w:color="auto"/>
              <w:right w:val="single" w:sz="4" w:space="0" w:color="auto"/>
            </w:tcBorders>
            <w:shd w:val="clear" w:color="auto" w:fill="auto"/>
            <w:noWrap/>
            <w:vAlign w:val="bottom"/>
            <w:hideMark/>
          </w:tcPr>
          <w:p w14:paraId="74FE6A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CEFTAZIDIMA PENTAHIDRATADA. SOLUCION INYECTABLE. 1 G/3 ML. FRASCO AMPULA Y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F4BCE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3C7A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D2BE7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w:t>
            </w:r>
          </w:p>
        </w:tc>
      </w:tr>
      <w:tr w:rsidR="00C3270E" w:rsidRPr="00931D45" w14:paraId="398514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4087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350</w:t>
            </w:r>
          </w:p>
        </w:tc>
        <w:tc>
          <w:tcPr>
            <w:tcW w:w="1418" w:type="dxa"/>
            <w:tcBorders>
              <w:top w:val="nil"/>
              <w:left w:val="nil"/>
              <w:bottom w:val="single" w:sz="4" w:space="0" w:color="auto"/>
              <w:right w:val="single" w:sz="4" w:space="0" w:color="auto"/>
            </w:tcBorders>
            <w:shd w:val="clear" w:color="auto" w:fill="auto"/>
            <w:noWrap/>
            <w:vAlign w:val="center"/>
            <w:hideMark/>
          </w:tcPr>
          <w:p w14:paraId="429DBEE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100004255.00</w:t>
            </w:r>
          </w:p>
        </w:tc>
        <w:tc>
          <w:tcPr>
            <w:tcW w:w="5103" w:type="dxa"/>
            <w:tcBorders>
              <w:top w:val="nil"/>
              <w:left w:val="nil"/>
              <w:bottom w:val="single" w:sz="4" w:space="0" w:color="auto"/>
              <w:right w:val="single" w:sz="4" w:space="0" w:color="auto"/>
            </w:tcBorders>
            <w:shd w:val="clear" w:color="auto" w:fill="auto"/>
            <w:noWrap/>
            <w:vAlign w:val="bottom"/>
            <w:hideMark/>
          </w:tcPr>
          <w:p w14:paraId="38B1C6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CIPROFLOXACINO. CAPSULA O TABLETA. 250 MG.                                                                                                                                                                                                                                                                                                                                                                                                                                                                                                                                                                                                                                                                                                                                                                                                                                                                                                                                                                                                                                                                                                                                                                                                                                                                                                                                                                                                                                                                                                                                                                                                                                                                                                                                                                                                                                                                                                                                                                                                                       </w:t>
            </w:r>
          </w:p>
        </w:tc>
        <w:tc>
          <w:tcPr>
            <w:tcW w:w="1520" w:type="dxa"/>
            <w:tcBorders>
              <w:top w:val="nil"/>
              <w:left w:val="nil"/>
              <w:bottom w:val="single" w:sz="4" w:space="0" w:color="auto"/>
              <w:right w:val="single" w:sz="4" w:space="0" w:color="auto"/>
            </w:tcBorders>
            <w:shd w:val="clear" w:color="auto" w:fill="auto"/>
            <w:noWrap/>
            <w:vAlign w:val="center"/>
            <w:hideMark/>
          </w:tcPr>
          <w:p w14:paraId="17168F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93BE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59F225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850</w:t>
            </w:r>
          </w:p>
        </w:tc>
      </w:tr>
      <w:tr w:rsidR="00C3270E" w:rsidRPr="00931D45" w14:paraId="6207E42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5D5C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351</w:t>
            </w:r>
          </w:p>
        </w:tc>
        <w:tc>
          <w:tcPr>
            <w:tcW w:w="1418" w:type="dxa"/>
            <w:tcBorders>
              <w:top w:val="nil"/>
              <w:left w:val="nil"/>
              <w:bottom w:val="single" w:sz="4" w:space="0" w:color="auto"/>
              <w:right w:val="single" w:sz="4" w:space="0" w:color="auto"/>
            </w:tcBorders>
            <w:shd w:val="clear" w:color="auto" w:fill="auto"/>
            <w:noWrap/>
            <w:vAlign w:val="center"/>
            <w:hideMark/>
          </w:tcPr>
          <w:p w14:paraId="35C006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100004259.00</w:t>
            </w:r>
          </w:p>
        </w:tc>
        <w:tc>
          <w:tcPr>
            <w:tcW w:w="5103" w:type="dxa"/>
            <w:tcBorders>
              <w:top w:val="nil"/>
              <w:left w:val="nil"/>
              <w:bottom w:val="single" w:sz="4" w:space="0" w:color="auto"/>
              <w:right w:val="single" w:sz="4" w:space="0" w:color="auto"/>
            </w:tcBorders>
            <w:shd w:val="clear" w:color="auto" w:fill="auto"/>
            <w:noWrap/>
            <w:vAlign w:val="bottom"/>
            <w:hideMark/>
          </w:tcPr>
          <w:p w14:paraId="22B393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CIPROFLOXACINO SOLUCION INYECTABLE CADA 100 ML CONTIENE: LACTATO O CLORHIDRATO DE CIPROFLOXACINO EQUIVALENTE A 200 MG DE CIPROFLOXACINO. ENVASE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5E3743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1EB1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98E45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471</w:t>
            </w:r>
          </w:p>
        </w:tc>
      </w:tr>
      <w:tr w:rsidR="00C3270E" w:rsidRPr="00931D45" w14:paraId="73FCC6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C80D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352</w:t>
            </w:r>
          </w:p>
        </w:tc>
        <w:tc>
          <w:tcPr>
            <w:tcW w:w="1418" w:type="dxa"/>
            <w:tcBorders>
              <w:top w:val="nil"/>
              <w:left w:val="nil"/>
              <w:bottom w:val="single" w:sz="4" w:space="0" w:color="auto"/>
              <w:right w:val="single" w:sz="4" w:space="0" w:color="auto"/>
            </w:tcBorders>
            <w:shd w:val="clear" w:color="auto" w:fill="auto"/>
            <w:noWrap/>
            <w:vAlign w:val="center"/>
            <w:hideMark/>
          </w:tcPr>
          <w:p w14:paraId="0CBB9C5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100004260.00</w:t>
            </w:r>
          </w:p>
        </w:tc>
        <w:tc>
          <w:tcPr>
            <w:tcW w:w="5103" w:type="dxa"/>
            <w:tcBorders>
              <w:top w:val="nil"/>
              <w:left w:val="nil"/>
              <w:bottom w:val="single" w:sz="4" w:space="0" w:color="auto"/>
              <w:right w:val="single" w:sz="4" w:space="0" w:color="auto"/>
            </w:tcBorders>
            <w:shd w:val="clear" w:color="auto" w:fill="auto"/>
            <w:noWrap/>
            <w:vAlign w:val="bottom"/>
            <w:hideMark/>
          </w:tcPr>
          <w:p w14:paraId="146A1E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NISTATINA. SUSPENSION ORAL. 100,000 UI/ML. ENVASE PARA 24 ML                                                                                                                                                                                                                                                                                                                                                                                                                                                                                                                                                                                                                                                                                                                                                                                                                                                                                                                                                                                                                                                                                                                                                                                                                                                                                                                                                                                                                                                                                                                                                                                                                                                                                                                                                                                                                                                                                                                                                                                                                    </w:t>
            </w:r>
          </w:p>
        </w:tc>
        <w:tc>
          <w:tcPr>
            <w:tcW w:w="1520" w:type="dxa"/>
            <w:tcBorders>
              <w:top w:val="nil"/>
              <w:left w:val="nil"/>
              <w:bottom w:val="single" w:sz="4" w:space="0" w:color="auto"/>
              <w:right w:val="single" w:sz="4" w:space="0" w:color="auto"/>
            </w:tcBorders>
            <w:shd w:val="clear" w:color="auto" w:fill="auto"/>
            <w:noWrap/>
            <w:vAlign w:val="center"/>
            <w:hideMark/>
          </w:tcPr>
          <w:p w14:paraId="4617A3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EBBAF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5713B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30993D6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79D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2D6750C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100004261.00</w:t>
            </w:r>
          </w:p>
        </w:tc>
        <w:tc>
          <w:tcPr>
            <w:tcW w:w="5103" w:type="dxa"/>
            <w:tcBorders>
              <w:top w:val="nil"/>
              <w:left w:val="nil"/>
              <w:bottom w:val="single" w:sz="4" w:space="0" w:color="auto"/>
              <w:right w:val="single" w:sz="4" w:space="0" w:color="auto"/>
            </w:tcBorders>
            <w:shd w:val="clear" w:color="auto" w:fill="auto"/>
            <w:noWrap/>
            <w:vAlign w:val="bottom"/>
            <w:hideMark/>
          </w:tcPr>
          <w:p w14:paraId="6F92973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OFLOXACINA TABLETA 400 MG                                                                                                                                                                                                                                                                                                                                                                                                                                                                                                                                                                                                                                                                                                                                                                                                                                                                                                                                                                                                                                                                                                                                                                                                                                                                                                                                                                                                                                                                                                                                                                                                                                                                                                                                                                                                                                                                                                                                                                                                                                                       </w:t>
            </w:r>
          </w:p>
        </w:tc>
        <w:tc>
          <w:tcPr>
            <w:tcW w:w="1520" w:type="dxa"/>
            <w:tcBorders>
              <w:top w:val="nil"/>
              <w:left w:val="nil"/>
              <w:bottom w:val="single" w:sz="4" w:space="0" w:color="auto"/>
              <w:right w:val="single" w:sz="4" w:space="0" w:color="auto"/>
            </w:tcBorders>
            <w:shd w:val="clear" w:color="auto" w:fill="auto"/>
            <w:noWrap/>
            <w:vAlign w:val="center"/>
            <w:hideMark/>
          </w:tcPr>
          <w:p w14:paraId="65BF15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B371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517E4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5E92C11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D68FE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w:t>
            </w:r>
          </w:p>
        </w:tc>
        <w:tc>
          <w:tcPr>
            <w:tcW w:w="1418" w:type="dxa"/>
            <w:tcBorders>
              <w:top w:val="nil"/>
              <w:left w:val="nil"/>
              <w:bottom w:val="single" w:sz="4" w:space="0" w:color="auto"/>
              <w:right w:val="single" w:sz="4" w:space="0" w:color="auto"/>
            </w:tcBorders>
            <w:shd w:val="clear" w:color="auto" w:fill="auto"/>
            <w:noWrap/>
            <w:vAlign w:val="center"/>
            <w:hideMark/>
          </w:tcPr>
          <w:p w14:paraId="1F5AB2A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100004261.01</w:t>
            </w:r>
          </w:p>
        </w:tc>
        <w:tc>
          <w:tcPr>
            <w:tcW w:w="5103" w:type="dxa"/>
            <w:tcBorders>
              <w:top w:val="nil"/>
              <w:left w:val="nil"/>
              <w:bottom w:val="single" w:sz="4" w:space="0" w:color="auto"/>
              <w:right w:val="single" w:sz="4" w:space="0" w:color="auto"/>
            </w:tcBorders>
            <w:shd w:val="clear" w:color="auto" w:fill="auto"/>
            <w:noWrap/>
            <w:vAlign w:val="bottom"/>
            <w:hideMark/>
          </w:tcPr>
          <w:p w14:paraId="7584C3E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OFLOXACINA TABLETA CADA TABLETA CONTIENE: OFLOXACINA 400 MG. ENVASE CON 8 TABLETAS.                                                                                                                                                                                                                                                                                                                                                                                                                                                                                                                                                                                                                                                                                                                                                                                                                                                                                                                                                                                                                                                                                                                                                                                                                                                                                                                                                                                                                                                                                                                                                                                                                                                                                                                                                                                                                                                                                                                                                                                             </w:t>
            </w:r>
          </w:p>
        </w:tc>
        <w:tc>
          <w:tcPr>
            <w:tcW w:w="1520" w:type="dxa"/>
            <w:tcBorders>
              <w:top w:val="nil"/>
              <w:left w:val="nil"/>
              <w:bottom w:val="single" w:sz="4" w:space="0" w:color="auto"/>
              <w:right w:val="single" w:sz="4" w:space="0" w:color="auto"/>
            </w:tcBorders>
            <w:shd w:val="clear" w:color="auto" w:fill="auto"/>
            <w:noWrap/>
            <w:vAlign w:val="center"/>
            <w:hideMark/>
          </w:tcPr>
          <w:p w14:paraId="015C62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4897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0BEB57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7702AB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63C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w:t>
            </w:r>
          </w:p>
        </w:tc>
        <w:tc>
          <w:tcPr>
            <w:tcW w:w="1418" w:type="dxa"/>
            <w:tcBorders>
              <w:top w:val="nil"/>
              <w:left w:val="nil"/>
              <w:bottom w:val="single" w:sz="4" w:space="0" w:color="auto"/>
              <w:right w:val="single" w:sz="4" w:space="0" w:color="auto"/>
            </w:tcBorders>
            <w:shd w:val="clear" w:color="auto" w:fill="auto"/>
            <w:noWrap/>
            <w:vAlign w:val="center"/>
            <w:hideMark/>
          </w:tcPr>
          <w:p w14:paraId="6D47822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100004263.00</w:t>
            </w:r>
          </w:p>
        </w:tc>
        <w:tc>
          <w:tcPr>
            <w:tcW w:w="5103" w:type="dxa"/>
            <w:tcBorders>
              <w:top w:val="nil"/>
              <w:left w:val="nil"/>
              <w:bottom w:val="single" w:sz="4" w:space="0" w:color="auto"/>
              <w:right w:val="single" w:sz="4" w:space="0" w:color="auto"/>
            </w:tcBorders>
            <w:shd w:val="clear" w:color="auto" w:fill="auto"/>
            <w:noWrap/>
            <w:vAlign w:val="bottom"/>
            <w:hideMark/>
          </w:tcPr>
          <w:p w14:paraId="6B59B48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COMPRIMIDO O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6B6F00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6F17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6CF110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w:t>
            </w:r>
          </w:p>
        </w:tc>
      </w:tr>
      <w:tr w:rsidR="00C3270E" w:rsidRPr="00931D45" w14:paraId="518BC92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82DE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356</w:t>
            </w:r>
          </w:p>
        </w:tc>
        <w:tc>
          <w:tcPr>
            <w:tcW w:w="1418" w:type="dxa"/>
            <w:tcBorders>
              <w:top w:val="nil"/>
              <w:left w:val="nil"/>
              <w:bottom w:val="single" w:sz="4" w:space="0" w:color="auto"/>
              <w:right w:val="single" w:sz="4" w:space="0" w:color="auto"/>
            </w:tcBorders>
            <w:shd w:val="clear" w:color="auto" w:fill="auto"/>
            <w:noWrap/>
            <w:vAlign w:val="center"/>
            <w:hideMark/>
          </w:tcPr>
          <w:p w14:paraId="038F7C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100004264.00</w:t>
            </w:r>
          </w:p>
        </w:tc>
        <w:tc>
          <w:tcPr>
            <w:tcW w:w="5103" w:type="dxa"/>
            <w:tcBorders>
              <w:top w:val="nil"/>
              <w:left w:val="nil"/>
              <w:bottom w:val="single" w:sz="4" w:space="0" w:color="auto"/>
              <w:right w:val="single" w:sz="4" w:space="0" w:color="auto"/>
            </w:tcBorders>
            <w:shd w:val="clear" w:color="auto" w:fill="auto"/>
            <w:noWrap/>
            <w:vAlign w:val="bottom"/>
            <w:hideMark/>
          </w:tcPr>
          <w:p w14:paraId="32974BE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ACICLOVIR SODICO. SOLUCION INYECTABLE. 250 MG. FRASCOS AMPULA                                                                                                                                                                                                                                                                                                                                                                                                                                                                                                                                                                                                                                                                                                                                                                                                                                                                                                                                                                                                                                                                                                                                                                                                                                                                                                                                                                                                                                                                                                                                                                                                                                                                                                                                                                                                                                                                                                                                                                                                                   </w:t>
            </w:r>
          </w:p>
        </w:tc>
        <w:tc>
          <w:tcPr>
            <w:tcW w:w="1520" w:type="dxa"/>
            <w:tcBorders>
              <w:top w:val="nil"/>
              <w:left w:val="nil"/>
              <w:bottom w:val="single" w:sz="4" w:space="0" w:color="auto"/>
              <w:right w:val="single" w:sz="4" w:space="0" w:color="auto"/>
            </w:tcBorders>
            <w:shd w:val="clear" w:color="auto" w:fill="auto"/>
            <w:noWrap/>
            <w:vAlign w:val="center"/>
            <w:hideMark/>
          </w:tcPr>
          <w:p w14:paraId="7146B6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E57B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EC61E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FF26B7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B06B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357</w:t>
            </w:r>
          </w:p>
        </w:tc>
        <w:tc>
          <w:tcPr>
            <w:tcW w:w="1418" w:type="dxa"/>
            <w:tcBorders>
              <w:top w:val="nil"/>
              <w:left w:val="nil"/>
              <w:bottom w:val="single" w:sz="4" w:space="0" w:color="auto"/>
              <w:right w:val="single" w:sz="4" w:space="0" w:color="auto"/>
            </w:tcBorders>
            <w:shd w:val="clear" w:color="auto" w:fill="auto"/>
            <w:noWrap/>
            <w:vAlign w:val="center"/>
            <w:hideMark/>
          </w:tcPr>
          <w:p w14:paraId="5D125C0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100004299.00</w:t>
            </w:r>
          </w:p>
        </w:tc>
        <w:tc>
          <w:tcPr>
            <w:tcW w:w="5103" w:type="dxa"/>
            <w:tcBorders>
              <w:top w:val="nil"/>
              <w:left w:val="nil"/>
              <w:bottom w:val="single" w:sz="4" w:space="0" w:color="auto"/>
              <w:right w:val="single" w:sz="4" w:space="0" w:color="auto"/>
            </w:tcBorders>
            <w:shd w:val="clear" w:color="auto" w:fill="auto"/>
            <w:noWrap/>
            <w:vAlign w:val="bottom"/>
            <w:hideMark/>
          </w:tcPr>
          <w:p w14:paraId="2460F1E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CADA TABLETA CONTIENE: LEVOFLOXACINO HEMIHIDRATADO EQUIVALENTE A 500 MG DE LEVOFLOXACINO. ENVASE CON 7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62BF1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E9D2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7B42E2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318</w:t>
            </w:r>
          </w:p>
        </w:tc>
      </w:tr>
      <w:tr w:rsidR="00C3270E" w:rsidRPr="00931D45" w14:paraId="7D44D1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092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358</w:t>
            </w:r>
          </w:p>
        </w:tc>
        <w:tc>
          <w:tcPr>
            <w:tcW w:w="1418" w:type="dxa"/>
            <w:tcBorders>
              <w:top w:val="nil"/>
              <w:left w:val="nil"/>
              <w:bottom w:val="single" w:sz="4" w:space="0" w:color="auto"/>
              <w:right w:val="single" w:sz="4" w:space="0" w:color="auto"/>
            </w:tcBorders>
            <w:shd w:val="clear" w:color="auto" w:fill="auto"/>
            <w:noWrap/>
            <w:vAlign w:val="center"/>
            <w:hideMark/>
          </w:tcPr>
          <w:p w14:paraId="70C9CC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100004300.00</w:t>
            </w:r>
          </w:p>
        </w:tc>
        <w:tc>
          <w:tcPr>
            <w:tcW w:w="5103" w:type="dxa"/>
            <w:tcBorders>
              <w:top w:val="nil"/>
              <w:left w:val="nil"/>
              <w:bottom w:val="single" w:sz="4" w:space="0" w:color="auto"/>
              <w:right w:val="single" w:sz="4" w:space="0" w:color="auto"/>
            </w:tcBorders>
            <w:shd w:val="clear" w:color="auto" w:fill="auto"/>
            <w:noWrap/>
            <w:vAlign w:val="bottom"/>
            <w:hideMark/>
          </w:tcPr>
          <w:p w14:paraId="08C0926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LEVOFLOXACINO HEMIHIDRATADO. TABLETA. 750 MG.                                                                                                                                                                                                                                                                                                                                                                                                                                                                                                                                                                                                                                                                                                                                                                                                                                                                                                                                                                                                                                                                                                                                                                                                                                                                                                                                                                                                                                                                                                                                                                                                                                                                                                                                                                                                                                                                                                                                                                                                                                   </w:t>
            </w:r>
          </w:p>
        </w:tc>
        <w:tc>
          <w:tcPr>
            <w:tcW w:w="1520" w:type="dxa"/>
            <w:tcBorders>
              <w:top w:val="nil"/>
              <w:left w:val="nil"/>
              <w:bottom w:val="single" w:sz="4" w:space="0" w:color="auto"/>
              <w:right w:val="single" w:sz="4" w:space="0" w:color="auto"/>
            </w:tcBorders>
            <w:shd w:val="clear" w:color="auto" w:fill="auto"/>
            <w:noWrap/>
            <w:vAlign w:val="center"/>
            <w:hideMark/>
          </w:tcPr>
          <w:p w14:paraId="5EBC68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0AB1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1E45F7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72</w:t>
            </w:r>
          </w:p>
        </w:tc>
      </w:tr>
      <w:tr w:rsidR="00C3270E" w:rsidRPr="00931D45" w14:paraId="1D900C6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E7C7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359</w:t>
            </w:r>
          </w:p>
        </w:tc>
        <w:tc>
          <w:tcPr>
            <w:tcW w:w="1418" w:type="dxa"/>
            <w:tcBorders>
              <w:top w:val="nil"/>
              <w:left w:val="nil"/>
              <w:bottom w:val="single" w:sz="4" w:space="0" w:color="auto"/>
              <w:right w:val="single" w:sz="4" w:space="0" w:color="auto"/>
            </w:tcBorders>
            <w:shd w:val="clear" w:color="auto" w:fill="auto"/>
            <w:noWrap/>
            <w:vAlign w:val="center"/>
            <w:hideMark/>
          </w:tcPr>
          <w:p w14:paraId="309AE1F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100004301.00</w:t>
            </w:r>
          </w:p>
        </w:tc>
        <w:tc>
          <w:tcPr>
            <w:tcW w:w="5103" w:type="dxa"/>
            <w:tcBorders>
              <w:top w:val="nil"/>
              <w:left w:val="nil"/>
              <w:bottom w:val="single" w:sz="4" w:space="0" w:color="auto"/>
              <w:right w:val="single" w:sz="4" w:space="0" w:color="auto"/>
            </w:tcBorders>
            <w:shd w:val="clear" w:color="auto" w:fill="auto"/>
            <w:noWrap/>
            <w:vAlign w:val="bottom"/>
            <w:hideMark/>
          </w:tcPr>
          <w:p w14:paraId="40DC76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ERTAPENEM. SOLUCION INYECTABLE. 1 G. FRASCO AMPULA CON LIOFILIZADO                                                                                                                                                                                                                                                                                                                                                                                                                                                                                                                                                                                                                                                                                                                                                                                                                                                                                                                                                                                                                                                                                                                                                                                                                                                                                                                                                                                                                                                                                                                                                                                                                                                                                                                                                                                                                                                                                                                                                                                        </w:t>
            </w:r>
          </w:p>
        </w:tc>
        <w:tc>
          <w:tcPr>
            <w:tcW w:w="1520" w:type="dxa"/>
            <w:tcBorders>
              <w:top w:val="nil"/>
              <w:left w:val="nil"/>
              <w:bottom w:val="single" w:sz="4" w:space="0" w:color="auto"/>
              <w:right w:val="single" w:sz="4" w:space="0" w:color="auto"/>
            </w:tcBorders>
            <w:shd w:val="clear" w:color="auto" w:fill="auto"/>
            <w:noWrap/>
            <w:vAlign w:val="center"/>
            <w:hideMark/>
          </w:tcPr>
          <w:p w14:paraId="64AEC9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207B11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C4992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67A8C8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394C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c>
          <w:tcPr>
            <w:tcW w:w="1418" w:type="dxa"/>
            <w:tcBorders>
              <w:top w:val="nil"/>
              <w:left w:val="nil"/>
              <w:bottom w:val="single" w:sz="4" w:space="0" w:color="auto"/>
              <w:right w:val="single" w:sz="4" w:space="0" w:color="auto"/>
            </w:tcBorders>
            <w:shd w:val="clear" w:color="auto" w:fill="auto"/>
            <w:noWrap/>
            <w:vAlign w:val="center"/>
            <w:hideMark/>
          </w:tcPr>
          <w:p w14:paraId="4349C53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100004302.00</w:t>
            </w:r>
          </w:p>
        </w:tc>
        <w:tc>
          <w:tcPr>
            <w:tcW w:w="5103" w:type="dxa"/>
            <w:tcBorders>
              <w:top w:val="nil"/>
              <w:left w:val="nil"/>
              <w:bottom w:val="single" w:sz="4" w:space="0" w:color="auto"/>
              <w:right w:val="single" w:sz="4" w:space="0" w:color="auto"/>
            </w:tcBorders>
            <w:shd w:val="clear" w:color="auto" w:fill="auto"/>
            <w:noWrap/>
            <w:vAlign w:val="bottom"/>
            <w:hideMark/>
          </w:tcPr>
          <w:p w14:paraId="001FBF0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FINASTERIDA. GRAGEA O TABLETA RECUBIERTA. 5 MG. 30 GRAGEAS O TABLETAS RECUBIERTAS                                                                                                                                                                                                                                                                                                                                                                                                                                                                                                                                                                                                                                                                                                                                                                                                                                                                                                                                                                                                                                                                                                                                                                                                                                                                                                                                                                                                                                                                                                                                                                                                                                                                                                                                                                                                                                                                                                                                                                                               </w:t>
            </w:r>
          </w:p>
        </w:tc>
        <w:tc>
          <w:tcPr>
            <w:tcW w:w="1520" w:type="dxa"/>
            <w:tcBorders>
              <w:top w:val="nil"/>
              <w:left w:val="nil"/>
              <w:bottom w:val="single" w:sz="4" w:space="0" w:color="auto"/>
              <w:right w:val="single" w:sz="4" w:space="0" w:color="auto"/>
            </w:tcBorders>
            <w:shd w:val="clear" w:color="auto" w:fill="auto"/>
            <w:noWrap/>
            <w:vAlign w:val="center"/>
            <w:hideMark/>
          </w:tcPr>
          <w:p w14:paraId="5CEF2B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6B93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00262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203</w:t>
            </w:r>
          </w:p>
        </w:tc>
      </w:tr>
      <w:tr w:rsidR="00C3270E" w:rsidRPr="00931D45" w14:paraId="052F78D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6E3E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361</w:t>
            </w:r>
          </w:p>
        </w:tc>
        <w:tc>
          <w:tcPr>
            <w:tcW w:w="1418" w:type="dxa"/>
            <w:tcBorders>
              <w:top w:val="nil"/>
              <w:left w:val="nil"/>
              <w:bottom w:val="single" w:sz="4" w:space="0" w:color="auto"/>
              <w:right w:val="single" w:sz="4" w:space="0" w:color="auto"/>
            </w:tcBorders>
            <w:shd w:val="clear" w:color="auto" w:fill="auto"/>
            <w:noWrap/>
            <w:vAlign w:val="center"/>
            <w:hideMark/>
          </w:tcPr>
          <w:p w14:paraId="3E69796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100004329.00</w:t>
            </w:r>
          </w:p>
        </w:tc>
        <w:tc>
          <w:tcPr>
            <w:tcW w:w="5103" w:type="dxa"/>
            <w:tcBorders>
              <w:top w:val="nil"/>
              <w:left w:val="nil"/>
              <w:bottom w:val="single" w:sz="4" w:space="0" w:color="auto"/>
              <w:right w:val="single" w:sz="4" w:space="0" w:color="auto"/>
            </w:tcBorders>
            <w:shd w:val="clear" w:color="auto" w:fill="auto"/>
            <w:noWrap/>
            <w:vAlign w:val="bottom"/>
            <w:hideMark/>
          </w:tcPr>
          <w:p w14:paraId="6F634C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MONTELUKAST SODICO. COMPRIMIDO MASTICABLE.  5 MG.                                                                                                                                                                                                                                                                                                                                                                                                                                                                                                                                                                                                                                                                                                                                                                                                                                                                                                                                                                                                                                                                                                                                                                                                                                                                                                                                                                                                                                                                                                                                                                                                                                                                                                                                                                                                                                                                                                                                                                                                                               </w:t>
            </w:r>
          </w:p>
        </w:tc>
        <w:tc>
          <w:tcPr>
            <w:tcW w:w="1520" w:type="dxa"/>
            <w:tcBorders>
              <w:top w:val="nil"/>
              <w:left w:val="nil"/>
              <w:bottom w:val="single" w:sz="4" w:space="0" w:color="auto"/>
              <w:right w:val="single" w:sz="4" w:space="0" w:color="auto"/>
            </w:tcBorders>
            <w:shd w:val="clear" w:color="auto" w:fill="auto"/>
            <w:noWrap/>
            <w:vAlign w:val="center"/>
            <w:hideMark/>
          </w:tcPr>
          <w:p w14:paraId="4F8302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0AFD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0B259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108C0DC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B91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4D3925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100004330.00</w:t>
            </w:r>
          </w:p>
        </w:tc>
        <w:tc>
          <w:tcPr>
            <w:tcW w:w="5103" w:type="dxa"/>
            <w:tcBorders>
              <w:top w:val="nil"/>
              <w:left w:val="nil"/>
              <w:bottom w:val="single" w:sz="4" w:space="0" w:color="auto"/>
              <w:right w:val="single" w:sz="4" w:space="0" w:color="auto"/>
            </w:tcBorders>
            <w:shd w:val="clear" w:color="auto" w:fill="auto"/>
            <w:noWrap/>
            <w:vAlign w:val="bottom"/>
            <w:hideMark/>
          </w:tcPr>
          <w:p w14:paraId="2461522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MONTELUKAST SODICO. COMPRIMIDO RECUBIERTO. 10 MG.                                                                                                                                                                                                                                                                                                                                                                                                                                                                                                                                                                                                                                                                                                                                                                                                                                                                                                                                                                                                                                                                                                                                                                                                                                                                                                                                                                                                                                                                                                                                                                                                                                                                                                                                                                                                                                                                                                                                                                                                                               </w:t>
            </w:r>
          </w:p>
        </w:tc>
        <w:tc>
          <w:tcPr>
            <w:tcW w:w="1520" w:type="dxa"/>
            <w:tcBorders>
              <w:top w:val="nil"/>
              <w:left w:val="nil"/>
              <w:bottom w:val="single" w:sz="4" w:space="0" w:color="auto"/>
              <w:right w:val="single" w:sz="4" w:space="0" w:color="auto"/>
            </w:tcBorders>
            <w:shd w:val="clear" w:color="auto" w:fill="auto"/>
            <w:noWrap/>
            <w:vAlign w:val="center"/>
            <w:hideMark/>
          </w:tcPr>
          <w:p w14:paraId="449A9A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131C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A433D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92</w:t>
            </w:r>
          </w:p>
        </w:tc>
      </w:tr>
      <w:tr w:rsidR="00C3270E" w:rsidRPr="00931D45" w14:paraId="52367FF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8498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363</w:t>
            </w:r>
          </w:p>
        </w:tc>
        <w:tc>
          <w:tcPr>
            <w:tcW w:w="1418" w:type="dxa"/>
            <w:tcBorders>
              <w:top w:val="nil"/>
              <w:left w:val="nil"/>
              <w:bottom w:val="single" w:sz="4" w:space="0" w:color="auto"/>
              <w:right w:val="single" w:sz="4" w:space="0" w:color="auto"/>
            </w:tcBorders>
            <w:shd w:val="clear" w:color="auto" w:fill="auto"/>
            <w:noWrap/>
            <w:vAlign w:val="center"/>
            <w:hideMark/>
          </w:tcPr>
          <w:p w14:paraId="3B29A48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100004332.00</w:t>
            </w:r>
          </w:p>
        </w:tc>
        <w:tc>
          <w:tcPr>
            <w:tcW w:w="5103" w:type="dxa"/>
            <w:tcBorders>
              <w:top w:val="nil"/>
              <w:left w:val="nil"/>
              <w:bottom w:val="single" w:sz="4" w:space="0" w:color="auto"/>
              <w:right w:val="single" w:sz="4" w:space="0" w:color="auto"/>
            </w:tcBorders>
            <w:shd w:val="clear" w:color="auto" w:fill="auto"/>
            <w:noWrap/>
            <w:vAlign w:val="bottom"/>
            <w:hideMark/>
          </w:tcPr>
          <w:p w14:paraId="4799726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0.250 MG. SUSPENSION PARA NEBULIZADOR, ENVASE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4C6F5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D049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4AC54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19</w:t>
            </w:r>
          </w:p>
        </w:tc>
      </w:tr>
      <w:tr w:rsidR="00C3270E" w:rsidRPr="00931D45" w14:paraId="65973F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D745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364</w:t>
            </w:r>
          </w:p>
        </w:tc>
        <w:tc>
          <w:tcPr>
            <w:tcW w:w="1418" w:type="dxa"/>
            <w:tcBorders>
              <w:top w:val="nil"/>
              <w:left w:val="nil"/>
              <w:bottom w:val="single" w:sz="4" w:space="0" w:color="auto"/>
              <w:right w:val="single" w:sz="4" w:space="0" w:color="auto"/>
            </w:tcBorders>
            <w:shd w:val="clear" w:color="auto" w:fill="auto"/>
            <w:noWrap/>
            <w:vAlign w:val="center"/>
            <w:hideMark/>
          </w:tcPr>
          <w:p w14:paraId="5088760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100004333.00</w:t>
            </w:r>
          </w:p>
        </w:tc>
        <w:tc>
          <w:tcPr>
            <w:tcW w:w="5103" w:type="dxa"/>
            <w:tcBorders>
              <w:top w:val="nil"/>
              <w:left w:val="nil"/>
              <w:bottom w:val="single" w:sz="4" w:space="0" w:color="auto"/>
              <w:right w:val="single" w:sz="4" w:space="0" w:color="auto"/>
            </w:tcBorders>
            <w:shd w:val="clear" w:color="auto" w:fill="auto"/>
            <w:noWrap/>
            <w:vAlign w:val="bottom"/>
            <w:hideMark/>
          </w:tcPr>
          <w:p w14:paraId="1E24B2D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BUDESONIDA (MICRONIZADA) 0.500 MG. SUSP. PARA NEBULIZAR ENVASE CON 2 ML.                                                                                                                                                                                                                                                                                                                                                                                                                                                                                                                                                                                                                                                                                                                                                                                                                                                                                                                                                                                                                                                                                                                                                                                                                                                                                                                                                                                                                                                                                                                                                                                                                                                                                                                                                                                                                                                                                                                                                                                                        </w:t>
            </w:r>
          </w:p>
        </w:tc>
        <w:tc>
          <w:tcPr>
            <w:tcW w:w="1520" w:type="dxa"/>
            <w:tcBorders>
              <w:top w:val="nil"/>
              <w:left w:val="nil"/>
              <w:bottom w:val="single" w:sz="4" w:space="0" w:color="auto"/>
              <w:right w:val="single" w:sz="4" w:space="0" w:color="auto"/>
            </w:tcBorders>
            <w:shd w:val="clear" w:color="auto" w:fill="auto"/>
            <w:noWrap/>
            <w:vAlign w:val="center"/>
            <w:hideMark/>
          </w:tcPr>
          <w:p w14:paraId="00EE13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704D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75652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07CB46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785F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365</w:t>
            </w:r>
          </w:p>
        </w:tc>
        <w:tc>
          <w:tcPr>
            <w:tcW w:w="1418" w:type="dxa"/>
            <w:tcBorders>
              <w:top w:val="nil"/>
              <w:left w:val="nil"/>
              <w:bottom w:val="single" w:sz="4" w:space="0" w:color="auto"/>
              <w:right w:val="single" w:sz="4" w:space="0" w:color="auto"/>
            </w:tcBorders>
            <w:shd w:val="clear" w:color="auto" w:fill="auto"/>
            <w:noWrap/>
            <w:vAlign w:val="center"/>
            <w:hideMark/>
          </w:tcPr>
          <w:p w14:paraId="03017A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100004356.00</w:t>
            </w:r>
          </w:p>
        </w:tc>
        <w:tc>
          <w:tcPr>
            <w:tcW w:w="5103" w:type="dxa"/>
            <w:tcBorders>
              <w:top w:val="nil"/>
              <w:left w:val="nil"/>
              <w:bottom w:val="single" w:sz="4" w:space="0" w:color="auto"/>
              <w:right w:val="single" w:sz="4" w:space="0" w:color="auto"/>
            </w:tcBorders>
            <w:shd w:val="clear" w:color="auto" w:fill="auto"/>
            <w:noWrap/>
            <w:vAlign w:val="bottom"/>
            <w:hideMark/>
          </w:tcPr>
          <w:p w14:paraId="6AD6667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3E25A0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795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63DB1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3719DC5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693C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366</w:t>
            </w:r>
          </w:p>
        </w:tc>
        <w:tc>
          <w:tcPr>
            <w:tcW w:w="1418" w:type="dxa"/>
            <w:tcBorders>
              <w:top w:val="nil"/>
              <w:left w:val="nil"/>
              <w:bottom w:val="single" w:sz="4" w:space="0" w:color="auto"/>
              <w:right w:val="single" w:sz="4" w:space="0" w:color="auto"/>
            </w:tcBorders>
            <w:shd w:val="clear" w:color="auto" w:fill="auto"/>
            <w:noWrap/>
            <w:vAlign w:val="center"/>
            <w:hideMark/>
          </w:tcPr>
          <w:p w14:paraId="0C4BCC9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100004356.01</w:t>
            </w:r>
          </w:p>
        </w:tc>
        <w:tc>
          <w:tcPr>
            <w:tcW w:w="5103" w:type="dxa"/>
            <w:tcBorders>
              <w:top w:val="nil"/>
              <w:left w:val="nil"/>
              <w:bottom w:val="single" w:sz="4" w:space="0" w:color="auto"/>
              <w:right w:val="single" w:sz="4" w:space="0" w:color="auto"/>
            </w:tcBorders>
            <w:shd w:val="clear" w:color="auto" w:fill="auto"/>
            <w:noWrap/>
            <w:vAlign w:val="bottom"/>
            <w:hideMark/>
          </w:tcPr>
          <w:p w14:paraId="52F4A3F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PREGABALINA CAPSULA75 MG 28 CAPSULAS                                                                                                                                                                                                                                                                                                                                                                                                                                                                                                                                                                                                                                                                                                                                                                                                                                                                                                                                                                                                                                                                                                                                                                                                                                                                                                                                                                                                                                                                                                                                                                                                                                                                                                                                                                                                                                                                                                                                                                                                                                            </w:t>
            </w:r>
          </w:p>
        </w:tc>
        <w:tc>
          <w:tcPr>
            <w:tcW w:w="1520" w:type="dxa"/>
            <w:tcBorders>
              <w:top w:val="nil"/>
              <w:left w:val="nil"/>
              <w:bottom w:val="single" w:sz="4" w:space="0" w:color="auto"/>
              <w:right w:val="single" w:sz="4" w:space="0" w:color="auto"/>
            </w:tcBorders>
            <w:shd w:val="clear" w:color="auto" w:fill="auto"/>
            <w:noWrap/>
            <w:vAlign w:val="center"/>
            <w:hideMark/>
          </w:tcPr>
          <w:p w14:paraId="0E42C5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9D7F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F28B0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242</w:t>
            </w:r>
          </w:p>
        </w:tc>
      </w:tr>
      <w:tr w:rsidR="00C3270E" w:rsidRPr="00931D45" w14:paraId="50CFD8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672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367</w:t>
            </w:r>
          </w:p>
        </w:tc>
        <w:tc>
          <w:tcPr>
            <w:tcW w:w="1418" w:type="dxa"/>
            <w:tcBorders>
              <w:top w:val="nil"/>
              <w:left w:val="nil"/>
              <w:bottom w:val="single" w:sz="4" w:space="0" w:color="auto"/>
              <w:right w:val="single" w:sz="4" w:space="0" w:color="auto"/>
            </w:tcBorders>
            <w:shd w:val="clear" w:color="auto" w:fill="auto"/>
            <w:noWrap/>
            <w:vAlign w:val="center"/>
            <w:hideMark/>
          </w:tcPr>
          <w:p w14:paraId="3BF93A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100004359.00</w:t>
            </w:r>
          </w:p>
        </w:tc>
        <w:tc>
          <w:tcPr>
            <w:tcW w:w="5103" w:type="dxa"/>
            <w:tcBorders>
              <w:top w:val="nil"/>
              <w:left w:val="nil"/>
              <w:bottom w:val="single" w:sz="4" w:space="0" w:color="auto"/>
              <w:right w:val="single" w:sz="4" w:space="0" w:color="auto"/>
            </w:tcBorders>
            <w:shd w:val="clear" w:color="auto" w:fill="auto"/>
            <w:noWrap/>
            <w:vAlign w:val="bottom"/>
            <w:hideMark/>
          </w:tcPr>
          <w:p w14:paraId="6358078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GABAPENTINA. CAPSULA. 300 MG.                                                                                                                                                                                                                                                                                                                                                                                                                                                                                                                                                                                                                                                                                                                                                                                                                                                                                                                                                                                                                                                                                                                                                                                                                                                                                                                                                                                                                                                                                                                                                                                                                                                                                                                                                                                                                                                                                                                                                                                                                                                   </w:t>
            </w:r>
          </w:p>
        </w:tc>
        <w:tc>
          <w:tcPr>
            <w:tcW w:w="1520" w:type="dxa"/>
            <w:tcBorders>
              <w:top w:val="nil"/>
              <w:left w:val="nil"/>
              <w:bottom w:val="single" w:sz="4" w:space="0" w:color="auto"/>
              <w:right w:val="single" w:sz="4" w:space="0" w:color="auto"/>
            </w:tcBorders>
            <w:shd w:val="clear" w:color="auto" w:fill="auto"/>
            <w:noWrap/>
            <w:vAlign w:val="center"/>
            <w:hideMark/>
          </w:tcPr>
          <w:p w14:paraId="43265C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0CD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6C93A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625</w:t>
            </w:r>
          </w:p>
        </w:tc>
      </w:tr>
      <w:tr w:rsidR="00C3270E" w:rsidRPr="00931D45" w14:paraId="3778CEF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C399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7ADA3EE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100004376.00</w:t>
            </w:r>
          </w:p>
        </w:tc>
        <w:tc>
          <w:tcPr>
            <w:tcW w:w="5103" w:type="dxa"/>
            <w:tcBorders>
              <w:top w:val="nil"/>
              <w:left w:val="nil"/>
              <w:bottom w:val="single" w:sz="4" w:space="0" w:color="auto"/>
              <w:right w:val="single" w:sz="4" w:space="0" w:color="auto"/>
            </w:tcBorders>
            <w:shd w:val="clear" w:color="auto" w:fill="auto"/>
            <w:noWrap/>
            <w:vAlign w:val="bottom"/>
            <w:hideMark/>
          </w:tcPr>
          <w:p w14:paraId="21AD09C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1520" w:type="dxa"/>
            <w:tcBorders>
              <w:top w:val="nil"/>
              <w:left w:val="nil"/>
              <w:bottom w:val="single" w:sz="4" w:space="0" w:color="auto"/>
              <w:right w:val="single" w:sz="4" w:space="0" w:color="auto"/>
            </w:tcBorders>
            <w:shd w:val="clear" w:color="auto" w:fill="auto"/>
            <w:noWrap/>
            <w:vAlign w:val="center"/>
            <w:hideMark/>
          </w:tcPr>
          <w:p w14:paraId="065CDE8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D297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0FB65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185</w:t>
            </w:r>
          </w:p>
        </w:tc>
      </w:tr>
      <w:tr w:rsidR="00C3270E" w:rsidRPr="00931D45" w14:paraId="32173E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A935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369</w:t>
            </w:r>
          </w:p>
        </w:tc>
        <w:tc>
          <w:tcPr>
            <w:tcW w:w="1418" w:type="dxa"/>
            <w:tcBorders>
              <w:top w:val="nil"/>
              <w:left w:val="nil"/>
              <w:bottom w:val="single" w:sz="4" w:space="0" w:color="auto"/>
              <w:right w:val="single" w:sz="4" w:space="0" w:color="auto"/>
            </w:tcBorders>
            <w:shd w:val="clear" w:color="auto" w:fill="auto"/>
            <w:noWrap/>
            <w:vAlign w:val="center"/>
            <w:hideMark/>
          </w:tcPr>
          <w:p w14:paraId="668758A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100004407.00</w:t>
            </w:r>
          </w:p>
        </w:tc>
        <w:tc>
          <w:tcPr>
            <w:tcW w:w="5103" w:type="dxa"/>
            <w:tcBorders>
              <w:top w:val="nil"/>
              <w:left w:val="nil"/>
              <w:bottom w:val="single" w:sz="4" w:space="0" w:color="auto"/>
              <w:right w:val="single" w:sz="4" w:space="0" w:color="auto"/>
            </w:tcBorders>
            <w:shd w:val="clear" w:color="auto" w:fill="auto"/>
            <w:noWrap/>
            <w:vAlign w:val="bottom"/>
            <w:hideMark/>
          </w:tcPr>
          <w:p w14:paraId="71620E4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TETRACAINA. SOLUCION OFTALMICA. 5 MG/ ML. GOTERO INTEGRAL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9C9EE4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32C67C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3B42C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D6049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C4C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370</w:t>
            </w:r>
          </w:p>
        </w:tc>
        <w:tc>
          <w:tcPr>
            <w:tcW w:w="1418" w:type="dxa"/>
            <w:tcBorders>
              <w:top w:val="nil"/>
              <w:left w:val="nil"/>
              <w:bottom w:val="single" w:sz="4" w:space="0" w:color="auto"/>
              <w:right w:val="single" w:sz="4" w:space="0" w:color="auto"/>
            </w:tcBorders>
            <w:shd w:val="clear" w:color="auto" w:fill="auto"/>
            <w:noWrap/>
            <w:vAlign w:val="center"/>
            <w:hideMark/>
          </w:tcPr>
          <w:p w14:paraId="12D2CB7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100004418.00</w:t>
            </w:r>
          </w:p>
        </w:tc>
        <w:tc>
          <w:tcPr>
            <w:tcW w:w="5103" w:type="dxa"/>
            <w:tcBorders>
              <w:top w:val="nil"/>
              <w:left w:val="nil"/>
              <w:bottom w:val="single" w:sz="4" w:space="0" w:color="auto"/>
              <w:right w:val="single" w:sz="4" w:space="0" w:color="auto"/>
            </w:tcBorders>
            <w:shd w:val="clear" w:color="auto" w:fill="auto"/>
            <w:noWrap/>
            <w:vAlign w:val="bottom"/>
            <w:hideMark/>
          </w:tcPr>
          <w:p w14:paraId="3BD47E2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TRAVAPROST SOLUCIÒN OFTALMICA 0.004% MG/ML. FCO GOTEROCON 2.5 ML                                                                                                                                                                                                                                                                                                                                                                                                                                                                                                                                                                                                                                                                                                                                                                                                                                                                                                                                                                                                                                                                                                                                                                                                                                                                                                                                                                                                                                                                                                                                                                                                                                                                                                                                                                                                                                                                                                                                                                                                                </w:t>
            </w:r>
          </w:p>
        </w:tc>
        <w:tc>
          <w:tcPr>
            <w:tcW w:w="1520" w:type="dxa"/>
            <w:tcBorders>
              <w:top w:val="nil"/>
              <w:left w:val="nil"/>
              <w:bottom w:val="single" w:sz="4" w:space="0" w:color="auto"/>
              <w:right w:val="single" w:sz="4" w:space="0" w:color="auto"/>
            </w:tcBorders>
            <w:shd w:val="clear" w:color="auto" w:fill="auto"/>
            <w:noWrap/>
            <w:vAlign w:val="center"/>
            <w:hideMark/>
          </w:tcPr>
          <w:p w14:paraId="61F97E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B7331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D3ECD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28A13D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F944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371</w:t>
            </w:r>
          </w:p>
        </w:tc>
        <w:tc>
          <w:tcPr>
            <w:tcW w:w="1418" w:type="dxa"/>
            <w:tcBorders>
              <w:top w:val="nil"/>
              <w:left w:val="nil"/>
              <w:bottom w:val="single" w:sz="4" w:space="0" w:color="auto"/>
              <w:right w:val="single" w:sz="4" w:space="0" w:color="auto"/>
            </w:tcBorders>
            <w:shd w:val="clear" w:color="auto" w:fill="auto"/>
            <w:noWrap/>
            <w:vAlign w:val="center"/>
            <w:hideMark/>
          </w:tcPr>
          <w:p w14:paraId="02C7C9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100004483.00</w:t>
            </w:r>
          </w:p>
        </w:tc>
        <w:tc>
          <w:tcPr>
            <w:tcW w:w="5103" w:type="dxa"/>
            <w:tcBorders>
              <w:top w:val="nil"/>
              <w:left w:val="nil"/>
              <w:bottom w:val="single" w:sz="4" w:space="0" w:color="auto"/>
              <w:right w:val="single" w:sz="4" w:space="0" w:color="auto"/>
            </w:tcBorders>
            <w:shd w:val="clear" w:color="auto" w:fill="auto"/>
            <w:noWrap/>
            <w:vAlign w:val="bottom"/>
            <w:hideMark/>
          </w:tcPr>
          <w:p w14:paraId="4581DD4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FLUOXETINA CAPSULA O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2213760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A44E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D6EE6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3484</w:t>
            </w:r>
          </w:p>
        </w:tc>
      </w:tr>
      <w:tr w:rsidR="00C3270E" w:rsidRPr="00931D45" w14:paraId="6035AA9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948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372</w:t>
            </w:r>
          </w:p>
        </w:tc>
        <w:tc>
          <w:tcPr>
            <w:tcW w:w="1418" w:type="dxa"/>
            <w:tcBorders>
              <w:top w:val="nil"/>
              <w:left w:val="nil"/>
              <w:bottom w:val="single" w:sz="4" w:space="0" w:color="auto"/>
              <w:right w:val="single" w:sz="4" w:space="0" w:color="auto"/>
            </w:tcBorders>
            <w:shd w:val="clear" w:color="auto" w:fill="auto"/>
            <w:noWrap/>
            <w:vAlign w:val="center"/>
            <w:hideMark/>
          </w:tcPr>
          <w:p w14:paraId="58BCEB3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100004485.00</w:t>
            </w:r>
          </w:p>
        </w:tc>
        <w:tc>
          <w:tcPr>
            <w:tcW w:w="5103" w:type="dxa"/>
            <w:tcBorders>
              <w:top w:val="nil"/>
              <w:left w:val="nil"/>
              <w:bottom w:val="single" w:sz="4" w:space="0" w:color="auto"/>
              <w:right w:val="single" w:sz="4" w:space="0" w:color="auto"/>
            </w:tcBorders>
            <w:shd w:val="clear" w:color="auto" w:fill="auto"/>
            <w:noWrap/>
            <w:vAlign w:val="bottom"/>
            <w:hideMark/>
          </w:tcPr>
          <w:p w14:paraId="629973E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DULOXETINA CAPSULA 60 MG14 CAPSULAS                                                                                                                                                                                                                                                                                                                                                                                                                                                                                                                                                                                                                                                                                                                                                                                                                                                                                                                                                                                                                                                                                                                                                                                                                                                                                                                                                                                                                                                                                                                                                                                                                                                                                                                                                                                                                                                                                                                                                                                                                                             </w:t>
            </w:r>
          </w:p>
        </w:tc>
        <w:tc>
          <w:tcPr>
            <w:tcW w:w="1520" w:type="dxa"/>
            <w:tcBorders>
              <w:top w:val="nil"/>
              <w:left w:val="nil"/>
              <w:bottom w:val="single" w:sz="4" w:space="0" w:color="auto"/>
              <w:right w:val="single" w:sz="4" w:space="0" w:color="auto"/>
            </w:tcBorders>
            <w:shd w:val="clear" w:color="auto" w:fill="auto"/>
            <w:noWrap/>
            <w:vAlign w:val="center"/>
            <w:hideMark/>
          </w:tcPr>
          <w:p w14:paraId="3401331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1224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C0BEA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473</w:t>
            </w:r>
          </w:p>
        </w:tc>
      </w:tr>
      <w:tr w:rsidR="00C3270E" w:rsidRPr="00931D45" w14:paraId="24DA61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DF0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373</w:t>
            </w:r>
          </w:p>
        </w:tc>
        <w:tc>
          <w:tcPr>
            <w:tcW w:w="1418" w:type="dxa"/>
            <w:tcBorders>
              <w:top w:val="nil"/>
              <w:left w:val="nil"/>
              <w:bottom w:val="single" w:sz="4" w:space="0" w:color="auto"/>
              <w:right w:val="single" w:sz="4" w:space="0" w:color="auto"/>
            </w:tcBorders>
            <w:shd w:val="clear" w:color="auto" w:fill="auto"/>
            <w:noWrap/>
            <w:vAlign w:val="center"/>
            <w:hideMark/>
          </w:tcPr>
          <w:p w14:paraId="582ACC8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100004488.00</w:t>
            </w:r>
          </w:p>
        </w:tc>
        <w:tc>
          <w:tcPr>
            <w:tcW w:w="5103" w:type="dxa"/>
            <w:tcBorders>
              <w:top w:val="nil"/>
              <w:left w:val="nil"/>
              <w:bottom w:val="single" w:sz="4" w:space="0" w:color="auto"/>
              <w:right w:val="single" w:sz="4" w:space="0" w:color="auto"/>
            </w:tcBorders>
            <w:shd w:val="clear" w:color="auto" w:fill="auto"/>
            <w:noWrap/>
            <w:vAlign w:val="bottom"/>
            <w:hideMark/>
          </w:tcPr>
          <w:p w14:paraId="7CF480D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VENLAFAXINA. CAPSULA O GRAGEA DE LIBERACION PROLONGADA. 75 MG                                                                                                                                                                                                                                                                                                                                                                                                                                                                                                                                                                                                                                                                                                                                                                                                                                                                                                                                                                                                                                                                                                                                                                                                                                                                                                                                                                                                                                                                                                                                                                                                                                                                                                                                                                                                                                                                                                                                                                                                    </w:t>
            </w:r>
          </w:p>
        </w:tc>
        <w:tc>
          <w:tcPr>
            <w:tcW w:w="1520" w:type="dxa"/>
            <w:tcBorders>
              <w:top w:val="nil"/>
              <w:left w:val="nil"/>
              <w:bottom w:val="single" w:sz="4" w:space="0" w:color="auto"/>
              <w:right w:val="single" w:sz="4" w:space="0" w:color="auto"/>
            </w:tcBorders>
            <w:shd w:val="clear" w:color="auto" w:fill="auto"/>
            <w:noWrap/>
            <w:vAlign w:val="center"/>
            <w:hideMark/>
          </w:tcPr>
          <w:p w14:paraId="4B00EF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327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7434B3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1135</w:t>
            </w:r>
          </w:p>
        </w:tc>
      </w:tr>
      <w:tr w:rsidR="00C3270E" w:rsidRPr="00931D45" w14:paraId="7983B06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4934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374</w:t>
            </w:r>
          </w:p>
        </w:tc>
        <w:tc>
          <w:tcPr>
            <w:tcW w:w="1418" w:type="dxa"/>
            <w:tcBorders>
              <w:top w:val="nil"/>
              <w:left w:val="nil"/>
              <w:bottom w:val="single" w:sz="4" w:space="0" w:color="auto"/>
              <w:right w:val="single" w:sz="4" w:space="0" w:color="auto"/>
            </w:tcBorders>
            <w:shd w:val="clear" w:color="auto" w:fill="auto"/>
            <w:noWrap/>
            <w:vAlign w:val="center"/>
            <w:hideMark/>
          </w:tcPr>
          <w:p w14:paraId="3E22FA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100004489.00</w:t>
            </w:r>
          </w:p>
        </w:tc>
        <w:tc>
          <w:tcPr>
            <w:tcW w:w="5103" w:type="dxa"/>
            <w:tcBorders>
              <w:top w:val="nil"/>
              <w:left w:val="nil"/>
              <w:bottom w:val="single" w:sz="4" w:space="0" w:color="auto"/>
              <w:right w:val="single" w:sz="4" w:space="0" w:color="auto"/>
            </w:tcBorders>
            <w:shd w:val="clear" w:color="auto" w:fill="auto"/>
            <w:noWrap/>
            <w:vAlign w:val="bottom"/>
            <w:hideMark/>
          </w:tcPr>
          <w:p w14:paraId="5EF9E65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SOLUCION INYECTABLE. 10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3407AF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F0AE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D6652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79</w:t>
            </w:r>
          </w:p>
        </w:tc>
      </w:tr>
      <w:tr w:rsidR="00C3270E" w:rsidRPr="00931D45" w14:paraId="5485B3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1269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375</w:t>
            </w:r>
          </w:p>
        </w:tc>
        <w:tc>
          <w:tcPr>
            <w:tcW w:w="1418" w:type="dxa"/>
            <w:tcBorders>
              <w:top w:val="nil"/>
              <w:left w:val="nil"/>
              <w:bottom w:val="single" w:sz="4" w:space="0" w:color="auto"/>
              <w:right w:val="single" w:sz="4" w:space="0" w:color="auto"/>
            </w:tcBorders>
            <w:shd w:val="clear" w:color="auto" w:fill="auto"/>
            <w:noWrap/>
            <w:vAlign w:val="center"/>
            <w:hideMark/>
          </w:tcPr>
          <w:p w14:paraId="796B310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100004490.00</w:t>
            </w:r>
          </w:p>
        </w:tc>
        <w:tc>
          <w:tcPr>
            <w:tcW w:w="5103" w:type="dxa"/>
            <w:tcBorders>
              <w:top w:val="nil"/>
              <w:left w:val="nil"/>
              <w:bottom w:val="single" w:sz="4" w:space="0" w:color="auto"/>
              <w:right w:val="single" w:sz="4" w:space="0" w:color="auto"/>
            </w:tcBorders>
            <w:shd w:val="clear" w:color="auto" w:fill="auto"/>
            <w:noWrap/>
            <w:vAlign w:val="bottom"/>
            <w:hideMark/>
          </w:tcPr>
          <w:p w14:paraId="20440C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ARIPIPRAZOL. TABLETA. 15 MG.                                                                                                                                                                                                                                                                                                                                                                                                                                                                                                                                                                                                                                                                                                                                                                                                                                                                                                                                                                                                                                                                                                                                                                                                                                                                                                                                                                                                                                                                                                                                                                                                                                                                                                                                                                                                                                                                                                                                                                                                                                                    </w:t>
            </w:r>
          </w:p>
        </w:tc>
        <w:tc>
          <w:tcPr>
            <w:tcW w:w="1520" w:type="dxa"/>
            <w:tcBorders>
              <w:top w:val="nil"/>
              <w:left w:val="nil"/>
              <w:bottom w:val="single" w:sz="4" w:space="0" w:color="auto"/>
              <w:right w:val="single" w:sz="4" w:space="0" w:color="auto"/>
            </w:tcBorders>
            <w:shd w:val="clear" w:color="auto" w:fill="auto"/>
            <w:noWrap/>
            <w:vAlign w:val="center"/>
            <w:hideMark/>
          </w:tcPr>
          <w:p w14:paraId="6DA6C8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5A27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7B70D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1B0B61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50FE6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376</w:t>
            </w:r>
          </w:p>
        </w:tc>
        <w:tc>
          <w:tcPr>
            <w:tcW w:w="1418" w:type="dxa"/>
            <w:tcBorders>
              <w:top w:val="nil"/>
              <w:left w:val="nil"/>
              <w:bottom w:val="single" w:sz="4" w:space="0" w:color="auto"/>
              <w:right w:val="single" w:sz="4" w:space="0" w:color="auto"/>
            </w:tcBorders>
            <w:shd w:val="clear" w:color="auto" w:fill="auto"/>
            <w:noWrap/>
            <w:vAlign w:val="center"/>
            <w:hideMark/>
          </w:tcPr>
          <w:p w14:paraId="463D3B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100004504.00</w:t>
            </w:r>
          </w:p>
        </w:tc>
        <w:tc>
          <w:tcPr>
            <w:tcW w:w="5103" w:type="dxa"/>
            <w:tcBorders>
              <w:top w:val="nil"/>
              <w:left w:val="nil"/>
              <w:bottom w:val="single" w:sz="4" w:space="0" w:color="auto"/>
              <w:right w:val="single" w:sz="4" w:space="0" w:color="auto"/>
            </w:tcBorders>
            <w:shd w:val="clear" w:color="auto" w:fill="auto"/>
            <w:noWrap/>
            <w:vAlign w:val="bottom"/>
            <w:hideMark/>
          </w:tcPr>
          <w:p w14:paraId="361B5F9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SULFASALAZINA. TABLETA CON CAPA ENTERICA. 500 MG.                                                                                                                                                                                                                                                                                                                                                                                                                                                                                                                                                                                                                                                                                                                                                                                                                                                                                                                                                                                                                                                                                                                                                                                                                                                                                                                                                                                                                                                                                                                                                                                                                                                                                                                                                                                                                                                                                                                                                                                                                               </w:t>
            </w:r>
          </w:p>
        </w:tc>
        <w:tc>
          <w:tcPr>
            <w:tcW w:w="1520" w:type="dxa"/>
            <w:tcBorders>
              <w:top w:val="nil"/>
              <w:left w:val="nil"/>
              <w:bottom w:val="single" w:sz="4" w:space="0" w:color="auto"/>
              <w:right w:val="single" w:sz="4" w:space="0" w:color="auto"/>
            </w:tcBorders>
            <w:shd w:val="clear" w:color="auto" w:fill="auto"/>
            <w:noWrap/>
            <w:vAlign w:val="center"/>
            <w:hideMark/>
          </w:tcPr>
          <w:p w14:paraId="532EE0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6939A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7D540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59</w:t>
            </w:r>
          </w:p>
        </w:tc>
      </w:tr>
      <w:tr w:rsidR="00C3270E" w:rsidRPr="00931D45" w14:paraId="6468CF3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9CC8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377</w:t>
            </w:r>
          </w:p>
        </w:tc>
        <w:tc>
          <w:tcPr>
            <w:tcW w:w="1418" w:type="dxa"/>
            <w:tcBorders>
              <w:top w:val="nil"/>
              <w:left w:val="nil"/>
              <w:bottom w:val="single" w:sz="4" w:space="0" w:color="auto"/>
              <w:right w:val="single" w:sz="4" w:space="0" w:color="auto"/>
            </w:tcBorders>
            <w:shd w:val="clear" w:color="auto" w:fill="auto"/>
            <w:noWrap/>
            <w:vAlign w:val="center"/>
            <w:hideMark/>
          </w:tcPr>
          <w:p w14:paraId="7FC3E02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100004582.00</w:t>
            </w:r>
          </w:p>
        </w:tc>
        <w:tc>
          <w:tcPr>
            <w:tcW w:w="5103" w:type="dxa"/>
            <w:tcBorders>
              <w:top w:val="nil"/>
              <w:left w:val="nil"/>
              <w:bottom w:val="single" w:sz="4" w:space="0" w:color="auto"/>
              <w:right w:val="single" w:sz="4" w:space="0" w:color="auto"/>
            </w:tcBorders>
            <w:shd w:val="clear" w:color="auto" w:fill="auto"/>
            <w:noWrap/>
            <w:vAlign w:val="bottom"/>
            <w:hideMark/>
          </w:tcPr>
          <w:p w14:paraId="187C728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OSELTAMIVIR. CAPSULA. 75.0 MG.                                                                                                                                                                                                                                                                                                                                                                                                                                                                                                                                                                                                                                                                                                                                                                                                                                                                                                                                                                                                                                                                                                                                                                                                                                                                                                                                                                                                                                                                                                                                                                                                                                                                                                                                                                                                                                                                                                                                                                                                                                                  </w:t>
            </w:r>
          </w:p>
        </w:tc>
        <w:tc>
          <w:tcPr>
            <w:tcW w:w="1520" w:type="dxa"/>
            <w:tcBorders>
              <w:top w:val="nil"/>
              <w:left w:val="nil"/>
              <w:bottom w:val="single" w:sz="4" w:space="0" w:color="auto"/>
              <w:right w:val="single" w:sz="4" w:space="0" w:color="auto"/>
            </w:tcBorders>
            <w:shd w:val="clear" w:color="auto" w:fill="auto"/>
            <w:noWrap/>
            <w:vAlign w:val="center"/>
            <w:hideMark/>
          </w:tcPr>
          <w:p w14:paraId="794327E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5F520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3DA2F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w:t>
            </w:r>
          </w:p>
        </w:tc>
      </w:tr>
      <w:tr w:rsidR="00C3270E" w:rsidRPr="00931D45" w14:paraId="40C6E4E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E197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378</w:t>
            </w:r>
          </w:p>
        </w:tc>
        <w:tc>
          <w:tcPr>
            <w:tcW w:w="1418" w:type="dxa"/>
            <w:tcBorders>
              <w:top w:val="nil"/>
              <w:left w:val="nil"/>
              <w:bottom w:val="single" w:sz="4" w:space="0" w:color="auto"/>
              <w:right w:val="single" w:sz="4" w:space="0" w:color="auto"/>
            </w:tcBorders>
            <w:shd w:val="clear" w:color="auto" w:fill="auto"/>
            <w:noWrap/>
            <w:vAlign w:val="center"/>
            <w:hideMark/>
          </w:tcPr>
          <w:p w14:paraId="207BA19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100004592.00</w:t>
            </w:r>
          </w:p>
        </w:tc>
        <w:tc>
          <w:tcPr>
            <w:tcW w:w="5103" w:type="dxa"/>
            <w:tcBorders>
              <w:top w:val="nil"/>
              <w:left w:val="nil"/>
              <w:bottom w:val="single" w:sz="4" w:space="0" w:color="auto"/>
              <w:right w:val="single" w:sz="4" w:space="0" w:color="auto"/>
            </w:tcBorders>
            <w:shd w:val="clear" w:color="auto" w:fill="auto"/>
            <w:noWrap/>
            <w:vAlign w:val="bottom"/>
            <w:hideMark/>
          </w:tcPr>
          <w:p w14:paraId="41F217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PIPERACILINA SODICA, TAZOBACTAM. SOLUCION INYECTABLE. 4 G / 500 MG.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7F7CBC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4FD8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3BC3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12B683F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94E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379</w:t>
            </w:r>
          </w:p>
        </w:tc>
        <w:tc>
          <w:tcPr>
            <w:tcW w:w="1418" w:type="dxa"/>
            <w:tcBorders>
              <w:top w:val="nil"/>
              <w:left w:val="nil"/>
              <w:bottom w:val="single" w:sz="4" w:space="0" w:color="auto"/>
              <w:right w:val="single" w:sz="4" w:space="0" w:color="auto"/>
            </w:tcBorders>
            <w:shd w:val="clear" w:color="auto" w:fill="auto"/>
            <w:noWrap/>
            <w:vAlign w:val="center"/>
            <w:hideMark/>
          </w:tcPr>
          <w:p w14:paraId="7C54C49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100005079.00</w:t>
            </w:r>
          </w:p>
        </w:tc>
        <w:tc>
          <w:tcPr>
            <w:tcW w:w="5103" w:type="dxa"/>
            <w:tcBorders>
              <w:top w:val="nil"/>
              <w:left w:val="nil"/>
              <w:bottom w:val="single" w:sz="4" w:space="0" w:color="auto"/>
              <w:right w:val="single" w:sz="4" w:space="0" w:color="auto"/>
            </w:tcBorders>
            <w:shd w:val="clear" w:color="auto" w:fill="auto"/>
            <w:noWrap/>
            <w:vAlign w:val="bottom"/>
            <w:hideMark/>
          </w:tcPr>
          <w:p w14:paraId="5B068AA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CLOROPIRAMINA. SOLUCION INYECTABLE. 20 MG / 2 ML. 5 AMPOLLETAS CON 2 ML                                                                                                                                                                                                                                                                                                                                                                                                                                                                                                                                                                                                                                                                                                                                                                                                                                                                                                                                                                                                                                                                                                                                                                                                                                                                                                                                                                                                                                                                                                                                                                                                                                                                                                                                                                                                                                                                                                                                                                                          </w:t>
            </w:r>
          </w:p>
        </w:tc>
        <w:tc>
          <w:tcPr>
            <w:tcW w:w="1520" w:type="dxa"/>
            <w:tcBorders>
              <w:top w:val="nil"/>
              <w:left w:val="nil"/>
              <w:bottom w:val="single" w:sz="4" w:space="0" w:color="auto"/>
              <w:right w:val="single" w:sz="4" w:space="0" w:color="auto"/>
            </w:tcBorders>
            <w:shd w:val="clear" w:color="auto" w:fill="auto"/>
            <w:noWrap/>
            <w:vAlign w:val="center"/>
            <w:hideMark/>
          </w:tcPr>
          <w:p w14:paraId="250212B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93EA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4A9D7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7E9C803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F060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380</w:t>
            </w:r>
          </w:p>
        </w:tc>
        <w:tc>
          <w:tcPr>
            <w:tcW w:w="1418" w:type="dxa"/>
            <w:tcBorders>
              <w:top w:val="nil"/>
              <w:left w:val="nil"/>
              <w:bottom w:val="single" w:sz="4" w:space="0" w:color="auto"/>
              <w:right w:val="single" w:sz="4" w:space="0" w:color="auto"/>
            </w:tcBorders>
            <w:shd w:val="clear" w:color="auto" w:fill="auto"/>
            <w:noWrap/>
            <w:vAlign w:val="center"/>
            <w:hideMark/>
          </w:tcPr>
          <w:p w14:paraId="66B4332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100005099.00</w:t>
            </w:r>
          </w:p>
        </w:tc>
        <w:tc>
          <w:tcPr>
            <w:tcW w:w="5103" w:type="dxa"/>
            <w:tcBorders>
              <w:top w:val="nil"/>
              <w:left w:val="nil"/>
              <w:bottom w:val="single" w:sz="4" w:space="0" w:color="auto"/>
              <w:right w:val="single" w:sz="4" w:space="0" w:color="auto"/>
            </w:tcBorders>
            <w:shd w:val="clear" w:color="auto" w:fill="auto"/>
            <w:noWrap/>
            <w:vAlign w:val="bottom"/>
            <w:hideMark/>
          </w:tcPr>
          <w:p w14:paraId="2A1B08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ADENOSINA. SOLUCION INYECTABLE. 6 MG. 6 FRASCOS AMPULA CON 2 ML                                                                                                                                                                                                                                                                                                                                                                                                                                                                                                                                                                                                                                                                                                                                                                                                                                                                                                                                                                                                                                                                                                                                                                                                                                                                                                                                                                                                                                                                                                                                                                                                                                                                                                                                                                                                                                                                                                                                                                                                                 </w:t>
            </w:r>
          </w:p>
        </w:tc>
        <w:tc>
          <w:tcPr>
            <w:tcW w:w="1520" w:type="dxa"/>
            <w:tcBorders>
              <w:top w:val="nil"/>
              <w:left w:val="nil"/>
              <w:bottom w:val="single" w:sz="4" w:space="0" w:color="auto"/>
              <w:right w:val="single" w:sz="4" w:space="0" w:color="auto"/>
            </w:tcBorders>
            <w:shd w:val="clear" w:color="auto" w:fill="auto"/>
            <w:noWrap/>
            <w:vAlign w:val="center"/>
            <w:hideMark/>
          </w:tcPr>
          <w:p w14:paraId="6A2027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8CC0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8B9E5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566DC6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FD8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381</w:t>
            </w:r>
          </w:p>
        </w:tc>
        <w:tc>
          <w:tcPr>
            <w:tcW w:w="1418" w:type="dxa"/>
            <w:tcBorders>
              <w:top w:val="nil"/>
              <w:left w:val="nil"/>
              <w:bottom w:val="single" w:sz="4" w:space="0" w:color="auto"/>
              <w:right w:val="single" w:sz="4" w:space="0" w:color="auto"/>
            </w:tcBorders>
            <w:shd w:val="clear" w:color="auto" w:fill="auto"/>
            <w:noWrap/>
            <w:vAlign w:val="center"/>
            <w:hideMark/>
          </w:tcPr>
          <w:p w14:paraId="1050D58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100005105.00</w:t>
            </w:r>
          </w:p>
        </w:tc>
        <w:tc>
          <w:tcPr>
            <w:tcW w:w="5103" w:type="dxa"/>
            <w:tcBorders>
              <w:top w:val="nil"/>
              <w:left w:val="nil"/>
              <w:bottom w:val="single" w:sz="4" w:space="0" w:color="auto"/>
              <w:right w:val="single" w:sz="4" w:space="0" w:color="auto"/>
            </w:tcBorders>
            <w:shd w:val="clear" w:color="auto" w:fill="auto"/>
            <w:noWrap/>
            <w:vAlign w:val="bottom"/>
            <w:hideMark/>
          </w:tcPr>
          <w:p w14:paraId="081B82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ESMOLOL 2.5 G ENVASE CON 2 AMPOLLETAS CON 10 ML SOLUCIÓN INYECTABLE CADA AMPOLLETA CONTIENE: CLORHIDRATO DE ESMOLOL 2.5 G.  ENVASE CON 2 AMPOLLETAS CON 10 ML. (250 MG/ ML).                                                                                                                                                                                                                                                                                                                                                                                                                                                                                                                                                                                                                                                                                                                                                                                                                                                                                                                                                                                                                                                                                                                                                                                                                                                                                                                                                                                                                                                                                                                                                                                                                                                                                                                                                                                                                                                                                     </w:t>
            </w:r>
          </w:p>
        </w:tc>
        <w:tc>
          <w:tcPr>
            <w:tcW w:w="1520" w:type="dxa"/>
            <w:tcBorders>
              <w:top w:val="nil"/>
              <w:left w:val="nil"/>
              <w:bottom w:val="single" w:sz="4" w:space="0" w:color="auto"/>
              <w:right w:val="single" w:sz="4" w:space="0" w:color="auto"/>
            </w:tcBorders>
            <w:shd w:val="clear" w:color="auto" w:fill="auto"/>
            <w:noWrap/>
            <w:vAlign w:val="center"/>
            <w:hideMark/>
          </w:tcPr>
          <w:p w14:paraId="225C75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1366F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62F5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BF2462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72E0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382</w:t>
            </w:r>
          </w:p>
        </w:tc>
        <w:tc>
          <w:tcPr>
            <w:tcW w:w="1418" w:type="dxa"/>
            <w:tcBorders>
              <w:top w:val="nil"/>
              <w:left w:val="nil"/>
              <w:bottom w:val="single" w:sz="4" w:space="0" w:color="auto"/>
              <w:right w:val="single" w:sz="4" w:space="0" w:color="auto"/>
            </w:tcBorders>
            <w:shd w:val="clear" w:color="auto" w:fill="auto"/>
            <w:noWrap/>
            <w:vAlign w:val="center"/>
            <w:hideMark/>
          </w:tcPr>
          <w:p w14:paraId="6E1E74D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100005106.00</w:t>
            </w:r>
          </w:p>
        </w:tc>
        <w:tc>
          <w:tcPr>
            <w:tcW w:w="5103" w:type="dxa"/>
            <w:tcBorders>
              <w:top w:val="nil"/>
              <w:left w:val="nil"/>
              <w:bottom w:val="single" w:sz="4" w:space="0" w:color="auto"/>
              <w:right w:val="single" w:sz="4" w:space="0" w:color="auto"/>
            </w:tcBorders>
            <w:shd w:val="clear" w:color="auto" w:fill="auto"/>
            <w:noWrap/>
            <w:vAlign w:val="bottom"/>
            <w:hideMark/>
          </w:tcPr>
          <w:p w14:paraId="2176401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ATORVASTATINA CALCICA TRIHIDRATADA.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50858B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3DAD6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F3193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3431</w:t>
            </w:r>
          </w:p>
        </w:tc>
      </w:tr>
      <w:tr w:rsidR="00C3270E" w:rsidRPr="00931D45" w14:paraId="0371C2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79C9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383</w:t>
            </w:r>
          </w:p>
        </w:tc>
        <w:tc>
          <w:tcPr>
            <w:tcW w:w="1418" w:type="dxa"/>
            <w:tcBorders>
              <w:top w:val="nil"/>
              <w:left w:val="nil"/>
              <w:bottom w:val="single" w:sz="4" w:space="0" w:color="auto"/>
              <w:right w:val="single" w:sz="4" w:space="0" w:color="auto"/>
            </w:tcBorders>
            <w:shd w:val="clear" w:color="auto" w:fill="auto"/>
            <w:noWrap/>
            <w:vAlign w:val="center"/>
            <w:hideMark/>
          </w:tcPr>
          <w:p w14:paraId="1324547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100005107.00</w:t>
            </w:r>
          </w:p>
        </w:tc>
        <w:tc>
          <w:tcPr>
            <w:tcW w:w="5103" w:type="dxa"/>
            <w:tcBorders>
              <w:top w:val="nil"/>
              <w:left w:val="nil"/>
              <w:bottom w:val="single" w:sz="4" w:space="0" w:color="auto"/>
              <w:right w:val="single" w:sz="4" w:space="0" w:color="auto"/>
            </w:tcBorders>
            <w:shd w:val="clear" w:color="auto" w:fill="auto"/>
            <w:noWrap/>
            <w:vAlign w:val="bottom"/>
            <w:hideMark/>
          </w:tcPr>
          <w:p w14:paraId="73CA372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ALTEPLASA. SOLUCION INYECTABLE. 50 MG. 2 FRASCOS AMPULA CON LIOFILIZADO, 2 FRASCOS AMPULA CON DISOLVENTE Y EQUIPO ESTERILIZADO PARA SU RECONSTITUCION                                                                                                                                                                                                                                                                                                                                                                                                                                                                                                                                                                                                                                                                                                                                                                                                                                                                                                                                                                                                                                                                                                                                                                                                                                                                                                                                                                                                                                                                                                                                                                                                                                                                                                                                                                                                                                                                                                                           </w:t>
            </w:r>
          </w:p>
        </w:tc>
        <w:tc>
          <w:tcPr>
            <w:tcW w:w="1520" w:type="dxa"/>
            <w:tcBorders>
              <w:top w:val="nil"/>
              <w:left w:val="nil"/>
              <w:bottom w:val="single" w:sz="4" w:space="0" w:color="auto"/>
              <w:right w:val="single" w:sz="4" w:space="0" w:color="auto"/>
            </w:tcBorders>
            <w:shd w:val="clear" w:color="auto" w:fill="auto"/>
            <w:noWrap/>
            <w:vAlign w:val="center"/>
            <w:hideMark/>
          </w:tcPr>
          <w:p w14:paraId="2FB26A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A5AA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708D9A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4C243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EED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384</w:t>
            </w:r>
          </w:p>
        </w:tc>
        <w:tc>
          <w:tcPr>
            <w:tcW w:w="1418" w:type="dxa"/>
            <w:tcBorders>
              <w:top w:val="nil"/>
              <w:left w:val="nil"/>
              <w:bottom w:val="single" w:sz="4" w:space="0" w:color="auto"/>
              <w:right w:val="single" w:sz="4" w:space="0" w:color="auto"/>
            </w:tcBorders>
            <w:shd w:val="clear" w:color="auto" w:fill="auto"/>
            <w:noWrap/>
            <w:vAlign w:val="center"/>
            <w:hideMark/>
          </w:tcPr>
          <w:p w14:paraId="294EB45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100005117.00</w:t>
            </w:r>
          </w:p>
        </w:tc>
        <w:tc>
          <w:tcPr>
            <w:tcW w:w="5103" w:type="dxa"/>
            <w:tcBorders>
              <w:top w:val="nil"/>
              <w:left w:val="nil"/>
              <w:bottom w:val="single" w:sz="4" w:space="0" w:color="auto"/>
              <w:right w:val="single" w:sz="4" w:space="0" w:color="auto"/>
            </w:tcBorders>
            <w:shd w:val="clear" w:color="auto" w:fill="auto"/>
            <w:noWrap/>
            <w:vAlign w:val="bottom"/>
            <w:hideMark/>
          </w:tcPr>
          <w:p w14:paraId="4B6A30C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TENECTEPLASA. SOLUCION INYECTABLE. 50.0 MG (10,000 U) . FRASCO AMPULA Y JERINGA                                                                                                                                                                                                                                                                                                                                                                                                                                                                                                                                                                                                                                                                                                                                                                                                                                                                                                                                                                                                                                                                                                                                                                                                                                                                                                                                                                                                                                                                                                                                                                                                                                                                                                                                                                                                                                                                                                                                                                                                 </w:t>
            </w:r>
          </w:p>
        </w:tc>
        <w:tc>
          <w:tcPr>
            <w:tcW w:w="1520" w:type="dxa"/>
            <w:tcBorders>
              <w:top w:val="nil"/>
              <w:left w:val="nil"/>
              <w:bottom w:val="single" w:sz="4" w:space="0" w:color="auto"/>
              <w:right w:val="single" w:sz="4" w:space="0" w:color="auto"/>
            </w:tcBorders>
            <w:shd w:val="clear" w:color="auto" w:fill="auto"/>
            <w:noWrap/>
            <w:vAlign w:val="center"/>
            <w:hideMark/>
          </w:tcPr>
          <w:p w14:paraId="43DDDF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CEDE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4A48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9F622C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B0AC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385</w:t>
            </w:r>
          </w:p>
        </w:tc>
        <w:tc>
          <w:tcPr>
            <w:tcW w:w="1418" w:type="dxa"/>
            <w:tcBorders>
              <w:top w:val="nil"/>
              <w:left w:val="nil"/>
              <w:bottom w:val="single" w:sz="4" w:space="0" w:color="auto"/>
              <w:right w:val="single" w:sz="4" w:space="0" w:color="auto"/>
            </w:tcBorders>
            <w:shd w:val="clear" w:color="auto" w:fill="auto"/>
            <w:noWrap/>
            <w:vAlign w:val="center"/>
            <w:hideMark/>
          </w:tcPr>
          <w:p w14:paraId="33CB035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100005165.00</w:t>
            </w:r>
          </w:p>
        </w:tc>
        <w:tc>
          <w:tcPr>
            <w:tcW w:w="5103" w:type="dxa"/>
            <w:tcBorders>
              <w:top w:val="nil"/>
              <w:left w:val="nil"/>
              <w:bottom w:val="single" w:sz="4" w:space="0" w:color="auto"/>
              <w:right w:val="single" w:sz="4" w:space="0" w:color="auto"/>
            </w:tcBorders>
            <w:shd w:val="clear" w:color="auto" w:fill="auto"/>
            <w:noWrap/>
            <w:vAlign w:val="bottom"/>
            <w:hideMark/>
          </w:tcPr>
          <w:p w14:paraId="0E4CAA4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METFORMINA. TABLETA. 850 MG.                                                                                                                                                                                                                                                                                                                                                                                                                                                                                                                                                                                                                                                                                                                                                                                                                                                                                                                                                                                                                                                                                                                                                                                                                                                                                                                                                                                                                                                                                                                                                                                                                                                                                                                                                                                                                                                                                                                                                                                                                                     </w:t>
            </w:r>
          </w:p>
        </w:tc>
        <w:tc>
          <w:tcPr>
            <w:tcW w:w="1520" w:type="dxa"/>
            <w:tcBorders>
              <w:top w:val="nil"/>
              <w:left w:val="nil"/>
              <w:bottom w:val="single" w:sz="4" w:space="0" w:color="auto"/>
              <w:right w:val="single" w:sz="4" w:space="0" w:color="auto"/>
            </w:tcBorders>
            <w:shd w:val="clear" w:color="auto" w:fill="auto"/>
            <w:noWrap/>
            <w:vAlign w:val="center"/>
            <w:hideMark/>
          </w:tcPr>
          <w:p w14:paraId="2E2E29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FD27C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9EB7B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3411</w:t>
            </w:r>
          </w:p>
        </w:tc>
      </w:tr>
      <w:tr w:rsidR="00C3270E" w:rsidRPr="00931D45" w14:paraId="5D261FC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A1EE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386</w:t>
            </w:r>
          </w:p>
        </w:tc>
        <w:tc>
          <w:tcPr>
            <w:tcW w:w="1418" w:type="dxa"/>
            <w:tcBorders>
              <w:top w:val="nil"/>
              <w:left w:val="nil"/>
              <w:bottom w:val="single" w:sz="4" w:space="0" w:color="auto"/>
              <w:right w:val="single" w:sz="4" w:space="0" w:color="auto"/>
            </w:tcBorders>
            <w:shd w:val="clear" w:color="auto" w:fill="auto"/>
            <w:noWrap/>
            <w:vAlign w:val="center"/>
            <w:hideMark/>
          </w:tcPr>
          <w:p w14:paraId="293887A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100005166.00</w:t>
            </w:r>
          </w:p>
        </w:tc>
        <w:tc>
          <w:tcPr>
            <w:tcW w:w="5103" w:type="dxa"/>
            <w:tcBorders>
              <w:top w:val="nil"/>
              <w:left w:val="nil"/>
              <w:bottom w:val="single" w:sz="4" w:space="0" w:color="auto"/>
              <w:right w:val="single" w:sz="4" w:space="0" w:color="auto"/>
            </w:tcBorders>
            <w:shd w:val="clear" w:color="auto" w:fill="auto"/>
            <w:noWrap/>
            <w:vAlign w:val="bottom"/>
            <w:hideMark/>
          </w:tcPr>
          <w:p w14:paraId="78B815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ACARBOSA.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490CDE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AE9C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C4C0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F61894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9D76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387</w:t>
            </w:r>
          </w:p>
        </w:tc>
        <w:tc>
          <w:tcPr>
            <w:tcW w:w="1418" w:type="dxa"/>
            <w:tcBorders>
              <w:top w:val="nil"/>
              <w:left w:val="nil"/>
              <w:bottom w:val="single" w:sz="4" w:space="0" w:color="auto"/>
              <w:right w:val="single" w:sz="4" w:space="0" w:color="auto"/>
            </w:tcBorders>
            <w:shd w:val="clear" w:color="auto" w:fill="auto"/>
            <w:noWrap/>
            <w:vAlign w:val="center"/>
            <w:hideMark/>
          </w:tcPr>
          <w:p w14:paraId="25CC4DC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100005176.00</w:t>
            </w:r>
          </w:p>
        </w:tc>
        <w:tc>
          <w:tcPr>
            <w:tcW w:w="5103" w:type="dxa"/>
            <w:tcBorders>
              <w:top w:val="nil"/>
              <w:left w:val="nil"/>
              <w:bottom w:val="single" w:sz="4" w:space="0" w:color="auto"/>
              <w:right w:val="single" w:sz="4" w:space="0" w:color="auto"/>
            </w:tcBorders>
            <w:shd w:val="clear" w:color="auto" w:fill="auto"/>
            <w:noWrap/>
            <w:vAlign w:val="bottom"/>
            <w:hideMark/>
          </w:tcPr>
          <w:p w14:paraId="29CFCD0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SUCRALFATO. TABLETA. 1 G.                                                                                                                                                                                                                                                                                                                                                                                                                                                                                                                                                                                                                                                                                                                                                                                                                                                                                                                                                                                                                                                                                                                                                                                                                                                                                                                                                                                                                                                                                                                                                                                                                                                                                                                                                                                                                                                                                                                                                                                                                                                       </w:t>
            </w:r>
          </w:p>
        </w:tc>
        <w:tc>
          <w:tcPr>
            <w:tcW w:w="1520" w:type="dxa"/>
            <w:tcBorders>
              <w:top w:val="nil"/>
              <w:left w:val="nil"/>
              <w:bottom w:val="single" w:sz="4" w:space="0" w:color="auto"/>
              <w:right w:val="single" w:sz="4" w:space="0" w:color="auto"/>
            </w:tcBorders>
            <w:shd w:val="clear" w:color="auto" w:fill="auto"/>
            <w:noWrap/>
            <w:vAlign w:val="center"/>
            <w:hideMark/>
          </w:tcPr>
          <w:p w14:paraId="23F9D0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AD61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3917C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w:t>
            </w:r>
          </w:p>
        </w:tc>
      </w:tr>
      <w:tr w:rsidR="00C3270E" w:rsidRPr="00931D45" w14:paraId="3AE986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DC0F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388</w:t>
            </w:r>
          </w:p>
        </w:tc>
        <w:tc>
          <w:tcPr>
            <w:tcW w:w="1418" w:type="dxa"/>
            <w:tcBorders>
              <w:top w:val="nil"/>
              <w:left w:val="nil"/>
              <w:bottom w:val="single" w:sz="4" w:space="0" w:color="auto"/>
              <w:right w:val="single" w:sz="4" w:space="0" w:color="auto"/>
            </w:tcBorders>
            <w:shd w:val="clear" w:color="auto" w:fill="auto"/>
            <w:noWrap/>
            <w:vAlign w:val="center"/>
            <w:hideMark/>
          </w:tcPr>
          <w:p w14:paraId="14440B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100005181.00</w:t>
            </w:r>
          </w:p>
        </w:tc>
        <w:tc>
          <w:tcPr>
            <w:tcW w:w="5103" w:type="dxa"/>
            <w:tcBorders>
              <w:top w:val="nil"/>
              <w:left w:val="nil"/>
              <w:bottom w:val="single" w:sz="4" w:space="0" w:color="auto"/>
              <w:right w:val="single" w:sz="4" w:space="0" w:color="auto"/>
            </w:tcBorders>
            <w:shd w:val="clear" w:color="auto" w:fill="auto"/>
            <w:noWrap/>
            <w:vAlign w:val="bottom"/>
            <w:hideMark/>
          </w:tcPr>
          <w:p w14:paraId="1170E0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OCTREOTIDA. SOLUCION INYECTABLE. 1 MG/5 ML. FRASCO AMPULA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326951A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6E3B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8F144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8E1778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C96E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389</w:t>
            </w:r>
          </w:p>
        </w:tc>
        <w:tc>
          <w:tcPr>
            <w:tcW w:w="1418" w:type="dxa"/>
            <w:tcBorders>
              <w:top w:val="nil"/>
              <w:left w:val="nil"/>
              <w:bottom w:val="single" w:sz="4" w:space="0" w:color="auto"/>
              <w:right w:val="single" w:sz="4" w:space="0" w:color="auto"/>
            </w:tcBorders>
            <w:shd w:val="clear" w:color="auto" w:fill="auto"/>
            <w:noWrap/>
            <w:vAlign w:val="center"/>
            <w:hideMark/>
          </w:tcPr>
          <w:p w14:paraId="69A7D2A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100005186.00</w:t>
            </w:r>
          </w:p>
        </w:tc>
        <w:tc>
          <w:tcPr>
            <w:tcW w:w="5103" w:type="dxa"/>
            <w:tcBorders>
              <w:top w:val="nil"/>
              <w:left w:val="nil"/>
              <w:bottom w:val="single" w:sz="4" w:space="0" w:color="auto"/>
              <w:right w:val="single" w:sz="4" w:space="0" w:color="auto"/>
            </w:tcBorders>
            <w:shd w:val="clear" w:color="auto" w:fill="auto"/>
            <w:noWrap/>
            <w:vAlign w:val="bottom"/>
            <w:hideMark/>
          </w:tcPr>
          <w:p w14:paraId="6648B7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PANTOPRAZOL O RABEPRAZOL U OMEPRAZOL TABLETA O GRAGEA O CAPSULA PANTOPRAZOL 40 MG, O RABEPRAZOL 20 MG, U OMEPRAZOL 20 MG                                                                                                                                                                                                                                                                                                                                                                                                                                                                                                                                                                                                                                                                                                                                                                                                                                                                                                                                                                                                                                                                                                                                                                                                                                                                                                                                                                                                                                                                                                                                                                                                                                                                                                                                                                                                                                                                                                                                                        </w:t>
            </w:r>
          </w:p>
        </w:tc>
        <w:tc>
          <w:tcPr>
            <w:tcW w:w="1520" w:type="dxa"/>
            <w:tcBorders>
              <w:top w:val="nil"/>
              <w:left w:val="nil"/>
              <w:bottom w:val="single" w:sz="4" w:space="0" w:color="auto"/>
              <w:right w:val="single" w:sz="4" w:space="0" w:color="auto"/>
            </w:tcBorders>
            <w:shd w:val="clear" w:color="auto" w:fill="auto"/>
            <w:noWrap/>
            <w:vAlign w:val="center"/>
            <w:hideMark/>
          </w:tcPr>
          <w:p w14:paraId="0EBCD5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45367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346A98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2499</w:t>
            </w:r>
          </w:p>
        </w:tc>
      </w:tr>
      <w:tr w:rsidR="00C3270E" w:rsidRPr="00931D45" w14:paraId="46A0B3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B362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390</w:t>
            </w:r>
          </w:p>
        </w:tc>
        <w:tc>
          <w:tcPr>
            <w:tcW w:w="1418" w:type="dxa"/>
            <w:tcBorders>
              <w:top w:val="nil"/>
              <w:left w:val="nil"/>
              <w:bottom w:val="single" w:sz="4" w:space="0" w:color="auto"/>
              <w:right w:val="single" w:sz="4" w:space="0" w:color="auto"/>
            </w:tcBorders>
            <w:shd w:val="clear" w:color="auto" w:fill="auto"/>
            <w:noWrap/>
            <w:vAlign w:val="center"/>
            <w:hideMark/>
          </w:tcPr>
          <w:p w14:paraId="38DDE2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100005186.01</w:t>
            </w:r>
          </w:p>
        </w:tc>
        <w:tc>
          <w:tcPr>
            <w:tcW w:w="5103" w:type="dxa"/>
            <w:tcBorders>
              <w:top w:val="nil"/>
              <w:left w:val="nil"/>
              <w:bottom w:val="single" w:sz="4" w:space="0" w:color="auto"/>
              <w:right w:val="single" w:sz="4" w:space="0" w:color="auto"/>
            </w:tcBorders>
            <w:shd w:val="clear" w:color="auto" w:fill="auto"/>
            <w:noWrap/>
            <w:vAlign w:val="bottom"/>
            <w:hideMark/>
          </w:tcPr>
          <w:p w14:paraId="333FF1F4" w14:textId="04F9A354"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PANTOPRAZOL O RABEPRAZOL U OMEPRAZOL. TABLETA O GRAGEA O CAPSULA. PANTOPRAZOL 40 MG O RABEPRAZOL 20 MG U OMEPRAZOL 20 MG                                                                                                                                                                                                                                                                                                                                                                                                                                                                                                                                                                                                                                                                                                                                                                                                                                                                                                                                                                                                                                                                                                                                                                                                                                                                                                                                                                                                                                                                                                                                                                                                                                                                                                                                                                                                                                                                                                                                                     </w:t>
            </w:r>
          </w:p>
        </w:tc>
        <w:tc>
          <w:tcPr>
            <w:tcW w:w="1520" w:type="dxa"/>
            <w:tcBorders>
              <w:top w:val="nil"/>
              <w:left w:val="nil"/>
              <w:bottom w:val="single" w:sz="4" w:space="0" w:color="auto"/>
              <w:right w:val="single" w:sz="4" w:space="0" w:color="auto"/>
            </w:tcBorders>
            <w:shd w:val="clear" w:color="auto" w:fill="auto"/>
            <w:noWrap/>
            <w:vAlign w:val="center"/>
            <w:hideMark/>
          </w:tcPr>
          <w:p w14:paraId="3731DD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1607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B32CA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1024</w:t>
            </w:r>
          </w:p>
        </w:tc>
      </w:tr>
      <w:tr w:rsidR="00C3270E" w:rsidRPr="00931D45" w14:paraId="46474C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1147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391</w:t>
            </w:r>
          </w:p>
        </w:tc>
        <w:tc>
          <w:tcPr>
            <w:tcW w:w="1418" w:type="dxa"/>
            <w:tcBorders>
              <w:top w:val="nil"/>
              <w:left w:val="nil"/>
              <w:bottom w:val="single" w:sz="4" w:space="0" w:color="auto"/>
              <w:right w:val="single" w:sz="4" w:space="0" w:color="auto"/>
            </w:tcBorders>
            <w:shd w:val="clear" w:color="auto" w:fill="auto"/>
            <w:noWrap/>
            <w:vAlign w:val="center"/>
            <w:hideMark/>
          </w:tcPr>
          <w:p w14:paraId="17F2C0F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100005187.00</w:t>
            </w:r>
          </w:p>
        </w:tc>
        <w:tc>
          <w:tcPr>
            <w:tcW w:w="5103" w:type="dxa"/>
            <w:tcBorders>
              <w:top w:val="nil"/>
              <w:left w:val="nil"/>
              <w:bottom w:val="single" w:sz="4" w:space="0" w:color="auto"/>
              <w:right w:val="single" w:sz="4" w:space="0" w:color="auto"/>
            </w:tcBorders>
            <w:shd w:val="clear" w:color="auto" w:fill="auto"/>
            <w:noWrap/>
            <w:vAlign w:val="bottom"/>
            <w:hideMark/>
          </w:tcPr>
          <w:p w14:paraId="56E1AE4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OMEPRAZOL O PANTOPRAZOL SOLUCION INYECTABLE OMEPRAZOL 40 MG O PANTOPRAZOL 40 MG ENVASE CON UN FRASCO AMPULA CON LIOFILIZADO Y AMPOLLETA CON 10 ML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2AE7BE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924C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27F3C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2373</w:t>
            </w:r>
          </w:p>
        </w:tc>
      </w:tr>
      <w:tr w:rsidR="00C3270E" w:rsidRPr="00931D45" w14:paraId="5374E53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42554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392</w:t>
            </w:r>
          </w:p>
        </w:tc>
        <w:tc>
          <w:tcPr>
            <w:tcW w:w="1418" w:type="dxa"/>
            <w:tcBorders>
              <w:top w:val="nil"/>
              <w:left w:val="nil"/>
              <w:bottom w:val="single" w:sz="4" w:space="0" w:color="auto"/>
              <w:right w:val="single" w:sz="4" w:space="0" w:color="auto"/>
            </w:tcBorders>
            <w:shd w:val="clear" w:color="auto" w:fill="auto"/>
            <w:noWrap/>
            <w:vAlign w:val="center"/>
            <w:hideMark/>
          </w:tcPr>
          <w:p w14:paraId="63CF6D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100005188.00</w:t>
            </w:r>
          </w:p>
        </w:tc>
        <w:tc>
          <w:tcPr>
            <w:tcW w:w="5103" w:type="dxa"/>
            <w:tcBorders>
              <w:top w:val="nil"/>
              <w:left w:val="nil"/>
              <w:bottom w:val="single" w:sz="4" w:space="0" w:color="auto"/>
              <w:right w:val="single" w:sz="4" w:space="0" w:color="auto"/>
            </w:tcBorders>
            <w:shd w:val="clear" w:color="auto" w:fill="auto"/>
            <w:noWrap/>
            <w:vAlign w:val="bottom"/>
            <w:hideMark/>
          </w:tcPr>
          <w:p w14:paraId="27B9CA3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ESOMEPRAZOL TABLETA 40 MG                                                                                                                                                                                                                                                                                                                                                                                                                                                                                                                                                                                                                                                                                                                                                                                                                                                                                                                                                                                                                                                                                                                                                                                                                                                                                                                                                                                                                                                                                                                                                                                                                                                                                                                                                                                                                                                                                                                                                                                                                                                     </w:t>
            </w:r>
          </w:p>
        </w:tc>
        <w:tc>
          <w:tcPr>
            <w:tcW w:w="1520" w:type="dxa"/>
            <w:tcBorders>
              <w:top w:val="nil"/>
              <w:left w:val="nil"/>
              <w:bottom w:val="single" w:sz="4" w:space="0" w:color="auto"/>
              <w:right w:val="single" w:sz="4" w:space="0" w:color="auto"/>
            </w:tcBorders>
            <w:shd w:val="clear" w:color="auto" w:fill="auto"/>
            <w:noWrap/>
            <w:vAlign w:val="center"/>
            <w:hideMark/>
          </w:tcPr>
          <w:p w14:paraId="1D903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1412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A290A1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1F680A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9D5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393</w:t>
            </w:r>
          </w:p>
        </w:tc>
        <w:tc>
          <w:tcPr>
            <w:tcW w:w="1418" w:type="dxa"/>
            <w:tcBorders>
              <w:top w:val="nil"/>
              <w:left w:val="nil"/>
              <w:bottom w:val="single" w:sz="4" w:space="0" w:color="auto"/>
              <w:right w:val="single" w:sz="4" w:space="0" w:color="auto"/>
            </w:tcBorders>
            <w:shd w:val="clear" w:color="auto" w:fill="auto"/>
            <w:noWrap/>
            <w:vAlign w:val="center"/>
            <w:hideMark/>
          </w:tcPr>
          <w:p w14:paraId="30CAD94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100005191.00</w:t>
            </w:r>
          </w:p>
        </w:tc>
        <w:tc>
          <w:tcPr>
            <w:tcW w:w="5103" w:type="dxa"/>
            <w:tcBorders>
              <w:top w:val="nil"/>
              <w:left w:val="nil"/>
              <w:bottom w:val="single" w:sz="4" w:space="0" w:color="auto"/>
              <w:right w:val="single" w:sz="4" w:space="0" w:color="auto"/>
            </w:tcBorders>
            <w:shd w:val="clear" w:color="auto" w:fill="auto"/>
            <w:noWrap/>
            <w:vAlign w:val="bottom"/>
            <w:hideMark/>
          </w:tcPr>
          <w:p w14:paraId="70FD5A3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ACETATO DE TERLIPRESINA. SOLUCION INYECTABLE. 1 MG FRASCO AMPULA CON LIOFILIZADO Y UNA AMPOLLETA CON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427BEF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95D49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A09B8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6A93B87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15A5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394</w:t>
            </w:r>
          </w:p>
        </w:tc>
        <w:tc>
          <w:tcPr>
            <w:tcW w:w="1418" w:type="dxa"/>
            <w:tcBorders>
              <w:top w:val="nil"/>
              <w:left w:val="nil"/>
              <w:bottom w:val="single" w:sz="4" w:space="0" w:color="auto"/>
              <w:right w:val="single" w:sz="4" w:space="0" w:color="auto"/>
            </w:tcBorders>
            <w:shd w:val="clear" w:color="auto" w:fill="auto"/>
            <w:noWrap/>
            <w:vAlign w:val="center"/>
            <w:hideMark/>
          </w:tcPr>
          <w:p w14:paraId="16E3516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100005244.00</w:t>
            </w:r>
          </w:p>
        </w:tc>
        <w:tc>
          <w:tcPr>
            <w:tcW w:w="5103" w:type="dxa"/>
            <w:tcBorders>
              <w:top w:val="nil"/>
              <w:left w:val="nil"/>
              <w:bottom w:val="single" w:sz="4" w:space="0" w:color="auto"/>
              <w:right w:val="single" w:sz="4" w:space="0" w:color="auto"/>
            </w:tcBorders>
            <w:shd w:val="clear" w:color="auto" w:fill="auto"/>
            <w:noWrap/>
            <w:vAlign w:val="bottom"/>
            <w:hideMark/>
          </w:tcPr>
          <w:p w14:paraId="29B6FD8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INMUNOGLOBULINA G NO MODIFICADA SOLUCION INYECTABLE 5 G ENVASE CON UN FRASCO AMPULA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6C2878A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A9BE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6064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222A45E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9B44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395</w:t>
            </w:r>
          </w:p>
        </w:tc>
        <w:tc>
          <w:tcPr>
            <w:tcW w:w="1418" w:type="dxa"/>
            <w:tcBorders>
              <w:top w:val="nil"/>
              <w:left w:val="nil"/>
              <w:bottom w:val="single" w:sz="4" w:space="0" w:color="auto"/>
              <w:right w:val="single" w:sz="4" w:space="0" w:color="auto"/>
            </w:tcBorders>
            <w:shd w:val="clear" w:color="auto" w:fill="auto"/>
            <w:noWrap/>
            <w:vAlign w:val="center"/>
            <w:hideMark/>
          </w:tcPr>
          <w:p w14:paraId="352607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100005255.00</w:t>
            </w:r>
          </w:p>
        </w:tc>
        <w:tc>
          <w:tcPr>
            <w:tcW w:w="5103" w:type="dxa"/>
            <w:tcBorders>
              <w:top w:val="nil"/>
              <w:left w:val="nil"/>
              <w:bottom w:val="single" w:sz="4" w:space="0" w:color="auto"/>
              <w:right w:val="single" w:sz="4" w:space="0" w:color="auto"/>
            </w:tcBorders>
            <w:shd w:val="clear" w:color="auto" w:fill="auto"/>
            <w:noWrap/>
            <w:vAlign w:val="bottom"/>
            <w:hideMark/>
          </w:tcPr>
          <w:p w14:paraId="0EF3B47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TRIMETOPRIMA - SULFAMETOXAZOL. SOLUCION INYECTABLE. 160 MG Y 800 MG. AMPOLLETA CON 3 ML                                                                                                                                                                                                                                                                                                                                                                                                                                                                                                                                                                                                                                                                                                                                                                                                                                                                                                                                                                                                                                                                                                                                                                                                                                                                                                                                                                                                                                                                                                                                                                                                                                                                                                                                                                                                                                                                                                                                                                                         </w:t>
            </w:r>
          </w:p>
        </w:tc>
        <w:tc>
          <w:tcPr>
            <w:tcW w:w="1520" w:type="dxa"/>
            <w:tcBorders>
              <w:top w:val="nil"/>
              <w:left w:val="nil"/>
              <w:bottom w:val="single" w:sz="4" w:space="0" w:color="auto"/>
              <w:right w:val="single" w:sz="4" w:space="0" w:color="auto"/>
            </w:tcBorders>
            <w:shd w:val="clear" w:color="auto" w:fill="auto"/>
            <w:noWrap/>
            <w:vAlign w:val="center"/>
            <w:hideMark/>
          </w:tcPr>
          <w:p w14:paraId="365F5E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A8C9C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D50DC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C47FA8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C93ED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396</w:t>
            </w:r>
          </w:p>
        </w:tc>
        <w:tc>
          <w:tcPr>
            <w:tcW w:w="1418" w:type="dxa"/>
            <w:tcBorders>
              <w:top w:val="nil"/>
              <w:left w:val="nil"/>
              <w:bottom w:val="single" w:sz="4" w:space="0" w:color="auto"/>
              <w:right w:val="single" w:sz="4" w:space="0" w:color="auto"/>
            </w:tcBorders>
            <w:shd w:val="clear" w:color="auto" w:fill="auto"/>
            <w:noWrap/>
            <w:vAlign w:val="center"/>
            <w:hideMark/>
          </w:tcPr>
          <w:p w14:paraId="257C51E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100005256.00</w:t>
            </w:r>
          </w:p>
        </w:tc>
        <w:tc>
          <w:tcPr>
            <w:tcW w:w="5103" w:type="dxa"/>
            <w:tcBorders>
              <w:top w:val="nil"/>
              <w:left w:val="nil"/>
              <w:bottom w:val="single" w:sz="4" w:space="0" w:color="auto"/>
              <w:right w:val="single" w:sz="4" w:space="0" w:color="auto"/>
            </w:tcBorders>
            <w:shd w:val="clear" w:color="auto" w:fill="auto"/>
            <w:noWrap/>
            <w:vAlign w:val="bottom"/>
            <w:hideMark/>
          </w:tcPr>
          <w:p w14:paraId="2D5E498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CEFALOTINA SODICA . SOLUCION INYECTABLE. 1 G/5 MG. FRASCO AMPULA Y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1536C4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0E55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DFC1F4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2350</w:t>
            </w:r>
          </w:p>
        </w:tc>
      </w:tr>
      <w:tr w:rsidR="00C3270E" w:rsidRPr="00931D45" w14:paraId="647400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62AE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397</w:t>
            </w:r>
          </w:p>
        </w:tc>
        <w:tc>
          <w:tcPr>
            <w:tcW w:w="1418" w:type="dxa"/>
            <w:tcBorders>
              <w:top w:val="nil"/>
              <w:left w:val="nil"/>
              <w:bottom w:val="single" w:sz="4" w:space="0" w:color="auto"/>
              <w:right w:val="single" w:sz="4" w:space="0" w:color="auto"/>
            </w:tcBorders>
            <w:shd w:val="clear" w:color="auto" w:fill="auto"/>
            <w:noWrap/>
            <w:vAlign w:val="center"/>
            <w:hideMark/>
          </w:tcPr>
          <w:p w14:paraId="74CBBF2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100005264.00</w:t>
            </w:r>
          </w:p>
        </w:tc>
        <w:tc>
          <w:tcPr>
            <w:tcW w:w="5103" w:type="dxa"/>
            <w:tcBorders>
              <w:top w:val="nil"/>
              <w:left w:val="nil"/>
              <w:bottom w:val="single" w:sz="4" w:space="0" w:color="auto"/>
              <w:right w:val="single" w:sz="4" w:space="0" w:color="auto"/>
            </w:tcBorders>
            <w:shd w:val="clear" w:color="auto" w:fill="auto"/>
            <w:noWrap/>
            <w:vAlign w:val="bottom"/>
            <w:hideMark/>
          </w:tcPr>
          <w:p w14:paraId="477136A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CEFUROXIMA SOLUCION O SUSPENSION INYECTABLE 750 MG/3  ML ENVASE CON UN FRASCO AMPULA Y ENVASE CON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5D4A655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E3E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54ADF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6E11C21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3138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398</w:t>
            </w:r>
          </w:p>
        </w:tc>
        <w:tc>
          <w:tcPr>
            <w:tcW w:w="1418" w:type="dxa"/>
            <w:tcBorders>
              <w:top w:val="nil"/>
              <w:left w:val="nil"/>
              <w:bottom w:val="single" w:sz="4" w:space="0" w:color="auto"/>
              <w:right w:val="single" w:sz="4" w:space="0" w:color="auto"/>
            </w:tcBorders>
            <w:shd w:val="clear" w:color="auto" w:fill="auto"/>
            <w:noWrap/>
            <w:vAlign w:val="center"/>
            <w:hideMark/>
          </w:tcPr>
          <w:p w14:paraId="685EBAC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100005265.00</w:t>
            </w:r>
          </w:p>
        </w:tc>
        <w:tc>
          <w:tcPr>
            <w:tcW w:w="5103" w:type="dxa"/>
            <w:tcBorders>
              <w:top w:val="nil"/>
              <w:left w:val="nil"/>
              <w:bottom w:val="single" w:sz="4" w:space="0" w:color="auto"/>
              <w:right w:val="single" w:sz="4" w:space="0" w:color="auto"/>
            </w:tcBorders>
            <w:shd w:val="clear" w:color="auto" w:fill="auto"/>
            <w:noWrap/>
            <w:vAlign w:val="bottom"/>
            <w:hideMark/>
          </w:tcPr>
          <w:p w14:paraId="1530CF0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IMIPENEM Y CILASTATINA SOLUCION INYECTABLE 500 MG/ 500 MG ENVASE CON UN FRASCO AMPULA                                                                                                                                                                                                                                                                                                                                                                                                                                                                                                                                                                                                                                                                                                                                                                                                                                                                                                                                                                                                                                                                                                                                                                                                                                                                                                                                                                                                                                                                                                                                                                                                                                                                                                                                                                                                                                                                                                                                                                                           </w:t>
            </w:r>
          </w:p>
        </w:tc>
        <w:tc>
          <w:tcPr>
            <w:tcW w:w="1520" w:type="dxa"/>
            <w:tcBorders>
              <w:top w:val="nil"/>
              <w:left w:val="nil"/>
              <w:bottom w:val="single" w:sz="4" w:space="0" w:color="auto"/>
              <w:right w:val="single" w:sz="4" w:space="0" w:color="auto"/>
            </w:tcBorders>
            <w:shd w:val="clear" w:color="auto" w:fill="auto"/>
            <w:noWrap/>
            <w:vAlign w:val="center"/>
            <w:hideMark/>
          </w:tcPr>
          <w:p w14:paraId="0C83B5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E6681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34EA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152</w:t>
            </w:r>
          </w:p>
        </w:tc>
      </w:tr>
      <w:tr w:rsidR="00C3270E" w:rsidRPr="00931D45" w14:paraId="71B207D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FE78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399</w:t>
            </w:r>
          </w:p>
        </w:tc>
        <w:tc>
          <w:tcPr>
            <w:tcW w:w="1418" w:type="dxa"/>
            <w:tcBorders>
              <w:top w:val="nil"/>
              <w:left w:val="nil"/>
              <w:bottom w:val="single" w:sz="4" w:space="0" w:color="auto"/>
              <w:right w:val="single" w:sz="4" w:space="0" w:color="auto"/>
            </w:tcBorders>
            <w:shd w:val="clear" w:color="auto" w:fill="auto"/>
            <w:noWrap/>
            <w:vAlign w:val="center"/>
            <w:hideMark/>
          </w:tcPr>
          <w:p w14:paraId="267264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100005267.00</w:t>
            </w:r>
          </w:p>
        </w:tc>
        <w:tc>
          <w:tcPr>
            <w:tcW w:w="5103" w:type="dxa"/>
            <w:tcBorders>
              <w:top w:val="nil"/>
              <w:left w:val="nil"/>
              <w:bottom w:val="single" w:sz="4" w:space="0" w:color="auto"/>
              <w:right w:val="single" w:sz="4" w:space="0" w:color="auto"/>
            </w:tcBorders>
            <w:shd w:val="clear" w:color="auto" w:fill="auto"/>
            <w:noWrap/>
            <w:vAlign w:val="bottom"/>
            <w:hideMark/>
          </w:tcPr>
          <w:p w14:paraId="0D7E25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FLUCONAZOL. CAPSULA O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3B7094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099A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308176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w:t>
            </w:r>
          </w:p>
        </w:tc>
      </w:tr>
      <w:tr w:rsidR="00C3270E" w:rsidRPr="00931D45" w14:paraId="6FAD3A6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4744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w:t>
            </w:r>
          </w:p>
        </w:tc>
        <w:tc>
          <w:tcPr>
            <w:tcW w:w="1418" w:type="dxa"/>
            <w:tcBorders>
              <w:top w:val="nil"/>
              <w:left w:val="nil"/>
              <w:bottom w:val="single" w:sz="4" w:space="0" w:color="auto"/>
              <w:right w:val="single" w:sz="4" w:space="0" w:color="auto"/>
            </w:tcBorders>
            <w:shd w:val="clear" w:color="auto" w:fill="auto"/>
            <w:noWrap/>
            <w:vAlign w:val="center"/>
            <w:hideMark/>
          </w:tcPr>
          <w:p w14:paraId="384E0DF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100005284.00</w:t>
            </w:r>
          </w:p>
        </w:tc>
        <w:tc>
          <w:tcPr>
            <w:tcW w:w="5103" w:type="dxa"/>
            <w:tcBorders>
              <w:top w:val="nil"/>
              <w:left w:val="nil"/>
              <w:bottom w:val="single" w:sz="4" w:space="0" w:color="auto"/>
              <w:right w:val="single" w:sz="4" w:space="0" w:color="auto"/>
            </w:tcBorders>
            <w:shd w:val="clear" w:color="auto" w:fill="auto"/>
            <w:noWrap/>
            <w:vAlign w:val="bottom"/>
            <w:hideMark/>
          </w:tcPr>
          <w:p w14:paraId="257B1A8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MONOHIDRATADO DE CEFEPIMA. SOLUCION INYECTABLE. 500 MG/5 MG. FRASCO AMPULA Y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7EB52CF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8AF8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97DF1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w:t>
            </w:r>
          </w:p>
        </w:tc>
      </w:tr>
      <w:tr w:rsidR="00C3270E" w:rsidRPr="00931D45" w14:paraId="76E87A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A7A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401</w:t>
            </w:r>
          </w:p>
        </w:tc>
        <w:tc>
          <w:tcPr>
            <w:tcW w:w="1418" w:type="dxa"/>
            <w:tcBorders>
              <w:top w:val="nil"/>
              <w:left w:val="nil"/>
              <w:bottom w:val="single" w:sz="4" w:space="0" w:color="auto"/>
              <w:right w:val="single" w:sz="4" w:space="0" w:color="auto"/>
            </w:tcBorders>
            <w:shd w:val="clear" w:color="auto" w:fill="auto"/>
            <w:noWrap/>
            <w:vAlign w:val="center"/>
            <w:hideMark/>
          </w:tcPr>
          <w:p w14:paraId="31588CB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100005291.00</w:t>
            </w:r>
          </w:p>
        </w:tc>
        <w:tc>
          <w:tcPr>
            <w:tcW w:w="5103" w:type="dxa"/>
            <w:tcBorders>
              <w:top w:val="nil"/>
              <w:left w:val="nil"/>
              <w:bottom w:val="single" w:sz="4" w:space="0" w:color="auto"/>
              <w:right w:val="single" w:sz="4" w:space="0" w:color="auto"/>
            </w:tcBorders>
            <w:shd w:val="clear" w:color="auto" w:fill="auto"/>
            <w:noWrap/>
            <w:vAlign w:val="bottom"/>
            <w:hideMark/>
          </w:tcPr>
          <w:p w14:paraId="2D1B7D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MEROPENEM SOLUCION INYECTABLE CADA FRASCO ÁMPULA CON POLVO CONTIENE: MEROPENEM TRIHIDRATADO EQUIVALENTE A 500 MG DE MEROPENEM. ENVASE CON 1 FRASCO ÁMPULA.                                                                                                                                                                                                                                                                                                                                                                                                                                                                                                                                                                                                                                                                                                                                                                                                                                                                                                                                                                                                                                                                                                                                                                                                                                                                                                                                                                                                                                                                                                                                                                                                                                                                                                                                                                                                                                                                                                                      </w:t>
            </w:r>
          </w:p>
        </w:tc>
        <w:tc>
          <w:tcPr>
            <w:tcW w:w="1520" w:type="dxa"/>
            <w:tcBorders>
              <w:top w:val="nil"/>
              <w:left w:val="nil"/>
              <w:bottom w:val="single" w:sz="4" w:space="0" w:color="auto"/>
              <w:right w:val="single" w:sz="4" w:space="0" w:color="auto"/>
            </w:tcBorders>
            <w:shd w:val="clear" w:color="auto" w:fill="auto"/>
            <w:noWrap/>
            <w:vAlign w:val="center"/>
            <w:hideMark/>
          </w:tcPr>
          <w:p w14:paraId="12A4F85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D79A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34B9D9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w:t>
            </w:r>
          </w:p>
        </w:tc>
      </w:tr>
      <w:tr w:rsidR="00C3270E" w:rsidRPr="00931D45" w14:paraId="55131CA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C27E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402</w:t>
            </w:r>
          </w:p>
        </w:tc>
        <w:tc>
          <w:tcPr>
            <w:tcW w:w="1418" w:type="dxa"/>
            <w:tcBorders>
              <w:top w:val="nil"/>
              <w:left w:val="nil"/>
              <w:bottom w:val="single" w:sz="4" w:space="0" w:color="auto"/>
              <w:right w:val="single" w:sz="4" w:space="0" w:color="auto"/>
            </w:tcBorders>
            <w:shd w:val="clear" w:color="auto" w:fill="auto"/>
            <w:noWrap/>
            <w:vAlign w:val="center"/>
            <w:hideMark/>
          </w:tcPr>
          <w:p w14:paraId="7371FDF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100005292.00</w:t>
            </w:r>
          </w:p>
        </w:tc>
        <w:tc>
          <w:tcPr>
            <w:tcW w:w="5103" w:type="dxa"/>
            <w:tcBorders>
              <w:top w:val="nil"/>
              <w:left w:val="nil"/>
              <w:bottom w:val="single" w:sz="4" w:space="0" w:color="auto"/>
              <w:right w:val="single" w:sz="4" w:space="0" w:color="auto"/>
            </w:tcBorders>
            <w:shd w:val="clear" w:color="auto" w:fill="auto"/>
            <w:noWrap/>
            <w:vAlign w:val="bottom"/>
            <w:hideMark/>
          </w:tcPr>
          <w:p w14:paraId="7729E19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MEROPENEM SOLUCION INYECTABLE CADA FRASCO ÁMPULA CON POLVO CONTIENE: MEROPENEM TRIHIDRATADO EQUIVALENTE A  1 G DE MEROPENEM. ENVASE CON 1 FRASCO ÁMPULA.                                                                                                                                                                                                                                                                                                                                                                                                                                                                                                                                                                                                                                                                                                                                                                                                                                                                                                                                                                                                                                                                                                                                                                                                                                                                                                                                                                                                                                                                                                                                                                                                                                                                                                                                                                                                                                                                                                                        </w:t>
            </w:r>
          </w:p>
        </w:tc>
        <w:tc>
          <w:tcPr>
            <w:tcW w:w="1520" w:type="dxa"/>
            <w:tcBorders>
              <w:top w:val="nil"/>
              <w:left w:val="nil"/>
              <w:bottom w:val="single" w:sz="4" w:space="0" w:color="auto"/>
              <w:right w:val="single" w:sz="4" w:space="0" w:color="auto"/>
            </w:tcBorders>
            <w:shd w:val="clear" w:color="auto" w:fill="auto"/>
            <w:noWrap/>
            <w:vAlign w:val="center"/>
            <w:hideMark/>
          </w:tcPr>
          <w:p w14:paraId="1CBF98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408C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5F5A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101</w:t>
            </w:r>
          </w:p>
        </w:tc>
      </w:tr>
      <w:tr w:rsidR="00C3270E" w:rsidRPr="00931D45" w14:paraId="4B3521E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E33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403</w:t>
            </w:r>
          </w:p>
        </w:tc>
        <w:tc>
          <w:tcPr>
            <w:tcW w:w="1418" w:type="dxa"/>
            <w:tcBorders>
              <w:top w:val="nil"/>
              <w:left w:val="nil"/>
              <w:bottom w:val="single" w:sz="4" w:space="0" w:color="auto"/>
              <w:right w:val="single" w:sz="4" w:space="0" w:color="auto"/>
            </w:tcBorders>
            <w:shd w:val="clear" w:color="auto" w:fill="auto"/>
            <w:noWrap/>
            <w:vAlign w:val="center"/>
            <w:hideMark/>
          </w:tcPr>
          <w:p w14:paraId="4253BF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100005295.00</w:t>
            </w:r>
          </w:p>
        </w:tc>
        <w:tc>
          <w:tcPr>
            <w:tcW w:w="5103" w:type="dxa"/>
            <w:tcBorders>
              <w:top w:val="nil"/>
              <w:left w:val="nil"/>
              <w:bottom w:val="single" w:sz="4" w:space="0" w:color="auto"/>
              <w:right w:val="single" w:sz="4" w:space="0" w:color="auto"/>
            </w:tcBorders>
            <w:shd w:val="clear" w:color="auto" w:fill="auto"/>
            <w:noWrap/>
            <w:vAlign w:val="bottom"/>
            <w:hideMark/>
          </w:tcPr>
          <w:p w14:paraId="21D4B34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CEFEPIMA SOLUCION INYECTABLE 1 G/3 O 10 ML FRASCO AMPULA Y 3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77EDAF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73FC5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0A3E9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w:t>
            </w:r>
          </w:p>
        </w:tc>
      </w:tr>
      <w:tr w:rsidR="00C3270E" w:rsidRPr="00931D45" w14:paraId="00E6226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62DB2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404</w:t>
            </w:r>
          </w:p>
        </w:tc>
        <w:tc>
          <w:tcPr>
            <w:tcW w:w="1418" w:type="dxa"/>
            <w:tcBorders>
              <w:top w:val="nil"/>
              <w:left w:val="nil"/>
              <w:bottom w:val="single" w:sz="4" w:space="0" w:color="auto"/>
              <w:right w:val="single" w:sz="4" w:space="0" w:color="auto"/>
            </w:tcBorders>
            <w:shd w:val="clear" w:color="auto" w:fill="auto"/>
            <w:noWrap/>
            <w:vAlign w:val="center"/>
            <w:hideMark/>
          </w:tcPr>
          <w:p w14:paraId="7B7F77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100005302.00</w:t>
            </w:r>
          </w:p>
        </w:tc>
        <w:tc>
          <w:tcPr>
            <w:tcW w:w="5103" w:type="dxa"/>
            <w:tcBorders>
              <w:top w:val="nil"/>
              <w:left w:val="nil"/>
              <w:bottom w:val="single" w:sz="4" w:space="0" w:color="auto"/>
              <w:right w:val="single" w:sz="4" w:space="0" w:color="auto"/>
            </w:tcBorders>
            <w:shd w:val="clear" w:color="auto" w:fill="auto"/>
            <w:noWrap/>
            <w:vAlign w:val="bottom"/>
            <w:hideMark/>
          </w:tcPr>
          <w:p w14:paraId="6412E3B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NITROFURANTOINA. SUSPENSION. 25 MG/ 5ML. ENVASE CON 120 ML                                                                                                                                                                                                                                                                                                                                                                                                                                                                                                                                                                                                                                                                                                                                                                                                                                                                                                                                                                                                                                                                                                                                                                                                                                                                                                                                                                                                                                                                                                                                                                                                                                                                                                                                                                                                                                                                                                                                                                                                                      </w:t>
            </w:r>
          </w:p>
        </w:tc>
        <w:tc>
          <w:tcPr>
            <w:tcW w:w="1520" w:type="dxa"/>
            <w:tcBorders>
              <w:top w:val="nil"/>
              <w:left w:val="nil"/>
              <w:bottom w:val="single" w:sz="4" w:space="0" w:color="auto"/>
              <w:right w:val="single" w:sz="4" w:space="0" w:color="auto"/>
            </w:tcBorders>
            <w:shd w:val="clear" w:color="auto" w:fill="auto"/>
            <w:noWrap/>
            <w:vAlign w:val="center"/>
            <w:hideMark/>
          </w:tcPr>
          <w:p w14:paraId="43B758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CDB8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2BC9B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2B14FC4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2E1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405</w:t>
            </w:r>
          </w:p>
        </w:tc>
        <w:tc>
          <w:tcPr>
            <w:tcW w:w="1418" w:type="dxa"/>
            <w:tcBorders>
              <w:top w:val="nil"/>
              <w:left w:val="nil"/>
              <w:bottom w:val="single" w:sz="4" w:space="0" w:color="auto"/>
              <w:right w:val="single" w:sz="4" w:space="0" w:color="auto"/>
            </w:tcBorders>
            <w:shd w:val="clear" w:color="auto" w:fill="auto"/>
            <w:noWrap/>
            <w:vAlign w:val="center"/>
            <w:hideMark/>
          </w:tcPr>
          <w:p w14:paraId="2A4161F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100005309.00</w:t>
            </w:r>
          </w:p>
        </w:tc>
        <w:tc>
          <w:tcPr>
            <w:tcW w:w="5103" w:type="dxa"/>
            <w:tcBorders>
              <w:top w:val="nil"/>
              <w:left w:val="nil"/>
              <w:bottom w:val="single" w:sz="4" w:space="0" w:color="auto"/>
              <w:right w:val="single" w:sz="4" w:space="0" w:color="auto"/>
            </w:tcBorders>
            <w:shd w:val="clear" w:color="auto" w:fill="auto"/>
            <w:noWrap/>
            <w:vAlign w:val="bottom"/>
            <w:hideMark/>
          </w:tcPr>
          <w:p w14:paraId="2957C0F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2693AF5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B9B33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11D46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705D5F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1E53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2976E7D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100005309.01</w:t>
            </w:r>
          </w:p>
        </w:tc>
        <w:tc>
          <w:tcPr>
            <w:tcW w:w="5103" w:type="dxa"/>
            <w:tcBorders>
              <w:top w:val="nil"/>
              <w:left w:val="nil"/>
              <w:bottom w:val="single" w:sz="4" w:space="0" w:color="auto"/>
              <w:right w:val="single" w:sz="4" w:space="0" w:color="auto"/>
            </w:tcBorders>
            <w:shd w:val="clear" w:color="auto" w:fill="auto"/>
            <w:noWrap/>
            <w:vAlign w:val="bottom"/>
            <w:hideMark/>
          </w:tcPr>
          <w:p w14:paraId="51A95F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69CC170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9B66A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5BE77C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0DB9F1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EE92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407</w:t>
            </w:r>
          </w:p>
        </w:tc>
        <w:tc>
          <w:tcPr>
            <w:tcW w:w="1418" w:type="dxa"/>
            <w:tcBorders>
              <w:top w:val="nil"/>
              <w:left w:val="nil"/>
              <w:bottom w:val="single" w:sz="4" w:space="0" w:color="auto"/>
              <w:right w:val="single" w:sz="4" w:space="0" w:color="auto"/>
            </w:tcBorders>
            <w:shd w:val="clear" w:color="auto" w:fill="auto"/>
            <w:noWrap/>
            <w:vAlign w:val="center"/>
            <w:hideMark/>
          </w:tcPr>
          <w:p w14:paraId="5C7C679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100005309.02</w:t>
            </w:r>
          </w:p>
        </w:tc>
        <w:tc>
          <w:tcPr>
            <w:tcW w:w="5103" w:type="dxa"/>
            <w:tcBorders>
              <w:top w:val="nil"/>
              <w:left w:val="nil"/>
              <w:bottom w:val="single" w:sz="4" w:space="0" w:color="auto"/>
              <w:right w:val="single" w:sz="4" w:space="0" w:color="auto"/>
            </w:tcBorders>
            <w:shd w:val="clear" w:color="auto" w:fill="auto"/>
            <w:noWrap/>
            <w:vAlign w:val="bottom"/>
            <w:hideMark/>
          </w:tcPr>
          <w:p w14:paraId="2B9F90D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TAMSULOSINA CAPSULA DE LIBERACION PROLONGADA 0.4 MG                                                                                                                                                                                                                                                                                                                                                                                                                                                                                                                                                                                                                                                                                                                                                                                                                                                                                                                                                                                                                                                                                                                                                                                                                                                                                                                                                                                                                                                                                                                                                                                                                                                                                                                                                                                                                                                                                                                                                                                                                           </w:t>
            </w:r>
          </w:p>
        </w:tc>
        <w:tc>
          <w:tcPr>
            <w:tcW w:w="1520" w:type="dxa"/>
            <w:tcBorders>
              <w:top w:val="nil"/>
              <w:left w:val="nil"/>
              <w:bottom w:val="single" w:sz="4" w:space="0" w:color="auto"/>
              <w:right w:val="single" w:sz="4" w:space="0" w:color="auto"/>
            </w:tcBorders>
            <w:shd w:val="clear" w:color="auto" w:fill="auto"/>
            <w:noWrap/>
            <w:vAlign w:val="center"/>
            <w:hideMark/>
          </w:tcPr>
          <w:p w14:paraId="238407F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320D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A4C57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309</w:t>
            </w:r>
          </w:p>
        </w:tc>
      </w:tr>
      <w:tr w:rsidR="00C3270E" w:rsidRPr="00931D45" w14:paraId="582615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7E41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408</w:t>
            </w:r>
          </w:p>
        </w:tc>
        <w:tc>
          <w:tcPr>
            <w:tcW w:w="1418" w:type="dxa"/>
            <w:tcBorders>
              <w:top w:val="nil"/>
              <w:left w:val="nil"/>
              <w:bottom w:val="single" w:sz="4" w:space="0" w:color="auto"/>
              <w:right w:val="single" w:sz="4" w:space="0" w:color="auto"/>
            </w:tcBorders>
            <w:shd w:val="clear" w:color="auto" w:fill="auto"/>
            <w:noWrap/>
            <w:vAlign w:val="center"/>
            <w:hideMark/>
          </w:tcPr>
          <w:p w14:paraId="5394776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100005333.00</w:t>
            </w:r>
          </w:p>
        </w:tc>
        <w:tc>
          <w:tcPr>
            <w:tcW w:w="5103" w:type="dxa"/>
            <w:tcBorders>
              <w:top w:val="nil"/>
              <w:left w:val="nil"/>
              <w:bottom w:val="single" w:sz="4" w:space="0" w:color="auto"/>
              <w:right w:val="single" w:sz="4" w:space="0" w:color="auto"/>
            </w:tcBorders>
            <w:shd w:val="clear" w:color="auto" w:fill="auto"/>
            <w:noWrap/>
            <w:vAlign w:val="bottom"/>
            <w:hideMark/>
          </w:tcPr>
          <w:p w14:paraId="01B5BF6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ERITROPOYETINA SOLUCION INYECTABLE 4000 UI FRASCOS AMPULA CON O SIN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347BA39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407A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2A5A7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7C17A46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010F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409</w:t>
            </w:r>
          </w:p>
        </w:tc>
        <w:tc>
          <w:tcPr>
            <w:tcW w:w="1418" w:type="dxa"/>
            <w:tcBorders>
              <w:top w:val="nil"/>
              <w:left w:val="nil"/>
              <w:bottom w:val="single" w:sz="4" w:space="0" w:color="auto"/>
              <w:right w:val="single" w:sz="4" w:space="0" w:color="auto"/>
            </w:tcBorders>
            <w:shd w:val="clear" w:color="auto" w:fill="auto"/>
            <w:noWrap/>
            <w:vAlign w:val="center"/>
            <w:hideMark/>
          </w:tcPr>
          <w:p w14:paraId="6BC7DAA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100005335.00</w:t>
            </w:r>
          </w:p>
        </w:tc>
        <w:tc>
          <w:tcPr>
            <w:tcW w:w="5103" w:type="dxa"/>
            <w:tcBorders>
              <w:top w:val="nil"/>
              <w:left w:val="nil"/>
              <w:bottom w:val="single" w:sz="4" w:space="0" w:color="auto"/>
              <w:right w:val="single" w:sz="4" w:space="0" w:color="auto"/>
            </w:tcBorders>
            <w:shd w:val="clear" w:color="auto" w:fill="auto"/>
            <w:noWrap/>
            <w:vAlign w:val="bottom"/>
            <w:hideMark/>
          </w:tcPr>
          <w:p w14:paraId="6D1D095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FOSFOLIPIDOS DE PULMON  SUSPENSION 80 MG/ML ENVASE CON 1.5 ML PORCINO                                                                                                                                                                                                                                                                                                                                                                                                                                                                                                                                                                                                                                                                                                                                                                                                                                                                                                                                                                                                                                                                                                                                                                                                                                                                                                                                                                                                                                                                                                                                                                                                                                                                                                                                                                                                                                                                                                                                                                                                           </w:t>
            </w:r>
          </w:p>
        </w:tc>
        <w:tc>
          <w:tcPr>
            <w:tcW w:w="1520" w:type="dxa"/>
            <w:tcBorders>
              <w:top w:val="nil"/>
              <w:left w:val="nil"/>
              <w:bottom w:val="single" w:sz="4" w:space="0" w:color="auto"/>
              <w:right w:val="single" w:sz="4" w:space="0" w:color="auto"/>
            </w:tcBorders>
            <w:shd w:val="clear" w:color="auto" w:fill="auto"/>
            <w:noWrap/>
            <w:vAlign w:val="center"/>
            <w:hideMark/>
          </w:tcPr>
          <w:p w14:paraId="0DFB6C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9072B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D8E6D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w:t>
            </w:r>
          </w:p>
        </w:tc>
      </w:tr>
      <w:tr w:rsidR="00C3270E" w:rsidRPr="00931D45" w14:paraId="6A4C57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0AA8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410</w:t>
            </w:r>
          </w:p>
        </w:tc>
        <w:tc>
          <w:tcPr>
            <w:tcW w:w="1418" w:type="dxa"/>
            <w:tcBorders>
              <w:top w:val="nil"/>
              <w:left w:val="nil"/>
              <w:bottom w:val="single" w:sz="4" w:space="0" w:color="auto"/>
              <w:right w:val="single" w:sz="4" w:space="0" w:color="auto"/>
            </w:tcBorders>
            <w:shd w:val="clear" w:color="auto" w:fill="auto"/>
            <w:noWrap/>
            <w:vAlign w:val="center"/>
            <w:hideMark/>
          </w:tcPr>
          <w:p w14:paraId="5DE54A2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100005335.01</w:t>
            </w:r>
          </w:p>
        </w:tc>
        <w:tc>
          <w:tcPr>
            <w:tcW w:w="5103" w:type="dxa"/>
            <w:tcBorders>
              <w:top w:val="nil"/>
              <w:left w:val="nil"/>
              <w:bottom w:val="single" w:sz="4" w:space="0" w:color="auto"/>
              <w:right w:val="single" w:sz="4" w:space="0" w:color="auto"/>
            </w:tcBorders>
            <w:shd w:val="clear" w:color="auto" w:fill="auto"/>
            <w:noWrap/>
            <w:vAlign w:val="bottom"/>
            <w:hideMark/>
          </w:tcPr>
          <w:p w14:paraId="405BC9F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FOSFOLIPIDOS DE PULMON PORCINO SUSPENSION 80 MG/ML            ENVASE CON 3 ML.                                                                                                                                                                                                                                                                                                                                                                                                                                                                                                                                                                                                                                                                                                                                                                                                                                                                                                                                                                                                                                                                                                                                                                                                                                                                                                                                                                                                                                                                                                                                                                                                                                                                                                                                                                                                                                                                                                                                                                                                 </w:t>
            </w:r>
          </w:p>
        </w:tc>
        <w:tc>
          <w:tcPr>
            <w:tcW w:w="1520" w:type="dxa"/>
            <w:tcBorders>
              <w:top w:val="nil"/>
              <w:left w:val="nil"/>
              <w:bottom w:val="single" w:sz="4" w:space="0" w:color="auto"/>
              <w:right w:val="single" w:sz="4" w:space="0" w:color="auto"/>
            </w:tcBorders>
            <w:shd w:val="clear" w:color="auto" w:fill="auto"/>
            <w:noWrap/>
            <w:vAlign w:val="center"/>
            <w:hideMark/>
          </w:tcPr>
          <w:p w14:paraId="1C60AB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9B72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75C6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4A43972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D3AA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411</w:t>
            </w:r>
          </w:p>
        </w:tc>
        <w:tc>
          <w:tcPr>
            <w:tcW w:w="1418" w:type="dxa"/>
            <w:tcBorders>
              <w:top w:val="nil"/>
              <w:left w:val="nil"/>
              <w:bottom w:val="single" w:sz="4" w:space="0" w:color="auto"/>
              <w:right w:val="single" w:sz="4" w:space="0" w:color="auto"/>
            </w:tcBorders>
            <w:shd w:val="clear" w:color="auto" w:fill="auto"/>
            <w:noWrap/>
            <w:vAlign w:val="center"/>
            <w:hideMark/>
          </w:tcPr>
          <w:p w14:paraId="0C4C5B6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100005359.00</w:t>
            </w:r>
          </w:p>
        </w:tc>
        <w:tc>
          <w:tcPr>
            <w:tcW w:w="5103" w:type="dxa"/>
            <w:tcBorders>
              <w:top w:val="nil"/>
              <w:left w:val="nil"/>
              <w:bottom w:val="single" w:sz="4" w:space="0" w:color="auto"/>
              <w:right w:val="single" w:sz="4" w:space="0" w:color="auto"/>
            </w:tcBorders>
            <w:shd w:val="clear" w:color="auto" w:fill="auto"/>
            <w:noWrap/>
            <w:vAlign w:val="bottom"/>
            <w:hideMark/>
          </w:tcPr>
          <w:p w14:paraId="685C667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VALPROATO DE MAGNESIO. TABLETA DE LIBERACION PROLONGADA. 600 MG.                                                                                                                                                                                                                                                                                                                                                                                                                                                                                                                                                                                                                                                                                                                                                                                                                                                                                                                                                                                                                                                                                                                                                                                                                                                                                                                                                                                                                                                                                                                                                                                                                                                                                                                                                                                                                                                                                                                                                                                                                </w:t>
            </w:r>
          </w:p>
        </w:tc>
        <w:tc>
          <w:tcPr>
            <w:tcW w:w="1520" w:type="dxa"/>
            <w:tcBorders>
              <w:top w:val="nil"/>
              <w:left w:val="nil"/>
              <w:bottom w:val="single" w:sz="4" w:space="0" w:color="auto"/>
              <w:right w:val="single" w:sz="4" w:space="0" w:color="auto"/>
            </w:tcBorders>
            <w:shd w:val="clear" w:color="auto" w:fill="auto"/>
            <w:noWrap/>
            <w:vAlign w:val="center"/>
            <w:hideMark/>
          </w:tcPr>
          <w:p w14:paraId="3BD31B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CB24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84140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1499</w:t>
            </w:r>
          </w:p>
        </w:tc>
      </w:tr>
      <w:tr w:rsidR="00C3270E" w:rsidRPr="00931D45" w14:paraId="699848F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B92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412</w:t>
            </w:r>
          </w:p>
        </w:tc>
        <w:tc>
          <w:tcPr>
            <w:tcW w:w="1418" w:type="dxa"/>
            <w:tcBorders>
              <w:top w:val="nil"/>
              <w:left w:val="nil"/>
              <w:bottom w:val="single" w:sz="4" w:space="0" w:color="auto"/>
              <w:right w:val="single" w:sz="4" w:space="0" w:color="auto"/>
            </w:tcBorders>
            <w:shd w:val="clear" w:color="auto" w:fill="auto"/>
            <w:noWrap/>
            <w:vAlign w:val="center"/>
            <w:hideMark/>
          </w:tcPr>
          <w:p w14:paraId="3D08F3A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100005363.00</w:t>
            </w:r>
          </w:p>
        </w:tc>
        <w:tc>
          <w:tcPr>
            <w:tcW w:w="5103" w:type="dxa"/>
            <w:tcBorders>
              <w:top w:val="nil"/>
              <w:left w:val="nil"/>
              <w:bottom w:val="single" w:sz="4" w:space="0" w:color="auto"/>
              <w:right w:val="single" w:sz="4" w:space="0" w:color="auto"/>
            </w:tcBorders>
            <w:shd w:val="clear" w:color="auto" w:fill="auto"/>
            <w:noWrap/>
            <w:vAlign w:val="bottom"/>
            <w:hideMark/>
          </w:tcPr>
          <w:p w14:paraId="1B78918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100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B73E0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87D7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2158E0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7161471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33D0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413</w:t>
            </w:r>
          </w:p>
        </w:tc>
        <w:tc>
          <w:tcPr>
            <w:tcW w:w="1418" w:type="dxa"/>
            <w:tcBorders>
              <w:top w:val="nil"/>
              <w:left w:val="nil"/>
              <w:bottom w:val="single" w:sz="4" w:space="0" w:color="auto"/>
              <w:right w:val="single" w:sz="4" w:space="0" w:color="auto"/>
            </w:tcBorders>
            <w:shd w:val="clear" w:color="auto" w:fill="auto"/>
            <w:noWrap/>
            <w:vAlign w:val="center"/>
            <w:hideMark/>
          </w:tcPr>
          <w:p w14:paraId="68E49E7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100005365.00</w:t>
            </w:r>
          </w:p>
        </w:tc>
        <w:tc>
          <w:tcPr>
            <w:tcW w:w="5103" w:type="dxa"/>
            <w:tcBorders>
              <w:top w:val="nil"/>
              <w:left w:val="nil"/>
              <w:bottom w:val="single" w:sz="4" w:space="0" w:color="auto"/>
              <w:right w:val="single" w:sz="4" w:space="0" w:color="auto"/>
            </w:tcBorders>
            <w:shd w:val="clear" w:color="auto" w:fill="auto"/>
            <w:noWrap/>
            <w:vAlign w:val="bottom"/>
            <w:hideMark/>
          </w:tcPr>
          <w:p w14:paraId="25A1574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TOPIRAMATO TABLETA 25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99D79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3C03D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3E6CDC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0CD27B0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080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414</w:t>
            </w:r>
          </w:p>
        </w:tc>
        <w:tc>
          <w:tcPr>
            <w:tcW w:w="1418" w:type="dxa"/>
            <w:tcBorders>
              <w:top w:val="nil"/>
              <w:left w:val="nil"/>
              <w:bottom w:val="single" w:sz="4" w:space="0" w:color="auto"/>
              <w:right w:val="single" w:sz="4" w:space="0" w:color="auto"/>
            </w:tcBorders>
            <w:shd w:val="clear" w:color="auto" w:fill="auto"/>
            <w:noWrap/>
            <w:vAlign w:val="center"/>
            <w:hideMark/>
          </w:tcPr>
          <w:p w14:paraId="14794F5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100005383.00</w:t>
            </w:r>
          </w:p>
        </w:tc>
        <w:tc>
          <w:tcPr>
            <w:tcW w:w="5103" w:type="dxa"/>
            <w:tcBorders>
              <w:top w:val="nil"/>
              <w:left w:val="nil"/>
              <w:bottom w:val="single" w:sz="4" w:space="0" w:color="auto"/>
              <w:right w:val="single" w:sz="4" w:space="0" w:color="auto"/>
            </w:tcBorders>
            <w:shd w:val="clear" w:color="auto" w:fill="auto"/>
            <w:noWrap/>
            <w:vAlign w:val="bottom"/>
            <w:hideMark/>
          </w:tcPr>
          <w:p w14:paraId="0CE4C6F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VITAMINAS (POLIVITAMINAS) Y MINERALES. JARABE. VITAMINA A, D, E, C,  B1, B2, B6, B12, NICOTINAMINA Y HIERRO. ENVASE CON 240 ML                                                                                                                                                                                                                                                                                                                                                                                                                                                                                                                                                                                                                                                                                                                                                                                                                                                                                                                                                                                                                                                                                                                                                                                                                                                                                                                                                                                                                                                                                                                                                                                                                                                                                                                                                                                                                                                                                                                                                  </w:t>
            </w:r>
          </w:p>
        </w:tc>
        <w:tc>
          <w:tcPr>
            <w:tcW w:w="1520" w:type="dxa"/>
            <w:tcBorders>
              <w:top w:val="nil"/>
              <w:left w:val="nil"/>
              <w:bottom w:val="single" w:sz="4" w:space="0" w:color="auto"/>
              <w:right w:val="single" w:sz="4" w:space="0" w:color="auto"/>
            </w:tcBorders>
            <w:shd w:val="clear" w:color="auto" w:fill="auto"/>
            <w:noWrap/>
            <w:vAlign w:val="center"/>
            <w:hideMark/>
          </w:tcPr>
          <w:p w14:paraId="3FB1EB3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987B2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B8BA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w:t>
            </w:r>
          </w:p>
        </w:tc>
      </w:tr>
      <w:tr w:rsidR="00C3270E" w:rsidRPr="00931D45" w14:paraId="10A4469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644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415</w:t>
            </w:r>
          </w:p>
        </w:tc>
        <w:tc>
          <w:tcPr>
            <w:tcW w:w="1418" w:type="dxa"/>
            <w:tcBorders>
              <w:top w:val="nil"/>
              <w:left w:val="nil"/>
              <w:bottom w:val="single" w:sz="4" w:space="0" w:color="auto"/>
              <w:right w:val="single" w:sz="4" w:space="0" w:color="auto"/>
            </w:tcBorders>
            <w:shd w:val="clear" w:color="auto" w:fill="auto"/>
            <w:noWrap/>
            <w:vAlign w:val="center"/>
            <w:hideMark/>
          </w:tcPr>
          <w:p w14:paraId="2E42EDB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100005384.00</w:t>
            </w:r>
          </w:p>
        </w:tc>
        <w:tc>
          <w:tcPr>
            <w:tcW w:w="5103" w:type="dxa"/>
            <w:tcBorders>
              <w:top w:val="nil"/>
              <w:left w:val="nil"/>
              <w:bottom w:val="single" w:sz="4" w:space="0" w:color="auto"/>
              <w:right w:val="single" w:sz="4" w:space="0" w:color="auto"/>
            </w:tcBorders>
            <w:shd w:val="clear" w:color="auto" w:fill="auto"/>
            <w:noWrap/>
            <w:vAlign w:val="bottom"/>
            <w:hideMark/>
          </w:tcPr>
          <w:p w14:paraId="58A54AA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MULTIVITAMINAS. SOLUCION INYECTABLE ADULTO. VITAMINA A, D, E, B1, B2, B6, B12, ACIDO PANTOTENICO, C, BIOTINA, ACIDO FOLICO. UN FRASCO AMPULA Y DILUYENTE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82F12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F6423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257780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89</w:t>
            </w:r>
          </w:p>
        </w:tc>
      </w:tr>
      <w:tr w:rsidR="00C3270E" w:rsidRPr="00931D45" w14:paraId="6CD08DB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3C7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416</w:t>
            </w:r>
          </w:p>
        </w:tc>
        <w:tc>
          <w:tcPr>
            <w:tcW w:w="1418" w:type="dxa"/>
            <w:tcBorders>
              <w:top w:val="nil"/>
              <w:left w:val="nil"/>
              <w:bottom w:val="single" w:sz="4" w:space="0" w:color="auto"/>
              <w:right w:val="single" w:sz="4" w:space="0" w:color="auto"/>
            </w:tcBorders>
            <w:shd w:val="clear" w:color="auto" w:fill="auto"/>
            <w:noWrap/>
            <w:vAlign w:val="center"/>
            <w:hideMark/>
          </w:tcPr>
          <w:p w14:paraId="227DF94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100005385.00</w:t>
            </w:r>
          </w:p>
        </w:tc>
        <w:tc>
          <w:tcPr>
            <w:tcW w:w="5103" w:type="dxa"/>
            <w:tcBorders>
              <w:top w:val="nil"/>
              <w:left w:val="nil"/>
              <w:bottom w:val="single" w:sz="4" w:space="0" w:color="auto"/>
              <w:right w:val="single" w:sz="4" w:space="0" w:color="auto"/>
            </w:tcBorders>
            <w:shd w:val="clear" w:color="auto" w:fill="auto"/>
            <w:noWrap/>
            <w:vAlign w:val="bottom"/>
            <w:hideMark/>
          </w:tcPr>
          <w:p w14:paraId="55D0DC7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MULTIVITAMINAS SOLUCION INYECTABLE. INFANTIL VITAMINA A, D, E, K, B1, B2, B6, B12, ACIDO PANTOTENICO, C, BIOTINA, ACIDO FOLICO 1 FRASCO AMPULA Y 1 AMPOLLETAS CON 5 ML DE DILUYENTE.                                                                                                                                                                                                                                                                                                                                                                                                                                                                                                                                                                                                                                                                                                                                                                                                                                                                                                                                                                                                                                                                                                                                                                                                                                                                                                                                                                                                                                                                                                                                                                                                                                                                                                                                                                                                                                                                                         </w:t>
            </w:r>
          </w:p>
        </w:tc>
        <w:tc>
          <w:tcPr>
            <w:tcW w:w="1520" w:type="dxa"/>
            <w:tcBorders>
              <w:top w:val="nil"/>
              <w:left w:val="nil"/>
              <w:bottom w:val="single" w:sz="4" w:space="0" w:color="auto"/>
              <w:right w:val="single" w:sz="4" w:space="0" w:color="auto"/>
            </w:tcBorders>
            <w:shd w:val="clear" w:color="auto" w:fill="auto"/>
            <w:noWrap/>
            <w:vAlign w:val="center"/>
            <w:hideMark/>
          </w:tcPr>
          <w:p w14:paraId="48A628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7838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19CC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4AC64AA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A30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417</w:t>
            </w:r>
          </w:p>
        </w:tc>
        <w:tc>
          <w:tcPr>
            <w:tcW w:w="1418" w:type="dxa"/>
            <w:tcBorders>
              <w:top w:val="nil"/>
              <w:left w:val="nil"/>
              <w:bottom w:val="single" w:sz="4" w:space="0" w:color="auto"/>
              <w:right w:val="single" w:sz="4" w:space="0" w:color="auto"/>
            </w:tcBorders>
            <w:shd w:val="clear" w:color="auto" w:fill="auto"/>
            <w:noWrap/>
            <w:vAlign w:val="center"/>
            <w:hideMark/>
          </w:tcPr>
          <w:p w14:paraId="288A2C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100005386.00</w:t>
            </w:r>
          </w:p>
        </w:tc>
        <w:tc>
          <w:tcPr>
            <w:tcW w:w="5103" w:type="dxa"/>
            <w:tcBorders>
              <w:top w:val="nil"/>
              <w:left w:val="nil"/>
              <w:bottom w:val="single" w:sz="4" w:space="0" w:color="auto"/>
              <w:right w:val="single" w:sz="4" w:space="0" w:color="auto"/>
            </w:tcBorders>
            <w:shd w:val="clear" w:color="auto" w:fill="auto"/>
            <w:noWrap/>
            <w:vAlign w:val="bottom"/>
            <w:hideMark/>
          </w:tcPr>
          <w:p w14:paraId="57D9E13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CLORURO DE SODIO. SOLUCION INYECTABLE AL 17.7%. 0.177 G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5CA12B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1F31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7DB95A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46130FA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2B4A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418</w:t>
            </w:r>
          </w:p>
        </w:tc>
        <w:tc>
          <w:tcPr>
            <w:tcW w:w="1418" w:type="dxa"/>
            <w:tcBorders>
              <w:top w:val="nil"/>
              <w:left w:val="nil"/>
              <w:bottom w:val="single" w:sz="4" w:space="0" w:color="auto"/>
              <w:right w:val="single" w:sz="4" w:space="0" w:color="auto"/>
            </w:tcBorders>
            <w:shd w:val="clear" w:color="auto" w:fill="auto"/>
            <w:noWrap/>
            <w:vAlign w:val="center"/>
            <w:hideMark/>
          </w:tcPr>
          <w:p w14:paraId="7BD8DC0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100005391.00</w:t>
            </w:r>
          </w:p>
        </w:tc>
        <w:tc>
          <w:tcPr>
            <w:tcW w:w="5103" w:type="dxa"/>
            <w:tcBorders>
              <w:top w:val="nil"/>
              <w:left w:val="nil"/>
              <w:bottom w:val="single" w:sz="4" w:space="0" w:color="auto"/>
              <w:right w:val="single" w:sz="4" w:space="0" w:color="auto"/>
            </w:tcBorders>
            <w:shd w:val="clear" w:color="auto" w:fill="auto"/>
            <w:noWrap/>
            <w:vAlign w:val="bottom"/>
            <w:hideMark/>
          </w:tcPr>
          <w:p w14:paraId="497E686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SIN FIBRA SUSPENSION ORAL O ENTERAL MACRO Y MICRONUTRIMENTOS ENVASE CON 236 A 250 ML                                                                                                                                                                                                                                                                                                                                                                                                                                                                                                                                                                                                                                                                                                                                                                                                                                                                                                                                                                                                                                                                                                                                                                                                                                                                                                                                                                                                                                                                                                                                                                                                                                                                                                                                                                                                                                                                                                                                                                        </w:t>
            </w:r>
          </w:p>
        </w:tc>
        <w:tc>
          <w:tcPr>
            <w:tcW w:w="1520" w:type="dxa"/>
            <w:tcBorders>
              <w:top w:val="nil"/>
              <w:left w:val="nil"/>
              <w:bottom w:val="single" w:sz="4" w:space="0" w:color="auto"/>
              <w:right w:val="single" w:sz="4" w:space="0" w:color="auto"/>
            </w:tcBorders>
            <w:shd w:val="clear" w:color="auto" w:fill="auto"/>
            <w:noWrap/>
            <w:vAlign w:val="center"/>
            <w:hideMark/>
          </w:tcPr>
          <w:p w14:paraId="1177887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A0E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D687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503327B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4BC3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419</w:t>
            </w:r>
          </w:p>
        </w:tc>
        <w:tc>
          <w:tcPr>
            <w:tcW w:w="1418" w:type="dxa"/>
            <w:tcBorders>
              <w:top w:val="nil"/>
              <w:left w:val="nil"/>
              <w:bottom w:val="single" w:sz="4" w:space="0" w:color="auto"/>
              <w:right w:val="single" w:sz="4" w:space="0" w:color="auto"/>
            </w:tcBorders>
            <w:shd w:val="clear" w:color="auto" w:fill="auto"/>
            <w:noWrap/>
            <w:vAlign w:val="center"/>
            <w:hideMark/>
          </w:tcPr>
          <w:p w14:paraId="49A32BF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100005392.00</w:t>
            </w:r>
          </w:p>
        </w:tc>
        <w:tc>
          <w:tcPr>
            <w:tcW w:w="5103" w:type="dxa"/>
            <w:tcBorders>
              <w:top w:val="nil"/>
              <w:left w:val="nil"/>
              <w:bottom w:val="single" w:sz="4" w:space="0" w:color="auto"/>
              <w:right w:val="single" w:sz="4" w:space="0" w:color="auto"/>
            </w:tcBorders>
            <w:shd w:val="clear" w:color="auto" w:fill="auto"/>
            <w:noWrap/>
            <w:vAlign w:val="bottom"/>
            <w:hideMark/>
          </w:tcPr>
          <w:p w14:paraId="13D9BDA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DIETA POLIMERICA CON FIBRA SUSPENSION ORAL O ENTERAL MACRO Y MICRONUTRIMENTOS, FIBRA 1.25 A 1.35 G EN L00 ML ENVASE CON 236 A 250 ML 236 A 250 ML                                                                                                                                                                                                                                                                                                                                                                                                                                                                                                                                                                                                                                                                                                                                                                                                                                                                                                                                                                                                                                                                                                                                                                                                                                                                                                                                                                                                                                                                                                                                                                                                                                                                                                                                                                                                                                                                                                                            </w:t>
            </w:r>
          </w:p>
        </w:tc>
        <w:tc>
          <w:tcPr>
            <w:tcW w:w="1520" w:type="dxa"/>
            <w:tcBorders>
              <w:top w:val="nil"/>
              <w:left w:val="nil"/>
              <w:bottom w:val="single" w:sz="4" w:space="0" w:color="auto"/>
              <w:right w:val="single" w:sz="4" w:space="0" w:color="auto"/>
            </w:tcBorders>
            <w:shd w:val="clear" w:color="auto" w:fill="auto"/>
            <w:noWrap/>
            <w:vAlign w:val="center"/>
            <w:hideMark/>
          </w:tcPr>
          <w:p w14:paraId="234D88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7034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8B75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5804981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8692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420</w:t>
            </w:r>
          </w:p>
        </w:tc>
        <w:tc>
          <w:tcPr>
            <w:tcW w:w="1418" w:type="dxa"/>
            <w:tcBorders>
              <w:top w:val="nil"/>
              <w:left w:val="nil"/>
              <w:bottom w:val="single" w:sz="4" w:space="0" w:color="auto"/>
              <w:right w:val="single" w:sz="4" w:space="0" w:color="auto"/>
            </w:tcBorders>
            <w:shd w:val="clear" w:color="auto" w:fill="auto"/>
            <w:noWrap/>
            <w:vAlign w:val="center"/>
            <w:hideMark/>
          </w:tcPr>
          <w:p w14:paraId="26B148F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100005428.00</w:t>
            </w:r>
          </w:p>
        </w:tc>
        <w:tc>
          <w:tcPr>
            <w:tcW w:w="5103" w:type="dxa"/>
            <w:tcBorders>
              <w:top w:val="nil"/>
              <w:left w:val="nil"/>
              <w:bottom w:val="single" w:sz="4" w:space="0" w:color="auto"/>
              <w:right w:val="single" w:sz="4" w:space="0" w:color="auto"/>
            </w:tcBorders>
            <w:shd w:val="clear" w:color="auto" w:fill="auto"/>
            <w:noWrap/>
            <w:vAlign w:val="bottom"/>
            <w:hideMark/>
          </w:tcPr>
          <w:p w14:paraId="7A48535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DIHIDRATADO DE ONDANSETRON. SOLUCION INYECTABLE. 8 MG/ 4 ML.AMPOLLETA O FRASCO AMPULA CON 4 ML                                                                                                                                                                                                                                                                                                                                                                                                                                                                                                                                                                                                                                                                                                                                                                                                                                                                                                                                                                                                                                                                                                                                                                                                                                                                                                                                                                                                                                                                                                                                                                                                                                                                                                                                                                                                                                                                                                                                                                      </w:t>
            </w:r>
          </w:p>
        </w:tc>
        <w:tc>
          <w:tcPr>
            <w:tcW w:w="1520" w:type="dxa"/>
            <w:tcBorders>
              <w:top w:val="nil"/>
              <w:left w:val="nil"/>
              <w:bottom w:val="single" w:sz="4" w:space="0" w:color="auto"/>
              <w:right w:val="single" w:sz="4" w:space="0" w:color="auto"/>
            </w:tcBorders>
            <w:shd w:val="clear" w:color="auto" w:fill="auto"/>
            <w:noWrap/>
            <w:vAlign w:val="center"/>
            <w:hideMark/>
          </w:tcPr>
          <w:p w14:paraId="43B11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DAAC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0F1FF4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331</w:t>
            </w:r>
          </w:p>
        </w:tc>
      </w:tr>
      <w:tr w:rsidR="00C3270E" w:rsidRPr="00931D45" w14:paraId="4D930FF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BA2B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421</w:t>
            </w:r>
          </w:p>
        </w:tc>
        <w:tc>
          <w:tcPr>
            <w:tcW w:w="1418" w:type="dxa"/>
            <w:tcBorders>
              <w:top w:val="nil"/>
              <w:left w:val="nil"/>
              <w:bottom w:val="single" w:sz="4" w:space="0" w:color="auto"/>
              <w:right w:val="single" w:sz="4" w:space="0" w:color="auto"/>
            </w:tcBorders>
            <w:shd w:val="clear" w:color="auto" w:fill="auto"/>
            <w:noWrap/>
            <w:vAlign w:val="center"/>
            <w:hideMark/>
          </w:tcPr>
          <w:p w14:paraId="47AD2F3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100005451.00</w:t>
            </w:r>
          </w:p>
        </w:tc>
        <w:tc>
          <w:tcPr>
            <w:tcW w:w="5103" w:type="dxa"/>
            <w:tcBorders>
              <w:top w:val="nil"/>
              <w:left w:val="nil"/>
              <w:bottom w:val="single" w:sz="4" w:space="0" w:color="auto"/>
              <w:right w:val="single" w:sz="4" w:space="0" w:color="auto"/>
            </w:tcBorders>
            <w:shd w:val="clear" w:color="auto" w:fill="auto"/>
            <w:noWrap/>
            <w:vAlign w:val="bottom"/>
            <w:hideMark/>
          </w:tcPr>
          <w:p w14:paraId="59F89BA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CINARIZINA. TABLETA. 75 MG.                                                                                                                                                                                                                                                                                                                                                                                                                                                                                                                                                                                                                                                                                                                                                                                                                                                                                                                                                                                                                                                                                                                                                                                                                                                                                                                                                                                                                                                                                                                                                                                                                                                                                                                                                                                                                                                                                                                                                                                                                                                     </w:t>
            </w:r>
          </w:p>
        </w:tc>
        <w:tc>
          <w:tcPr>
            <w:tcW w:w="1520" w:type="dxa"/>
            <w:tcBorders>
              <w:top w:val="nil"/>
              <w:left w:val="nil"/>
              <w:bottom w:val="single" w:sz="4" w:space="0" w:color="auto"/>
              <w:right w:val="single" w:sz="4" w:space="0" w:color="auto"/>
            </w:tcBorders>
            <w:shd w:val="clear" w:color="auto" w:fill="auto"/>
            <w:noWrap/>
            <w:vAlign w:val="center"/>
            <w:hideMark/>
          </w:tcPr>
          <w:p w14:paraId="317763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21C0B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45EA6E3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240AB46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95F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422</w:t>
            </w:r>
          </w:p>
        </w:tc>
        <w:tc>
          <w:tcPr>
            <w:tcW w:w="1418" w:type="dxa"/>
            <w:tcBorders>
              <w:top w:val="nil"/>
              <w:left w:val="nil"/>
              <w:bottom w:val="single" w:sz="4" w:space="0" w:color="auto"/>
              <w:right w:val="single" w:sz="4" w:space="0" w:color="auto"/>
            </w:tcBorders>
            <w:shd w:val="clear" w:color="auto" w:fill="auto"/>
            <w:noWrap/>
            <w:vAlign w:val="center"/>
            <w:hideMark/>
          </w:tcPr>
          <w:p w14:paraId="37266F9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100005481.00</w:t>
            </w:r>
          </w:p>
        </w:tc>
        <w:tc>
          <w:tcPr>
            <w:tcW w:w="5103" w:type="dxa"/>
            <w:tcBorders>
              <w:top w:val="nil"/>
              <w:left w:val="nil"/>
              <w:bottom w:val="single" w:sz="4" w:space="0" w:color="auto"/>
              <w:right w:val="single" w:sz="4" w:space="0" w:color="auto"/>
            </w:tcBorders>
            <w:shd w:val="clear" w:color="auto" w:fill="auto"/>
            <w:noWrap/>
            <w:vAlign w:val="bottom"/>
            <w:hideMark/>
          </w:tcPr>
          <w:p w14:paraId="5893A6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PAROXETINA.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336A7AD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F78C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31DDC6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2019</w:t>
            </w:r>
          </w:p>
        </w:tc>
      </w:tr>
      <w:tr w:rsidR="00C3270E" w:rsidRPr="00931D45" w14:paraId="1E3A547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B7ADA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423</w:t>
            </w:r>
          </w:p>
        </w:tc>
        <w:tc>
          <w:tcPr>
            <w:tcW w:w="1418" w:type="dxa"/>
            <w:tcBorders>
              <w:top w:val="nil"/>
              <w:left w:val="nil"/>
              <w:bottom w:val="single" w:sz="4" w:space="0" w:color="auto"/>
              <w:right w:val="single" w:sz="4" w:space="0" w:color="auto"/>
            </w:tcBorders>
            <w:shd w:val="clear" w:color="auto" w:fill="auto"/>
            <w:noWrap/>
            <w:vAlign w:val="center"/>
            <w:hideMark/>
          </w:tcPr>
          <w:p w14:paraId="268CEE0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100005483.00</w:t>
            </w:r>
          </w:p>
        </w:tc>
        <w:tc>
          <w:tcPr>
            <w:tcW w:w="5103" w:type="dxa"/>
            <w:tcBorders>
              <w:top w:val="nil"/>
              <w:left w:val="nil"/>
              <w:bottom w:val="single" w:sz="4" w:space="0" w:color="auto"/>
              <w:right w:val="single" w:sz="4" w:space="0" w:color="auto"/>
            </w:tcBorders>
            <w:shd w:val="clear" w:color="auto" w:fill="auto"/>
            <w:noWrap/>
            <w:vAlign w:val="bottom"/>
            <w:hideMark/>
          </w:tcPr>
          <w:p w14:paraId="0793612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DECANOATO DE ZUCLOPENTIXOL. SOLUCION INYECTABLE. 200 MG. AMPOLLETA DE 1 ML                                                                                                                                                                                                                                                                                                                                                                                                                                                                                                                                                                                                                                                                                                                                                                                                                                                                                                                                                                                                                                                                                                                                                                                                                                                                                                                                                                                                                                                                                                                                                                                                                                                                                                                                                                                                                                                                                                                                                                                                      </w:t>
            </w:r>
          </w:p>
        </w:tc>
        <w:tc>
          <w:tcPr>
            <w:tcW w:w="1520" w:type="dxa"/>
            <w:tcBorders>
              <w:top w:val="nil"/>
              <w:left w:val="nil"/>
              <w:bottom w:val="single" w:sz="4" w:space="0" w:color="auto"/>
              <w:right w:val="single" w:sz="4" w:space="0" w:color="auto"/>
            </w:tcBorders>
            <w:shd w:val="clear" w:color="auto" w:fill="auto"/>
            <w:noWrap/>
            <w:vAlign w:val="center"/>
            <w:hideMark/>
          </w:tcPr>
          <w:p w14:paraId="3C02BEE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62846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E7F21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326</w:t>
            </w:r>
          </w:p>
        </w:tc>
      </w:tr>
      <w:tr w:rsidR="00C3270E" w:rsidRPr="00931D45" w14:paraId="4496D34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C7229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424</w:t>
            </w:r>
          </w:p>
        </w:tc>
        <w:tc>
          <w:tcPr>
            <w:tcW w:w="1418" w:type="dxa"/>
            <w:tcBorders>
              <w:top w:val="nil"/>
              <w:left w:val="nil"/>
              <w:bottom w:val="single" w:sz="4" w:space="0" w:color="auto"/>
              <w:right w:val="single" w:sz="4" w:space="0" w:color="auto"/>
            </w:tcBorders>
            <w:shd w:val="clear" w:color="auto" w:fill="auto"/>
            <w:noWrap/>
            <w:vAlign w:val="center"/>
            <w:hideMark/>
          </w:tcPr>
          <w:p w14:paraId="7886A7A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100005484.00</w:t>
            </w:r>
          </w:p>
        </w:tc>
        <w:tc>
          <w:tcPr>
            <w:tcW w:w="5103" w:type="dxa"/>
            <w:tcBorders>
              <w:top w:val="nil"/>
              <w:left w:val="nil"/>
              <w:bottom w:val="single" w:sz="4" w:space="0" w:color="auto"/>
              <w:right w:val="single" w:sz="4" w:space="0" w:color="auto"/>
            </w:tcBorders>
            <w:shd w:val="clear" w:color="auto" w:fill="auto"/>
            <w:noWrap/>
            <w:vAlign w:val="bottom"/>
            <w:hideMark/>
          </w:tcPr>
          <w:p w14:paraId="60DAF0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DICLORHIDRATO DE ZUCLOPENTIXOL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4A385E6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8B091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3E85F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EDA50D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3508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425</w:t>
            </w:r>
          </w:p>
        </w:tc>
        <w:tc>
          <w:tcPr>
            <w:tcW w:w="1418" w:type="dxa"/>
            <w:tcBorders>
              <w:top w:val="nil"/>
              <w:left w:val="nil"/>
              <w:bottom w:val="single" w:sz="4" w:space="0" w:color="auto"/>
              <w:right w:val="single" w:sz="4" w:space="0" w:color="auto"/>
            </w:tcBorders>
            <w:shd w:val="clear" w:color="auto" w:fill="auto"/>
            <w:noWrap/>
            <w:vAlign w:val="center"/>
            <w:hideMark/>
          </w:tcPr>
          <w:p w14:paraId="328244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100005485.00</w:t>
            </w:r>
          </w:p>
        </w:tc>
        <w:tc>
          <w:tcPr>
            <w:tcW w:w="5103" w:type="dxa"/>
            <w:tcBorders>
              <w:top w:val="nil"/>
              <w:left w:val="nil"/>
              <w:bottom w:val="single" w:sz="4" w:space="0" w:color="auto"/>
              <w:right w:val="single" w:sz="4" w:space="0" w:color="auto"/>
            </w:tcBorders>
            <w:shd w:val="clear" w:color="auto" w:fill="auto"/>
            <w:noWrap/>
            <w:vAlign w:val="bottom"/>
            <w:hideMark/>
          </w:tcPr>
          <w:p w14:paraId="4A784C3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04115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BCB1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A000C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402</w:t>
            </w:r>
          </w:p>
        </w:tc>
      </w:tr>
      <w:tr w:rsidR="00C3270E" w:rsidRPr="00931D45" w14:paraId="36253B9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C42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426</w:t>
            </w:r>
          </w:p>
        </w:tc>
        <w:tc>
          <w:tcPr>
            <w:tcW w:w="1418" w:type="dxa"/>
            <w:tcBorders>
              <w:top w:val="nil"/>
              <w:left w:val="nil"/>
              <w:bottom w:val="single" w:sz="4" w:space="0" w:color="auto"/>
              <w:right w:val="single" w:sz="4" w:space="0" w:color="auto"/>
            </w:tcBorders>
            <w:shd w:val="clear" w:color="auto" w:fill="auto"/>
            <w:noWrap/>
            <w:vAlign w:val="center"/>
            <w:hideMark/>
          </w:tcPr>
          <w:p w14:paraId="4668DAB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100005486.00</w:t>
            </w:r>
          </w:p>
        </w:tc>
        <w:tc>
          <w:tcPr>
            <w:tcW w:w="5103" w:type="dxa"/>
            <w:tcBorders>
              <w:top w:val="nil"/>
              <w:left w:val="nil"/>
              <w:bottom w:val="single" w:sz="4" w:space="0" w:color="auto"/>
              <w:right w:val="single" w:sz="4" w:space="0" w:color="auto"/>
            </w:tcBorders>
            <w:shd w:val="clear" w:color="auto" w:fill="auto"/>
            <w:noWrap/>
            <w:vAlign w:val="bottom"/>
            <w:hideMark/>
          </w:tcPr>
          <w:p w14:paraId="3F9B8EA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4DBC4C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DFD2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4A201A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3045</w:t>
            </w:r>
          </w:p>
        </w:tc>
      </w:tr>
      <w:tr w:rsidR="00C3270E" w:rsidRPr="00931D45" w14:paraId="724B55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6C73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427</w:t>
            </w:r>
          </w:p>
        </w:tc>
        <w:tc>
          <w:tcPr>
            <w:tcW w:w="1418" w:type="dxa"/>
            <w:tcBorders>
              <w:top w:val="nil"/>
              <w:left w:val="nil"/>
              <w:bottom w:val="single" w:sz="4" w:space="0" w:color="auto"/>
              <w:right w:val="single" w:sz="4" w:space="0" w:color="auto"/>
            </w:tcBorders>
            <w:shd w:val="clear" w:color="auto" w:fill="auto"/>
            <w:noWrap/>
            <w:vAlign w:val="center"/>
            <w:hideMark/>
          </w:tcPr>
          <w:p w14:paraId="5486164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100005486.01</w:t>
            </w:r>
          </w:p>
        </w:tc>
        <w:tc>
          <w:tcPr>
            <w:tcW w:w="5103" w:type="dxa"/>
            <w:tcBorders>
              <w:top w:val="nil"/>
              <w:left w:val="nil"/>
              <w:bottom w:val="single" w:sz="4" w:space="0" w:color="auto"/>
              <w:right w:val="single" w:sz="4" w:space="0" w:color="auto"/>
            </w:tcBorders>
            <w:shd w:val="clear" w:color="auto" w:fill="auto"/>
            <w:noWrap/>
            <w:vAlign w:val="bottom"/>
            <w:hideMark/>
          </w:tcPr>
          <w:p w14:paraId="3711A53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OLANZAPINA TABLETA 10 MG.                                                                                                                                                                                                                                                                                                                                                                                                                                                                                                                                                                                                                                                                                                                                                                                                                                                                                                                                                                                                                                                                                                                                                                                                                                                                                                                                                                                                                                                                                                                                                                                                                                                                                                                                                                                                                                                                                                                                                                                                                                                       </w:t>
            </w:r>
          </w:p>
        </w:tc>
        <w:tc>
          <w:tcPr>
            <w:tcW w:w="1520" w:type="dxa"/>
            <w:tcBorders>
              <w:top w:val="nil"/>
              <w:left w:val="nil"/>
              <w:bottom w:val="single" w:sz="4" w:space="0" w:color="auto"/>
              <w:right w:val="single" w:sz="4" w:space="0" w:color="auto"/>
            </w:tcBorders>
            <w:shd w:val="clear" w:color="auto" w:fill="auto"/>
            <w:noWrap/>
            <w:vAlign w:val="center"/>
            <w:hideMark/>
          </w:tcPr>
          <w:p w14:paraId="3AFC1F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5ACA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713164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14</w:t>
            </w:r>
          </w:p>
        </w:tc>
      </w:tr>
      <w:tr w:rsidR="00C3270E" w:rsidRPr="00931D45" w14:paraId="5C4ED5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284EE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428</w:t>
            </w:r>
          </w:p>
        </w:tc>
        <w:tc>
          <w:tcPr>
            <w:tcW w:w="1418" w:type="dxa"/>
            <w:tcBorders>
              <w:top w:val="nil"/>
              <w:left w:val="nil"/>
              <w:bottom w:val="single" w:sz="4" w:space="0" w:color="auto"/>
              <w:right w:val="single" w:sz="4" w:space="0" w:color="auto"/>
            </w:tcBorders>
            <w:shd w:val="clear" w:color="auto" w:fill="auto"/>
            <w:noWrap/>
            <w:vAlign w:val="center"/>
            <w:hideMark/>
          </w:tcPr>
          <w:p w14:paraId="5868BAD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100005487.00</w:t>
            </w:r>
          </w:p>
        </w:tc>
        <w:tc>
          <w:tcPr>
            <w:tcW w:w="5103" w:type="dxa"/>
            <w:tcBorders>
              <w:top w:val="nil"/>
              <w:left w:val="nil"/>
              <w:bottom w:val="single" w:sz="4" w:space="0" w:color="auto"/>
              <w:right w:val="single" w:sz="4" w:space="0" w:color="auto"/>
            </w:tcBorders>
            <w:shd w:val="clear" w:color="auto" w:fill="auto"/>
            <w:noWrap/>
            <w:vAlign w:val="bottom"/>
            <w:hideMark/>
          </w:tcPr>
          <w:p w14:paraId="44D443F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BROMHIDRATO DE CITALOPRAM TABLETA 20 MG                                                                                                                                                                                                                                                                                                                                                                                                                                                                                                                                                                                                                                                                                                                                                                                                                                                                                                                                                                                                                                                                                                                                                                                                                                                                                                                                                                                                                                                                                                                                                                                                                                                                                                                                                                                                                                                                                                                                                                                                                                         </w:t>
            </w:r>
          </w:p>
        </w:tc>
        <w:tc>
          <w:tcPr>
            <w:tcW w:w="1520" w:type="dxa"/>
            <w:tcBorders>
              <w:top w:val="nil"/>
              <w:left w:val="nil"/>
              <w:bottom w:val="single" w:sz="4" w:space="0" w:color="auto"/>
              <w:right w:val="single" w:sz="4" w:space="0" w:color="auto"/>
            </w:tcBorders>
            <w:shd w:val="clear" w:color="auto" w:fill="auto"/>
            <w:noWrap/>
            <w:vAlign w:val="center"/>
            <w:hideMark/>
          </w:tcPr>
          <w:p w14:paraId="1E40124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0911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6022B9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881</w:t>
            </w:r>
          </w:p>
        </w:tc>
      </w:tr>
      <w:tr w:rsidR="00C3270E" w:rsidRPr="00931D45" w14:paraId="29B233E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64A8E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429</w:t>
            </w:r>
          </w:p>
        </w:tc>
        <w:tc>
          <w:tcPr>
            <w:tcW w:w="1418" w:type="dxa"/>
            <w:tcBorders>
              <w:top w:val="nil"/>
              <w:left w:val="nil"/>
              <w:bottom w:val="single" w:sz="4" w:space="0" w:color="auto"/>
              <w:right w:val="single" w:sz="4" w:space="0" w:color="auto"/>
            </w:tcBorders>
            <w:shd w:val="clear" w:color="auto" w:fill="auto"/>
            <w:noWrap/>
            <w:vAlign w:val="center"/>
            <w:hideMark/>
          </w:tcPr>
          <w:p w14:paraId="4BB0250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100005489.00</w:t>
            </w:r>
          </w:p>
        </w:tc>
        <w:tc>
          <w:tcPr>
            <w:tcW w:w="5103" w:type="dxa"/>
            <w:tcBorders>
              <w:top w:val="nil"/>
              <w:left w:val="nil"/>
              <w:bottom w:val="single" w:sz="4" w:space="0" w:color="auto"/>
              <w:right w:val="single" w:sz="4" w:space="0" w:color="auto"/>
            </w:tcBorders>
            <w:shd w:val="clear" w:color="auto" w:fill="auto"/>
            <w:noWrap/>
            <w:vAlign w:val="bottom"/>
            <w:hideMark/>
          </w:tcPr>
          <w:p w14:paraId="3F8903C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QUETIAPINA.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06622C9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55E4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D38DE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811</w:t>
            </w:r>
          </w:p>
        </w:tc>
      </w:tr>
      <w:tr w:rsidR="00C3270E" w:rsidRPr="00931D45" w14:paraId="42991C7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7E272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430</w:t>
            </w:r>
          </w:p>
        </w:tc>
        <w:tc>
          <w:tcPr>
            <w:tcW w:w="1418" w:type="dxa"/>
            <w:tcBorders>
              <w:top w:val="nil"/>
              <w:left w:val="nil"/>
              <w:bottom w:val="single" w:sz="4" w:space="0" w:color="auto"/>
              <w:right w:val="single" w:sz="4" w:space="0" w:color="auto"/>
            </w:tcBorders>
            <w:shd w:val="clear" w:color="auto" w:fill="auto"/>
            <w:noWrap/>
            <w:vAlign w:val="center"/>
            <w:hideMark/>
          </w:tcPr>
          <w:p w14:paraId="66B0847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100005490.00</w:t>
            </w:r>
          </w:p>
        </w:tc>
        <w:tc>
          <w:tcPr>
            <w:tcW w:w="5103" w:type="dxa"/>
            <w:tcBorders>
              <w:top w:val="nil"/>
              <w:left w:val="nil"/>
              <w:bottom w:val="single" w:sz="4" w:space="0" w:color="auto"/>
              <w:right w:val="single" w:sz="4" w:space="0" w:color="auto"/>
            </w:tcBorders>
            <w:shd w:val="clear" w:color="auto" w:fill="auto"/>
            <w:noWrap/>
            <w:vAlign w:val="bottom"/>
            <w:hideMark/>
          </w:tcPr>
          <w:p w14:paraId="1CD5C04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MIRTAZAPINA. TABLETA O TABLETA DISPERSABLE. 30 MG.                                                                                                                                                                                                                                                                                                                                                                                                                                                                                                                                                                                                                                                                                                                                                                                                                                                                                                                                                                                                                                                                                                                                                                                                                                                                                                                                                                                                                                                                                                                                                                                                                                                                                                                                                                                                                                                                                                                                                                                                                              </w:t>
            </w:r>
          </w:p>
        </w:tc>
        <w:tc>
          <w:tcPr>
            <w:tcW w:w="1520" w:type="dxa"/>
            <w:tcBorders>
              <w:top w:val="nil"/>
              <w:left w:val="nil"/>
              <w:bottom w:val="single" w:sz="4" w:space="0" w:color="auto"/>
              <w:right w:val="single" w:sz="4" w:space="0" w:color="auto"/>
            </w:tcBorders>
            <w:shd w:val="clear" w:color="auto" w:fill="auto"/>
            <w:noWrap/>
            <w:vAlign w:val="center"/>
            <w:hideMark/>
          </w:tcPr>
          <w:p w14:paraId="4F3DA2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96CC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64225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w:t>
            </w:r>
          </w:p>
        </w:tc>
      </w:tr>
      <w:tr w:rsidR="00C3270E" w:rsidRPr="00931D45" w14:paraId="2D13377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506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431</w:t>
            </w:r>
          </w:p>
        </w:tc>
        <w:tc>
          <w:tcPr>
            <w:tcW w:w="1418" w:type="dxa"/>
            <w:tcBorders>
              <w:top w:val="nil"/>
              <w:left w:val="nil"/>
              <w:bottom w:val="single" w:sz="4" w:space="0" w:color="auto"/>
              <w:right w:val="single" w:sz="4" w:space="0" w:color="auto"/>
            </w:tcBorders>
            <w:shd w:val="clear" w:color="auto" w:fill="auto"/>
            <w:noWrap/>
            <w:vAlign w:val="center"/>
            <w:hideMark/>
          </w:tcPr>
          <w:p w14:paraId="1B45817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100005494.00</w:t>
            </w:r>
          </w:p>
        </w:tc>
        <w:tc>
          <w:tcPr>
            <w:tcW w:w="5103" w:type="dxa"/>
            <w:tcBorders>
              <w:top w:val="nil"/>
              <w:left w:val="nil"/>
              <w:bottom w:val="single" w:sz="4" w:space="0" w:color="auto"/>
              <w:right w:val="single" w:sz="4" w:space="0" w:color="auto"/>
            </w:tcBorders>
            <w:shd w:val="clear" w:color="auto" w:fill="auto"/>
            <w:noWrap/>
            <w:vAlign w:val="bottom"/>
            <w:hideMark/>
          </w:tcPr>
          <w:p w14:paraId="54846DA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QUETIAPINA TABLETA DE LIBERACION PROLONGADA300 MGENVASE CON 30 TABLETAS DE LIBERACION PROLONGADA</w:t>
            </w:r>
            <w:r w:rsidRPr="00931D45">
              <w:rPr>
                <w:rFonts w:ascii="Calibri" w:hAnsi="Calibri"/>
                <w:color w:val="000000"/>
                <w:sz w:val="16"/>
                <w:szCs w:val="16"/>
                <w:lang w:val="es-MX" w:eastAsia="es-MX"/>
              </w:rPr>
              <w:br/>
            </w:r>
            <w:r w:rsidRPr="00931D45">
              <w:rPr>
                <w:rFonts w:ascii="Calibri" w:hAnsi="Calibri"/>
                <w:color w:val="000000"/>
                <w:sz w:val="16"/>
                <w:szCs w:val="16"/>
                <w:lang w:val="es-MX" w:eastAsia="es-MX"/>
              </w:rPr>
              <w:lastRenderedPageBreak/>
              <w:b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776F54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11E1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A00D5B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5C696D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327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432</w:t>
            </w:r>
          </w:p>
        </w:tc>
        <w:tc>
          <w:tcPr>
            <w:tcW w:w="1418" w:type="dxa"/>
            <w:tcBorders>
              <w:top w:val="nil"/>
              <w:left w:val="nil"/>
              <w:bottom w:val="single" w:sz="4" w:space="0" w:color="auto"/>
              <w:right w:val="single" w:sz="4" w:space="0" w:color="auto"/>
            </w:tcBorders>
            <w:shd w:val="clear" w:color="auto" w:fill="auto"/>
            <w:noWrap/>
            <w:vAlign w:val="center"/>
            <w:hideMark/>
          </w:tcPr>
          <w:p w14:paraId="0C50E78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100005501.00</w:t>
            </w:r>
          </w:p>
        </w:tc>
        <w:tc>
          <w:tcPr>
            <w:tcW w:w="5103" w:type="dxa"/>
            <w:tcBorders>
              <w:top w:val="nil"/>
              <w:left w:val="nil"/>
              <w:bottom w:val="single" w:sz="4" w:space="0" w:color="auto"/>
              <w:right w:val="single" w:sz="4" w:space="0" w:color="auto"/>
            </w:tcBorders>
            <w:shd w:val="clear" w:color="auto" w:fill="auto"/>
            <w:noWrap/>
            <w:vAlign w:val="bottom"/>
            <w:hideMark/>
          </w:tcPr>
          <w:p w14:paraId="16CDD17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DICLOFENACO SODICO. SOLUCION INYECTABLE. 75 MG/ 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70E9DC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C5E0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004658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622</w:t>
            </w:r>
          </w:p>
        </w:tc>
      </w:tr>
      <w:tr w:rsidR="00C3270E" w:rsidRPr="00931D45" w14:paraId="7F71845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468B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433</w:t>
            </w:r>
          </w:p>
        </w:tc>
        <w:tc>
          <w:tcPr>
            <w:tcW w:w="1418" w:type="dxa"/>
            <w:tcBorders>
              <w:top w:val="nil"/>
              <w:left w:val="nil"/>
              <w:bottom w:val="single" w:sz="4" w:space="0" w:color="auto"/>
              <w:right w:val="single" w:sz="4" w:space="0" w:color="auto"/>
            </w:tcBorders>
            <w:shd w:val="clear" w:color="auto" w:fill="auto"/>
            <w:noWrap/>
            <w:vAlign w:val="center"/>
            <w:hideMark/>
          </w:tcPr>
          <w:p w14:paraId="2E82948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100005505.00</w:t>
            </w:r>
          </w:p>
        </w:tc>
        <w:tc>
          <w:tcPr>
            <w:tcW w:w="5103" w:type="dxa"/>
            <w:tcBorders>
              <w:top w:val="nil"/>
              <w:left w:val="nil"/>
              <w:bottom w:val="single" w:sz="4" w:space="0" w:color="auto"/>
              <w:right w:val="single" w:sz="4" w:space="0" w:color="auto"/>
            </w:tcBorders>
            <w:shd w:val="clear" w:color="auto" w:fill="auto"/>
            <w:noWrap/>
            <w:vAlign w:val="bottom"/>
            <w:hideMark/>
          </w:tcPr>
          <w:p w14:paraId="628869D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CELECOXIB CAPSULA100 MG 20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265127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62AE5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EC7BB8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w:t>
            </w:r>
          </w:p>
        </w:tc>
      </w:tr>
      <w:tr w:rsidR="00C3270E" w:rsidRPr="00931D45" w14:paraId="59C094E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EF62F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434</w:t>
            </w:r>
          </w:p>
        </w:tc>
        <w:tc>
          <w:tcPr>
            <w:tcW w:w="1418" w:type="dxa"/>
            <w:tcBorders>
              <w:top w:val="nil"/>
              <w:left w:val="nil"/>
              <w:bottom w:val="single" w:sz="4" w:space="0" w:color="auto"/>
              <w:right w:val="single" w:sz="4" w:space="0" w:color="auto"/>
            </w:tcBorders>
            <w:shd w:val="clear" w:color="auto" w:fill="auto"/>
            <w:noWrap/>
            <w:vAlign w:val="center"/>
            <w:hideMark/>
          </w:tcPr>
          <w:p w14:paraId="3AB4515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100005506.00</w:t>
            </w:r>
          </w:p>
        </w:tc>
        <w:tc>
          <w:tcPr>
            <w:tcW w:w="5103" w:type="dxa"/>
            <w:tcBorders>
              <w:top w:val="nil"/>
              <w:left w:val="nil"/>
              <w:bottom w:val="single" w:sz="4" w:space="0" w:color="auto"/>
              <w:right w:val="single" w:sz="4" w:space="0" w:color="auto"/>
            </w:tcBorders>
            <w:shd w:val="clear" w:color="auto" w:fill="auto"/>
            <w:noWrap/>
            <w:vAlign w:val="bottom"/>
            <w:hideMark/>
          </w:tcPr>
          <w:p w14:paraId="32A1EFA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CELECOXIB. CAPSULA. 200 MG.                                                                                                                                                                                                                                                                                                                                                                                                                                                                                                                                                                                                                                                                                                                                                                                                                                                                                                                                                                                                                                                                                                                                                                                                                                                                                                                                                                                                                                                                                                                                                                                                                                                                                                                                                                                                                                                                                                                                                                                                                                                     </w:t>
            </w:r>
          </w:p>
        </w:tc>
        <w:tc>
          <w:tcPr>
            <w:tcW w:w="1520" w:type="dxa"/>
            <w:tcBorders>
              <w:top w:val="nil"/>
              <w:left w:val="nil"/>
              <w:bottom w:val="single" w:sz="4" w:space="0" w:color="auto"/>
              <w:right w:val="single" w:sz="4" w:space="0" w:color="auto"/>
            </w:tcBorders>
            <w:shd w:val="clear" w:color="auto" w:fill="auto"/>
            <w:noWrap/>
            <w:vAlign w:val="center"/>
            <w:hideMark/>
          </w:tcPr>
          <w:p w14:paraId="0974444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6BDA0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0989C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w:t>
            </w:r>
          </w:p>
        </w:tc>
      </w:tr>
      <w:tr w:rsidR="00C3270E" w:rsidRPr="00931D45" w14:paraId="6E7C593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1C86B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435</w:t>
            </w:r>
          </w:p>
        </w:tc>
        <w:tc>
          <w:tcPr>
            <w:tcW w:w="1418" w:type="dxa"/>
            <w:tcBorders>
              <w:top w:val="nil"/>
              <w:left w:val="nil"/>
              <w:bottom w:val="single" w:sz="4" w:space="0" w:color="auto"/>
              <w:right w:val="single" w:sz="4" w:space="0" w:color="auto"/>
            </w:tcBorders>
            <w:shd w:val="clear" w:color="auto" w:fill="auto"/>
            <w:noWrap/>
            <w:vAlign w:val="center"/>
            <w:hideMark/>
          </w:tcPr>
          <w:p w14:paraId="7D698B9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100005544.00</w:t>
            </w:r>
          </w:p>
        </w:tc>
        <w:tc>
          <w:tcPr>
            <w:tcW w:w="5103" w:type="dxa"/>
            <w:tcBorders>
              <w:top w:val="nil"/>
              <w:left w:val="nil"/>
              <w:bottom w:val="single" w:sz="4" w:space="0" w:color="auto"/>
              <w:right w:val="single" w:sz="4" w:space="0" w:color="auto"/>
            </w:tcBorders>
            <w:shd w:val="clear" w:color="auto" w:fill="auto"/>
            <w:noWrap/>
            <w:vAlign w:val="bottom"/>
            <w:hideMark/>
          </w:tcPr>
          <w:p w14:paraId="551D5A5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RIVAROXABAN COMPRIMIDO10 MG                                                                                                                                                                                                                                                                                                                                                                                                                                                                                                                                                                                                                                                                                                                                                                                                                                                                                                                                                                                                                                                                                                                                                                                                                                                                                                                                                                                                                                                                                                                                                                                                                                                                                                                                                                                                                                                                                                                                                                                                                                                     </w:t>
            </w:r>
          </w:p>
        </w:tc>
        <w:tc>
          <w:tcPr>
            <w:tcW w:w="1520" w:type="dxa"/>
            <w:tcBorders>
              <w:top w:val="nil"/>
              <w:left w:val="nil"/>
              <w:bottom w:val="single" w:sz="4" w:space="0" w:color="auto"/>
              <w:right w:val="single" w:sz="4" w:space="0" w:color="auto"/>
            </w:tcBorders>
            <w:shd w:val="clear" w:color="auto" w:fill="auto"/>
            <w:noWrap/>
            <w:vAlign w:val="center"/>
            <w:hideMark/>
          </w:tcPr>
          <w:p w14:paraId="62200C9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8F7A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559BB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2F00BC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77EA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436</w:t>
            </w:r>
          </w:p>
        </w:tc>
        <w:tc>
          <w:tcPr>
            <w:tcW w:w="1418" w:type="dxa"/>
            <w:tcBorders>
              <w:top w:val="nil"/>
              <w:left w:val="nil"/>
              <w:bottom w:val="single" w:sz="4" w:space="0" w:color="auto"/>
              <w:right w:val="single" w:sz="4" w:space="0" w:color="auto"/>
            </w:tcBorders>
            <w:shd w:val="clear" w:color="auto" w:fill="auto"/>
            <w:noWrap/>
            <w:vAlign w:val="center"/>
            <w:hideMark/>
          </w:tcPr>
          <w:p w14:paraId="1A6B0D1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100005551.00</w:t>
            </w:r>
          </w:p>
        </w:tc>
        <w:tc>
          <w:tcPr>
            <w:tcW w:w="5103" w:type="dxa"/>
            <w:tcBorders>
              <w:top w:val="nil"/>
              <w:left w:val="nil"/>
              <w:bottom w:val="single" w:sz="4" w:space="0" w:color="auto"/>
              <w:right w:val="single" w:sz="4" w:space="0" w:color="auto"/>
            </w:tcBorders>
            <w:shd w:val="clear" w:color="auto" w:fill="auto"/>
            <w:noWrap/>
            <w:vAlign w:val="bottom"/>
            <w:hideMark/>
          </w:tcPr>
          <w:p w14:paraId="17E1B26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DABIGATRAN, INHIBIDOR DIRECTO DE LA TROMBINA, EL CUAL SE ADMINSITRA POR VIA ORAL Y SU EFECTO ES REVERSIBLE. CAPSULAS DE 75 MG. CAJA CON 30 CAPSULAS                                                                                                                                                                                                                                                                                                                                                                                                                                                                                                                                                                                                                                                                                                                                                                                                                                                                                                                                                                                                                                                                                                                                                                                                                                                                                                                                                                                                                                                                                                                                                                                                                                                                                                                                                                                                                                                                                                                             </w:t>
            </w:r>
          </w:p>
        </w:tc>
        <w:tc>
          <w:tcPr>
            <w:tcW w:w="1520" w:type="dxa"/>
            <w:tcBorders>
              <w:top w:val="nil"/>
              <w:left w:val="nil"/>
              <w:bottom w:val="single" w:sz="4" w:space="0" w:color="auto"/>
              <w:right w:val="single" w:sz="4" w:space="0" w:color="auto"/>
            </w:tcBorders>
            <w:shd w:val="clear" w:color="auto" w:fill="auto"/>
            <w:noWrap/>
            <w:vAlign w:val="center"/>
            <w:hideMark/>
          </w:tcPr>
          <w:p w14:paraId="4885CFB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7F79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576358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16</w:t>
            </w:r>
          </w:p>
        </w:tc>
      </w:tr>
      <w:tr w:rsidR="00C3270E" w:rsidRPr="00931D45" w14:paraId="4CE53A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0B0A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437</w:t>
            </w:r>
          </w:p>
        </w:tc>
        <w:tc>
          <w:tcPr>
            <w:tcW w:w="1418" w:type="dxa"/>
            <w:tcBorders>
              <w:top w:val="nil"/>
              <w:left w:val="nil"/>
              <w:bottom w:val="single" w:sz="4" w:space="0" w:color="auto"/>
              <w:right w:val="single" w:sz="4" w:space="0" w:color="auto"/>
            </w:tcBorders>
            <w:shd w:val="clear" w:color="auto" w:fill="auto"/>
            <w:noWrap/>
            <w:vAlign w:val="center"/>
            <w:hideMark/>
          </w:tcPr>
          <w:p w14:paraId="6B86BF7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100005552.00</w:t>
            </w:r>
          </w:p>
        </w:tc>
        <w:tc>
          <w:tcPr>
            <w:tcW w:w="5103" w:type="dxa"/>
            <w:tcBorders>
              <w:top w:val="nil"/>
              <w:left w:val="nil"/>
              <w:bottom w:val="single" w:sz="4" w:space="0" w:color="auto"/>
              <w:right w:val="single" w:sz="4" w:space="0" w:color="auto"/>
            </w:tcBorders>
            <w:shd w:val="clear" w:color="auto" w:fill="auto"/>
            <w:noWrap/>
            <w:vAlign w:val="bottom"/>
            <w:hideMark/>
          </w:tcPr>
          <w:p w14:paraId="2B6BA07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DABIGATRAN, INHIBIDOR DIRECTO DE LA TROMBINAEL CUAL SE ADMINISTRA POR VIA ORAL Y SU EFECTO ES REVERSIBLE, CAPSULAS DE 110 MG                                                                                                                                                                                                                                                                                                                                                                                                                                                                                                                                                                                                                                                                                                                                                                                                                                                                                                                                                                                                                                                                                                                                                                                                                                                                                                                                                                                                                                                                                                                                                                                                                                                                                                                                                                                                                                                                                                                                                    </w:t>
            </w:r>
          </w:p>
        </w:tc>
        <w:tc>
          <w:tcPr>
            <w:tcW w:w="1520" w:type="dxa"/>
            <w:tcBorders>
              <w:top w:val="nil"/>
              <w:left w:val="nil"/>
              <w:bottom w:val="single" w:sz="4" w:space="0" w:color="auto"/>
              <w:right w:val="single" w:sz="4" w:space="0" w:color="auto"/>
            </w:tcBorders>
            <w:shd w:val="clear" w:color="auto" w:fill="auto"/>
            <w:noWrap/>
            <w:vAlign w:val="center"/>
            <w:hideMark/>
          </w:tcPr>
          <w:p w14:paraId="5AF852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7BD4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0991C7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w:t>
            </w:r>
          </w:p>
        </w:tc>
      </w:tr>
      <w:tr w:rsidR="00C3270E" w:rsidRPr="00931D45" w14:paraId="7DEE71F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F688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438</w:t>
            </w:r>
          </w:p>
        </w:tc>
        <w:tc>
          <w:tcPr>
            <w:tcW w:w="1418" w:type="dxa"/>
            <w:tcBorders>
              <w:top w:val="nil"/>
              <w:left w:val="nil"/>
              <w:bottom w:val="single" w:sz="4" w:space="0" w:color="auto"/>
              <w:right w:val="single" w:sz="4" w:space="0" w:color="auto"/>
            </w:tcBorders>
            <w:shd w:val="clear" w:color="auto" w:fill="auto"/>
            <w:noWrap/>
            <w:vAlign w:val="center"/>
            <w:hideMark/>
          </w:tcPr>
          <w:p w14:paraId="5CEDC4C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100005621.00</w:t>
            </w:r>
          </w:p>
        </w:tc>
        <w:tc>
          <w:tcPr>
            <w:tcW w:w="5103" w:type="dxa"/>
            <w:tcBorders>
              <w:top w:val="nil"/>
              <w:left w:val="nil"/>
              <w:bottom w:val="single" w:sz="4" w:space="0" w:color="auto"/>
              <w:right w:val="single" w:sz="4" w:space="0" w:color="auto"/>
            </w:tcBorders>
            <w:shd w:val="clear" w:color="auto" w:fill="auto"/>
            <w:noWrap/>
            <w:vAlign w:val="bottom"/>
            <w:hideMark/>
          </w:tcPr>
          <w:p w14:paraId="28A1EF9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LINAGLIPTINA          5 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677229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A1DC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99681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255</w:t>
            </w:r>
          </w:p>
        </w:tc>
      </w:tr>
      <w:tr w:rsidR="00C3270E" w:rsidRPr="00931D45" w14:paraId="390979D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977A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439</w:t>
            </w:r>
          </w:p>
        </w:tc>
        <w:tc>
          <w:tcPr>
            <w:tcW w:w="1418" w:type="dxa"/>
            <w:tcBorders>
              <w:top w:val="nil"/>
              <w:left w:val="nil"/>
              <w:bottom w:val="single" w:sz="4" w:space="0" w:color="auto"/>
              <w:right w:val="single" w:sz="4" w:space="0" w:color="auto"/>
            </w:tcBorders>
            <w:shd w:val="clear" w:color="auto" w:fill="auto"/>
            <w:noWrap/>
            <w:vAlign w:val="center"/>
            <w:hideMark/>
          </w:tcPr>
          <w:p w14:paraId="314F1BC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100005646.00</w:t>
            </w:r>
          </w:p>
        </w:tc>
        <w:tc>
          <w:tcPr>
            <w:tcW w:w="5103" w:type="dxa"/>
            <w:tcBorders>
              <w:top w:val="nil"/>
              <w:left w:val="nil"/>
              <w:bottom w:val="single" w:sz="4" w:space="0" w:color="auto"/>
              <w:right w:val="single" w:sz="4" w:space="0" w:color="auto"/>
            </w:tcBorders>
            <w:shd w:val="clear" w:color="auto" w:fill="auto"/>
            <w:noWrap/>
            <w:vAlign w:val="bottom"/>
            <w:hideMark/>
          </w:tcPr>
          <w:p w14:paraId="42E8C30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FUROATO DE FLUTICASONA 27.5 MG ENVASE SUSPENSION EN AEROSOL NASAL CADA DISPARO PROPORCIONA: FUROATO DE FLUTICASONA 27.5 µG  ENVASE CON 120 DISPAROS.                                                                                                                                                                                                                                                                                                                                                                                                                                                                                                                                                                                                                                                                                                                                                                                                                                                                                                                                                                                                                                                                                                                                                                                                                                                                                                                                                                                                                                                                                                                                                                                                                                                                                                                                                                                                                                                                                                                            </w:t>
            </w:r>
          </w:p>
        </w:tc>
        <w:tc>
          <w:tcPr>
            <w:tcW w:w="1520" w:type="dxa"/>
            <w:tcBorders>
              <w:top w:val="nil"/>
              <w:left w:val="nil"/>
              <w:bottom w:val="single" w:sz="4" w:space="0" w:color="auto"/>
              <w:right w:val="single" w:sz="4" w:space="0" w:color="auto"/>
            </w:tcBorders>
            <w:shd w:val="clear" w:color="auto" w:fill="auto"/>
            <w:noWrap/>
            <w:vAlign w:val="center"/>
            <w:hideMark/>
          </w:tcPr>
          <w:p w14:paraId="768EF6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9E07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A87711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CF0D10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93C6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440</w:t>
            </w:r>
          </w:p>
        </w:tc>
        <w:tc>
          <w:tcPr>
            <w:tcW w:w="1418" w:type="dxa"/>
            <w:tcBorders>
              <w:top w:val="nil"/>
              <w:left w:val="nil"/>
              <w:bottom w:val="single" w:sz="4" w:space="0" w:color="auto"/>
              <w:right w:val="single" w:sz="4" w:space="0" w:color="auto"/>
            </w:tcBorders>
            <w:shd w:val="clear" w:color="auto" w:fill="auto"/>
            <w:noWrap/>
            <w:vAlign w:val="center"/>
            <w:hideMark/>
          </w:tcPr>
          <w:p w14:paraId="2F3332C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100005660.00</w:t>
            </w:r>
          </w:p>
        </w:tc>
        <w:tc>
          <w:tcPr>
            <w:tcW w:w="5103" w:type="dxa"/>
            <w:tcBorders>
              <w:top w:val="nil"/>
              <w:left w:val="nil"/>
              <w:bottom w:val="single" w:sz="4" w:space="0" w:color="auto"/>
              <w:right w:val="single" w:sz="4" w:space="0" w:color="auto"/>
            </w:tcBorders>
            <w:shd w:val="clear" w:color="auto" w:fill="auto"/>
            <w:noWrap/>
            <w:vAlign w:val="bottom"/>
            <w:hideMark/>
          </w:tcPr>
          <w:p w14:paraId="5A30F0E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TABLETAS 50 MG. C/14                                                                                                                                                                                                                                                                                                                                                                                                                                                                                                                                                                                                                                                                                                                                                                                                                                                                                                                                                                                                                                                                                                                                                                                                                                                                                                                                                                                                                                                                                                                                                                                                                                                                                                                                                                                                                                                                                                                                                                                                                                                 </w:t>
            </w:r>
          </w:p>
        </w:tc>
        <w:tc>
          <w:tcPr>
            <w:tcW w:w="1520" w:type="dxa"/>
            <w:tcBorders>
              <w:top w:val="nil"/>
              <w:left w:val="nil"/>
              <w:bottom w:val="single" w:sz="4" w:space="0" w:color="auto"/>
              <w:right w:val="single" w:sz="4" w:space="0" w:color="auto"/>
            </w:tcBorders>
            <w:shd w:val="clear" w:color="auto" w:fill="auto"/>
            <w:noWrap/>
            <w:vAlign w:val="center"/>
            <w:hideMark/>
          </w:tcPr>
          <w:p w14:paraId="2296FF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5E5D6E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D73578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18904F0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90836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441</w:t>
            </w:r>
          </w:p>
        </w:tc>
        <w:tc>
          <w:tcPr>
            <w:tcW w:w="1418" w:type="dxa"/>
            <w:tcBorders>
              <w:top w:val="nil"/>
              <w:left w:val="nil"/>
              <w:bottom w:val="single" w:sz="4" w:space="0" w:color="auto"/>
              <w:right w:val="single" w:sz="4" w:space="0" w:color="auto"/>
            </w:tcBorders>
            <w:shd w:val="clear" w:color="auto" w:fill="auto"/>
            <w:noWrap/>
            <w:vAlign w:val="center"/>
            <w:hideMark/>
          </w:tcPr>
          <w:p w14:paraId="2C0D587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100005661.00</w:t>
            </w:r>
          </w:p>
        </w:tc>
        <w:tc>
          <w:tcPr>
            <w:tcW w:w="5103" w:type="dxa"/>
            <w:tcBorders>
              <w:top w:val="nil"/>
              <w:left w:val="nil"/>
              <w:bottom w:val="single" w:sz="4" w:space="0" w:color="auto"/>
              <w:right w:val="single" w:sz="4" w:space="0" w:color="auto"/>
            </w:tcBorders>
            <w:shd w:val="clear" w:color="auto" w:fill="auto"/>
            <w:noWrap/>
            <w:vAlign w:val="bottom"/>
            <w:hideMark/>
          </w:tcPr>
          <w:p w14:paraId="1708801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 TABLETAS 100 MG. C/28                                                                                                                                                                                                                                                                                                                                                                                                                                                                                                                                                                                                                                                                                                                                                                                                                                                                                                                                                                                                                                                                                                                                                                                                                                                                                                                                                                                                                                                                                                                                                                                                                                                                                                                                                                                                                                                                                                                                                                                                                                                </w:t>
            </w:r>
          </w:p>
        </w:tc>
        <w:tc>
          <w:tcPr>
            <w:tcW w:w="1520" w:type="dxa"/>
            <w:tcBorders>
              <w:top w:val="nil"/>
              <w:left w:val="nil"/>
              <w:bottom w:val="single" w:sz="4" w:space="0" w:color="auto"/>
              <w:right w:val="single" w:sz="4" w:space="0" w:color="auto"/>
            </w:tcBorders>
            <w:shd w:val="clear" w:color="auto" w:fill="auto"/>
            <w:noWrap/>
            <w:vAlign w:val="center"/>
            <w:hideMark/>
          </w:tcPr>
          <w:p w14:paraId="3C25B8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E2AE7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1EFADA2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w:t>
            </w:r>
          </w:p>
        </w:tc>
      </w:tr>
      <w:tr w:rsidR="00C3270E" w:rsidRPr="00931D45" w14:paraId="522BED2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33B9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442</w:t>
            </w:r>
          </w:p>
        </w:tc>
        <w:tc>
          <w:tcPr>
            <w:tcW w:w="1418" w:type="dxa"/>
            <w:tcBorders>
              <w:top w:val="nil"/>
              <w:left w:val="nil"/>
              <w:bottom w:val="single" w:sz="4" w:space="0" w:color="auto"/>
              <w:right w:val="single" w:sz="4" w:space="0" w:color="auto"/>
            </w:tcBorders>
            <w:shd w:val="clear" w:color="auto" w:fill="auto"/>
            <w:noWrap/>
            <w:vAlign w:val="center"/>
            <w:hideMark/>
          </w:tcPr>
          <w:p w14:paraId="2268B85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100005662.00</w:t>
            </w:r>
          </w:p>
        </w:tc>
        <w:tc>
          <w:tcPr>
            <w:tcW w:w="5103" w:type="dxa"/>
            <w:tcBorders>
              <w:top w:val="nil"/>
              <w:left w:val="nil"/>
              <w:bottom w:val="single" w:sz="4" w:space="0" w:color="auto"/>
              <w:right w:val="single" w:sz="4" w:space="0" w:color="auto"/>
            </w:tcBorders>
            <w:shd w:val="clear" w:color="auto" w:fill="auto"/>
            <w:noWrap/>
            <w:vAlign w:val="bottom"/>
            <w:hideMark/>
          </w:tcPr>
          <w:p w14:paraId="2673A14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LACOSAMIDATABLETA150 MG 28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CFE7D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323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1B38193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0F9575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34F3E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443</w:t>
            </w:r>
          </w:p>
        </w:tc>
        <w:tc>
          <w:tcPr>
            <w:tcW w:w="1418" w:type="dxa"/>
            <w:tcBorders>
              <w:top w:val="nil"/>
              <w:left w:val="nil"/>
              <w:bottom w:val="single" w:sz="4" w:space="0" w:color="auto"/>
              <w:right w:val="single" w:sz="4" w:space="0" w:color="auto"/>
            </w:tcBorders>
            <w:shd w:val="clear" w:color="auto" w:fill="auto"/>
            <w:noWrap/>
            <w:vAlign w:val="center"/>
            <w:hideMark/>
          </w:tcPr>
          <w:p w14:paraId="5C7D30B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100005721.00</w:t>
            </w:r>
          </w:p>
        </w:tc>
        <w:tc>
          <w:tcPr>
            <w:tcW w:w="5103" w:type="dxa"/>
            <w:tcBorders>
              <w:top w:val="nil"/>
              <w:left w:val="nil"/>
              <w:bottom w:val="single" w:sz="4" w:space="0" w:color="auto"/>
              <w:right w:val="single" w:sz="4" w:space="0" w:color="auto"/>
            </w:tcBorders>
            <w:shd w:val="clear" w:color="auto" w:fill="auto"/>
            <w:noWrap/>
            <w:vAlign w:val="bottom"/>
            <w:hideMark/>
          </w:tcPr>
          <w:p w14:paraId="49C1DF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PARACETAMOL SOLUCION INYECTABLE 1 G ENVASE CON UN FRASCO AMPULA CON 100 ML.                                                                                                                                                                                                                                                                                                                                                                                                                                                                                                                                                                                                                                                                                                                                                                                                                                                                                                                                                                                                                                                                                                                                                                                                                                                                                                                                                                                                                                                                                                                                                                                                                                                                                                                                                                                                                                                                                                                                                                                                     </w:t>
            </w:r>
          </w:p>
        </w:tc>
        <w:tc>
          <w:tcPr>
            <w:tcW w:w="1520" w:type="dxa"/>
            <w:tcBorders>
              <w:top w:val="nil"/>
              <w:left w:val="nil"/>
              <w:bottom w:val="single" w:sz="4" w:space="0" w:color="auto"/>
              <w:right w:val="single" w:sz="4" w:space="0" w:color="auto"/>
            </w:tcBorders>
            <w:shd w:val="clear" w:color="auto" w:fill="auto"/>
            <w:noWrap/>
            <w:vAlign w:val="center"/>
            <w:hideMark/>
          </w:tcPr>
          <w:p w14:paraId="2DA52C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34A3EED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0E55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1085</w:t>
            </w:r>
          </w:p>
        </w:tc>
      </w:tr>
      <w:tr w:rsidR="00C3270E" w:rsidRPr="00931D45" w14:paraId="7F8BE10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967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444</w:t>
            </w:r>
          </w:p>
        </w:tc>
        <w:tc>
          <w:tcPr>
            <w:tcW w:w="1418" w:type="dxa"/>
            <w:tcBorders>
              <w:top w:val="nil"/>
              <w:left w:val="nil"/>
              <w:bottom w:val="single" w:sz="4" w:space="0" w:color="auto"/>
              <w:right w:val="single" w:sz="4" w:space="0" w:color="auto"/>
            </w:tcBorders>
            <w:shd w:val="clear" w:color="auto" w:fill="auto"/>
            <w:noWrap/>
            <w:vAlign w:val="center"/>
            <w:hideMark/>
          </w:tcPr>
          <w:p w14:paraId="401ABB4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100005731.01</w:t>
            </w:r>
          </w:p>
        </w:tc>
        <w:tc>
          <w:tcPr>
            <w:tcW w:w="5103" w:type="dxa"/>
            <w:tcBorders>
              <w:top w:val="nil"/>
              <w:left w:val="nil"/>
              <w:bottom w:val="single" w:sz="4" w:space="0" w:color="auto"/>
              <w:right w:val="single" w:sz="4" w:space="0" w:color="auto"/>
            </w:tcBorders>
            <w:shd w:val="clear" w:color="auto" w:fill="auto"/>
            <w:noWrap/>
            <w:vAlign w:val="bottom"/>
            <w:hideMark/>
          </w:tcPr>
          <w:p w14:paraId="5C8F28A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APIXABÁN TABLETA CADA TABLETA CONTIENE: APIXABÁN 2.5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B1829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0947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23FEC3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73DA08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44469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445</w:t>
            </w:r>
          </w:p>
        </w:tc>
        <w:tc>
          <w:tcPr>
            <w:tcW w:w="1418" w:type="dxa"/>
            <w:tcBorders>
              <w:top w:val="nil"/>
              <w:left w:val="nil"/>
              <w:bottom w:val="single" w:sz="4" w:space="0" w:color="auto"/>
              <w:right w:val="single" w:sz="4" w:space="0" w:color="auto"/>
            </w:tcBorders>
            <w:shd w:val="clear" w:color="auto" w:fill="auto"/>
            <w:noWrap/>
            <w:vAlign w:val="center"/>
            <w:hideMark/>
          </w:tcPr>
          <w:p w14:paraId="3A56187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100005732.01</w:t>
            </w:r>
          </w:p>
        </w:tc>
        <w:tc>
          <w:tcPr>
            <w:tcW w:w="5103" w:type="dxa"/>
            <w:tcBorders>
              <w:top w:val="nil"/>
              <w:left w:val="nil"/>
              <w:bottom w:val="single" w:sz="4" w:space="0" w:color="auto"/>
              <w:right w:val="single" w:sz="4" w:space="0" w:color="auto"/>
            </w:tcBorders>
            <w:shd w:val="clear" w:color="auto" w:fill="auto"/>
            <w:noWrap/>
            <w:vAlign w:val="bottom"/>
            <w:hideMark/>
          </w:tcPr>
          <w:p w14:paraId="13F4FA0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APIXABÁN TABLETA CADA TABLETA CONTIENE: APIXABÁN 5 MG ENVASE CON 60 TABLETAS.                                                                                                                                                                                                                                                                                                                                                                                                                                                                                                                                                                                                                                                                                                                                                                                                                                                                                                                                                                                                                                                                                                                                                                                                                                                                                                                                                                                                                                                                                                                                                                                                                                                                                                                                                                                                                                                                                                                                                                                                   </w:t>
            </w:r>
          </w:p>
        </w:tc>
        <w:tc>
          <w:tcPr>
            <w:tcW w:w="1520" w:type="dxa"/>
            <w:tcBorders>
              <w:top w:val="nil"/>
              <w:left w:val="nil"/>
              <w:bottom w:val="single" w:sz="4" w:space="0" w:color="auto"/>
              <w:right w:val="single" w:sz="4" w:space="0" w:color="auto"/>
            </w:tcBorders>
            <w:shd w:val="clear" w:color="auto" w:fill="auto"/>
            <w:noWrap/>
            <w:vAlign w:val="center"/>
            <w:hideMark/>
          </w:tcPr>
          <w:p w14:paraId="38298B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D4ED1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F9877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495F025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4353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446</w:t>
            </w:r>
          </w:p>
        </w:tc>
        <w:tc>
          <w:tcPr>
            <w:tcW w:w="1418" w:type="dxa"/>
            <w:tcBorders>
              <w:top w:val="nil"/>
              <w:left w:val="nil"/>
              <w:bottom w:val="single" w:sz="4" w:space="0" w:color="auto"/>
              <w:right w:val="single" w:sz="4" w:space="0" w:color="auto"/>
            </w:tcBorders>
            <w:shd w:val="clear" w:color="auto" w:fill="auto"/>
            <w:noWrap/>
            <w:vAlign w:val="center"/>
            <w:hideMark/>
          </w:tcPr>
          <w:p w14:paraId="5BF298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100005943.00</w:t>
            </w:r>
          </w:p>
        </w:tc>
        <w:tc>
          <w:tcPr>
            <w:tcW w:w="5103" w:type="dxa"/>
            <w:tcBorders>
              <w:top w:val="nil"/>
              <w:left w:val="nil"/>
              <w:bottom w:val="single" w:sz="4" w:space="0" w:color="auto"/>
              <w:right w:val="single" w:sz="4" w:space="0" w:color="auto"/>
            </w:tcBorders>
            <w:shd w:val="clear" w:color="auto" w:fill="auto"/>
            <w:noWrap/>
            <w:vAlign w:val="bottom"/>
            <w:hideMark/>
          </w:tcPr>
          <w:p w14:paraId="04C85CC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IBUPROFENO SUSPENCION ORAL, CADA 100 ML CONTIENEN: IBUPROFENO  2 G. ENVASE CON 120 ML Y MEDIDA DOSIFICADORA.                                                                                                                                                                                                                                                                                                                                                                                                                                                                                                                                                                                                                                                                                                                                                                                                                                                                                                                                                                                                                                                                                                                                                                                                                                                                                                                                                                                                                                                                                                                                                                                                                                                                                                                                                                                                                                                                                                                                                                    </w:t>
            </w:r>
          </w:p>
        </w:tc>
        <w:tc>
          <w:tcPr>
            <w:tcW w:w="1520" w:type="dxa"/>
            <w:tcBorders>
              <w:top w:val="nil"/>
              <w:left w:val="nil"/>
              <w:bottom w:val="single" w:sz="4" w:space="0" w:color="auto"/>
              <w:right w:val="single" w:sz="4" w:space="0" w:color="auto"/>
            </w:tcBorders>
            <w:shd w:val="clear" w:color="auto" w:fill="auto"/>
            <w:noWrap/>
            <w:vAlign w:val="center"/>
            <w:hideMark/>
          </w:tcPr>
          <w:p w14:paraId="159BB2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2B30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0F9C74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D5F5FE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91CF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447</w:t>
            </w:r>
          </w:p>
        </w:tc>
        <w:tc>
          <w:tcPr>
            <w:tcW w:w="1418" w:type="dxa"/>
            <w:tcBorders>
              <w:top w:val="nil"/>
              <w:left w:val="nil"/>
              <w:bottom w:val="single" w:sz="4" w:space="0" w:color="auto"/>
              <w:right w:val="single" w:sz="4" w:space="0" w:color="auto"/>
            </w:tcBorders>
            <w:shd w:val="clear" w:color="auto" w:fill="auto"/>
            <w:noWrap/>
            <w:vAlign w:val="center"/>
            <w:hideMark/>
          </w:tcPr>
          <w:p w14:paraId="76082DE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100006083.01</w:t>
            </w:r>
          </w:p>
        </w:tc>
        <w:tc>
          <w:tcPr>
            <w:tcW w:w="5103" w:type="dxa"/>
            <w:tcBorders>
              <w:top w:val="nil"/>
              <w:left w:val="nil"/>
              <w:bottom w:val="single" w:sz="4" w:space="0" w:color="auto"/>
              <w:right w:val="single" w:sz="4" w:space="0" w:color="auto"/>
            </w:tcBorders>
            <w:shd w:val="clear" w:color="auto" w:fill="auto"/>
            <w:noWrap/>
            <w:vAlign w:val="bottom"/>
            <w:hideMark/>
          </w:tcPr>
          <w:p w14:paraId="32D4F2E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520" w:type="dxa"/>
            <w:tcBorders>
              <w:top w:val="nil"/>
              <w:left w:val="nil"/>
              <w:bottom w:val="single" w:sz="4" w:space="0" w:color="auto"/>
              <w:right w:val="single" w:sz="4" w:space="0" w:color="auto"/>
            </w:tcBorders>
            <w:shd w:val="clear" w:color="auto" w:fill="auto"/>
            <w:noWrap/>
            <w:vAlign w:val="center"/>
            <w:hideMark/>
          </w:tcPr>
          <w:p w14:paraId="2E7713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29A8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3E390AC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w:t>
            </w:r>
          </w:p>
        </w:tc>
      </w:tr>
      <w:tr w:rsidR="00C3270E" w:rsidRPr="00931D45" w14:paraId="7C612A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E81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448</w:t>
            </w:r>
          </w:p>
        </w:tc>
        <w:tc>
          <w:tcPr>
            <w:tcW w:w="1418" w:type="dxa"/>
            <w:tcBorders>
              <w:top w:val="nil"/>
              <w:left w:val="nil"/>
              <w:bottom w:val="single" w:sz="4" w:space="0" w:color="auto"/>
              <w:right w:val="single" w:sz="4" w:space="0" w:color="auto"/>
            </w:tcBorders>
            <w:shd w:val="clear" w:color="auto" w:fill="auto"/>
            <w:noWrap/>
            <w:vAlign w:val="center"/>
            <w:hideMark/>
          </w:tcPr>
          <w:p w14:paraId="5EE607A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300000003.00</w:t>
            </w:r>
          </w:p>
        </w:tc>
        <w:tc>
          <w:tcPr>
            <w:tcW w:w="5103" w:type="dxa"/>
            <w:tcBorders>
              <w:top w:val="nil"/>
              <w:left w:val="nil"/>
              <w:bottom w:val="single" w:sz="4" w:space="0" w:color="auto"/>
              <w:right w:val="single" w:sz="4" w:space="0" w:color="auto"/>
            </w:tcBorders>
            <w:shd w:val="clear" w:color="auto" w:fill="auto"/>
            <w:noWrap/>
            <w:vAlign w:val="bottom"/>
            <w:hideMark/>
          </w:tcPr>
          <w:p w14:paraId="39C0925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PRETERMINO. POLVO. DENSIDAD ENERGETICA 0.80 A 0.81. ENVASE CON 400 A 454 G                                                                                                                                                                                                                                                                                                                                                                                                                                                                                                                                                                                                                                                                                                                                                                                                                                                                                                                                                                                                                                                                                                                                                                                                                                                                                                                                                                                                                                                                                                                                                                                                                                                                                                                                                                                                                                                                                                                                                                         </w:t>
            </w:r>
          </w:p>
        </w:tc>
        <w:tc>
          <w:tcPr>
            <w:tcW w:w="1520" w:type="dxa"/>
            <w:tcBorders>
              <w:top w:val="nil"/>
              <w:left w:val="nil"/>
              <w:bottom w:val="single" w:sz="4" w:space="0" w:color="auto"/>
              <w:right w:val="single" w:sz="4" w:space="0" w:color="auto"/>
            </w:tcBorders>
            <w:shd w:val="clear" w:color="auto" w:fill="auto"/>
            <w:noWrap/>
            <w:vAlign w:val="center"/>
            <w:hideMark/>
          </w:tcPr>
          <w:p w14:paraId="2BBA28E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C033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B7D2E2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7C8B575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BA55E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449</w:t>
            </w:r>
          </w:p>
        </w:tc>
        <w:tc>
          <w:tcPr>
            <w:tcW w:w="1418" w:type="dxa"/>
            <w:tcBorders>
              <w:top w:val="nil"/>
              <w:left w:val="nil"/>
              <w:bottom w:val="single" w:sz="4" w:space="0" w:color="auto"/>
              <w:right w:val="single" w:sz="4" w:space="0" w:color="auto"/>
            </w:tcBorders>
            <w:shd w:val="clear" w:color="auto" w:fill="auto"/>
            <w:noWrap/>
            <w:vAlign w:val="center"/>
            <w:hideMark/>
          </w:tcPr>
          <w:p w14:paraId="257DF7F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300000011.00</w:t>
            </w:r>
          </w:p>
        </w:tc>
        <w:tc>
          <w:tcPr>
            <w:tcW w:w="5103" w:type="dxa"/>
            <w:tcBorders>
              <w:top w:val="nil"/>
              <w:left w:val="nil"/>
              <w:bottom w:val="single" w:sz="4" w:space="0" w:color="auto"/>
              <w:right w:val="single" w:sz="4" w:space="0" w:color="auto"/>
            </w:tcBorders>
            <w:shd w:val="clear" w:color="auto" w:fill="auto"/>
            <w:noWrap/>
            <w:vAlign w:val="bottom"/>
            <w:hideMark/>
          </w:tcPr>
          <w:p w14:paraId="6C9E033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TERMINO. ENVASE CON 400 A 454 G Y MEDIDA DE 4.30 A 4.50 GR.                                                                                                                                                                                                                                                                                                                                                                                                                                                                                                                                                                                                                                                                                                                                                                                                                                                                                                                                                                                                                                                                                                                                                                                                                                                                                                                                                                                                                                                                                                                                                                                                                                                                                                                                                                                                                                                                                                                                                                                        </w:t>
            </w:r>
          </w:p>
        </w:tc>
        <w:tc>
          <w:tcPr>
            <w:tcW w:w="1520" w:type="dxa"/>
            <w:tcBorders>
              <w:top w:val="nil"/>
              <w:left w:val="nil"/>
              <w:bottom w:val="single" w:sz="4" w:space="0" w:color="auto"/>
              <w:right w:val="single" w:sz="4" w:space="0" w:color="auto"/>
            </w:tcBorders>
            <w:shd w:val="clear" w:color="auto" w:fill="auto"/>
            <w:noWrap/>
            <w:vAlign w:val="center"/>
            <w:hideMark/>
          </w:tcPr>
          <w:p w14:paraId="04EF0C7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BDC1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7B4C2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0B6C976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A3DBD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450</w:t>
            </w:r>
          </w:p>
        </w:tc>
        <w:tc>
          <w:tcPr>
            <w:tcW w:w="1418" w:type="dxa"/>
            <w:tcBorders>
              <w:top w:val="nil"/>
              <w:left w:val="nil"/>
              <w:bottom w:val="single" w:sz="4" w:space="0" w:color="auto"/>
              <w:right w:val="single" w:sz="4" w:space="0" w:color="auto"/>
            </w:tcBorders>
            <w:shd w:val="clear" w:color="auto" w:fill="auto"/>
            <w:noWrap/>
            <w:vAlign w:val="center"/>
            <w:hideMark/>
          </w:tcPr>
          <w:p w14:paraId="1135723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300000012.00</w:t>
            </w:r>
          </w:p>
        </w:tc>
        <w:tc>
          <w:tcPr>
            <w:tcW w:w="5103" w:type="dxa"/>
            <w:tcBorders>
              <w:top w:val="nil"/>
              <w:left w:val="nil"/>
              <w:bottom w:val="single" w:sz="4" w:space="0" w:color="auto"/>
              <w:right w:val="single" w:sz="4" w:space="0" w:color="auto"/>
            </w:tcBorders>
            <w:shd w:val="clear" w:color="auto" w:fill="auto"/>
            <w:noWrap/>
            <w:vAlign w:val="bottom"/>
            <w:hideMark/>
          </w:tcPr>
          <w:p w14:paraId="4A6A864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SUCEDANEO DE LECHE HUMANA DE TERMINO SIN LACTOSA. POLVO. DENSIDAD ENERGETICA 0.66 A 0.68. ENVASE CON  375 A 400 G.                                                                                                                                                                                                                                                                                                                                                                                                                                                                                                                                                                                                                                                                                                                                                                                                                                                                                                                                                                                                                                                                                                                                                                                                                                                                                                                                                                                                                                                                                                                                                                                                                                                                                                                                                                                                                                                                                                                                                              </w:t>
            </w:r>
          </w:p>
        </w:tc>
        <w:tc>
          <w:tcPr>
            <w:tcW w:w="1520" w:type="dxa"/>
            <w:tcBorders>
              <w:top w:val="nil"/>
              <w:left w:val="nil"/>
              <w:bottom w:val="single" w:sz="4" w:space="0" w:color="auto"/>
              <w:right w:val="single" w:sz="4" w:space="0" w:color="auto"/>
            </w:tcBorders>
            <w:shd w:val="clear" w:color="auto" w:fill="auto"/>
            <w:noWrap/>
            <w:vAlign w:val="center"/>
            <w:hideMark/>
          </w:tcPr>
          <w:p w14:paraId="73AE791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8F1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0111C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2E1376A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F9FF7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451</w:t>
            </w:r>
          </w:p>
        </w:tc>
        <w:tc>
          <w:tcPr>
            <w:tcW w:w="1418" w:type="dxa"/>
            <w:tcBorders>
              <w:top w:val="nil"/>
              <w:left w:val="nil"/>
              <w:bottom w:val="single" w:sz="4" w:space="0" w:color="auto"/>
              <w:right w:val="single" w:sz="4" w:space="0" w:color="auto"/>
            </w:tcBorders>
            <w:shd w:val="clear" w:color="auto" w:fill="auto"/>
            <w:noWrap/>
            <w:vAlign w:val="center"/>
            <w:hideMark/>
          </w:tcPr>
          <w:p w14:paraId="14CB8F3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400000132.01</w:t>
            </w:r>
          </w:p>
        </w:tc>
        <w:tc>
          <w:tcPr>
            <w:tcW w:w="5103" w:type="dxa"/>
            <w:tcBorders>
              <w:top w:val="nil"/>
              <w:left w:val="nil"/>
              <w:bottom w:val="single" w:sz="4" w:space="0" w:color="auto"/>
              <w:right w:val="single" w:sz="4" w:space="0" w:color="auto"/>
            </w:tcBorders>
            <w:shd w:val="clear" w:color="auto" w:fill="auto"/>
            <w:noWrap/>
            <w:vAlign w:val="bottom"/>
            <w:hideMark/>
          </w:tcPr>
          <w:p w14:paraId="60430AC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NALBUFINA CLORHIDRATO. SOLUCION INYECTABLE. 10 MG/ML.                                                                                                                                                                                                                                                                                                                                                                                                                                                                                                                                                                                                                                                                                                                                                                                                                                                                                                                                                                                                                                                                                                                                                                                                                                                                                                                                                                                                                                                                                                                                                                                                                                                                                                                                                                                                                                                                                                                                                                                                                           </w:t>
            </w:r>
          </w:p>
        </w:tc>
        <w:tc>
          <w:tcPr>
            <w:tcW w:w="1520" w:type="dxa"/>
            <w:tcBorders>
              <w:top w:val="nil"/>
              <w:left w:val="nil"/>
              <w:bottom w:val="single" w:sz="4" w:space="0" w:color="auto"/>
              <w:right w:val="single" w:sz="4" w:space="0" w:color="auto"/>
            </w:tcBorders>
            <w:shd w:val="clear" w:color="auto" w:fill="auto"/>
            <w:noWrap/>
            <w:vAlign w:val="center"/>
            <w:hideMark/>
          </w:tcPr>
          <w:p w14:paraId="0701323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EF10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54FB6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17</w:t>
            </w:r>
          </w:p>
        </w:tc>
      </w:tr>
      <w:tr w:rsidR="00C3270E" w:rsidRPr="00931D45" w14:paraId="0DBBAD3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AF9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452</w:t>
            </w:r>
          </w:p>
        </w:tc>
        <w:tc>
          <w:tcPr>
            <w:tcW w:w="1418" w:type="dxa"/>
            <w:tcBorders>
              <w:top w:val="nil"/>
              <w:left w:val="nil"/>
              <w:bottom w:val="single" w:sz="4" w:space="0" w:color="auto"/>
              <w:right w:val="single" w:sz="4" w:space="0" w:color="auto"/>
            </w:tcBorders>
            <w:shd w:val="clear" w:color="auto" w:fill="auto"/>
            <w:noWrap/>
            <w:vAlign w:val="center"/>
            <w:hideMark/>
          </w:tcPr>
          <w:p w14:paraId="0F0EC6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400000202.00</w:t>
            </w:r>
          </w:p>
        </w:tc>
        <w:tc>
          <w:tcPr>
            <w:tcW w:w="5103" w:type="dxa"/>
            <w:tcBorders>
              <w:top w:val="nil"/>
              <w:left w:val="nil"/>
              <w:bottom w:val="single" w:sz="4" w:space="0" w:color="auto"/>
              <w:right w:val="single" w:sz="4" w:space="0" w:color="auto"/>
            </w:tcBorders>
            <w:shd w:val="clear" w:color="auto" w:fill="auto"/>
            <w:noWrap/>
            <w:vAlign w:val="bottom"/>
            <w:hideMark/>
          </w:tcPr>
          <w:p w14:paraId="44DD4FF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DIAZEPAM SOLUCION INYECTABLE 10 MG. AMPOLLETA 2 ML.                                                                                                                                                                                                                                                                                                                                                                                                                                                                                                                                                                                                                                                                                                                                                                                                                                                                                                                                                                                                                                                                                                                                                                                                                                                                                                                                                                                                                                                                                                                                                                                                                                                                                                                                                                                                                                                                                                                                                                                                                             </w:t>
            </w:r>
          </w:p>
        </w:tc>
        <w:tc>
          <w:tcPr>
            <w:tcW w:w="1520" w:type="dxa"/>
            <w:tcBorders>
              <w:top w:val="nil"/>
              <w:left w:val="nil"/>
              <w:bottom w:val="single" w:sz="4" w:space="0" w:color="auto"/>
              <w:right w:val="single" w:sz="4" w:space="0" w:color="auto"/>
            </w:tcBorders>
            <w:shd w:val="clear" w:color="auto" w:fill="auto"/>
            <w:noWrap/>
            <w:vAlign w:val="center"/>
            <w:hideMark/>
          </w:tcPr>
          <w:p w14:paraId="79511F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40C5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7DABE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29</w:t>
            </w:r>
          </w:p>
        </w:tc>
      </w:tr>
      <w:tr w:rsidR="00C3270E" w:rsidRPr="00931D45" w14:paraId="23110F1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F19C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453</w:t>
            </w:r>
          </w:p>
        </w:tc>
        <w:tc>
          <w:tcPr>
            <w:tcW w:w="1418" w:type="dxa"/>
            <w:tcBorders>
              <w:top w:val="nil"/>
              <w:left w:val="nil"/>
              <w:bottom w:val="single" w:sz="4" w:space="0" w:color="auto"/>
              <w:right w:val="single" w:sz="4" w:space="0" w:color="auto"/>
            </w:tcBorders>
            <w:shd w:val="clear" w:color="auto" w:fill="auto"/>
            <w:noWrap/>
            <w:vAlign w:val="center"/>
            <w:hideMark/>
          </w:tcPr>
          <w:p w14:paraId="1715914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400000221.00</w:t>
            </w:r>
          </w:p>
        </w:tc>
        <w:tc>
          <w:tcPr>
            <w:tcW w:w="5103" w:type="dxa"/>
            <w:tcBorders>
              <w:top w:val="nil"/>
              <w:left w:val="nil"/>
              <w:bottom w:val="single" w:sz="4" w:space="0" w:color="auto"/>
              <w:right w:val="single" w:sz="4" w:space="0" w:color="auto"/>
            </w:tcBorders>
            <w:shd w:val="clear" w:color="auto" w:fill="auto"/>
            <w:noWrap/>
            <w:vAlign w:val="bottom"/>
            <w:hideMark/>
          </w:tcPr>
          <w:p w14:paraId="31738CF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TIOPENTAL SODICO. SOLUCION INYECTABLE. 0.5 G/20 ML. FRASCO AMPULA Y DILUYENTE CON 20 ML.                                                                                                                                                                                                                                                                                                                                                                                                                                                                                                                                                                                                                                                                                                                                                                                                                                                                                                                                                                                                                                                                                                                                                                                                                                                                                                                                                                                                                                                                                                                                                                                                                                                                                                                                                                                                                                                                                                                                                                                        </w:t>
            </w:r>
          </w:p>
        </w:tc>
        <w:tc>
          <w:tcPr>
            <w:tcW w:w="1520" w:type="dxa"/>
            <w:tcBorders>
              <w:top w:val="nil"/>
              <w:left w:val="nil"/>
              <w:bottom w:val="single" w:sz="4" w:space="0" w:color="auto"/>
              <w:right w:val="single" w:sz="4" w:space="0" w:color="auto"/>
            </w:tcBorders>
            <w:shd w:val="clear" w:color="auto" w:fill="auto"/>
            <w:noWrap/>
            <w:vAlign w:val="center"/>
            <w:hideMark/>
          </w:tcPr>
          <w:p w14:paraId="38F2B0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750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95CAAC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w:t>
            </w:r>
          </w:p>
        </w:tc>
      </w:tr>
      <w:tr w:rsidR="00C3270E" w:rsidRPr="00931D45" w14:paraId="1ED262C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C4A3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454</w:t>
            </w:r>
          </w:p>
        </w:tc>
        <w:tc>
          <w:tcPr>
            <w:tcW w:w="1418" w:type="dxa"/>
            <w:tcBorders>
              <w:top w:val="nil"/>
              <w:left w:val="nil"/>
              <w:bottom w:val="single" w:sz="4" w:space="0" w:color="auto"/>
              <w:right w:val="single" w:sz="4" w:space="0" w:color="auto"/>
            </w:tcBorders>
            <w:shd w:val="clear" w:color="auto" w:fill="auto"/>
            <w:noWrap/>
            <w:vAlign w:val="center"/>
            <w:hideMark/>
          </w:tcPr>
          <w:p w14:paraId="1B389CB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400000242.00</w:t>
            </w:r>
          </w:p>
        </w:tc>
        <w:tc>
          <w:tcPr>
            <w:tcW w:w="5103" w:type="dxa"/>
            <w:tcBorders>
              <w:top w:val="nil"/>
              <w:left w:val="nil"/>
              <w:bottom w:val="single" w:sz="4" w:space="0" w:color="auto"/>
              <w:right w:val="single" w:sz="4" w:space="0" w:color="auto"/>
            </w:tcBorders>
            <w:shd w:val="clear" w:color="auto" w:fill="auto"/>
            <w:noWrap/>
            <w:vAlign w:val="bottom"/>
            <w:hideMark/>
          </w:tcPr>
          <w:p w14:paraId="65E0E5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FENTANILO. SOLUCION INYECTABLE. 0.5 MG/10 ML. AMPOLLETAS O FRASCOS AMPULA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7FDCFB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98458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BAFB5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w:t>
            </w:r>
          </w:p>
        </w:tc>
      </w:tr>
      <w:tr w:rsidR="00C3270E" w:rsidRPr="00931D45" w14:paraId="17324F2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3B17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455</w:t>
            </w:r>
          </w:p>
        </w:tc>
        <w:tc>
          <w:tcPr>
            <w:tcW w:w="1418" w:type="dxa"/>
            <w:tcBorders>
              <w:top w:val="nil"/>
              <w:left w:val="nil"/>
              <w:bottom w:val="single" w:sz="4" w:space="0" w:color="auto"/>
              <w:right w:val="single" w:sz="4" w:space="0" w:color="auto"/>
            </w:tcBorders>
            <w:shd w:val="clear" w:color="auto" w:fill="auto"/>
            <w:noWrap/>
            <w:vAlign w:val="center"/>
            <w:hideMark/>
          </w:tcPr>
          <w:p w14:paraId="5C5C589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400000243.00</w:t>
            </w:r>
          </w:p>
        </w:tc>
        <w:tc>
          <w:tcPr>
            <w:tcW w:w="5103" w:type="dxa"/>
            <w:tcBorders>
              <w:top w:val="nil"/>
              <w:left w:val="nil"/>
              <w:bottom w:val="single" w:sz="4" w:space="0" w:color="auto"/>
              <w:right w:val="single" w:sz="4" w:space="0" w:color="auto"/>
            </w:tcBorders>
            <w:shd w:val="clear" w:color="auto" w:fill="auto"/>
            <w:noWrap/>
            <w:vAlign w:val="bottom"/>
            <w:hideMark/>
          </w:tcPr>
          <w:p w14:paraId="5DC0107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ETOMIDATO. SOLUCION INYECTABLE. 20 MG/10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2C4597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E422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F0754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3387620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1244C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456</w:t>
            </w:r>
          </w:p>
        </w:tc>
        <w:tc>
          <w:tcPr>
            <w:tcW w:w="1418" w:type="dxa"/>
            <w:tcBorders>
              <w:top w:val="nil"/>
              <w:left w:val="nil"/>
              <w:bottom w:val="single" w:sz="4" w:space="0" w:color="auto"/>
              <w:right w:val="single" w:sz="4" w:space="0" w:color="auto"/>
            </w:tcBorders>
            <w:shd w:val="clear" w:color="auto" w:fill="auto"/>
            <w:noWrap/>
            <w:vAlign w:val="center"/>
            <w:hideMark/>
          </w:tcPr>
          <w:p w14:paraId="57E4A0EA"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400001544.00</w:t>
            </w:r>
          </w:p>
        </w:tc>
        <w:tc>
          <w:tcPr>
            <w:tcW w:w="5103" w:type="dxa"/>
            <w:tcBorders>
              <w:top w:val="nil"/>
              <w:left w:val="nil"/>
              <w:bottom w:val="single" w:sz="4" w:space="0" w:color="auto"/>
              <w:right w:val="single" w:sz="4" w:space="0" w:color="auto"/>
            </w:tcBorders>
            <w:shd w:val="clear" w:color="auto" w:fill="auto"/>
            <w:noWrap/>
            <w:vAlign w:val="bottom"/>
            <w:hideMark/>
          </w:tcPr>
          <w:p w14:paraId="78FE141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ERGOMETRINA (ERGONOVINA). SOLUCION INYECTABLE. 0.2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465496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144F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434AA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1EAA8C9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C8EEC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457</w:t>
            </w:r>
          </w:p>
        </w:tc>
        <w:tc>
          <w:tcPr>
            <w:tcW w:w="1418" w:type="dxa"/>
            <w:tcBorders>
              <w:top w:val="nil"/>
              <w:left w:val="nil"/>
              <w:bottom w:val="single" w:sz="4" w:space="0" w:color="auto"/>
              <w:right w:val="single" w:sz="4" w:space="0" w:color="auto"/>
            </w:tcBorders>
            <w:shd w:val="clear" w:color="auto" w:fill="auto"/>
            <w:noWrap/>
            <w:vAlign w:val="center"/>
            <w:hideMark/>
          </w:tcPr>
          <w:p w14:paraId="167C22C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400002096.00</w:t>
            </w:r>
          </w:p>
        </w:tc>
        <w:tc>
          <w:tcPr>
            <w:tcW w:w="5103" w:type="dxa"/>
            <w:tcBorders>
              <w:top w:val="nil"/>
              <w:left w:val="nil"/>
              <w:bottom w:val="single" w:sz="4" w:space="0" w:color="auto"/>
              <w:right w:val="single" w:sz="4" w:space="0" w:color="auto"/>
            </w:tcBorders>
            <w:shd w:val="clear" w:color="auto" w:fill="auto"/>
            <w:noWrap/>
            <w:vAlign w:val="bottom"/>
            <w:hideMark/>
          </w:tcPr>
          <w:p w14:paraId="334EFCD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TRAMADOL/ACETAMINOFÈN  37.5MG/325MG. TABLETAS                                                                                                                                                                                                                                                                                                                                                                                                                                                                                                                                                                                                                                                                                                                                                                                                                                                                                                                                                                                                                                                                                                                                                                                                                                                                                                                                                                                                                                                                                                                                                                                                                                                                                                                                                                                                                                                                                                                                                                                                                    </w:t>
            </w:r>
          </w:p>
        </w:tc>
        <w:tc>
          <w:tcPr>
            <w:tcW w:w="1520" w:type="dxa"/>
            <w:tcBorders>
              <w:top w:val="nil"/>
              <w:left w:val="nil"/>
              <w:bottom w:val="single" w:sz="4" w:space="0" w:color="auto"/>
              <w:right w:val="single" w:sz="4" w:space="0" w:color="auto"/>
            </w:tcBorders>
            <w:shd w:val="clear" w:color="auto" w:fill="auto"/>
            <w:noWrap/>
            <w:vAlign w:val="center"/>
            <w:hideMark/>
          </w:tcPr>
          <w:p w14:paraId="7846A8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9AA2D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092113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747</w:t>
            </w:r>
          </w:p>
        </w:tc>
      </w:tr>
      <w:tr w:rsidR="00C3270E" w:rsidRPr="00931D45" w14:paraId="43A79EB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DF9BF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458</w:t>
            </w:r>
          </w:p>
        </w:tc>
        <w:tc>
          <w:tcPr>
            <w:tcW w:w="1418" w:type="dxa"/>
            <w:tcBorders>
              <w:top w:val="nil"/>
              <w:left w:val="nil"/>
              <w:bottom w:val="single" w:sz="4" w:space="0" w:color="auto"/>
              <w:right w:val="single" w:sz="4" w:space="0" w:color="auto"/>
            </w:tcBorders>
            <w:shd w:val="clear" w:color="auto" w:fill="auto"/>
            <w:noWrap/>
            <w:vAlign w:val="center"/>
            <w:hideMark/>
          </w:tcPr>
          <w:p w14:paraId="106F7E9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400002097.00</w:t>
            </w:r>
          </w:p>
        </w:tc>
        <w:tc>
          <w:tcPr>
            <w:tcW w:w="5103" w:type="dxa"/>
            <w:tcBorders>
              <w:top w:val="nil"/>
              <w:left w:val="nil"/>
              <w:bottom w:val="single" w:sz="4" w:space="0" w:color="auto"/>
              <w:right w:val="single" w:sz="4" w:space="0" w:color="auto"/>
            </w:tcBorders>
            <w:shd w:val="clear" w:color="auto" w:fill="auto"/>
            <w:noWrap/>
            <w:vAlign w:val="bottom"/>
            <w:hideMark/>
          </w:tcPr>
          <w:p w14:paraId="2059411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BUPRENORFINA. PARCHE. 30 MG. ENVASE CON 4 PARCHES                                                                                                                                                                                                                                                                                                                                                                                                                                                                                                                                                                                                                                                                                                                                                                                                                                                                                                                                                                                                                                                                                                                                                                                                                                                                                                                                                                                                                                                                                                                                                                                                                                                                                                                                                                                                                                                                                                                                                                                                                               </w:t>
            </w:r>
          </w:p>
        </w:tc>
        <w:tc>
          <w:tcPr>
            <w:tcW w:w="1520" w:type="dxa"/>
            <w:tcBorders>
              <w:top w:val="nil"/>
              <w:left w:val="nil"/>
              <w:bottom w:val="single" w:sz="4" w:space="0" w:color="auto"/>
              <w:right w:val="single" w:sz="4" w:space="0" w:color="auto"/>
            </w:tcBorders>
            <w:shd w:val="clear" w:color="auto" w:fill="auto"/>
            <w:noWrap/>
            <w:vAlign w:val="center"/>
            <w:hideMark/>
          </w:tcPr>
          <w:p w14:paraId="1B2343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EC38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2B3FA4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64C8088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0EBA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459</w:t>
            </w:r>
          </w:p>
        </w:tc>
        <w:tc>
          <w:tcPr>
            <w:tcW w:w="1418" w:type="dxa"/>
            <w:tcBorders>
              <w:top w:val="nil"/>
              <w:left w:val="nil"/>
              <w:bottom w:val="single" w:sz="4" w:space="0" w:color="auto"/>
              <w:right w:val="single" w:sz="4" w:space="0" w:color="auto"/>
            </w:tcBorders>
            <w:shd w:val="clear" w:color="auto" w:fill="auto"/>
            <w:noWrap/>
            <w:vAlign w:val="center"/>
            <w:hideMark/>
          </w:tcPr>
          <w:p w14:paraId="3CDC8A2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400002098.00</w:t>
            </w:r>
          </w:p>
        </w:tc>
        <w:tc>
          <w:tcPr>
            <w:tcW w:w="5103" w:type="dxa"/>
            <w:tcBorders>
              <w:top w:val="nil"/>
              <w:left w:val="nil"/>
              <w:bottom w:val="single" w:sz="4" w:space="0" w:color="auto"/>
              <w:right w:val="single" w:sz="4" w:space="0" w:color="auto"/>
            </w:tcBorders>
            <w:shd w:val="clear" w:color="auto" w:fill="auto"/>
            <w:noWrap/>
            <w:vAlign w:val="bottom"/>
            <w:hideMark/>
          </w:tcPr>
          <w:p w14:paraId="73ADE8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BUPRENORFINA. PARCHE. 20 MG.                                                                                                                                                                                                                                                                                                                                                                                                                                                                                                                                                                                                                                                                                                                                                                                                                                                                                                                                                                                                                                                                                                                                                                                                                                                                                                                                                                                                                                                                                                                                                                                                                                                                                                                                                                                                                                                                                                                                                                                                                                                    </w:t>
            </w:r>
          </w:p>
        </w:tc>
        <w:tc>
          <w:tcPr>
            <w:tcW w:w="1520" w:type="dxa"/>
            <w:tcBorders>
              <w:top w:val="nil"/>
              <w:left w:val="nil"/>
              <w:bottom w:val="single" w:sz="4" w:space="0" w:color="auto"/>
              <w:right w:val="single" w:sz="4" w:space="0" w:color="auto"/>
            </w:tcBorders>
            <w:shd w:val="clear" w:color="auto" w:fill="auto"/>
            <w:noWrap/>
            <w:vAlign w:val="center"/>
            <w:hideMark/>
          </w:tcPr>
          <w:p w14:paraId="71CB648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DCDE8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0E516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8</w:t>
            </w:r>
          </w:p>
        </w:tc>
      </w:tr>
      <w:tr w:rsidR="00C3270E" w:rsidRPr="00931D45" w14:paraId="1192A33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C20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460</w:t>
            </w:r>
          </w:p>
        </w:tc>
        <w:tc>
          <w:tcPr>
            <w:tcW w:w="1418" w:type="dxa"/>
            <w:tcBorders>
              <w:top w:val="nil"/>
              <w:left w:val="nil"/>
              <w:bottom w:val="single" w:sz="4" w:space="0" w:color="auto"/>
              <w:right w:val="single" w:sz="4" w:space="0" w:color="auto"/>
            </w:tcBorders>
            <w:shd w:val="clear" w:color="auto" w:fill="auto"/>
            <w:noWrap/>
            <w:vAlign w:val="center"/>
            <w:hideMark/>
          </w:tcPr>
          <w:p w14:paraId="2B6DFEB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400002099.00</w:t>
            </w:r>
          </w:p>
        </w:tc>
        <w:tc>
          <w:tcPr>
            <w:tcW w:w="5103" w:type="dxa"/>
            <w:tcBorders>
              <w:top w:val="nil"/>
              <w:left w:val="nil"/>
              <w:bottom w:val="single" w:sz="4" w:space="0" w:color="auto"/>
              <w:right w:val="single" w:sz="4" w:space="0" w:color="auto"/>
            </w:tcBorders>
            <w:shd w:val="clear" w:color="auto" w:fill="auto"/>
            <w:noWrap/>
            <w:vAlign w:val="bottom"/>
            <w:hideMark/>
          </w:tcPr>
          <w:p w14:paraId="35D230B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MORFINA. SOLUCION INYECTABLE. 2.5 MG. AMPOLLETAS CON 2.5 ML                                                                                                                                                                                                                                                                                                                                                                                                                                                                                                                                                                                                                                                                                                                                                                                                                                                                                                                                                                                                                                                                                                                                                                                                                                                                                                                                                                                                                                                                                                                                                                                                                                                                                                                                                                                                                                                                                                                                                                                                          </w:t>
            </w:r>
          </w:p>
        </w:tc>
        <w:tc>
          <w:tcPr>
            <w:tcW w:w="1520" w:type="dxa"/>
            <w:tcBorders>
              <w:top w:val="nil"/>
              <w:left w:val="nil"/>
              <w:bottom w:val="single" w:sz="4" w:space="0" w:color="auto"/>
              <w:right w:val="single" w:sz="4" w:space="0" w:color="auto"/>
            </w:tcBorders>
            <w:shd w:val="clear" w:color="auto" w:fill="auto"/>
            <w:noWrap/>
            <w:vAlign w:val="center"/>
            <w:hideMark/>
          </w:tcPr>
          <w:p w14:paraId="5BA39B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99C75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C82661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w:t>
            </w:r>
          </w:p>
        </w:tc>
      </w:tr>
      <w:tr w:rsidR="00C3270E" w:rsidRPr="00931D45" w14:paraId="5B547B4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8C7D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461</w:t>
            </w:r>
          </w:p>
        </w:tc>
        <w:tc>
          <w:tcPr>
            <w:tcW w:w="1418" w:type="dxa"/>
            <w:tcBorders>
              <w:top w:val="nil"/>
              <w:left w:val="nil"/>
              <w:bottom w:val="single" w:sz="4" w:space="0" w:color="auto"/>
              <w:right w:val="single" w:sz="4" w:space="0" w:color="auto"/>
            </w:tcBorders>
            <w:shd w:val="clear" w:color="auto" w:fill="auto"/>
            <w:noWrap/>
            <w:vAlign w:val="center"/>
            <w:hideMark/>
          </w:tcPr>
          <w:p w14:paraId="45BD2F2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400002103.00</w:t>
            </w:r>
          </w:p>
        </w:tc>
        <w:tc>
          <w:tcPr>
            <w:tcW w:w="5103" w:type="dxa"/>
            <w:tcBorders>
              <w:top w:val="nil"/>
              <w:left w:val="nil"/>
              <w:bottom w:val="single" w:sz="4" w:space="0" w:color="auto"/>
              <w:right w:val="single" w:sz="4" w:space="0" w:color="auto"/>
            </w:tcBorders>
            <w:shd w:val="clear" w:color="auto" w:fill="auto"/>
            <w:noWrap/>
            <w:vAlign w:val="bottom"/>
            <w:hideMark/>
          </w:tcPr>
          <w:p w14:paraId="05C5FF6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SULFATO DE MORFINA. SOLUCION INYECTABLE. 10 MG. AMPOLLETAS                                                                                                                                                                                                                                                                                                                                                                                                                                                                                                                                                                                                                                                                                                                                                                                                                                                                                                                                                                                                                                                                                                                                                                                                                                                                                                                                                                                                                                                                                                                                                                                                                                                                                                                                                                                                                                                                                                                                                                                                                      </w:t>
            </w:r>
          </w:p>
        </w:tc>
        <w:tc>
          <w:tcPr>
            <w:tcW w:w="1520" w:type="dxa"/>
            <w:tcBorders>
              <w:top w:val="nil"/>
              <w:left w:val="nil"/>
              <w:bottom w:val="single" w:sz="4" w:space="0" w:color="auto"/>
              <w:right w:val="single" w:sz="4" w:space="0" w:color="auto"/>
            </w:tcBorders>
            <w:shd w:val="clear" w:color="auto" w:fill="auto"/>
            <w:noWrap/>
            <w:vAlign w:val="center"/>
            <w:hideMark/>
          </w:tcPr>
          <w:p w14:paraId="17E4A4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84F3C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C887DF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5A96710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0A9F9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462</w:t>
            </w:r>
          </w:p>
        </w:tc>
        <w:tc>
          <w:tcPr>
            <w:tcW w:w="1418" w:type="dxa"/>
            <w:tcBorders>
              <w:top w:val="nil"/>
              <w:left w:val="nil"/>
              <w:bottom w:val="single" w:sz="4" w:space="0" w:color="auto"/>
              <w:right w:val="single" w:sz="4" w:space="0" w:color="auto"/>
            </w:tcBorders>
            <w:shd w:val="clear" w:color="auto" w:fill="auto"/>
            <w:noWrap/>
            <w:vAlign w:val="center"/>
            <w:hideMark/>
          </w:tcPr>
          <w:p w14:paraId="59988E2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400002106.00</w:t>
            </w:r>
          </w:p>
        </w:tc>
        <w:tc>
          <w:tcPr>
            <w:tcW w:w="5103" w:type="dxa"/>
            <w:tcBorders>
              <w:top w:val="nil"/>
              <w:left w:val="nil"/>
              <w:bottom w:val="single" w:sz="4" w:space="0" w:color="auto"/>
              <w:right w:val="single" w:sz="4" w:space="0" w:color="auto"/>
            </w:tcBorders>
            <w:shd w:val="clear" w:color="auto" w:fill="auto"/>
            <w:noWrap/>
            <w:vAlign w:val="bottom"/>
            <w:hideMark/>
          </w:tcPr>
          <w:p w14:paraId="4C91B659"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TRAMADOL. SOLUCION INYECTABLE. 100 MG/ 2 ML. AMPOLLETA                                                                                                                                                                                                                                                                                                                                                                                                                                                                                                                                                                                                                                                                                                                                                                                                                                                                                                                                                                                                                                                                                                                                                                                                                                                                                                                                                                                                                                                                                                                                                                                                                                                                                                                                                                                                                                                                                                                                                                                                           </w:t>
            </w:r>
          </w:p>
        </w:tc>
        <w:tc>
          <w:tcPr>
            <w:tcW w:w="1520" w:type="dxa"/>
            <w:tcBorders>
              <w:top w:val="nil"/>
              <w:left w:val="nil"/>
              <w:bottom w:val="single" w:sz="4" w:space="0" w:color="auto"/>
              <w:right w:val="single" w:sz="4" w:space="0" w:color="auto"/>
            </w:tcBorders>
            <w:shd w:val="clear" w:color="auto" w:fill="auto"/>
            <w:noWrap/>
            <w:vAlign w:val="center"/>
            <w:hideMark/>
          </w:tcPr>
          <w:p w14:paraId="0D0D41D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A274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36F297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283</w:t>
            </w:r>
          </w:p>
        </w:tc>
      </w:tr>
      <w:tr w:rsidR="00C3270E" w:rsidRPr="00931D45" w14:paraId="7253C0DE"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A04B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463</w:t>
            </w:r>
          </w:p>
        </w:tc>
        <w:tc>
          <w:tcPr>
            <w:tcW w:w="1418" w:type="dxa"/>
            <w:tcBorders>
              <w:top w:val="nil"/>
              <w:left w:val="nil"/>
              <w:bottom w:val="single" w:sz="4" w:space="0" w:color="auto"/>
              <w:right w:val="single" w:sz="4" w:space="0" w:color="auto"/>
            </w:tcBorders>
            <w:shd w:val="clear" w:color="auto" w:fill="auto"/>
            <w:noWrap/>
            <w:vAlign w:val="center"/>
            <w:hideMark/>
          </w:tcPr>
          <w:p w14:paraId="5C14842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400002108.00</w:t>
            </w:r>
          </w:p>
        </w:tc>
        <w:tc>
          <w:tcPr>
            <w:tcW w:w="5103" w:type="dxa"/>
            <w:tcBorders>
              <w:top w:val="nil"/>
              <w:left w:val="nil"/>
              <w:bottom w:val="single" w:sz="4" w:space="0" w:color="auto"/>
              <w:right w:val="single" w:sz="4" w:space="0" w:color="auto"/>
            </w:tcBorders>
            <w:shd w:val="clear" w:color="auto" w:fill="auto"/>
            <w:noWrap/>
            <w:vAlign w:val="bottom"/>
            <w:hideMark/>
          </w:tcPr>
          <w:p w14:paraId="1A1F91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5 MG/5ML. AMPOLLETAS CON 5 ML                                                                                                                                                                                                                                                                                                                                                                                                                                                                                                                                                                                                                                                                                                                                                                                                                                                                                                                                                                                                                                                                                                                                                                                                                                                                                                                                                                                                                                                                                                                                                                                                                                                                                                                                                                                                                                                                                                                                                                                                    </w:t>
            </w:r>
          </w:p>
        </w:tc>
        <w:tc>
          <w:tcPr>
            <w:tcW w:w="1520" w:type="dxa"/>
            <w:tcBorders>
              <w:top w:val="nil"/>
              <w:left w:val="nil"/>
              <w:bottom w:val="single" w:sz="4" w:space="0" w:color="auto"/>
              <w:right w:val="single" w:sz="4" w:space="0" w:color="auto"/>
            </w:tcBorders>
            <w:shd w:val="clear" w:color="auto" w:fill="auto"/>
            <w:noWrap/>
            <w:vAlign w:val="center"/>
            <w:hideMark/>
          </w:tcPr>
          <w:p w14:paraId="480CB6B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C9F17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040D5B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1AB6CE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AFA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464</w:t>
            </w:r>
          </w:p>
        </w:tc>
        <w:tc>
          <w:tcPr>
            <w:tcW w:w="1418" w:type="dxa"/>
            <w:tcBorders>
              <w:top w:val="nil"/>
              <w:left w:val="nil"/>
              <w:bottom w:val="single" w:sz="4" w:space="0" w:color="auto"/>
              <w:right w:val="single" w:sz="4" w:space="0" w:color="auto"/>
            </w:tcBorders>
            <w:shd w:val="clear" w:color="auto" w:fill="auto"/>
            <w:noWrap/>
            <w:vAlign w:val="center"/>
            <w:hideMark/>
          </w:tcPr>
          <w:p w14:paraId="3003830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400002499.00</w:t>
            </w:r>
          </w:p>
        </w:tc>
        <w:tc>
          <w:tcPr>
            <w:tcW w:w="5103" w:type="dxa"/>
            <w:tcBorders>
              <w:top w:val="nil"/>
              <w:left w:val="nil"/>
              <w:bottom w:val="single" w:sz="4" w:space="0" w:color="auto"/>
              <w:right w:val="single" w:sz="4" w:space="0" w:color="auto"/>
            </w:tcBorders>
            <w:shd w:val="clear" w:color="auto" w:fill="auto"/>
            <w:noWrap/>
            <w:vAlign w:val="bottom"/>
            <w:hideMark/>
          </w:tcPr>
          <w:p w14:paraId="11C74538"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ALPRAZOLAM.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24B731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ED833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CCFCB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202</w:t>
            </w:r>
          </w:p>
        </w:tc>
      </w:tr>
      <w:tr w:rsidR="00C3270E" w:rsidRPr="00931D45" w14:paraId="739CD57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29083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465</w:t>
            </w:r>
          </w:p>
        </w:tc>
        <w:tc>
          <w:tcPr>
            <w:tcW w:w="1418" w:type="dxa"/>
            <w:tcBorders>
              <w:top w:val="nil"/>
              <w:left w:val="nil"/>
              <w:bottom w:val="single" w:sz="4" w:space="0" w:color="auto"/>
              <w:right w:val="single" w:sz="4" w:space="0" w:color="auto"/>
            </w:tcBorders>
            <w:shd w:val="clear" w:color="auto" w:fill="auto"/>
            <w:noWrap/>
            <w:vAlign w:val="center"/>
            <w:hideMark/>
          </w:tcPr>
          <w:p w14:paraId="2B2CC2C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400002500.00</w:t>
            </w:r>
          </w:p>
        </w:tc>
        <w:tc>
          <w:tcPr>
            <w:tcW w:w="5103" w:type="dxa"/>
            <w:tcBorders>
              <w:top w:val="nil"/>
              <w:left w:val="nil"/>
              <w:bottom w:val="single" w:sz="4" w:space="0" w:color="auto"/>
              <w:right w:val="single" w:sz="4" w:space="0" w:color="auto"/>
            </w:tcBorders>
            <w:shd w:val="clear" w:color="auto" w:fill="auto"/>
            <w:noWrap/>
            <w:vAlign w:val="bottom"/>
            <w:hideMark/>
          </w:tcPr>
          <w:p w14:paraId="6F38365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ALPRAZOLAM. TABLETA. 0.25 MG.                                                                                                                                                                                                                                                                                                                                                                                                                                                                                                                                                                                                                                                                                                                                                                                                                                                                                                                                                                                                                                                                                                                                                                                                                                                                                                                                                                                                                                                                                                                                                                                                                                                                                                                                                                                                                                                                                                                                                                                                                                                   </w:t>
            </w:r>
          </w:p>
        </w:tc>
        <w:tc>
          <w:tcPr>
            <w:tcW w:w="1520" w:type="dxa"/>
            <w:tcBorders>
              <w:top w:val="nil"/>
              <w:left w:val="nil"/>
              <w:bottom w:val="single" w:sz="4" w:space="0" w:color="auto"/>
              <w:right w:val="single" w:sz="4" w:space="0" w:color="auto"/>
            </w:tcBorders>
            <w:shd w:val="clear" w:color="auto" w:fill="auto"/>
            <w:noWrap/>
            <w:vAlign w:val="center"/>
            <w:hideMark/>
          </w:tcPr>
          <w:p w14:paraId="5A8A55D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0CF59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436C12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265</w:t>
            </w:r>
          </w:p>
        </w:tc>
      </w:tr>
      <w:tr w:rsidR="00C3270E" w:rsidRPr="00931D45" w14:paraId="076DE10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5865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68F001F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400002601.00</w:t>
            </w:r>
          </w:p>
        </w:tc>
        <w:tc>
          <w:tcPr>
            <w:tcW w:w="5103" w:type="dxa"/>
            <w:tcBorders>
              <w:top w:val="nil"/>
              <w:left w:val="nil"/>
              <w:bottom w:val="single" w:sz="4" w:space="0" w:color="auto"/>
              <w:right w:val="single" w:sz="4" w:space="0" w:color="auto"/>
            </w:tcBorders>
            <w:shd w:val="clear" w:color="auto" w:fill="auto"/>
            <w:noWrap/>
            <w:vAlign w:val="bottom"/>
            <w:hideMark/>
          </w:tcPr>
          <w:p w14:paraId="5A8911D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FENOBARBITAL. TABLETA. 100 MG.                                                                                                                                                                                                                                                                                                                                                                                                                                                                                                                                                                                                                                                                                                                                                                                                                                                                                                                                                                                                                                                                                                                                                                                                                                                                                                                                                                                                                                                                                                                                                                                                                                                                                                                                                                                                                                                                                                                                                                                                                                                  </w:t>
            </w:r>
          </w:p>
        </w:tc>
        <w:tc>
          <w:tcPr>
            <w:tcW w:w="1520" w:type="dxa"/>
            <w:tcBorders>
              <w:top w:val="nil"/>
              <w:left w:val="nil"/>
              <w:bottom w:val="single" w:sz="4" w:space="0" w:color="auto"/>
              <w:right w:val="single" w:sz="4" w:space="0" w:color="auto"/>
            </w:tcBorders>
            <w:shd w:val="clear" w:color="auto" w:fill="auto"/>
            <w:noWrap/>
            <w:vAlign w:val="center"/>
            <w:hideMark/>
          </w:tcPr>
          <w:p w14:paraId="577E312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30B3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5E87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150</w:t>
            </w:r>
          </w:p>
        </w:tc>
      </w:tr>
      <w:tr w:rsidR="00C3270E" w:rsidRPr="00931D45" w14:paraId="45F2D8F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5E446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4471DC4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400002608.00</w:t>
            </w:r>
          </w:p>
        </w:tc>
        <w:tc>
          <w:tcPr>
            <w:tcW w:w="5103" w:type="dxa"/>
            <w:tcBorders>
              <w:top w:val="nil"/>
              <w:left w:val="nil"/>
              <w:bottom w:val="single" w:sz="4" w:space="0" w:color="auto"/>
              <w:right w:val="single" w:sz="4" w:space="0" w:color="auto"/>
            </w:tcBorders>
            <w:shd w:val="clear" w:color="auto" w:fill="auto"/>
            <w:noWrap/>
            <w:vAlign w:val="bottom"/>
            <w:hideMark/>
          </w:tcPr>
          <w:p w14:paraId="5F1BB17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CARBAMAZEPINA. TABLETA. 200 MG.                                                                                                                                                                                                                                                                                                                                                                                                                                                                                                                                                                                                                                                                                                                                                                                                                                                                                                                                                                                                                                                                                                                                                                                                                                                                                                                                                                                                                                                                                                                                                                                                                                                                                                                                                                                                                                                                                                                                                                                                                                                 </w:t>
            </w:r>
          </w:p>
        </w:tc>
        <w:tc>
          <w:tcPr>
            <w:tcW w:w="1520" w:type="dxa"/>
            <w:tcBorders>
              <w:top w:val="nil"/>
              <w:left w:val="nil"/>
              <w:bottom w:val="single" w:sz="4" w:space="0" w:color="auto"/>
              <w:right w:val="single" w:sz="4" w:space="0" w:color="auto"/>
            </w:tcBorders>
            <w:shd w:val="clear" w:color="auto" w:fill="auto"/>
            <w:noWrap/>
            <w:vAlign w:val="center"/>
            <w:hideMark/>
          </w:tcPr>
          <w:p w14:paraId="4473BB6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E95F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20DC95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3558</w:t>
            </w:r>
          </w:p>
        </w:tc>
      </w:tr>
      <w:tr w:rsidR="00C3270E" w:rsidRPr="00931D45" w14:paraId="595821C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7A4F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468</w:t>
            </w:r>
          </w:p>
        </w:tc>
        <w:tc>
          <w:tcPr>
            <w:tcW w:w="1418" w:type="dxa"/>
            <w:tcBorders>
              <w:top w:val="nil"/>
              <w:left w:val="nil"/>
              <w:bottom w:val="single" w:sz="4" w:space="0" w:color="auto"/>
              <w:right w:val="single" w:sz="4" w:space="0" w:color="auto"/>
            </w:tcBorders>
            <w:shd w:val="clear" w:color="auto" w:fill="auto"/>
            <w:noWrap/>
            <w:vAlign w:val="center"/>
            <w:hideMark/>
          </w:tcPr>
          <w:p w14:paraId="3F59FD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400002612.00</w:t>
            </w:r>
          </w:p>
        </w:tc>
        <w:tc>
          <w:tcPr>
            <w:tcW w:w="5103" w:type="dxa"/>
            <w:tcBorders>
              <w:top w:val="nil"/>
              <w:left w:val="nil"/>
              <w:bottom w:val="single" w:sz="4" w:space="0" w:color="auto"/>
              <w:right w:val="single" w:sz="4" w:space="0" w:color="auto"/>
            </w:tcBorders>
            <w:shd w:val="clear" w:color="auto" w:fill="auto"/>
            <w:noWrap/>
            <w:vAlign w:val="bottom"/>
            <w:hideMark/>
          </w:tcPr>
          <w:p w14:paraId="7A5B80B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2365783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C2D0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ABDAB0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2675</w:t>
            </w:r>
          </w:p>
        </w:tc>
      </w:tr>
      <w:tr w:rsidR="00C3270E" w:rsidRPr="00931D45" w14:paraId="6B449C9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15E7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469</w:t>
            </w:r>
          </w:p>
        </w:tc>
        <w:tc>
          <w:tcPr>
            <w:tcW w:w="1418" w:type="dxa"/>
            <w:tcBorders>
              <w:top w:val="nil"/>
              <w:left w:val="nil"/>
              <w:bottom w:val="single" w:sz="4" w:space="0" w:color="auto"/>
              <w:right w:val="single" w:sz="4" w:space="0" w:color="auto"/>
            </w:tcBorders>
            <w:shd w:val="clear" w:color="auto" w:fill="auto"/>
            <w:noWrap/>
            <w:vAlign w:val="center"/>
            <w:hideMark/>
          </w:tcPr>
          <w:p w14:paraId="545C29A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400002613.00</w:t>
            </w:r>
          </w:p>
        </w:tc>
        <w:tc>
          <w:tcPr>
            <w:tcW w:w="5103" w:type="dxa"/>
            <w:tcBorders>
              <w:top w:val="nil"/>
              <w:left w:val="nil"/>
              <w:bottom w:val="single" w:sz="4" w:space="0" w:color="auto"/>
              <w:right w:val="single" w:sz="4" w:space="0" w:color="auto"/>
            </w:tcBorders>
            <w:shd w:val="clear" w:color="auto" w:fill="auto"/>
            <w:noWrap/>
            <w:vAlign w:val="bottom"/>
            <w:hideMark/>
          </w:tcPr>
          <w:p w14:paraId="6EB6921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CLONAZEPAM. SOLUCION. 2.5 MG/ ML. ENVASE CON 10 ML Y GOTERO INTEGRAL                                                                                                                                                                                                                                                                                                                                                                                                                                                                                                                                                                                                                                                                                                                                                                                                                                                                                                                                                                                                                                                                                                                                                                                                                                                                                                                                                                                                                                                                                                                                                                                                                                                                                                                                                                                                                                                                                                                                                                                                            </w:t>
            </w:r>
          </w:p>
        </w:tc>
        <w:tc>
          <w:tcPr>
            <w:tcW w:w="1520" w:type="dxa"/>
            <w:tcBorders>
              <w:top w:val="nil"/>
              <w:left w:val="nil"/>
              <w:bottom w:val="single" w:sz="4" w:space="0" w:color="auto"/>
              <w:right w:val="single" w:sz="4" w:space="0" w:color="auto"/>
            </w:tcBorders>
            <w:shd w:val="clear" w:color="auto" w:fill="auto"/>
            <w:noWrap/>
            <w:vAlign w:val="center"/>
            <w:hideMark/>
          </w:tcPr>
          <w:p w14:paraId="6D0FF6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74D8F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5B3BC1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w:t>
            </w:r>
          </w:p>
        </w:tc>
      </w:tr>
      <w:tr w:rsidR="00C3270E" w:rsidRPr="00931D45" w14:paraId="4BA1A63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37666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470</w:t>
            </w:r>
          </w:p>
        </w:tc>
        <w:tc>
          <w:tcPr>
            <w:tcW w:w="1418" w:type="dxa"/>
            <w:tcBorders>
              <w:top w:val="nil"/>
              <w:left w:val="nil"/>
              <w:bottom w:val="single" w:sz="4" w:space="0" w:color="auto"/>
              <w:right w:val="single" w:sz="4" w:space="0" w:color="auto"/>
            </w:tcBorders>
            <w:shd w:val="clear" w:color="auto" w:fill="auto"/>
            <w:noWrap/>
            <w:vAlign w:val="center"/>
            <w:hideMark/>
          </w:tcPr>
          <w:p w14:paraId="6261584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400002652.00</w:t>
            </w:r>
          </w:p>
        </w:tc>
        <w:tc>
          <w:tcPr>
            <w:tcW w:w="5103" w:type="dxa"/>
            <w:tcBorders>
              <w:top w:val="nil"/>
              <w:left w:val="nil"/>
              <w:bottom w:val="single" w:sz="4" w:space="0" w:color="auto"/>
              <w:right w:val="single" w:sz="4" w:space="0" w:color="auto"/>
            </w:tcBorders>
            <w:shd w:val="clear" w:color="auto" w:fill="auto"/>
            <w:noWrap/>
            <w:vAlign w:val="bottom"/>
            <w:hideMark/>
          </w:tcPr>
          <w:p w14:paraId="4B83D50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BIPERIDENO.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1B918E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1B17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C5CB53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1109</w:t>
            </w:r>
          </w:p>
        </w:tc>
      </w:tr>
      <w:tr w:rsidR="00C3270E" w:rsidRPr="00931D45" w14:paraId="6AE142D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1BF7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471</w:t>
            </w:r>
          </w:p>
        </w:tc>
        <w:tc>
          <w:tcPr>
            <w:tcW w:w="1418" w:type="dxa"/>
            <w:tcBorders>
              <w:top w:val="nil"/>
              <w:left w:val="nil"/>
              <w:bottom w:val="single" w:sz="4" w:space="0" w:color="auto"/>
              <w:right w:val="single" w:sz="4" w:space="0" w:color="auto"/>
            </w:tcBorders>
            <w:shd w:val="clear" w:color="auto" w:fill="auto"/>
            <w:noWrap/>
            <w:vAlign w:val="center"/>
            <w:hideMark/>
          </w:tcPr>
          <w:p w14:paraId="0DCB9A1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400002654.00</w:t>
            </w:r>
          </w:p>
        </w:tc>
        <w:tc>
          <w:tcPr>
            <w:tcW w:w="5103" w:type="dxa"/>
            <w:tcBorders>
              <w:top w:val="nil"/>
              <w:left w:val="nil"/>
              <w:bottom w:val="single" w:sz="4" w:space="0" w:color="auto"/>
              <w:right w:val="single" w:sz="4" w:space="0" w:color="auto"/>
            </w:tcBorders>
            <w:shd w:val="clear" w:color="auto" w:fill="auto"/>
            <w:noWrap/>
            <w:vAlign w:val="bottom"/>
            <w:hideMark/>
          </w:tcPr>
          <w:p w14:paraId="56E2437C"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LEVODOPA Y CARBIDOPA. TABLETA. 250 MG/ 25 MG.                                                                                                                                                                                                                                                                                                                                                                                                                                                                                                                                                                                                                                                                                                                                                                                                                                                                                                                                                                                                                                                                                                                                                                                                                                                                                                                                                                                                                                                                                                                                                                                                                                                                                                                                                                                                                                                                                                                                                                                                                                   </w:t>
            </w:r>
          </w:p>
        </w:tc>
        <w:tc>
          <w:tcPr>
            <w:tcW w:w="1520" w:type="dxa"/>
            <w:tcBorders>
              <w:top w:val="nil"/>
              <w:left w:val="nil"/>
              <w:bottom w:val="single" w:sz="4" w:space="0" w:color="auto"/>
              <w:right w:val="single" w:sz="4" w:space="0" w:color="auto"/>
            </w:tcBorders>
            <w:shd w:val="clear" w:color="auto" w:fill="auto"/>
            <w:noWrap/>
            <w:vAlign w:val="center"/>
            <w:hideMark/>
          </w:tcPr>
          <w:p w14:paraId="4143C6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2545F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10FA3C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23</w:t>
            </w:r>
          </w:p>
        </w:tc>
      </w:tr>
      <w:tr w:rsidR="00C3270E" w:rsidRPr="00931D45" w14:paraId="1ADC0F0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EC4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472</w:t>
            </w:r>
          </w:p>
        </w:tc>
        <w:tc>
          <w:tcPr>
            <w:tcW w:w="1418" w:type="dxa"/>
            <w:tcBorders>
              <w:top w:val="nil"/>
              <w:left w:val="nil"/>
              <w:bottom w:val="single" w:sz="4" w:space="0" w:color="auto"/>
              <w:right w:val="single" w:sz="4" w:space="0" w:color="auto"/>
            </w:tcBorders>
            <w:shd w:val="clear" w:color="auto" w:fill="auto"/>
            <w:noWrap/>
            <w:vAlign w:val="center"/>
            <w:hideMark/>
          </w:tcPr>
          <w:p w14:paraId="3D4F365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400003204.00</w:t>
            </w:r>
          </w:p>
        </w:tc>
        <w:tc>
          <w:tcPr>
            <w:tcW w:w="5103" w:type="dxa"/>
            <w:tcBorders>
              <w:top w:val="nil"/>
              <w:left w:val="nil"/>
              <w:bottom w:val="single" w:sz="4" w:space="0" w:color="auto"/>
              <w:right w:val="single" w:sz="4" w:space="0" w:color="auto"/>
            </w:tcBorders>
            <w:shd w:val="clear" w:color="auto" w:fill="auto"/>
            <w:noWrap/>
            <w:vAlign w:val="bottom"/>
            <w:hideMark/>
          </w:tcPr>
          <w:p w14:paraId="22E38CC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MALEATO DE LEVOMEPROMAZINA.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0E9D8A5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0D4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26FEC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680</w:t>
            </w:r>
          </w:p>
        </w:tc>
      </w:tr>
      <w:tr w:rsidR="00C3270E" w:rsidRPr="00931D45" w14:paraId="1211C9B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38320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473</w:t>
            </w:r>
          </w:p>
        </w:tc>
        <w:tc>
          <w:tcPr>
            <w:tcW w:w="1418" w:type="dxa"/>
            <w:tcBorders>
              <w:top w:val="nil"/>
              <w:left w:val="nil"/>
              <w:bottom w:val="single" w:sz="4" w:space="0" w:color="auto"/>
              <w:right w:val="single" w:sz="4" w:space="0" w:color="auto"/>
            </w:tcBorders>
            <w:shd w:val="clear" w:color="auto" w:fill="auto"/>
            <w:noWrap/>
            <w:vAlign w:val="center"/>
            <w:hideMark/>
          </w:tcPr>
          <w:p w14:paraId="11E3AB1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400003215.00</w:t>
            </w:r>
          </w:p>
        </w:tc>
        <w:tc>
          <w:tcPr>
            <w:tcW w:w="5103" w:type="dxa"/>
            <w:tcBorders>
              <w:top w:val="nil"/>
              <w:left w:val="nil"/>
              <w:bottom w:val="single" w:sz="4" w:space="0" w:color="auto"/>
              <w:right w:val="single" w:sz="4" w:space="0" w:color="auto"/>
            </w:tcBorders>
            <w:shd w:val="clear" w:color="auto" w:fill="auto"/>
            <w:noWrap/>
            <w:vAlign w:val="bottom"/>
            <w:hideMark/>
          </w:tcPr>
          <w:p w14:paraId="6627001F"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DIAZEPAM 10 MG. TABLETA                                                                                                                                                                                                                                                                                                                                                                                                                                                                                                                                                                                                                                                                                                                                                                                                                                                                                                                                                                                                                                                                                                                                                                                                                                                                                                                                                                                                                                                                                                                                                                                                                                                                                                                                                                                                                                                                                                                                                                                                                                                         </w:t>
            </w:r>
          </w:p>
        </w:tc>
        <w:tc>
          <w:tcPr>
            <w:tcW w:w="1520" w:type="dxa"/>
            <w:tcBorders>
              <w:top w:val="nil"/>
              <w:left w:val="nil"/>
              <w:bottom w:val="single" w:sz="4" w:space="0" w:color="auto"/>
              <w:right w:val="single" w:sz="4" w:space="0" w:color="auto"/>
            </w:tcBorders>
            <w:shd w:val="clear" w:color="auto" w:fill="auto"/>
            <w:noWrap/>
            <w:vAlign w:val="center"/>
            <w:hideMark/>
          </w:tcPr>
          <w:p w14:paraId="013C87A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C8B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9EBB1D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354</w:t>
            </w:r>
          </w:p>
        </w:tc>
      </w:tr>
      <w:tr w:rsidR="00C3270E" w:rsidRPr="00931D45" w14:paraId="51C28CD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74AD1A"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474</w:t>
            </w:r>
          </w:p>
        </w:tc>
        <w:tc>
          <w:tcPr>
            <w:tcW w:w="1418" w:type="dxa"/>
            <w:tcBorders>
              <w:top w:val="nil"/>
              <w:left w:val="nil"/>
              <w:bottom w:val="single" w:sz="4" w:space="0" w:color="auto"/>
              <w:right w:val="single" w:sz="4" w:space="0" w:color="auto"/>
            </w:tcBorders>
            <w:shd w:val="clear" w:color="auto" w:fill="auto"/>
            <w:noWrap/>
            <w:vAlign w:val="center"/>
            <w:hideMark/>
          </w:tcPr>
          <w:p w14:paraId="4A2191B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400003241.00</w:t>
            </w:r>
          </w:p>
        </w:tc>
        <w:tc>
          <w:tcPr>
            <w:tcW w:w="5103" w:type="dxa"/>
            <w:tcBorders>
              <w:top w:val="nil"/>
              <w:left w:val="nil"/>
              <w:bottom w:val="single" w:sz="4" w:space="0" w:color="auto"/>
              <w:right w:val="single" w:sz="4" w:space="0" w:color="auto"/>
            </w:tcBorders>
            <w:shd w:val="clear" w:color="auto" w:fill="auto"/>
            <w:noWrap/>
            <w:vAlign w:val="bottom"/>
            <w:hideMark/>
          </w:tcPr>
          <w:p w14:paraId="04DF059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TRIFLUOPERAZINA 5 MG. GRAGEAS O TABLETA                                                                                                                                                                                                                                                                                                                                                                                                                                                                                                                                                                                                                                                                                                                                                                                                                                                                                                                                                                                                                                                                                                                                                                                                                                                                                                                                                                                                                                                                                                                                                                                                                                                                                                                                                                                                                                                                                                                                                                                                                          </w:t>
            </w:r>
          </w:p>
        </w:tc>
        <w:tc>
          <w:tcPr>
            <w:tcW w:w="1520" w:type="dxa"/>
            <w:tcBorders>
              <w:top w:val="nil"/>
              <w:left w:val="nil"/>
              <w:bottom w:val="single" w:sz="4" w:space="0" w:color="auto"/>
              <w:right w:val="single" w:sz="4" w:space="0" w:color="auto"/>
            </w:tcBorders>
            <w:shd w:val="clear" w:color="auto" w:fill="auto"/>
            <w:noWrap/>
            <w:vAlign w:val="center"/>
            <w:hideMark/>
          </w:tcPr>
          <w:p w14:paraId="7AE59C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BDAB2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85CF8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257</w:t>
            </w:r>
          </w:p>
        </w:tc>
      </w:tr>
      <w:tr w:rsidR="00C3270E" w:rsidRPr="00931D45" w14:paraId="287CE78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129C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475</w:t>
            </w:r>
          </w:p>
        </w:tc>
        <w:tc>
          <w:tcPr>
            <w:tcW w:w="1418" w:type="dxa"/>
            <w:tcBorders>
              <w:top w:val="nil"/>
              <w:left w:val="nil"/>
              <w:bottom w:val="single" w:sz="4" w:space="0" w:color="auto"/>
              <w:right w:val="single" w:sz="4" w:space="0" w:color="auto"/>
            </w:tcBorders>
            <w:shd w:val="clear" w:color="auto" w:fill="auto"/>
            <w:noWrap/>
            <w:vAlign w:val="center"/>
            <w:hideMark/>
          </w:tcPr>
          <w:p w14:paraId="54CCC12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400003241.01</w:t>
            </w:r>
          </w:p>
        </w:tc>
        <w:tc>
          <w:tcPr>
            <w:tcW w:w="5103" w:type="dxa"/>
            <w:tcBorders>
              <w:top w:val="nil"/>
              <w:left w:val="nil"/>
              <w:bottom w:val="single" w:sz="4" w:space="0" w:color="auto"/>
              <w:right w:val="single" w:sz="4" w:space="0" w:color="auto"/>
            </w:tcBorders>
            <w:shd w:val="clear" w:color="auto" w:fill="auto"/>
            <w:noWrap/>
            <w:vAlign w:val="bottom"/>
            <w:hideMark/>
          </w:tcPr>
          <w:p w14:paraId="4E1B24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TRIFLUOPERAZINA GRAGEA O TABLETA, CADA GRAGEA O TABLETA CONTIENE: CLORHIDRATO DE TRIFLUOPERAZINA EQUIVALENTE A 5 MG DE TRIFLUOPERAZINA. ENVASE CON 30 GRAGEAS O TABLETAS.                                                                                                                                                                                                                                                                                                                                                                                                                                                                                                                                                                                                                                                                                                                                                                                                                                                                                                                                                                                                                                                                                                                                                                                                                                                                                                                                                                                                                                                                                                                                                                                                                                                                                                                                                                                                                                                                                                       </w:t>
            </w:r>
          </w:p>
        </w:tc>
        <w:tc>
          <w:tcPr>
            <w:tcW w:w="1520" w:type="dxa"/>
            <w:tcBorders>
              <w:top w:val="nil"/>
              <w:left w:val="nil"/>
              <w:bottom w:val="single" w:sz="4" w:space="0" w:color="auto"/>
              <w:right w:val="single" w:sz="4" w:space="0" w:color="auto"/>
            </w:tcBorders>
            <w:shd w:val="clear" w:color="auto" w:fill="auto"/>
            <w:noWrap/>
            <w:vAlign w:val="center"/>
            <w:hideMark/>
          </w:tcPr>
          <w:p w14:paraId="0245BE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A9733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7B6BC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w:t>
            </w:r>
          </w:p>
        </w:tc>
      </w:tr>
      <w:tr w:rsidR="00C3270E" w:rsidRPr="00931D45" w14:paraId="702FDC5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A6FD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476</w:t>
            </w:r>
          </w:p>
        </w:tc>
        <w:tc>
          <w:tcPr>
            <w:tcW w:w="1418" w:type="dxa"/>
            <w:tcBorders>
              <w:top w:val="nil"/>
              <w:left w:val="nil"/>
              <w:bottom w:val="single" w:sz="4" w:space="0" w:color="auto"/>
              <w:right w:val="single" w:sz="4" w:space="0" w:color="auto"/>
            </w:tcBorders>
            <w:shd w:val="clear" w:color="auto" w:fill="auto"/>
            <w:noWrap/>
            <w:vAlign w:val="center"/>
            <w:hideMark/>
          </w:tcPr>
          <w:p w14:paraId="23328B57"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400003251.00</w:t>
            </w:r>
          </w:p>
        </w:tc>
        <w:tc>
          <w:tcPr>
            <w:tcW w:w="5103" w:type="dxa"/>
            <w:tcBorders>
              <w:top w:val="nil"/>
              <w:left w:val="nil"/>
              <w:bottom w:val="single" w:sz="4" w:space="0" w:color="auto"/>
              <w:right w:val="single" w:sz="4" w:space="0" w:color="auto"/>
            </w:tcBorders>
            <w:shd w:val="clear" w:color="auto" w:fill="auto"/>
            <w:noWrap/>
            <w:vAlign w:val="bottom"/>
            <w:hideMark/>
          </w:tcPr>
          <w:p w14:paraId="65184D7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TABLETA. 5 MG.                                                                                                                                                                                                                                                                                                                                                                                                                                                                                                                                                                                                                                                                                                                                                                                                                                                                                                                                                                                                                                                                                                                                                                                                                                                                                                                                                                                                                                                                                                                                                                                                                                                                                                                                                                                                                                                                                                                                                                                                                                                     </w:t>
            </w:r>
          </w:p>
        </w:tc>
        <w:tc>
          <w:tcPr>
            <w:tcW w:w="1520" w:type="dxa"/>
            <w:tcBorders>
              <w:top w:val="nil"/>
              <w:left w:val="nil"/>
              <w:bottom w:val="single" w:sz="4" w:space="0" w:color="auto"/>
              <w:right w:val="single" w:sz="4" w:space="0" w:color="auto"/>
            </w:tcBorders>
            <w:shd w:val="clear" w:color="auto" w:fill="auto"/>
            <w:noWrap/>
            <w:vAlign w:val="center"/>
            <w:hideMark/>
          </w:tcPr>
          <w:p w14:paraId="7060A54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B230F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D0E7F2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625</w:t>
            </w:r>
          </w:p>
        </w:tc>
      </w:tr>
      <w:tr w:rsidR="00C3270E" w:rsidRPr="00931D45" w14:paraId="19797311"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240CA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477</w:t>
            </w:r>
          </w:p>
        </w:tc>
        <w:tc>
          <w:tcPr>
            <w:tcW w:w="1418" w:type="dxa"/>
            <w:tcBorders>
              <w:top w:val="nil"/>
              <w:left w:val="nil"/>
              <w:bottom w:val="single" w:sz="4" w:space="0" w:color="auto"/>
              <w:right w:val="single" w:sz="4" w:space="0" w:color="auto"/>
            </w:tcBorders>
            <w:shd w:val="clear" w:color="auto" w:fill="auto"/>
            <w:noWrap/>
            <w:vAlign w:val="center"/>
            <w:hideMark/>
          </w:tcPr>
          <w:p w14:paraId="3D056A69"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400003253.00</w:t>
            </w:r>
          </w:p>
        </w:tc>
        <w:tc>
          <w:tcPr>
            <w:tcW w:w="5103" w:type="dxa"/>
            <w:tcBorders>
              <w:top w:val="nil"/>
              <w:left w:val="nil"/>
              <w:bottom w:val="single" w:sz="4" w:space="0" w:color="auto"/>
              <w:right w:val="single" w:sz="4" w:space="0" w:color="auto"/>
            </w:tcBorders>
            <w:shd w:val="clear" w:color="auto" w:fill="auto"/>
            <w:noWrap/>
            <w:vAlign w:val="bottom"/>
            <w:hideMark/>
          </w:tcPr>
          <w:p w14:paraId="13D0039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SOLUCION INYECTABLE. 5 MG/ ML. AMPOLLETAS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E27136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FEB7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5F995C5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156</w:t>
            </w:r>
          </w:p>
        </w:tc>
      </w:tr>
      <w:tr w:rsidR="00C3270E" w:rsidRPr="00931D45" w14:paraId="36A9984B"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4022B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478</w:t>
            </w:r>
          </w:p>
        </w:tc>
        <w:tc>
          <w:tcPr>
            <w:tcW w:w="1418" w:type="dxa"/>
            <w:tcBorders>
              <w:top w:val="nil"/>
              <w:left w:val="nil"/>
              <w:bottom w:val="single" w:sz="4" w:space="0" w:color="auto"/>
              <w:right w:val="single" w:sz="4" w:space="0" w:color="auto"/>
            </w:tcBorders>
            <w:shd w:val="clear" w:color="auto" w:fill="auto"/>
            <w:noWrap/>
            <w:vAlign w:val="center"/>
            <w:hideMark/>
          </w:tcPr>
          <w:p w14:paraId="2E81F5D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400003255.00</w:t>
            </w:r>
          </w:p>
        </w:tc>
        <w:tc>
          <w:tcPr>
            <w:tcW w:w="5103" w:type="dxa"/>
            <w:tcBorders>
              <w:top w:val="nil"/>
              <w:left w:val="nil"/>
              <w:bottom w:val="single" w:sz="4" w:space="0" w:color="auto"/>
              <w:right w:val="single" w:sz="4" w:space="0" w:color="auto"/>
            </w:tcBorders>
            <w:shd w:val="clear" w:color="auto" w:fill="auto"/>
            <w:noWrap/>
            <w:vAlign w:val="bottom"/>
            <w:hideMark/>
          </w:tcPr>
          <w:p w14:paraId="4AC12DF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CARBONATO DE LITIO. TABLETA. 300 MG.                                                                                                                                                                                                                                                                                                                                                                                                                                                                                                                                                                                                                                                                                                                                                                                                                                                                                                                                                                                                                                                                                                                                                                                                                                                                                                                                                                                                                                                                                                                                                                                                                                                                                                                                                                                                                                                                                                                                                                                                                                            </w:t>
            </w:r>
          </w:p>
        </w:tc>
        <w:tc>
          <w:tcPr>
            <w:tcW w:w="1520" w:type="dxa"/>
            <w:tcBorders>
              <w:top w:val="nil"/>
              <w:left w:val="nil"/>
              <w:bottom w:val="single" w:sz="4" w:space="0" w:color="auto"/>
              <w:right w:val="single" w:sz="4" w:space="0" w:color="auto"/>
            </w:tcBorders>
            <w:shd w:val="clear" w:color="auto" w:fill="auto"/>
            <w:noWrap/>
            <w:vAlign w:val="center"/>
            <w:hideMark/>
          </w:tcPr>
          <w:p w14:paraId="700E50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42696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ED2C3A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523</w:t>
            </w:r>
          </w:p>
        </w:tc>
      </w:tr>
      <w:tr w:rsidR="00C3270E" w:rsidRPr="00931D45" w14:paraId="191ACA62"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4443E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479</w:t>
            </w:r>
          </w:p>
        </w:tc>
        <w:tc>
          <w:tcPr>
            <w:tcW w:w="1418" w:type="dxa"/>
            <w:tcBorders>
              <w:top w:val="nil"/>
              <w:left w:val="nil"/>
              <w:bottom w:val="single" w:sz="4" w:space="0" w:color="auto"/>
              <w:right w:val="single" w:sz="4" w:space="0" w:color="auto"/>
            </w:tcBorders>
            <w:shd w:val="clear" w:color="auto" w:fill="auto"/>
            <w:noWrap/>
            <w:vAlign w:val="center"/>
            <w:hideMark/>
          </w:tcPr>
          <w:p w14:paraId="0CEE83F0"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400003258.00</w:t>
            </w:r>
          </w:p>
        </w:tc>
        <w:tc>
          <w:tcPr>
            <w:tcW w:w="5103" w:type="dxa"/>
            <w:tcBorders>
              <w:top w:val="nil"/>
              <w:left w:val="nil"/>
              <w:bottom w:val="single" w:sz="4" w:space="0" w:color="auto"/>
              <w:right w:val="single" w:sz="4" w:space="0" w:color="auto"/>
            </w:tcBorders>
            <w:shd w:val="clear" w:color="auto" w:fill="auto"/>
            <w:noWrap/>
            <w:vAlign w:val="bottom"/>
            <w:hideMark/>
          </w:tcPr>
          <w:p w14:paraId="3548417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RISPERIDONA. TABLETA. 2 MG.                                                                                                                                                                                                                                                                                                                                                                                                                                                                                                                                                                                                                                                                                                                                                                                                                                                                                                                                                                                                                                                                                                                                                                                                                                                                                                                                                                                                                                                                                                                                                                                                                                                                                                                                                                                                                                                                                                                                                                                                                                                     </w:t>
            </w:r>
          </w:p>
        </w:tc>
        <w:tc>
          <w:tcPr>
            <w:tcW w:w="1520" w:type="dxa"/>
            <w:tcBorders>
              <w:top w:val="nil"/>
              <w:left w:val="nil"/>
              <w:bottom w:val="single" w:sz="4" w:space="0" w:color="auto"/>
              <w:right w:val="single" w:sz="4" w:space="0" w:color="auto"/>
            </w:tcBorders>
            <w:shd w:val="clear" w:color="auto" w:fill="auto"/>
            <w:noWrap/>
            <w:vAlign w:val="center"/>
            <w:hideMark/>
          </w:tcPr>
          <w:p w14:paraId="300348D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0D5FA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611C634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2712</w:t>
            </w:r>
          </w:p>
        </w:tc>
      </w:tr>
      <w:tr w:rsidR="00C3270E" w:rsidRPr="00931D45" w14:paraId="594C9AF8"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2CE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480</w:t>
            </w:r>
          </w:p>
        </w:tc>
        <w:tc>
          <w:tcPr>
            <w:tcW w:w="1418" w:type="dxa"/>
            <w:tcBorders>
              <w:top w:val="nil"/>
              <w:left w:val="nil"/>
              <w:bottom w:val="single" w:sz="4" w:space="0" w:color="auto"/>
              <w:right w:val="single" w:sz="4" w:space="0" w:color="auto"/>
            </w:tcBorders>
            <w:shd w:val="clear" w:color="auto" w:fill="auto"/>
            <w:noWrap/>
            <w:vAlign w:val="center"/>
            <w:hideMark/>
          </w:tcPr>
          <w:p w14:paraId="394F516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400003259.00</w:t>
            </w:r>
          </w:p>
        </w:tc>
        <w:tc>
          <w:tcPr>
            <w:tcW w:w="5103" w:type="dxa"/>
            <w:tcBorders>
              <w:top w:val="nil"/>
              <w:left w:val="nil"/>
              <w:bottom w:val="single" w:sz="4" w:space="0" w:color="auto"/>
              <w:right w:val="single" w:sz="4" w:space="0" w:color="auto"/>
            </w:tcBorders>
            <w:shd w:val="clear" w:color="auto" w:fill="auto"/>
            <w:noWrap/>
            <w:vAlign w:val="bottom"/>
            <w:hideMark/>
          </w:tcPr>
          <w:p w14:paraId="32F1FF95"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CLOZAPINA COMPRIMIDOS 100 MG.                                                                                                                                                                                                                                                                                                                                                                                                                                                                                                                                                                                                                                                                                                                                                                                                                                                                                                                                                                                                                                                                                                                                                                                                                                                                                                                                                                                                                                                                                                                                                                                                                                                                                                                                                                                                                                                                                                                                                                                                                                                   </w:t>
            </w:r>
          </w:p>
        </w:tc>
        <w:tc>
          <w:tcPr>
            <w:tcW w:w="1520" w:type="dxa"/>
            <w:tcBorders>
              <w:top w:val="nil"/>
              <w:left w:val="nil"/>
              <w:bottom w:val="single" w:sz="4" w:space="0" w:color="auto"/>
              <w:right w:val="single" w:sz="4" w:space="0" w:color="auto"/>
            </w:tcBorders>
            <w:shd w:val="clear" w:color="auto" w:fill="auto"/>
            <w:noWrap/>
            <w:vAlign w:val="center"/>
            <w:hideMark/>
          </w:tcPr>
          <w:p w14:paraId="08E6CEF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99DEF4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AF08C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560</w:t>
            </w:r>
          </w:p>
        </w:tc>
      </w:tr>
      <w:tr w:rsidR="00C3270E" w:rsidRPr="00931D45" w14:paraId="5E6D2CF6"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E1FA3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481</w:t>
            </w:r>
          </w:p>
        </w:tc>
        <w:tc>
          <w:tcPr>
            <w:tcW w:w="1418" w:type="dxa"/>
            <w:tcBorders>
              <w:top w:val="nil"/>
              <w:left w:val="nil"/>
              <w:bottom w:val="single" w:sz="4" w:space="0" w:color="auto"/>
              <w:right w:val="single" w:sz="4" w:space="0" w:color="auto"/>
            </w:tcBorders>
            <w:shd w:val="clear" w:color="auto" w:fill="auto"/>
            <w:noWrap/>
            <w:vAlign w:val="center"/>
            <w:hideMark/>
          </w:tcPr>
          <w:p w14:paraId="7A487C1F"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400003262.00</w:t>
            </w:r>
          </w:p>
        </w:tc>
        <w:tc>
          <w:tcPr>
            <w:tcW w:w="5103" w:type="dxa"/>
            <w:tcBorders>
              <w:top w:val="nil"/>
              <w:left w:val="nil"/>
              <w:bottom w:val="single" w:sz="4" w:space="0" w:color="auto"/>
              <w:right w:val="single" w:sz="4" w:space="0" w:color="auto"/>
            </w:tcBorders>
            <w:shd w:val="clear" w:color="auto" w:fill="auto"/>
            <w:noWrap/>
            <w:vAlign w:val="bottom"/>
            <w:hideMark/>
          </w:tcPr>
          <w:p w14:paraId="49CEAC5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RISPERIDONA. SOLUCION ORAL. 1.0 MG/ML. ENVASE CON 60 ML Y GOTERO DOSIFICADOR                                                                                                                                                                                                                                                                                                                                                                                                                                                                                                                                                                                                                                                                                                                                                                                                                                                                                                                                                                                                                                                                                                                                                                                                                                                                                                                                                                                                                                                                                                                                                                                                                                                                                                                                                                                                                                                                                                                                                                                                    </w:t>
            </w:r>
          </w:p>
        </w:tc>
        <w:tc>
          <w:tcPr>
            <w:tcW w:w="1520" w:type="dxa"/>
            <w:tcBorders>
              <w:top w:val="nil"/>
              <w:left w:val="nil"/>
              <w:bottom w:val="single" w:sz="4" w:space="0" w:color="auto"/>
              <w:right w:val="single" w:sz="4" w:space="0" w:color="auto"/>
            </w:tcBorders>
            <w:shd w:val="clear" w:color="auto" w:fill="auto"/>
            <w:noWrap/>
            <w:vAlign w:val="center"/>
            <w:hideMark/>
          </w:tcPr>
          <w:p w14:paraId="18B77C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3A7D9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F1C70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9</w:t>
            </w:r>
          </w:p>
        </w:tc>
      </w:tr>
      <w:tr w:rsidR="00C3270E" w:rsidRPr="00931D45" w14:paraId="64D1EE2F"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2B5E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482</w:t>
            </w:r>
          </w:p>
        </w:tc>
        <w:tc>
          <w:tcPr>
            <w:tcW w:w="1418" w:type="dxa"/>
            <w:tcBorders>
              <w:top w:val="nil"/>
              <w:left w:val="nil"/>
              <w:bottom w:val="single" w:sz="4" w:space="0" w:color="auto"/>
              <w:right w:val="single" w:sz="4" w:space="0" w:color="auto"/>
            </w:tcBorders>
            <w:shd w:val="clear" w:color="auto" w:fill="auto"/>
            <w:noWrap/>
            <w:vAlign w:val="center"/>
            <w:hideMark/>
          </w:tcPr>
          <w:p w14:paraId="6EE9454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400003302.00</w:t>
            </w:r>
          </w:p>
        </w:tc>
        <w:tc>
          <w:tcPr>
            <w:tcW w:w="5103" w:type="dxa"/>
            <w:tcBorders>
              <w:top w:val="nil"/>
              <w:left w:val="nil"/>
              <w:bottom w:val="single" w:sz="4" w:space="0" w:color="auto"/>
              <w:right w:val="single" w:sz="4" w:space="0" w:color="auto"/>
            </w:tcBorders>
            <w:shd w:val="clear" w:color="auto" w:fill="auto"/>
            <w:noWrap/>
            <w:vAlign w:val="bottom"/>
            <w:hideMark/>
          </w:tcPr>
          <w:p w14:paraId="0613468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IMIPRAMINA. GRAGEA O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2C866B0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C4191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D049B9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69</w:t>
            </w:r>
          </w:p>
        </w:tc>
      </w:tr>
      <w:tr w:rsidR="00C3270E" w:rsidRPr="00931D45" w14:paraId="785F1CD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B648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483</w:t>
            </w:r>
          </w:p>
        </w:tc>
        <w:tc>
          <w:tcPr>
            <w:tcW w:w="1418" w:type="dxa"/>
            <w:tcBorders>
              <w:top w:val="nil"/>
              <w:left w:val="nil"/>
              <w:bottom w:val="single" w:sz="4" w:space="0" w:color="auto"/>
              <w:right w:val="single" w:sz="4" w:space="0" w:color="auto"/>
            </w:tcBorders>
            <w:shd w:val="clear" w:color="auto" w:fill="auto"/>
            <w:noWrap/>
            <w:vAlign w:val="center"/>
            <w:hideMark/>
          </w:tcPr>
          <w:p w14:paraId="1E3B8421"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400003305.00</w:t>
            </w:r>
          </w:p>
        </w:tc>
        <w:tc>
          <w:tcPr>
            <w:tcW w:w="5103" w:type="dxa"/>
            <w:tcBorders>
              <w:top w:val="nil"/>
              <w:left w:val="nil"/>
              <w:bottom w:val="single" w:sz="4" w:space="0" w:color="auto"/>
              <w:right w:val="single" w:sz="4" w:space="0" w:color="auto"/>
            </w:tcBorders>
            <w:shd w:val="clear" w:color="auto" w:fill="auto"/>
            <w:noWrap/>
            <w:vAlign w:val="bottom"/>
            <w:hideMark/>
          </w:tcPr>
          <w:p w14:paraId="6C48A29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AMITRIPTILINA. TABLETA. 25 MG.                                                                                                                                                                                                                                                                                                                                                                                                                                                                                                                                                                                                                                                                                                                                                                                                                                                                                                                                                                                                                                                                                                                                                                                                                                                                                                                                                                                                                                                                                                                                                                                                                                                                                                                                                                                                                                                                                                                                                                                                                                   </w:t>
            </w:r>
          </w:p>
        </w:tc>
        <w:tc>
          <w:tcPr>
            <w:tcW w:w="1520" w:type="dxa"/>
            <w:tcBorders>
              <w:top w:val="nil"/>
              <w:left w:val="nil"/>
              <w:bottom w:val="single" w:sz="4" w:space="0" w:color="auto"/>
              <w:right w:val="single" w:sz="4" w:space="0" w:color="auto"/>
            </w:tcBorders>
            <w:shd w:val="clear" w:color="auto" w:fill="auto"/>
            <w:noWrap/>
            <w:vAlign w:val="center"/>
            <w:hideMark/>
          </w:tcPr>
          <w:p w14:paraId="3992EC2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795CF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EF06BA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130</w:t>
            </w:r>
          </w:p>
        </w:tc>
      </w:tr>
      <w:tr w:rsidR="00C3270E" w:rsidRPr="00931D45" w14:paraId="6A07CED3"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E34EC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484</w:t>
            </w:r>
          </w:p>
        </w:tc>
        <w:tc>
          <w:tcPr>
            <w:tcW w:w="1418" w:type="dxa"/>
            <w:tcBorders>
              <w:top w:val="nil"/>
              <w:left w:val="nil"/>
              <w:bottom w:val="single" w:sz="4" w:space="0" w:color="auto"/>
              <w:right w:val="single" w:sz="4" w:space="0" w:color="auto"/>
            </w:tcBorders>
            <w:shd w:val="clear" w:color="auto" w:fill="auto"/>
            <w:noWrap/>
            <w:vAlign w:val="center"/>
            <w:hideMark/>
          </w:tcPr>
          <w:p w14:paraId="725147B5"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400004026.00</w:t>
            </w:r>
          </w:p>
        </w:tc>
        <w:tc>
          <w:tcPr>
            <w:tcW w:w="5103" w:type="dxa"/>
            <w:tcBorders>
              <w:top w:val="nil"/>
              <w:left w:val="nil"/>
              <w:bottom w:val="single" w:sz="4" w:space="0" w:color="auto"/>
              <w:right w:val="single" w:sz="4" w:space="0" w:color="auto"/>
            </w:tcBorders>
            <w:shd w:val="clear" w:color="auto" w:fill="auto"/>
            <w:noWrap/>
            <w:vAlign w:val="bottom"/>
            <w:hideMark/>
          </w:tcPr>
          <w:p w14:paraId="3338E5DD"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BUPRENORFINA. SOLUCION INYECTABLE. 0.30 MG/ ML. AMPOLLETAS O FRASCO AMPULA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28D7138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15A78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FC9567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w:t>
            </w:r>
          </w:p>
        </w:tc>
      </w:tr>
      <w:tr w:rsidR="00C3270E" w:rsidRPr="00931D45" w14:paraId="0A286759"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6778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485</w:t>
            </w:r>
          </w:p>
        </w:tc>
        <w:tc>
          <w:tcPr>
            <w:tcW w:w="1418" w:type="dxa"/>
            <w:tcBorders>
              <w:top w:val="nil"/>
              <w:left w:val="nil"/>
              <w:bottom w:val="single" w:sz="4" w:space="0" w:color="auto"/>
              <w:right w:val="single" w:sz="4" w:space="0" w:color="auto"/>
            </w:tcBorders>
            <w:shd w:val="clear" w:color="auto" w:fill="auto"/>
            <w:noWrap/>
            <w:vAlign w:val="center"/>
            <w:hideMark/>
          </w:tcPr>
          <w:p w14:paraId="4F7542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400004054.00</w:t>
            </w:r>
          </w:p>
        </w:tc>
        <w:tc>
          <w:tcPr>
            <w:tcW w:w="5103" w:type="dxa"/>
            <w:tcBorders>
              <w:top w:val="nil"/>
              <w:left w:val="nil"/>
              <w:bottom w:val="single" w:sz="4" w:space="0" w:color="auto"/>
              <w:right w:val="single" w:sz="4" w:space="0" w:color="auto"/>
            </w:tcBorders>
            <w:shd w:val="clear" w:color="auto" w:fill="auto"/>
            <w:noWrap/>
            <w:vAlign w:val="bottom"/>
            <w:hideMark/>
          </w:tcPr>
          <w:p w14:paraId="6087DFE3"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FLUMAZENIL SOLUCION INYECTABLE 0.5 MG/5 ML(0.1 MG/ML) AMPOLLETA CON 5 ML                                                                                                                                                                                                                                                                                                                                                                                                                                                                                                                                                                                                                                                                                                                                                                                                                                                                                                                                                                                                                                                                                                                                                                                                                                                                                                                                                                                                                                                                                                                                                                                                                                                                                                                                                                                                                                                                                                                                                                                                        </w:t>
            </w:r>
          </w:p>
        </w:tc>
        <w:tc>
          <w:tcPr>
            <w:tcW w:w="1520" w:type="dxa"/>
            <w:tcBorders>
              <w:top w:val="nil"/>
              <w:left w:val="nil"/>
              <w:bottom w:val="single" w:sz="4" w:space="0" w:color="auto"/>
              <w:right w:val="single" w:sz="4" w:space="0" w:color="auto"/>
            </w:tcBorders>
            <w:shd w:val="clear" w:color="auto" w:fill="auto"/>
            <w:noWrap/>
            <w:vAlign w:val="center"/>
            <w:hideMark/>
          </w:tcPr>
          <w:p w14:paraId="57A4E3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AC1BC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4B2606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12</w:t>
            </w:r>
          </w:p>
        </w:tc>
      </w:tr>
      <w:tr w:rsidR="00C3270E" w:rsidRPr="00931D45" w14:paraId="31DD129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11695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486</w:t>
            </w:r>
          </w:p>
        </w:tc>
        <w:tc>
          <w:tcPr>
            <w:tcW w:w="1418" w:type="dxa"/>
            <w:tcBorders>
              <w:top w:val="nil"/>
              <w:left w:val="nil"/>
              <w:bottom w:val="single" w:sz="4" w:space="0" w:color="auto"/>
              <w:right w:val="single" w:sz="4" w:space="0" w:color="auto"/>
            </w:tcBorders>
            <w:shd w:val="clear" w:color="auto" w:fill="auto"/>
            <w:noWrap/>
            <w:vAlign w:val="center"/>
            <w:hideMark/>
          </w:tcPr>
          <w:p w14:paraId="76032EA8"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400004057.00</w:t>
            </w:r>
          </w:p>
        </w:tc>
        <w:tc>
          <w:tcPr>
            <w:tcW w:w="5103" w:type="dxa"/>
            <w:tcBorders>
              <w:top w:val="nil"/>
              <w:left w:val="nil"/>
              <w:bottom w:val="single" w:sz="4" w:space="0" w:color="auto"/>
              <w:right w:val="single" w:sz="4" w:space="0" w:color="auto"/>
            </w:tcBorders>
            <w:shd w:val="clear" w:color="auto" w:fill="auto"/>
            <w:noWrap/>
            <w:vAlign w:val="bottom"/>
            <w:hideMark/>
          </w:tcPr>
          <w:p w14:paraId="7321CD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MIDAZOLAM. SOLUCION INYECTABLE. 15 MG/3 ML. AMPOLLETAS CON 3 ML                                                                                                                                                                                                                                                                                                                                                                                                                                                                                                                                                                                                                                                                                                                                                                                                                                                                                                                                                                                                                                                                                                                                                                                                                                                                                                                                                                                                                                                                                                                                                                                                                                                                                                                                                                                                                                                                                                                                                                                                  </w:t>
            </w:r>
          </w:p>
        </w:tc>
        <w:tc>
          <w:tcPr>
            <w:tcW w:w="1520" w:type="dxa"/>
            <w:tcBorders>
              <w:top w:val="nil"/>
              <w:left w:val="nil"/>
              <w:bottom w:val="single" w:sz="4" w:space="0" w:color="auto"/>
              <w:right w:val="single" w:sz="4" w:space="0" w:color="auto"/>
            </w:tcBorders>
            <w:shd w:val="clear" w:color="auto" w:fill="auto"/>
            <w:noWrap/>
            <w:vAlign w:val="center"/>
            <w:hideMark/>
          </w:tcPr>
          <w:p w14:paraId="72C74C9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33D5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CE3FFE6"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63</w:t>
            </w:r>
          </w:p>
        </w:tc>
      </w:tr>
      <w:tr w:rsidR="00C3270E" w:rsidRPr="00931D45" w14:paraId="29A89CB4"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1F044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487</w:t>
            </w:r>
          </w:p>
        </w:tc>
        <w:tc>
          <w:tcPr>
            <w:tcW w:w="1418" w:type="dxa"/>
            <w:tcBorders>
              <w:top w:val="nil"/>
              <w:left w:val="nil"/>
              <w:bottom w:val="single" w:sz="4" w:space="0" w:color="auto"/>
              <w:right w:val="single" w:sz="4" w:space="0" w:color="auto"/>
            </w:tcBorders>
            <w:shd w:val="clear" w:color="auto" w:fill="auto"/>
            <w:noWrap/>
            <w:vAlign w:val="center"/>
            <w:hideMark/>
          </w:tcPr>
          <w:p w14:paraId="05F2B31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400004060.00</w:t>
            </w:r>
          </w:p>
        </w:tc>
        <w:tc>
          <w:tcPr>
            <w:tcW w:w="5103" w:type="dxa"/>
            <w:tcBorders>
              <w:top w:val="nil"/>
              <w:left w:val="nil"/>
              <w:bottom w:val="single" w:sz="4" w:space="0" w:color="auto"/>
              <w:right w:val="single" w:sz="4" w:space="0" w:color="auto"/>
            </w:tcBorders>
            <w:shd w:val="clear" w:color="auto" w:fill="auto"/>
            <w:noWrap/>
            <w:vAlign w:val="bottom"/>
            <w:hideMark/>
          </w:tcPr>
          <w:p w14:paraId="4ACE2B4A"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MIDAZOLAM. SOLUCION INYECTABLE. 50 MG/10 ML. AMPOLLETAS CON 10 ML                                                                                                                                                                                                                                                                                                                                                                                                                                                                                                                                                                                                                                                                                                                                                                                                                                                                                                                                                                                                                                                                                                                                                                                                                                                                                                                                                                                                                                                                                                                                                                                                                                                                                                                                                                                                                                                                                                                                                                                                               </w:t>
            </w:r>
          </w:p>
        </w:tc>
        <w:tc>
          <w:tcPr>
            <w:tcW w:w="1520" w:type="dxa"/>
            <w:tcBorders>
              <w:top w:val="nil"/>
              <w:left w:val="nil"/>
              <w:bottom w:val="single" w:sz="4" w:space="0" w:color="auto"/>
              <w:right w:val="single" w:sz="4" w:space="0" w:color="auto"/>
            </w:tcBorders>
            <w:shd w:val="clear" w:color="auto" w:fill="auto"/>
            <w:noWrap/>
            <w:vAlign w:val="center"/>
            <w:hideMark/>
          </w:tcPr>
          <w:p w14:paraId="625F81D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05B5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71C745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w:t>
            </w:r>
          </w:p>
        </w:tc>
      </w:tr>
      <w:tr w:rsidR="00C3270E" w:rsidRPr="00931D45" w14:paraId="2BFE8695"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0707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488</w:t>
            </w:r>
          </w:p>
        </w:tc>
        <w:tc>
          <w:tcPr>
            <w:tcW w:w="1418" w:type="dxa"/>
            <w:tcBorders>
              <w:top w:val="nil"/>
              <w:left w:val="nil"/>
              <w:bottom w:val="single" w:sz="4" w:space="0" w:color="auto"/>
              <w:right w:val="single" w:sz="4" w:space="0" w:color="auto"/>
            </w:tcBorders>
            <w:shd w:val="clear" w:color="auto" w:fill="auto"/>
            <w:noWrap/>
            <w:vAlign w:val="center"/>
            <w:hideMark/>
          </w:tcPr>
          <w:p w14:paraId="74378594"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400004470.01</w:t>
            </w:r>
          </w:p>
        </w:tc>
        <w:tc>
          <w:tcPr>
            <w:tcW w:w="5103" w:type="dxa"/>
            <w:tcBorders>
              <w:top w:val="nil"/>
              <w:left w:val="nil"/>
              <w:bottom w:val="single" w:sz="4" w:space="0" w:color="auto"/>
              <w:right w:val="single" w:sz="4" w:space="0" w:color="auto"/>
            </w:tcBorders>
            <w:shd w:val="clear" w:color="auto" w:fill="auto"/>
            <w:noWrap/>
            <w:vAlign w:val="bottom"/>
            <w:hideMark/>
          </w:tcPr>
          <w:p w14:paraId="110C84BE"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METILFENIDATO TABLETA DE LIBERACION PROLONGADA18 MG 30 TABLETAS DE LIBERACION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284D17C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972F2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2F9960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18</w:t>
            </w:r>
          </w:p>
        </w:tc>
      </w:tr>
      <w:tr w:rsidR="00C3270E" w:rsidRPr="00931D45" w14:paraId="22DACAA0"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7DC065"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489</w:t>
            </w:r>
          </w:p>
        </w:tc>
        <w:tc>
          <w:tcPr>
            <w:tcW w:w="1418" w:type="dxa"/>
            <w:tcBorders>
              <w:top w:val="nil"/>
              <w:left w:val="nil"/>
              <w:bottom w:val="single" w:sz="4" w:space="0" w:color="auto"/>
              <w:right w:val="single" w:sz="4" w:space="0" w:color="auto"/>
            </w:tcBorders>
            <w:shd w:val="clear" w:color="auto" w:fill="auto"/>
            <w:noWrap/>
            <w:vAlign w:val="center"/>
            <w:hideMark/>
          </w:tcPr>
          <w:p w14:paraId="194ABA5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400004472.01</w:t>
            </w:r>
          </w:p>
        </w:tc>
        <w:tc>
          <w:tcPr>
            <w:tcW w:w="5103" w:type="dxa"/>
            <w:tcBorders>
              <w:top w:val="nil"/>
              <w:left w:val="nil"/>
              <w:bottom w:val="single" w:sz="4" w:space="0" w:color="auto"/>
              <w:right w:val="single" w:sz="4" w:space="0" w:color="auto"/>
            </w:tcBorders>
            <w:shd w:val="clear" w:color="auto" w:fill="auto"/>
            <w:noWrap/>
            <w:vAlign w:val="bottom"/>
            <w:hideMark/>
          </w:tcPr>
          <w:p w14:paraId="62DC22D4"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METILFENIDATO TABLETA DE LIBERACION PROLONGADA36 MG 30 TABLETAS DE LIBERACION PROLONGADA                                                                                                                                                                                                                                                                                                                                                                                                                                                                                                                                                                                                                                                                                                                                                                                                                                                                                                                                                                                                                                                                                                                                                                                                                                                                                                                                                                                                                                                                                                                                                                                                                                                                                                                                                                                                                                                                                                                                                                                        </w:t>
            </w:r>
          </w:p>
        </w:tc>
        <w:tc>
          <w:tcPr>
            <w:tcW w:w="1520" w:type="dxa"/>
            <w:tcBorders>
              <w:top w:val="nil"/>
              <w:left w:val="nil"/>
              <w:bottom w:val="single" w:sz="4" w:space="0" w:color="auto"/>
              <w:right w:val="single" w:sz="4" w:space="0" w:color="auto"/>
            </w:tcBorders>
            <w:shd w:val="clear" w:color="auto" w:fill="auto"/>
            <w:noWrap/>
            <w:vAlign w:val="center"/>
            <w:hideMark/>
          </w:tcPr>
          <w:p w14:paraId="3230FCD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60146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CFA8C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35</w:t>
            </w:r>
          </w:p>
        </w:tc>
      </w:tr>
      <w:tr w:rsidR="00C3270E" w:rsidRPr="00931D45" w14:paraId="5B9AAAF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9C2D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490</w:t>
            </w:r>
          </w:p>
        </w:tc>
        <w:tc>
          <w:tcPr>
            <w:tcW w:w="1418" w:type="dxa"/>
            <w:tcBorders>
              <w:top w:val="nil"/>
              <w:left w:val="nil"/>
              <w:bottom w:val="single" w:sz="4" w:space="0" w:color="auto"/>
              <w:right w:val="single" w:sz="4" w:space="0" w:color="auto"/>
            </w:tcBorders>
            <w:shd w:val="clear" w:color="auto" w:fill="auto"/>
            <w:noWrap/>
            <w:vAlign w:val="center"/>
            <w:hideMark/>
          </w:tcPr>
          <w:p w14:paraId="087905C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400004481.00</w:t>
            </w:r>
          </w:p>
        </w:tc>
        <w:tc>
          <w:tcPr>
            <w:tcW w:w="5103" w:type="dxa"/>
            <w:tcBorders>
              <w:top w:val="nil"/>
              <w:left w:val="nil"/>
              <w:bottom w:val="single" w:sz="4" w:space="0" w:color="auto"/>
              <w:right w:val="single" w:sz="4" w:space="0" w:color="auto"/>
            </w:tcBorders>
            <w:shd w:val="clear" w:color="auto" w:fill="auto"/>
            <w:noWrap/>
            <w:vAlign w:val="bottom"/>
            <w:hideMark/>
          </w:tcPr>
          <w:p w14:paraId="25E00DD2"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HALOPERIDOL SOLUCION INYECTABLE 50 MG/ML 1 AMPOLLETA CON 1 ML                                                                                                                                                                                                                                                                                                                                                                                                                                                                                                                                                                                                                                                                                                                                                                                                                                                                                                                                                                                                                                                                                                                                                                                                                                                                                                                                                                                                                                                                                                                                                                                                                                                                                                                                                                                                                                                                                                                                                                                                                   </w:t>
            </w:r>
          </w:p>
        </w:tc>
        <w:tc>
          <w:tcPr>
            <w:tcW w:w="1520" w:type="dxa"/>
            <w:tcBorders>
              <w:top w:val="nil"/>
              <w:left w:val="nil"/>
              <w:bottom w:val="single" w:sz="4" w:space="0" w:color="auto"/>
              <w:right w:val="single" w:sz="4" w:space="0" w:color="auto"/>
            </w:tcBorders>
            <w:shd w:val="clear" w:color="auto" w:fill="auto"/>
            <w:noWrap/>
            <w:vAlign w:val="center"/>
            <w:hideMark/>
          </w:tcPr>
          <w:p w14:paraId="1F7EF94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2EA17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F434C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464</w:t>
            </w:r>
          </w:p>
        </w:tc>
      </w:tr>
      <w:tr w:rsidR="00C3270E" w:rsidRPr="00931D45" w14:paraId="2376BF1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9E71D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491</w:t>
            </w:r>
          </w:p>
        </w:tc>
        <w:tc>
          <w:tcPr>
            <w:tcW w:w="1418" w:type="dxa"/>
            <w:tcBorders>
              <w:top w:val="nil"/>
              <w:left w:val="nil"/>
              <w:bottom w:val="single" w:sz="4" w:space="0" w:color="auto"/>
              <w:right w:val="single" w:sz="4" w:space="0" w:color="auto"/>
            </w:tcBorders>
            <w:shd w:val="clear" w:color="auto" w:fill="auto"/>
            <w:noWrap/>
            <w:vAlign w:val="center"/>
            <w:hideMark/>
          </w:tcPr>
          <w:p w14:paraId="74814A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400004484.00</w:t>
            </w:r>
          </w:p>
        </w:tc>
        <w:tc>
          <w:tcPr>
            <w:tcW w:w="5103" w:type="dxa"/>
            <w:tcBorders>
              <w:top w:val="nil"/>
              <w:left w:val="nil"/>
              <w:bottom w:val="single" w:sz="4" w:space="0" w:color="auto"/>
              <w:right w:val="single" w:sz="4" w:space="0" w:color="auto"/>
            </w:tcBorders>
            <w:shd w:val="clear" w:color="auto" w:fill="auto"/>
            <w:noWrap/>
            <w:vAlign w:val="bottom"/>
            <w:hideMark/>
          </w:tcPr>
          <w:p w14:paraId="1F2049B6"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SERTRALINA. CAPSULA O TABLETA. 50 MG.                                                                                                                                                                                                                                                                                                                                                                                                                                                                                                                                                                                                                                                                                                                                                                                                                                                                                                                                                                                                                                                                                                                                                                                                                                                                                                                                                                                                                                                                                                                                                                                                                                                                                                                                                                                                                                                                                                                                                                                                                            </w:t>
            </w:r>
          </w:p>
        </w:tc>
        <w:tc>
          <w:tcPr>
            <w:tcW w:w="1520" w:type="dxa"/>
            <w:tcBorders>
              <w:top w:val="nil"/>
              <w:left w:val="nil"/>
              <w:bottom w:val="single" w:sz="4" w:space="0" w:color="auto"/>
              <w:right w:val="single" w:sz="4" w:space="0" w:color="auto"/>
            </w:tcBorders>
            <w:shd w:val="clear" w:color="auto" w:fill="auto"/>
            <w:noWrap/>
            <w:vAlign w:val="center"/>
            <w:hideMark/>
          </w:tcPr>
          <w:p w14:paraId="34B8827D"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72D82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1DBAC8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2878</w:t>
            </w:r>
          </w:p>
        </w:tc>
      </w:tr>
      <w:tr w:rsidR="00C3270E" w:rsidRPr="00931D45" w14:paraId="04646187"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8E8FF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492</w:t>
            </w:r>
          </w:p>
        </w:tc>
        <w:tc>
          <w:tcPr>
            <w:tcW w:w="1418" w:type="dxa"/>
            <w:tcBorders>
              <w:top w:val="nil"/>
              <w:left w:val="nil"/>
              <w:bottom w:val="single" w:sz="4" w:space="0" w:color="auto"/>
              <w:right w:val="single" w:sz="4" w:space="0" w:color="auto"/>
            </w:tcBorders>
            <w:shd w:val="clear" w:color="auto" w:fill="auto"/>
            <w:noWrap/>
            <w:vAlign w:val="center"/>
            <w:hideMark/>
          </w:tcPr>
          <w:p w14:paraId="01365EDD"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400005351.00</w:t>
            </w:r>
          </w:p>
        </w:tc>
        <w:tc>
          <w:tcPr>
            <w:tcW w:w="5103" w:type="dxa"/>
            <w:tcBorders>
              <w:top w:val="nil"/>
              <w:left w:val="nil"/>
              <w:bottom w:val="single" w:sz="4" w:space="0" w:color="auto"/>
              <w:right w:val="single" w:sz="4" w:space="0" w:color="auto"/>
            </w:tcBorders>
            <w:shd w:val="clear" w:color="auto" w:fill="auto"/>
            <w:noWrap/>
            <w:vAlign w:val="bottom"/>
            <w:hideMark/>
          </w:tcPr>
          <w:p w14:paraId="1DE1ED20"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CLORHIDRATO DE METILFENIDATO. COMPRIMIDO. 10 MG.                                                                                                                                                                                                                                                                                                                                                                                                                                                                                                                                                                                                                                                                                                                                                                                                                                                                                                                                                                                                                                                                                                                                                                                                                                                                                                                                                                                                                                                                                                                                                                                                                                                                                                                                                                                                                                                                                                                                                                                                                                </w:t>
            </w:r>
          </w:p>
        </w:tc>
        <w:tc>
          <w:tcPr>
            <w:tcW w:w="1520" w:type="dxa"/>
            <w:tcBorders>
              <w:top w:val="nil"/>
              <w:left w:val="nil"/>
              <w:bottom w:val="single" w:sz="4" w:space="0" w:color="auto"/>
              <w:right w:val="single" w:sz="4" w:space="0" w:color="auto"/>
            </w:tcBorders>
            <w:shd w:val="clear" w:color="auto" w:fill="auto"/>
            <w:noWrap/>
            <w:vAlign w:val="center"/>
            <w:hideMark/>
          </w:tcPr>
          <w:p w14:paraId="7F5297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95B02"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C4529E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78</w:t>
            </w:r>
          </w:p>
        </w:tc>
      </w:tr>
      <w:tr w:rsidR="00C3270E" w:rsidRPr="00931D45" w14:paraId="46BA449D"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E21E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493</w:t>
            </w:r>
          </w:p>
        </w:tc>
        <w:tc>
          <w:tcPr>
            <w:tcW w:w="1418" w:type="dxa"/>
            <w:tcBorders>
              <w:top w:val="nil"/>
              <w:left w:val="nil"/>
              <w:bottom w:val="single" w:sz="4" w:space="0" w:color="auto"/>
              <w:right w:val="single" w:sz="4" w:space="0" w:color="auto"/>
            </w:tcBorders>
            <w:shd w:val="clear" w:color="auto" w:fill="auto"/>
            <w:noWrap/>
            <w:vAlign w:val="center"/>
            <w:hideMark/>
          </w:tcPr>
          <w:p w14:paraId="45686F8B"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400005478.00</w:t>
            </w:r>
          </w:p>
        </w:tc>
        <w:tc>
          <w:tcPr>
            <w:tcW w:w="5103" w:type="dxa"/>
            <w:tcBorders>
              <w:top w:val="nil"/>
              <w:left w:val="nil"/>
              <w:bottom w:val="single" w:sz="4" w:space="0" w:color="auto"/>
              <w:right w:val="single" w:sz="4" w:space="0" w:color="auto"/>
            </w:tcBorders>
            <w:shd w:val="clear" w:color="auto" w:fill="auto"/>
            <w:noWrap/>
            <w:vAlign w:val="bottom"/>
            <w:hideMark/>
          </w:tcPr>
          <w:p w14:paraId="528BF74B"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LORAZEPAM. TABLETA. 1 MG.                                                                                                                                                                                                                                                                                                                                                                                                                                                                                                                                                                                                                                                                                                                                                                                                                                                                                                                                                                                                                                                                                                                                                                                                                                                                                                                                                                                                                                                                                                                                                                                                                                                                                                                                                                                                                                                                                                                                                                                                                                                       </w:t>
            </w:r>
          </w:p>
        </w:tc>
        <w:tc>
          <w:tcPr>
            <w:tcW w:w="1520" w:type="dxa"/>
            <w:tcBorders>
              <w:top w:val="nil"/>
              <w:left w:val="nil"/>
              <w:bottom w:val="single" w:sz="4" w:space="0" w:color="auto"/>
              <w:right w:val="single" w:sz="4" w:space="0" w:color="auto"/>
            </w:tcBorders>
            <w:shd w:val="clear" w:color="auto" w:fill="auto"/>
            <w:noWrap/>
            <w:vAlign w:val="center"/>
            <w:hideMark/>
          </w:tcPr>
          <w:p w14:paraId="5E9AE33E"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0CAA0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BE4771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206</w:t>
            </w:r>
          </w:p>
        </w:tc>
      </w:tr>
      <w:tr w:rsidR="00C3270E" w:rsidRPr="00931D45" w14:paraId="460663A1" w14:textId="77777777" w:rsidTr="00931D45">
        <w:trPr>
          <w:trHeight w:val="57"/>
        </w:trPr>
        <w:tc>
          <w:tcPr>
            <w:tcW w:w="993" w:type="dxa"/>
            <w:tcBorders>
              <w:top w:val="nil"/>
              <w:left w:val="nil"/>
              <w:bottom w:val="nil"/>
              <w:right w:val="nil"/>
            </w:tcBorders>
            <w:shd w:val="clear" w:color="auto" w:fill="auto"/>
            <w:noWrap/>
            <w:vAlign w:val="center"/>
            <w:hideMark/>
          </w:tcPr>
          <w:p w14:paraId="72E713E6" w14:textId="77777777" w:rsidR="00C3270E" w:rsidRPr="00931D45" w:rsidRDefault="00C3270E" w:rsidP="00C3270E">
            <w:pPr>
              <w:jc w:val="center"/>
              <w:rPr>
                <w:rFonts w:ascii="Calibri" w:hAnsi="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25F348BB"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0139F040" w14:textId="77777777" w:rsidR="00C3270E" w:rsidRPr="00931D45" w:rsidRDefault="00C3270E" w:rsidP="00CC3FEB">
            <w:pPr>
              <w:jc w:val="both"/>
              <w:rPr>
                <w:sz w:val="16"/>
                <w:szCs w:val="16"/>
                <w:lang w:val="es-MX" w:eastAsia="es-MX"/>
              </w:rPr>
            </w:pPr>
          </w:p>
        </w:tc>
        <w:tc>
          <w:tcPr>
            <w:tcW w:w="1520" w:type="dxa"/>
            <w:tcBorders>
              <w:top w:val="nil"/>
              <w:left w:val="nil"/>
              <w:bottom w:val="nil"/>
              <w:right w:val="nil"/>
            </w:tcBorders>
            <w:shd w:val="clear" w:color="auto" w:fill="auto"/>
            <w:noWrap/>
            <w:vAlign w:val="center"/>
            <w:hideMark/>
          </w:tcPr>
          <w:p w14:paraId="26C27136"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0C7DF3AC"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56F9BE4D" w14:textId="77777777" w:rsidR="00C3270E" w:rsidRPr="00931D45" w:rsidRDefault="00C3270E" w:rsidP="00C3270E">
            <w:pPr>
              <w:jc w:val="center"/>
              <w:rPr>
                <w:sz w:val="16"/>
                <w:szCs w:val="16"/>
                <w:lang w:val="es-MX" w:eastAsia="es-MX"/>
              </w:rPr>
            </w:pPr>
          </w:p>
        </w:tc>
      </w:tr>
      <w:tr w:rsidR="00C3270E" w:rsidRPr="00931D45" w14:paraId="1EBC08C3" w14:textId="77777777" w:rsidTr="00931D45">
        <w:trPr>
          <w:trHeight w:val="57"/>
        </w:trPr>
        <w:tc>
          <w:tcPr>
            <w:tcW w:w="993" w:type="dxa"/>
            <w:tcBorders>
              <w:top w:val="nil"/>
              <w:left w:val="nil"/>
              <w:bottom w:val="nil"/>
              <w:right w:val="nil"/>
            </w:tcBorders>
            <w:shd w:val="clear" w:color="auto" w:fill="auto"/>
            <w:noWrap/>
            <w:vAlign w:val="center"/>
            <w:hideMark/>
          </w:tcPr>
          <w:p w14:paraId="7E28FCF0"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057C8125"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147328F5" w14:textId="77777777" w:rsidR="00C3270E" w:rsidRPr="00931D45" w:rsidRDefault="00C3270E" w:rsidP="00CC3FEB">
            <w:pPr>
              <w:jc w:val="both"/>
              <w:rPr>
                <w:sz w:val="16"/>
                <w:szCs w:val="16"/>
                <w:lang w:val="es-MX" w:eastAsia="es-MX"/>
              </w:rPr>
            </w:pPr>
          </w:p>
        </w:tc>
        <w:tc>
          <w:tcPr>
            <w:tcW w:w="1520" w:type="dxa"/>
            <w:tcBorders>
              <w:top w:val="nil"/>
              <w:left w:val="nil"/>
              <w:bottom w:val="nil"/>
              <w:right w:val="nil"/>
            </w:tcBorders>
            <w:shd w:val="clear" w:color="auto" w:fill="auto"/>
            <w:noWrap/>
            <w:vAlign w:val="center"/>
            <w:hideMark/>
          </w:tcPr>
          <w:p w14:paraId="20F7018B"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3F02F05C"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6ECBE278" w14:textId="77777777" w:rsidR="00C3270E" w:rsidRPr="00931D45" w:rsidRDefault="00C3270E" w:rsidP="00C3270E">
            <w:pPr>
              <w:jc w:val="center"/>
              <w:rPr>
                <w:sz w:val="16"/>
                <w:szCs w:val="16"/>
                <w:lang w:val="es-MX" w:eastAsia="es-MX"/>
              </w:rPr>
            </w:pPr>
          </w:p>
        </w:tc>
      </w:tr>
      <w:tr w:rsidR="00C3270E" w:rsidRPr="00931D45" w14:paraId="012E9134" w14:textId="77777777" w:rsidTr="00931D45">
        <w:trPr>
          <w:trHeight w:val="57"/>
        </w:trPr>
        <w:tc>
          <w:tcPr>
            <w:tcW w:w="993" w:type="dxa"/>
            <w:tcBorders>
              <w:top w:val="nil"/>
              <w:left w:val="nil"/>
              <w:bottom w:val="nil"/>
              <w:right w:val="nil"/>
            </w:tcBorders>
            <w:shd w:val="clear" w:color="auto" w:fill="auto"/>
            <w:noWrap/>
            <w:vAlign w:val="center"/>
            <w:hideMark/>
          </w:tcPr>
          <w:p w14:paraId="2EA8DB5C"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1EF42CF1" w14:textId="77777777" w:rsidR="00C3270E" w:rsidRPr="00931D45" w:rsidRDefault="00C3270E" w:rsidP="00C3270E">
            <w:pPr>
              <w:jc w:val="center"/>
              <w:rPr>
                <w:sz w:val="16"/>
                <w:szCs w:val="16"/>
                <w:lang w:val="es-MX" w:eastAsia="es-MX"/>
              </w:rPr>
            </w:pPr>
          </w:p>
        </w:tc>
        <w:tc>
          <w:tcPr>
            <w:tcW w:w="6623" w:type="dxa"/>
            <w:gridSpan w:val="2"/>
            <w:tcBorders>
              <w:top w:val="nil"/>
              <w:left w:val="nil"/>
              <w:bottom w:val="nil"/>
              <w:right w:val="nil"/>
            </w:tcBorders>
            <w:shd w:val="clear" w:color="auto" w:fill="auto"/>
            <w:noWrap/>
            <w:vAlign w:val="bottom"/>
            <w:hideMark/>
          </w:tcPr>
          <w:p w14:paraId="08BE08DC" w14:textId="77777777" w:rsidR="00CC3FEB" w:rsidRDefault="00CC3FEB" w:rsidP="00CC3FEB">
            <w:pPr>
              <w:jc w:val="both"/>
              <w:rPr>
                <w:rFonts w:ascii="Calibri" w:hAnsi="Calibri"/>
                <w:color w:val="000000"/>
                <w:sz w:val="22"/>
                <w:szCs w:val="22"/>
                <w:lang w:val="es-MX" w:eastAsia="es-MX"/>
              </w:rPr>
            </w:pPr>
          </w:p>
          <w:p w14:paraId="186CEF32" w14:textId="77777777" w:rsidR="00C3270E" w:rsidRPr="00CC3FEB" w:rsidRDefault="00C3270E" w:rsidP="00CC3FEB">
            <w:pPr>
              <w:jc w:val="both"/>
              <w:rPr>
                <w:rFonts w:ascii="Calibri" w:hAnsi="Calibri"/>
                <w:color w:val="000000"/>
                <w:sz w:val="22"/>
                <w:szCs w:val="22"/>
                <w:lang w:val="es-MX" w:eastAsia="es-MX"/>
              </w:rPr>
            </w:pPr>
            <w:r w:rsidRPr="00CC3FEB">
              <w:rPr>
                <w:rFonts w:ascii="Calibri" w:hAnsi="Calibri"/>
                <w:color w:val="000000"/>
                <w:sz w:val="22"/>
                <w:szCs w:val="22"/>
                <w:lang w:val="es-MX" w:eastAsia="es-MX"/>
              </w:rPr>
              <w:t>PARTIDA 5 MEDICAMENTO PARA LA UNEME DEDICAM (TRASTUZUMAB)</w:t>
            </w:r>
          </w:p>
        </w:tc>
        <w:tc>
          <w:tcPr>
            <w:tcW w:w="1274" w:type="dxa"/>
            <w:tcBorders>
              <w:top w:val="nil"/>
              <w:left w:val="nil"/>
              <w:bottom w:val="nil"/>
              <w:right w:val="nil"/>
            </w:tcBorders>
            <w:shd w:val="clear" w:color="auto" w:fill="auto"/>
            <w:noWrap/>
            <w:vAlign w:val="center"/>
            <w:hideMark/>
          </w:tcPr>
          <w:p w14:paraId="26211C3E" w14:textId="77777777" w:rsidR="00C3270E" w:rsidRPr="00931D45" w:rsidRDefault="00C3270E" w:rsidP="00C3270E">
            <w:pPr>
              <w:rPr>
                <w:rFonts w:ascii="Calibri" w:hAnsi="Calibri"/>
                <w:color w:val="000000"/>
                <w:sz w:val="16"/>
                <w:szCs w:val="16"/>
                <w:lang w:val="es-MX" w:eastAsia="es-MX"/>
              </w:rPr>
            </w:pPr>
          </w:p>
        </w:tc>
        <w:tc>
          <w:tcPr>
            <w:tcW w:w="916" w:type="dxa"/>
            <w:tcBorders>
              <w:top w:val="nil"/>
              <w:left w:val="nil"/>
              <w:bottom w:val="nil"/>
              <w:right w:val="nil"/>
            </w:tcBorders>
            <w:shd w:val="clear" w:color="auto" w:fill="auto"/>
            <w:noWrap/>
            <w:vAlign w:val="center"/>
            <w:hideMark/>
          </w:tcPr>
          <w:p w14:paraId="5F455083" w14:textId="77777777" w:rsidR="00C3270E" w:rsidRPr="00931D45" w:rsidRDefault="00C3270E" w:rsidP="00C3270E">
            <w:pPr>
              <w:jc w:val="center"/>
              <w:rPr>
                <w:sz w:val="16"/>
                <w:szCs w:val="16"/>
                <w:lang w:val="es-MX" w:eastAsia="es-MX"/>
              </w:rPr>
            </w:pPr>
          </w:p>
        </w:tc>
      </w:tr>
      <w:tr w:rsidR="00C3270E" w:rsidRPr="00931D45" w14:paraId="388D719D" w14:textId="77777777" w:rsidTr="00CC3FEB">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728522A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789015D2"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4AA20FE6"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4648D913"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73BC84AB"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223A7B0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26E3FA4A"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C59D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7D207E93"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0100006046.00</w:t>
            </w:r>
          </w:p>
        </w:tc>
        <w:tc>
          <w:tcPr>
            <w:tcW w:w="5103" w:type="dxa"/>
            <w:tcBorders>
              <w:top w:val="nil"/>
              <w:left w:val="nil"/>
              <w:bottom w:val="single" w:sz="4" w:space="0" w:color="auto"/>
              <w:right w:val="single" w:sz="4" w:space="0" w:color="auto"/>
            </w:tcBorders>
            <w:shd w:val="clear" w:color="auto" w:fill="auto"/>
            <w:noWrap/>
            <w:vAlign w:val="bottom"/>
            <w:hideMark/>
          </w:tcPr>
          <w:p w14:paraId="62A4C0F1"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TRASTUZUMAB 600 MG.SOLUCIÓN INYECTABLE SUBCUTANEO, FRASCO ÁMPULA 5 ML. </w:t>
            </w:r>
          </w:p>
        </w:tc>
        <w:tc>
          <w:tcPr>
            <w:tcW w:w="1520" w:type="dxa"/>
            <w:tcBorders>
              <w:top w:val="nil"/>
              <w:left w:val="nil"/>
              <w:bottom w:val="single" w:sz="4" w:space="0" w:color="auto"/>
              <w:right w:val="single" w:sz="4" w:space="0" w:color="auto"/>
            </w:tcBorders>
            <w:shd w:val="clear" w:color="auto" w:fill="auto"/>
            <w:noWrap/>
            <w:vAlign w:val="center"/>
            <w:hideMark/>
          </w:tcPr>
          <w:p w14:paraId="658ABAF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163442CC"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6DF33924"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360</w:t>
            </w:r>
          </w:p>
        </w:tc>
      </w:tr>
      <w:tr w:rsidR="00C3270E" w:rsidRPr="00931D45" w14:paraId="679D1F25" w14:textId="77777777" w:rsidTr="00931D45">
        <w:trPr>
          <w:trHeight w:val="57"/>
        </w:trPr>
        <w:tc>
          <w:tcPr>
            <w:tcW w:w="993" w:type="dxa"/>
            <w:tcBorders>
              <w:top w:val="nil"/>
              <w:left w:val="nil"/>
              <w:bottom w:val="nil"/>
              <w:right w:val="nil"/>
            </w:tcBorders>
            <w:shd w:val="clear" w:color="auto" w:fill="auto"/>
            <w:noWrap/>
            <w:vAlign w:val="center"/>
            <w:hideMark/>
          </w:tcPr>
          <w:p w14:paraId="1305A50E" w14:textId="77777777" w:rsidR="00C3270E" w:rsidRPr="00931D45" w:rsidRDefault="00C3270E" w:rsidP="00C3270E">
            <w:pPr>
              <w:jc w:val="center"/>
              <w:rPr>
                <w:rFonts w:ascii="Calibri" w:hAnsi="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5A99B817"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5638386D" w14:textId="77777777" w:rsidR="00C3270E" w:rsidRPr="00931D45" w:rsidRDefault="00C3270E" w:rsidP="00CC3FEB">
            <w:pPr>
              <w:jc w:val="both"/>
              <w:rPr>
                <w:sz w:val="16"/>
                <w:szCs w:val="16"/>
                <w:lang w:val="es-MX" w:eastAsia="es-MX"/>
              </w:rPr>
            </w:pPr>
          </w:p>
        </w:tc>
        <w:tc>
          <w:tcPr>
            <w:tcW w:w="1520" w:type="dxa"/>
            <w:tcBorders>
              <w:top w:val="nil"/>
              <w:left w:val="nil"/>
              <w:bottom w:val="nil"/>
              <w:right w:val="nil"/>
            </w:tcBorders>
            <w:shd w:val="clear" w:color="auto" w:fill="auto"/>
            <w:noWrap/>
            <w:vAlign w:val="center"/>
            <w:hideMark/>
          </w:tcPr>
          <w:p w14:paraId="45D980EB"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4433909C"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093F9754" w14:textId="77777777" w:rsidR="00C3270E" w:rsidRPr="00931D45" w:rsidRDefault="00C3270E" w:rsidP="00C3270E">
            <w:pPr>
              <w:jc w:val="center"/>
              <w:rPr>
                <w:sz w:val="16"/>
                <w:szCs w:val="16"/>
                <w:lang w:val="es-MX" w:eastAsia="es-MX"/>
              </w:rPr>
            </w:pPr>
          </w:p>
        </w:tc>
      </w:tr>
      <w:tr w:rsidR="00C3270E" w:rsidRPr="00931D45" w14:paraId="2677E83E" w14:textId="77777777" w:rsidTr="00931D45">
        <w:trPr>
          <w:trHeight w:val="57"/>
        </w:trPr>
        <w:tc>
          <w:tcPr>
            <w:tcW w:w="993" w:type="dxa"/>
            <w:tcBorders>
              <w:top w:val="nil"/>
              <w:left w:val="nil"/>
              <w:bottom w:val="nil"/>
              <w:right w:val="nil"/>
            </w:tcBorders>
            <w:shd w:val="clear" w:color="auto" w:fill="auto"/>
            <w:noWrap/>
            <w:vAlign w:val="center"/>
            <w:hideMark/>
          </w:tcPr>
          <w:p w14:paraId="11C0C009" w14:textId="77777777" w:rsidR="00C3270E" w:rsidRPr="00931D45" w:rsidRDefault="00C3270E" w:rsidP="00C3270E">
            <w:pPr>
              <w:jc w:val="center"/>
              <w:rPr>
                <w:sz w:val="16"/>
                <w:szCs w:val="16"/>
                <w:lang w:val="es-MX" w:eastAsia="es-MX"/>
              </w:rPr>
            </w:pPr>
          </w:p>
        </w:tc>
        <w:tc>
          <w:tcPr>
            <w:tcW w:w="1418" w:type="dxa"/>
            <w:tcBorders>
              <w:top w:val="nil"/>
              <w:left w:val="nil"/>
              <w:bottom w:val="nil"/>
              <w:right w:val="nil"/>
            </w:tcBorders>
            <w:shd w:val="clear" w:color="auto" w:fill="auto"/>
            <w:noWrap/>
            <w:vAlign w:val="bottom"/>
            <w:hideMark/>
          </w:tcPr>
          <w:p w14:paraId="2A93DAD5" w14:textId="77777777" w:rsidR="00C3270E" w:rsidRPr="00931D45" w:rsidRDefault="00C3270E" w:rsidP="00C3270E">
            <w:pPr>
              <w:jc w:val="center"/>
              <w:rPr>
                <w:sz w:val="16"/>
                <w:szCs w:val="16"/>
                <w:lang w:val="es-MX" w:eastAsia="es-MX"/>
              </w:rPr>
            </w:pPr>
          </w:p>
        </w:tc>
        <w:tc>
          <w:tcPr>
            <w:tcW w:w="5103" w:type="dxa"/>
            <w:tcBorders>
              <w:top w:val="nil"/>
              <w:left w:val="nil"/>
              <w:bottom w:val="nil"/>
              <w:right w:val="nil"/>
            </w:tcBorders>
            <w:shd w:val="clear" w:color="auto" w:fill="auto"/>
            <w:noWrap/>
            <w:vAlign w:val="bottom"/>
            <w:hideMark/>
          </w:tcPr>
          <w:p w14:paraId="053EF4C0" w14:textId="77777777" w:rsidR="00C3270E" w:rsidRPr="00931D45" w:rsidRDefault="00C3270E" w:rsidP="00CC3FEB">
            <w:pPr>
              <w:jc w:val="both"/>
              <w:rPr>
                <w:sz w:val="16"/>
                <w:szCs w:val="16"/>
                <w:lang w:val="es-MX" w:eastAsia="es-MX"/>
              </w:rPr>
            </w:pPr>
          </w:p>
        </w:tc>
        <w:tc>
          <w:tcPr>
            <w:tcW w:w="1520" w:type="dxa"/>
            <w:tcBorders>
              <w:top w:val="nil"/>
              <w:left w:val="nil"/>
              <w:bottom w:val="nil"/>
              <w:right w:val="nil"/>
            </w:tcBorders>
            <w:shd w:val="clear" w:color="auto" w:fill="auto"/>
            <w:noWrap/>
            <w:vAlign w:val="center"/>
            <w:hideMark/>
          </w:tcPr>
          <w:p w14:paraId="5B401548" w14:textId="77777777" w:rsidR="00C3270E" w:rsidRPr="00931D45" w:rsidRDefault="00C3270E" w:rsidP="00C3270E">
            <w:pPr>
              <w:rPr>
                <w:sz w:val="16"/>
                <w:szCs w:val="16"/>
                <w:lang w:val="es-MX" w:eastAsia="es-MX"/>
              </w:rPr>
            </w:pPr>
          </w:p>
        </w:tc>
        <w:tc>
          <w:tcPr>
            <w:tcW w:w="1274" w:type="dxa"/>
            <w:tcBorders>
              <w:top w:val="nil"/>
              <w:left w:val="nil"/>
              <w:bottom w:val="nil"/>
              <w:right w:val="nil"/>
            </w:tcBorders>
            <w:shd w:val="clear" w:color="auto" w:fill="auto"/>
            <w:noWrap/>
            <w:vAlign w:val="center"/>
            <w:hideMark/>
          </w:tcPr>
          <w:p w14:paraId="447D5973" w14:textId="77777777" w:rsidR="00C3270E" w:rsidRPr="00931D45" w:rsidRDefault="00C3270E" w:rsidP="00C3270E">
            <w:pPr>
              <w:jc w:val="center"/>
              <w:rPr>
                <w:sz w:val="16"/>
                <w:szCs w:val="16"/>
                <w:lang w:val="es-MX" w:eastAsia="es-MX"/>
              </w:rPr>
            </w:pPr>
          </w:p>
        </w:tc>
        <w:tc>
          <w:tcPr>
            <w:tcW w:w="916" w:type="dxa"/>
            <w:tcBorders>
              <w:top w:val="nil"/>
              <w:left w:val="nil"/>
              <w:bottom w:val="nil"/>
              <w:right w:val="nil"/>
            </w:tcBorders>
            <w:shd w:val="clear" w:color="auto" w:fill="auto"/>
            <w:noWrap/>
            <w:vAlign w:val="center"/>
            <w:hideMark/>
          </w:tcPr>
          <w:p w14:paraId="17DD7901" w14:textId="77777777" w:rsidR="00C3270E" w:rsidRPr="00931D45" w:rsidRDefault="00C3270E" w:rsidP="00C3270E">
            <w:pPr>
              <w:jc w:val="center"/>
              <w:rPr>
                <w:sz w:val="16"/>
                <w:szCs w:val="16"/>
                <w:lang w:val="es-MX" w:eastAsia="es-MX"/>
              </w:rPr>
            </w:pPr>
          </w:p>
        </w:tc>
      </w:tr>
      <w:tr w:rsidR="00CC3FEB" w:rsidRPr="00931D45" w14:paraId="0BC25FAE" w14:textId="77777777" w:rsidTr="00CC3FEB">
        <w:trPr>
          <w:trHeight w:val="57"/>
        </w:trPr>
        <w:tc>
          <w:tcPr>
            <w:tcW w:w="11224" w:type="dxa"/>
            <w:gridSpan w:val="6"/>
            <w:tcBorders>
              <w:top w:val="nil"/>
              <w:left w:val="nil"/>
              <w:bottom w:val="nil"/>
              <w:right w:val="nil"/>
            </w:tcBorders>
            <w:shd w:val="clear" w:color="auto" w:fill="auto"/>
            <w:noWrap/>
            <w:vAlign w:val="center"/>
            <w:hideMark/>
          </w:tcPr>
          <w:p w14:paraId="6C27C9BC" w14:textId="77777777" w:rsidR="00CC3FEB" w:rsidRDefault="00CC3FEB" w:rsidP="00CC3FEB">
            <w:pPr>
              <w:jc w:val="both"/>
              <w:rPr>
                <w:rFonts w:ascii="Calibri" w:hAnsi="Calibri"/>
                <w:color w:val="000000"/>
                <w:sz w:val="16"/>
                <w:szCs w:val="16"/>
                <w:lang w:val="es-MX" w:eastAsia="es-MX"/>
              </w:rPr>
            </w:pPr>
          </w:p>
          <w:p w14:paraId="089E1794" w14:textId="77777777" w:rsidR="00DF5A8C" w:rsidRDefault="00DF5A8C" w:rsidP="00CC3FEB">
            <w:pPr>
              <w:jc w:val="both"/>
              <w:rPr>
                <w:rFonts w:ascii="Calibri" w:hAnsi="Calibri"/>
                <w:color w:val="000000"/>
                <w:sz w:val="16"/>
                <w:szCs w:val="16"/>
                <w:lang w:val="es-MX" w:eastAsia="es-MX"/>
              </w:rPr>
            </w:pPr>
          </w:p>
          <w:p w14:paraId="33FB4A54" w14:textId="77777777" w:rsidR="00DF5A8C" w:rsidRDefault="00DF5A8C" w:rsidP="00CC3FEB">
            <w:pPr>
              <w:jc w:val="both"/>
              <w:rPr>
                <w:rFonts w:ascii="Calibri" w:hAnsi="Calibri"/>
                <w:color w:val="000000"/>
                <w:sz w:val="16"/>
                <w:szCs w:val="16"/>
                <w:lang w:val="es-MX" w:eastAsia="es-MX"/>
              </w:rPr>
            </w:pPr>
          </w:p>
          <w:p w14:paraId="4A5F4FE2" w14:textId="77777777" w:rsidR="00DF5A8C" w:rsidRDefault="00DF5A8C" w:rsidP="00CC3FEB">
            <w:pPr>
              <w:jc w:val="both"/>
              <w:rPr>
                <w:rFonts w:ascii="Calibri" w:hAnsi="Calibri"/>
                <w:color w:val="000000"/>
                <w:sz w:val="16"/>
                <w:szCs w:val="16"/>
                <w:lang w:val="es-MX" w:eastAsia="es-MX"/>
              </w:rPr>
            </w:pPr>
          </w:p>
          <w:p w14:paraId="4D731028" w14:textId="77777777" w:rsidR="00CC3FEB" w:rsidRDefault="00CC3FEB" w:rsidP="00CC3FEB">
            <w:pPr>
              <w:jc w:val="both"/>
              <w:rPr>
                <w:rFonts w:ascii="Calibri" w:hAnsi="Calibri"/>
                <w:color w:val="000000"/>
                <w:sz w:val="16"/>
                <w:szCs w:val="16"/>
                <w:lang w:val="es-MX" w:eastAsia="es-MX"/>
              </w:rPr>
            </w:pPr>
          </w:p>
          <w:p w14:paraId="02B8EF56" w14:textId="37A0D99C" w:rsidR="00CC3FEB" w:rsidRPr="00931D45" w:rsidRDefault="00CC3FEB" w:rsidP="00C3270E">
            <w:pPr>
              <w:jc w:val="center"/>
              <w:rPr>
                <w:sz w:val="16"/>
                <w:szCs w:val="16"/>
                <w:lang w:val="es-MX" w:eastAsia="es-MX"/>
              </w:rPr>
            </w:pPr>
            <w:r w:rsidRPr="00CC3FEB">
              <w:rPr>
                <w:rFonts w:ascii="Calibri" w:hAnsi="Calibri"/>
                <w:color w:val="000000"/>
                <w:sz w:val="22"/>
                <w:szCs w:val="22"/>
                <w:lang w:val="es-MX" w:eastAsia="es-MX"/>
              </w:rPr>
              <w:lastRenderedPageBreak/>
              <w:t xml:space="preserve">PARTIDA 6 </w:t>
            </w:r>
            <w:r w:rsidR="00A72C0C">
              <w:rPr>
                <w:rFonts w:ascii="Calibri" w:hAnsi="Calibri"/>
                <w:color w:val="000000"/>
                <w:sz w:val="22"/>
                <w:szCs w:val="22"/>
                <w:lang w:val="es-MX" w:eastAsia="es-MX"/>
              </w:rPr>
              <w:t>MEDICAMENTO</w:t>
            </w:r>
            <w:r w:rsidRPr="00CC3FEB">
              <w:rPr>
                <w:rFonts w:ascii="Calibri" w:hAnsi="Calibri"/>
                <w:color w:val="000000"/>
                <w:sz w:val="22"/>
                <w:szCs w:val="22"/>
                <w:lang w:val="es-MX" w:eastAsia="es-MX"/>
              </w:rPr>
              <w:t xml:space="preserve"> PARA LA UNEME DEDICAM (PEMBROLIZUMAB)</w:t>
            </w:r>
          </w:p>
        </w:tc>
      </w:tr>
      <w:tr w:rsidR="00C3270E" w:rsidRPr="00931D45" w14:paraId="606A20D3" w14:textId="77777777" w:rsidTr="00CC3FEB">
        <w:trPr>
          <w:trHeight w:val="57"/>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3ADD5AD9"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lastRenderedPageBreak/>
              <w:t>RENGLÓN</w:t>
            </w:r>
          </w:p>
        </w:tc>
        <w:tc>
          <w:tcPr>
            <w:tcW w:w="1418" w:type="dxa"/>
            <w:tcBorders>
              <w:top w:val="single" w:sz="4" w:space="0" w:color="auto"/>
              <w:left w:val="nil"/>
              <w:bottom w:val="single" w:sz="4" w:space="0" w:color="auto"/>
              <w:right w:val="single" w:sz="4" w:space="0" w:color="auto"/>
            </w:tcBorders>
            <w:shd w:val="clear" w:color="auto" w:fill="85E8FF"/>
            <w:noWrap/>
            <w:vAlign w:val="bottom"/>
            <w:hideMark/>
          </w:tcPr>
          <w:p w14:paraId="58F30FFC"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CLAVE</w:t>
            </w:r>
          </w:p>
        </w:tc>
        <w:tc>
          <w:tcPr>
            <w:tcW w:w="5103" w:type="dxa"/>
            <w:tcBorders>
              <w:top w:val="single" w:sz="4" w:space="0" w:color="auto"/>
              <w:left w:val="nil"/>
              <w:bottom w:val="single" w:sz="4" w:space="0" w:color="auto"/>
              <w:right w:val="single" w:sz="4" w:space="0" w:color="auto"/>
            </w:tcBorders>
            <w:shd w:val="clear" w:color="auto" w:fill="85E8FF"/>
            <w:noWrap/>
            <w:vAlign w:val="bottom"/>
            <w:hideMark/>
          </w:tcPr>
          <w:p w14:paraId="7FB92D4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85E8FF"/>
            <w:noWrap/>
            <w:vAlign w:val="center"/>
            <w:hideMark/>
          </w:tcPr>
          <w:p w14:paraId="7E0C05B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5E8FF"/>
            <w:noWrap/>
            <w:vAlign w:val="center"/>
            <w:hideMark/>
          </w:tcPr>
          <w:p w14:paraId="2E442B67"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85E8FF"/>
            <w:noWrap/>
            <w:vAlign w:val="center"/>
            <w:hideMark/>
          </w:tcPr>
          <w:p w14:paraId="0841D3E1"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CANTIDAD</w:t>
            </w:r>
          </w:p>
        </w:tc>
      </w:tr>
      <w:tr w:rsidR="00C3270E" w:rsidRPr="00931D45" w14:paraId="5424595C" w14:textId="77777777" w:rsidTr="00CC3FEB">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A206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023B1DBE" w14:textId="77777777" w:rsidR="00C3270E" w:rsidRPr="00931D45" w:rsidRDefault="00C3270E" w:rsidP="00CC3FEB">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0100006153.00</w:t>
            </w:r>
          </w:p>
        </w:tc>
        <w:tc>
          <w:tcPr>
            <w:tcW w:w="5103" w:type="dxa"/>
            <w:tcBorders>
              <w:top w:val="nil"/>
              <w:left w:val="nil"/>
              <w:bottom w:val="single" w:sz="4" w:space="0" w:color="auto"/>
              <w:right w:val="single" w:sz="4" w:space="0" w:color="auto"/>
            </w:tcBorders>
            <w:shd w:val="clear" w:color="auto" w:fill="auto"/>
            <w:noWrap/>
            <w:vAlign w:val="bottom"/>
            <w:hideMark/>
          </w:tcPr>
          <w:p w14:paraId="30F0A637" w14:textId="77777777" w:rsidR="00C3270E" w:rsidRPr="00931D45" w:rsidRDefault="00C3270E" w:rsidP="00CC3FEB">
            <w:pPr>
              <w:jc w:val="both"/>
              <w:rPr>
                <w:rFonts w:ascii="Calibri" w:hAnsi="Calibri"/>
                <w:color w:val="000000"/>
                <w:sz w:val="16"/>
                <w:szCs w:val="16"/>
                <w:lang w:val="es-MX" w:eastAsia="es-MX"/>
              </w:rPr>
            </w:pPr>
            <w:r w:rsidRPr="00931D45">
              <w:rPr>
                <w:rFonts w:ascii="Calibri" w:hAnsi="Calibri"/>
                <w:color w:val="000000"/>
                <w:sz w:val="16"/>
                <w:szCs w:val="16"/>
                <w:lang w:val="es-MX" w:eastAsia="es-MX"/>
              </w:rPr>
              <w:t xml:space="preserve">PEMBROLIZUMAB. 100 MG. SOLUCIÓN INYECTABLE INTRAVENOSA, FRASCO ÁMPULA 4 ML. </w:t>
            </w:r>
          </w:p>
        </w:tc>
        <w:tc>
          <w:tcPr>
            <w:tcW w:w="1520" w:type="dxa"/>
            <w:tcBorders>
              <w:top w:val="nil"/>
              <w:left w:val="nil"/>
              <w:bottom w:val="single" w:sz="4" w:space="0" w:color="auto"/>
              <w:right w:val="single" w:sz="4" w:space="0" w:color="auto"/>
            </w:tcBorders>
            <w:shd w:val="clear" w:color="auto" w:fill="auto"/>
            <w:noWrap/>
            <w:vAlign w:val="center"/>
            <w:hideMark/>
          </w:tcPr>
          <w:p w14:paraId="1B255B8F"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3643B0"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53CF5608" w14:textId="77777777" w:rsidR="00C3270E" w:rsidRPr="00931D45" w:rsidRDefault="00C3270E" w:rsidP="00C3270E">
            <w:pPr>
              <w:jc w:val="center"/>
              <w:rPr>
                <w:rFonts w:ascii="Calibri" w:hAnsi="Calibri"/>
                <w:color w:val="000000"/>
                <w:sz w:val="16"/>
                <w:szCs w:val="16"/>
                <w:lang w:val="es-MX" w:eastAsia="es-MX"/>
              </w:rPr>
            </w:pPr>
            <w:r w:rsidRPr="00931D45">
              <w:rPr>
                <w:rFonts w:ascii="Calibri" w:hAnsi="Calibri"/>
                <w:color w:val="000000"/>
                <w:sz w:val="16"/>
                <w:szCs w:val="16"/>
                <w:lang w:val="es-MX" w:eastAsia="es-MX"/>
              </w:rPr>
              <w:t>210</w:t>
            </w:r>
          </w:p>
        </w:tc>
      </w:tr>
    </w:tbl>
    <w:p w14:paraId="77A8D9C2" w14:textId="77777777" w:rsidR="00AE25F5" w:rsidRDefault="00AE25F5" w:rsidP="00521B8D">
      <w:pPr>
        <w:jc w:val="center"/>
        <w:rPr>
          <w:rFonts w:asciiTheme="minorHAnsi" w:hAnsiTheme="minorHAnsi"/>
          <w:b/>
        </w:rPr>
      </w:pPr>
    </w:p>
    <w:p w14:paraId="45886300" w14:textId="77777777" w:rsidR="00DF5A8C" w:rsidRDefault="00DF5A8C" w:rsidP="00521B8D">
      <w:pPr>
        <w:jc w:val="center"/>
        <w:rPr>
          <w:rFonts w:asciiTheme="minorHAnsi" w:hAnsiTheme="minorHAnsi"/>
          <w:b/>
        </w:rPr>
      </w:pPr>
    </w:p>
    <w:p w14:paraId="1C4ABEEF" w14:textId="77777777" w:rsidR="00DF5A8C" w:rsidRDefault="00DF5A8C" w:rsidP="00521B8D">
      <w:pPr>
        <w:jc w:val="center"/>
        <w:rPr>
          <w:rFonts w:asciiTheme="minorHAnsi" w:hAnsiTheme="minorHAnsi"/>
          <w:b/>
        </w:rPr>
      </w:pPr>
    </w:p>
    <w:p w14:paraId="7A8B98AF" w14:textId="77777777" w:rsidR="00DF5A8C" w:rsidRDefault="00DF5A8C" w:rsidP="00521B8D">
      <w:pPr>
        <w:jc w:val="center"/>
        <w:rPr>
          <w:rFonts w:asciiTheme="minorHAnsi" w:hAnsiTheme="minorHAnsi"/>
          <w:b/>
        </w:rPr>
      </w:pPr>
    </w:p>
    <w:p w14:paraId="586D64D0" w14:textId="77777777" w:rsidR="00DF5A8C" w:rsidRDefault="00DF5A8C" w:rsidP="00521B8D">
      <w:pPr>
        <w:jc w:val="center"/>
        <w:rPr>
          <w:rFonts w:asciiTheme="minorHAnsi" w:hAnsiTheme="minorHAnsi"/>
          <w:b/>
        </w:rPr>
      </w:pPr>
    </w:p>
    <w:p w14:paraId="77C1677C" w14:textId="77777777" w:rsidR="00DF5A8C" w:rsidRDefault="00DF5A8C" w:rsidP="00521B8D">
      <w:pPr>
        <w:jc w:val="center"/>
        <w:rPr>
          <w:rFonts w:asciiTheme="minorHAnsi" w:hAnsiTheme="minorHAnsi"/>
          <w:b/>
        </w:rPr>
      </w:pPr>
    </w:p>
    <w:p w14:paraId="51ABFDC7" w14:textId="77777777" w:rsidR="00DF5A8C" w:rsidRDefault="00DF5A8C" w:rsidP="00521B8D">
      <w:pPr>
        <w:jc w:val="center"/>
        <w:rPr>
          <w:rFonts w:asciiTheme="minorHAnsi" w:hAnsiTheme="minorHAnsi"/>
          <w:b/>
        </w:rPr>
      </w:pPr>
    </w:p>
    <w:p w14:paraId="4E338D57" w14:textId="77777777" w:rsidR="00DF5A8C" w:rsidRDefault="00DF5A8C" w:rsidP="00521B8D">
      <w:pPr>
        <w:jc w:val="center"/>
        <w:rPr>
          <w:rFonts w:asciiTheme="minorHAnsi" w:hAnsiTheme="minorHAnsi"/>
          <w:b/>
        </w:rPr>
      </w:pPr>
    </w:p>
    <w:p w14:paraId="2AC2187A" w14:textId="77777777" w:rsidR="00DF5A8C" w:rsidRDefault="00DF5A8C" w:rsidP="00521B8D">
      <w:pPr>
        <w:jc w:val="center"/>
        <w:rPr>
          <w:rFonts w:asciiTheme="minorHAnsi" w:hAnsiTheme="minorHAnsi"/>
          <w:b/>
        </w:rPr>
      </w:pPr>
    </w:p>
    <w:p w14:paraId="7331B9F0" w14:textId="77777777" w:rsidR="00DF5A8C" w:rsidRDefault="00DF5A8C" w:rsidP="00521B8D">
      <w:pPr>
        <w:jc w:val="center"/>
        <w:rPr>
          <w:rFonts w:asciiTheme="minorHAnsi" w:hAnsiTheme="minorHAnsi"/>
          <w:b/>
        </w:rPr>
      </w:pPr>
    </w:p>
    <w:p w14:paraId="55B7202D" w14:textId="77777777" w:rsidR="00DF5A8C" w:rsidRDefault="00DF5A8C" w:rsidP="00521B8D">
      <w:pPr>
        <w:jc w:val="center"/>
        <w:rPr>
          <w:rFonts w:asciiTheme="minorHAnsi" w:hAnsiTheme="minorHAnsi"/>
          <w:b/>
        </w:rPr>
      </w:pPr>
    </w:p>
    <w:p w14:paraId="6D5A3F14" w14:textId="77777777" w:rsidR="00DF5A8C" w:rsidRDefault="00DF5A8C" w:rsidP="00521B8D">
      <w:pPr>
        <w:jc w:val="center"/>
        <w:rPr>
          <w:rFonts w:asciiTheme="minorHAnsi" w:hAnsiTheme="minorHAnsi"/>
          <w:b/>
        </w:rPr>
      </w:pPr>
    </w:p>
    <w:p w14:paraId="3A32CF36" w14:textId="77777777" w:rsidR="00DF5A8C" w:rsidRDefault="00DF5A8C" w:rsidP="00521B8D">
      <w:pPr>
        <w:jc w:val="center"/>
        <w:rPr>
          <w:rFonts w:asciiTheme="minorHAnsi" w:hAnsiTheme="minorHAnsi"/>
          <w:b/>
        </w:rPr>
      </w:pPr>
    </w:p>
    <w:p w14:paraId="4A4428A7" w14:textId="77777777" w:rsidR="00DF5A8C" w:rsidRDefault="00DF5A8C" w:rsidP="00521B8D">
      <w:pPr>
        <w:jc w:val="center"/>
        <w:rPr>
          <w:rFonts w:asciiTheme="minorHAnsi" w:hAnsiTheme="minorHAnsi"/>
          <w:b/>
        </w:rPr>
      </w:pPr>
    </w:p>
    <w:p w14:paraId="33D866EF" w14:textId="77777777" w:rsidR="00DF5A8C" w:rsidRDefault="00DF5A8C" w:rsidP="00521B8D">
      <w:pPr>
        <w:jc w:val="center"/>
        <w:rPr>
          <w:rFonts w:asciiTheme="minorHAnsi" w:hAnsiTheme="minorHAnsi"/>
          <w:b/>
        </w:rPr>
      </w:pPr>
    </w:p>
    <w:p w14:paraId="0FF1B79E" w14:textId="77777777" w:rsidR="00DF5A8C" w:rsidRDefault="00DF5A8C" w:rsidP="00521B8D">
      <w:pPr>
        <w:jc w:val="center"/>
        <w:rPr>
          <w:rFonts w:asciiTheme="minorHAnsi" w:hAnsiTheme="minorHAnsi"/>
          <w:b/>
        </w:rPr>
      </w:pPr>
    </w:p>
    <w:p w14:paraId="471DE53D" w14:textId="77777777" w:rsidR="00DF5A8C" w:rsidRDefault="00DF5A8C" w:rsidP="00521B8D">
      <w:pPr>
        <w:jc w:val="center"/>
        <w:rPr>
          <w:rFonts w:asciiTheme="minorHAnsi" w:hAnsiTheme="minorHAnsi"/>
          <w:b/>
        </w:rPr>
      </w:pPr>
    </w:p>
    <w:p w14:paraId="60F041E1" w14:textId="77777777" w:rsidR="00DF5A8C" w:rsidRDefault="00DF5A8C" w:rsidP="00521B8D">
      <w:pPr>
        <w:jc w:val="center"/>
        <w:rPr>
          <w:rFonts w:asciiTheme="minorHAnsi" w:hAnsiTheme="minorHAnsi"/>
          <w:b/>
        </w:rPr>
      </w:pPr>
    </w:p>
    <w:p w14:paraId="7C1C4414" w14:textId="77777777" w:rsidR="00DF5A8C" w:rsidRDefault="00DF5A8C" w:rsidP="00521B8D">
      <w:pPr>
        <w:jc w:val="center"/>
        <w:rPr>
          <w:rFonts w:asciiTheme="minorHAnsi" w:hAnsiTheme="minorHAnsi"/>
          <w:b/>
        </w:rPr>
      </w:pPr>
    </w:p>
    <w:p w14:paraId="636CB052" w14:textId="77777777" w:rsidR="00DF5A8C" w:rsidRDefault="00DF5A8C" w:rsidP="00521B8D">
      <w:pPr>
        <w:jc w:val="center"/>
        <w:rPr>
          <w:rFonts w:asciiTheme="minorHAnsi" w:hAnsiTheme="minorHAnsi"/>
          <w:b/>
        </w:rPr>
      </w:pPr>
    </w:p>
    <w:p w14:paraId="5BB519C5" w14:textId="77777777" w:rsidR="00DF5A8C" w:rsidRDefault="00DF5A8C" w:rsidP="00521B8D">
      <w:pPr>
        <w:jc w:val="center"/>
        <w:rPr>
          <w:rFonts w:asciiTheme="minorHAnsi" w:hAnsiTheme="minorHAnsi"/>
          <w:b/>
        </w:rPr>
      </w:pPr>
    </w:p>
    <w:p w14:paraId="4DAA8E8E" w14:textId="77777777" w:rsidR="00DF5A8C" w:rsidRDefault="00DF5A8C" w:rsidP="00521B8D">
      <w:pPr>
        <w:jc w:val="center"/>
        <w:rPr>
          <w:rFonts w:asciiTheme="minorHAnsi" w:hAnsiTheme="minorHAnsi"/>
          <w:b/>
        </w:rPr>
      </w:pPr>
    </w:p>
    <w:p w14:paraId="232BBE52" w14:textId="77777777" w:rsidR="00DF5A8C" w:rsidRDefault="00DF5A8C" w:rsidP="00521B8D">
      <w:pPr>
        <w:jc w:val="center"/>
        <w:rPr>
          <w:rFonts w:asciiTheme="minorHAnsi" w:hAnsiTheme="minorHAnsi"/>
          <w:b/>
        </w:rPr>
      </w:pPr>
    </w:p>
    <w:p w14:paraId="6031165F" w14:textId="77777777" w:rsidR="00DF5A8C" w:rsidRDefault="00DF5A8C" w:rsidP="00521B8D">
      <w:pPr>
        <w:jc w:val="center"/>
        <w:rPr>
          <w:rFonts w:asciiTheme="minorHAnsi" w:hAnsiTheme="minorHAnsi"/>
          <w:b/>
        </w:rPr>
      </w:pPr>
    </w:p>
    <w:p w14:paraId="56341865" w14:textId="77777777" w:rsidR="00DF5A8C" w:rsidRDefault="00DF5A8C" w:rsidP="00521B8D">
      <w:pPr>
        <w:jc w:val="center"/>
        <w:rPr>
          <w:rFonts w:asciiTheme="minorHAnsi" w:hAnsiTheme="minorHAnsi"/>
          <w:b/>
        </w:rPr>
      </w:pPr>
    </w:p>
    <w:p w14:paraId="2798CB63" w14:textId="77777777" w:rsidR="00DF5A8C" w:rsidRDefault="00DF5A8C" w:rsidP="00521B8D">
      <w:pPr>
        <w:jc w:val="center"/>
        <w:rPr>
          <w:rFonts w:asciiTheme="minorHAnsi" w:hAnsiTheme="minorHAnsi"/>
          <w:b/>
        </w:rPr>
      </w:pPr>
    </w:p>
    <w:p w14:paraId="2BBF4FA3" w14:textId="77777777" w:rsidR="00DF5A8C" w:rsidRDefault="00DF5A8C" w:rsidP="00521B8D">
      <w:pPr>
        <w:jc w:val="center"/>
        <w:rPr>
          <w:rFonts w:asciiTheme="minorHAnsi" w:hAnsiTheme="minorHAnsi"/>
          <w:b/>
        </w:rPr>
      </w:pPr>
    </w:p>
    <w:p w14:paraId="655EDC4E" w14:textId="77777777" w:rsidR="00DF5A8C" w:rsidRDefault="00DF5A8C" w:rsidP="00521B8D">
      <w:pPr>
        <w:jc w:val="center"/>
        <w:rPr>
          <w:rFonts w:asciiTheme="minorHAnsi" w:hAnsiTheme="minorHAnsi"/>
          <w:b/>
        </w:rPr>
      </w:pPr>
    </w:p>
    <w:p w14:paraId="0336901B" w14:textId="77777777" w:rsidR="00DF5A8C" w:rsidRDefault="00DF5A8C" w:rsidP="00521B8D">
      <w:pPr>
        <w:jc w:val="center"/>
        <w:rPr>
          <w:rFonts w:asciiTheme="minorHAnsi" w:hAnsiTheme="minorHAnsi"/>
          <w:b/>
        </w:rPr>
      </w:pPr>
    </w:p>
    <w:p w14:paraId="5F430145" w14:textId="77777777" w:rsidR="00DF5A8C" w:rsidRDefault="00DF5A8C" w:rsidP="00521B8D">
      <w:pPr>
        <w:jc w:val="center"/>
        <w:rPr>
          <w:rFonts w:asciiTheme="minorHAnsi" w:hAnsiTheme="minorHAnsi"/>
          <w:b/>
        </w:rPr>
      </w:pPr>
    </w:p>
    <w:p w14:paraId="2894AD61" w14:textId="77777777" w:rsidR="00DF5A8C" w:rsidRDefault="00DF5A8C" w:rsidP="00521B8D">
      <w:pPr>
        <w:jc w:val="center"/>
        <w:rPr>
          <w:rFonts w:asciiTheme="minorHAnsi" w:hAnsiTheme="minorHAnsi"/>
          <w:b/>
        </w:rPr>
      </w:pPr>
    </w:p>
    <w:p w14:paraId="6ACC2FA3" w14:textId="77777777" w:rsidR="00DF5A8C" w:rsidRDefault="00DF5A8C" w:rsidP="00521B8D">
      <w:pPr>
        <w:jc w:val="center"/>
        <w:rPr>
          <w:rFonts w:asciiTheme="minorHAnsi" w:hAnsiTheme="minorHAnsi"/>
          <w:b/>
        </w:rPr>
      </w:pPr>
    </w:p>
    <w:p w14:paraId="364C7268" w14:textId="77777777" w:rsidR="00DF5A8C" w:rsidRDefault="00DF5A8C" w:rsidP="00521B8D">
      <w:pPr>
        <w:jc w:val="center"/>
        <w:rPr>
          <w:rFonts w:asciiTheme="minorHAnsi" w:hAnsiTheme="minorHAnsi"/>
          <w:b/>
        </w:rPr>
      </w:pPr>
    </w:p>
    <w:p w14:paraId="2DCDD2BA" w14:textId="77777777" w:rsidR="00DF5A8C" w:rsidRDefault="00DF5A8C" w:rsidP="00521B8D">
      <w:pPr>
        <w:jc w:val="center"/>
        <w:rPr>
          <w:rFonts w:asciiTheme="minorHAnsi" w:hAnsiTheme="minorHAnsi"/>
          <w:b/>
        </w:rPr>
      </w:pPr>
    </w:p>
    <w:p w14:paraId="4C1A0655" w14:textId="77777777" w:rsidR="00DF5A8C" w:rsidRDefault="00DF5A8C" w:rsidP="00521B8D">
      <w:pPr>
        <w:jc w:val="center"/>
        <w:rPr>
          <w:rFonts w:asciiTheme="minorHAnsi" w:hAnsiTheme="minorHAnsi"/>
          <w:b/>
        </w:rPr>
      </w:pPr>
    </w:p>
    <w:p w14:paraId="1D71BFC6" w14:textId="77777777" w:rsidR="00DF5A8C" w:rsidRDefault="00DF5A8C" w:rsidP="00521B8D">
      <w:pPr>
        <w:jc w:val="center"/>
        <w:rPr>
          <w:rFonts w:asciiTheme="minorHAnsi" w:hAnsiTheme="minorHAnsi"/>
          <w:b/>
        </w:rPr>
      </w:pPr>
    </w:p>
    <w:p w14:paraId="2FD6E10D" w14:textId="77777777" w:rsidR="00DF5A8C" w:rsidRDefault="00DF5A8C" w:rsidP="00521B8D">
      <w:pPr>
        <w:jc w:val="center"/>
        <w:rPr>
          <w:rFonts w:asciiTheme="minorHAnsi" w:hAnsiTheme="minorHAnsi"/>
          <w:b/>
        </w:rPr>
      </w:pPr>
    </w:p>
    <w:p w14:paraId="61848C8F" w14:textId="77777777" w:rsidR="00DF5A8C" w:rsidRDefault="00DF5A8C" w:rsidP="00521B8D">
      <w:pPr>
        <w:jc w:val="center"/>
        <w:rPr>
          <w:rFonts w:asciiTheme="minorHAnsi" w:hAnsiTheme="minorHAnsi"/>
          <w:b/>
        </w:rPr>
      </w:pPr>
    </w:p>
    <w:p w14:paraId="351125D0" w14:textId="77777777" w:rsidR="00DF5A8C" w:rsidRDefault="00DF5A8C" w:rsidP="00521B8D">
      <w:pPr>
        <w:jc w:val="center"/>
        <w:rPr>
          <w:rFonts w:asciiTheme="minorHAnsi" w:hAnsiTheme="minorHAnsi"/>
          <w:b/>
        </w:rPr>
      </w:pPr>
    </w:p>
    <w:p w14:paraId="6DE46A8F" w14:textId="77777777" w:rsidR="00DF5A8C" w:rsidRDefault="00DF5A8C" w:rsidP="00521B8D">
      <w:pPr>
        <w:jc w:val="center"/>
        <w:rPr>
          <w:rFonts w:asciiTheme="minorHAnsi" w:hAnsiTheme="minorHAnsi"/>
          <w:b/>
        </w:rPr>
      </w:pPr>
    </w:p>
    <w:p w14:paraId="6ED8F385" w14:textId="77777777" w:rsidR="00DF5A8C" w:rsidRDefault="00DF5A8C" w:rsidP="00521B8D">
      <w:pPr>
        <w:jc w:val="center"/>
        <w:rPr>
          <w:rFonts w:asciiTheme="minorHAnsi" w:hAnsiTheme="minorHAnsi"/>
          <w:b/>
        </w:rPr>
      </w:pPr>
      <w:bookmarkStart w:id="0" w:name="_GoBack"/>
      <w:bookmarkEnd w:id="0"/>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lastRenderedPageBreak/>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1114A647" w:rsidR="00BA09CD" w:rsidRPr="002522C8" w:rsidRDefault="00BA09CD" w:rsidP="00B85FF1">
            <w:pPr>
              <w:jc w:val="center"/>
              <w:rPr>
                <w:rFonts w:ascii="Calibri" w:hAnsi="Calibri" w:cs="Arial"/>
                <w:b/>
              </w:rPr>
            </w:pPr>
            <w:r w:rsidRPr="00E3199E">
              <w:rPr>
                <w:rFonts w:ascii="Calibri" w:hAnsi="Calibri" w:cs="Arial"/>
                <w:bCs/>
              </w:rPr>
              <w:t xml:space="preserve">No. </w:t>
            </w:r>
            <w:r w:rsidR="00755F3B">
              <w:rPr>
                <w:rFonts w:ascii="Calibri" w:hAnsi="Calibri"/>
                <w:b/>
                <w:bCs/>
              </w:rPr>
              <w:t>LP-919044992-I60-2022</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6D903F18"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755F3B">
              <w:rPr>
                <w:rFonts w:asciiTheme="minorHAnsi" w:hAnsiTheme="minorHAnsi" w:cs="Arial"/>
                <w:bCs/>
                <w:u w:val="single"/>
              </w:rPr>
              <w:t>LP-919044992-I60-2022</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5B5BAEF0" w14:textId="77777777" w:rsidR="00E3199E" w:rsidRDefault="00E3199E"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lastRenderedPageBreak/>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77777777" w:rsidR="0099549F" w:rsidRPr="00277C68" w:rsidRDefault="0099549F" w:rsidP="0099549F">
      <w:pPr>
        <w:pStyle w:val="Default"/>
        <w:rPr>
          <w:rFonts w:asciiTheme="minorHAnsi" w:hAnsiTheme="minorHAnsi"/>
          <w:b/>
          <w:sz w:val="22"/>
          <w:szCs w:val="22"/>
        </w:rPr>
      </w:pPr>
      <w:r w:rsidRPr="00277C68">
        <w:rPr>
          <w:rFonts w:asciiTheme="minorHAnsi" w:hAnsiTheme="minorHAnsi"/>
          <w:b/>
          <w:sz w:val="22"/>
          <w:szCs w:val="22"/>
        </w:rPr>
        <w:t xml:space="preserve">PRESENTE.-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de _____________ de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5E680CD7" w14:textId="77777777" w:rsidR="002F5444" w:rsidRPr="00B63CD0" w:rsidRDefault="002F5444" w:rsidP="002F5444">
      <w:pPr>
        <w:pStyle w:val="Default"/>
        <w:rPr>
          <w:rFonts w:ascii="Calibri" w:hAnsi="Calibri" w:cs="Calibri"/>
          <w:sz w:val="20"/>
          <w:szCs w:val="20"/>
        </w:rPr>
      </w:pPr>
    </w:p>
    <w:p w14:paraId="58C173A3" w14:textId="6BBCE7CA"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755F3B">
        <w:rPr>
          <w:rFonts w:ascii="Calibri" w:hAnsi="Calibri" w:cs="Calibri"/>
          <w:b/>
          <w:bCs/>
          <w:sz w:val="20"/>
          <w:szCs w:val="20"/>
        </w:rPr>
        <w:t>LP-919044992-I60-2022</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494F6A9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2021</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450EBC"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2021</w:t>
      </w:r>
      <w:r w:rsidRPr="002128B5">
        <w:rPr>
          <w:rFonts w:ascii="Calibri" w:hAnsi="Calibri"/>
          <w:sz w:val="14"/>
          <w:szCs w:val="14"/>
        </w:rPr>
        <w:t>: deberá acreditarse con la declaración correspondie</w:t>
      </w:r>
      <w:r w:rsidR="0003394E">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lastRenderedPageBreak/>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50A7369A" w14:textId="38E55E4B" w:rsidR="00A20660" w:rsidRDefault="00A20660" w:rsidP="002F5444">
      <w:pPr>
        <w:jc w:val="both"/>
        <w:rPr>
          <w:rFonts w:ascii="Calibri" w:hAnsi="Calibri" w:cs="Arial"/>
          <w:b/>
          <w:i/>
          <w:sz w:val="18"/>
        </w:rPr>
      </w:pPr>
    </w:p>
    <w:p w14:paraId="1487A12B" w14:textId="77777777" w:rsidR="00E3199E" w:rsidRDefault="00E3199E" w:rsidP="002F5444">
      <w:pPr>
        <w:jc w:val="both"/>
        <w:rPr>
          <w:rFonts w:ascii="Calibri" w:hAnsi="Calibri" w:cs="Arial"/>
          <w:b/>
          <w:i/>
          <w:sz w:val="18"/>
        </w:rPr>
      </w:pPr>
    </w:p>
    <w:p w14:paraId="525F39CA" w14:textId="77777777" w:rsidR="008326CF" w:rsidRDefault="008326CF" w:rsidP="002F5444">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____ de _______________ de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Puest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Puest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7777777"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56455056"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03394E">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lastRenderedPageBreak/>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4C68E2A7"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755F3B">
        <w:rPr>
          <w:rFonts w:ascii="Calibri" w:hAnsi="Calibri" w:cs="Calibri"/>
          <w:b/>
          <w:bCs/>
          <w:sz w:val="20"/>
          <w:szCs w:val="20"/>
        </w:rPr>
        <w:t>LP-919044992-I60-2022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755F3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755F3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201FD861"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755F3B">
        <w:rPr>
          <w:rFonts w:ascii="Calibri" w:hAnsi="Calibri"/>
          <w:b/>
          <w:bCs/>
          <w:sz w:val="20"/>
          <w:szCs w:val="20"/>
        </w:rPr>
        <w:t>LP-919044992-I60-2022</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5940027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medicamentos,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7FB60CE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71CC976D"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de manifiesto bajo protesta de decir verdad que los medicamentos 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586A508A" w:rsidR="0048271D" w:rsidRPr="0048271D" w:rsidRDefault="0048271D" w:rsidP="0048271D">
            <w:pPr>
              <w:jc w:val="both"/>
              <w:rPr>
                <w:rFonts w:ascii="Calibri" w:hAnsi="Calibri" w:cs="Calibri"/>
                <w:color w:val="000000"/>
                <w:sz w:val="16"/>
                <w:szCs w:val="16"/>
                <w:lang w:val="es-MX" w:eastAsia="es-MX"/>
              </w:rPr>
            </w:pPr>
            <w:r w:rsidRPr="003E6A9E">
              <w:rPr>
                <w:rFonts w:ascii="Calibri" w:hAnsi="Calibri" w:cs="Calibri"/>
                <w:color w:val="000000"/>
                <w:sz w:val="16"/>
                <w:szCs w:val="16"/>
                <w:lang w:eastAsia="es-MX"/>
              </w:rPr>
              <w:t>Alta de Hacienda que demuestre que cuenta con Almacén y Farmacia dentro del área metropolitana de la ciudad de Monterrey, Nuevo León, para atender las peticiones de urgencia las 24 horas del día</w:t>
            </w:r>
            <w:r w:rsidR="00E130CB">
              <w:rPr>
                <w:rFonts w:ascii="Calibri" w:hAnsi="Calibri" w:cs="Calibri"/>
                <w:color w:val="000000"/>
                <w:sz w:val="16"/>
                <w:szCs w:val="16"/>
                <w:lang w:eastAsia="es-MX"/>
              </w:rPr>
              <w:t xml:space="preserve"> (esto solo aplica para las partidas Nos. 1, 2, 3 y 4)</w:t>
            </w:r>
            <w:r w:rsidRPr="003E6A9E">
              <w:rPr>
                <w:rFonts w:ascii="Calibri" w:hAnsi="Calibri" w:cs="Calibri"/>
                <w:color w:val="000000"/>
                <w:sz w:val="16"/>
                <w:szCs w:val="16"/>
                <w:lang w:eastAsia="es-MX"/>
              </w:rPr>
              <w:t>; asimismo presentará Licencia Sanitaria a nombre del licitante</w:t>
            </w:r>
            <w:r w:rsidRPr="0048271D">
              <w:rPr>
                <w:rFonts w:ascii="Calibri" w:hAnsi="Calibri" w:cs="Calibri"/>
                <w:color w:val="000000"/>
                <w:sz w:val="16"/>
                <w:szCs w:val="16"/>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6A768990"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Carta de apoyo del laboratorio fabricante del medicamento 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3BFC8A9C"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 los medicamentos ofertados deberá ser de 1-un año, como mínimo, contado a partir de la recepción en la Unidad Aplicativa de la Convocante, así mismo, se compromete cambiar el medicamento 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3EBCE5C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Copia Simple del Registro Sanitario del medicamento 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w:t>
            </w:r>
            <w:r w:rsidRPr="0048271D">
              <w:rPr>
                <w:rFonts w:ascii="Calibri" w:hAnsi="Calibri" w:cs="Calibri"/>
                <w:color w:val="000000"/>
                <w:sz w:val="16"/>
                <w:szCs w:val="16"/>
                <w:lang w:eastAsia="es-MX"/>
              </w:rPr>
              <w:lastRenderedPageBreak/>
              <w:t>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Si ( )</w:t>
            </w:r>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2B6DC07B" w14:textId="0A30D4F3"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3A812B2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mediante la cual manifieste que su giro comercial comprende el suministro de medicamentos.</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1105CE7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5B306785" w14:textId="77777777" w:rsidR="004E0C73" w:rsidRDefault="004E0C73" w:rsidP="00BA09CD">
      <w:pPr>
        <w:tabs>
          <w:tab w:val="left" w:pos="4253"/>
          <w:tab w:val="left" w:pos="8080"/>
        </w:tabs>
        <w:ind w:right="1"/>
        <w:jc w:val="both"/>
        <w:rPr>
          <w:rFonts w:ascii="Calibri" w:hAnsi="Calibri"/>
          <w:sz w:val="18"/>
          <w:szCs w:val="18"/>
        </w:rPr>
      </w:pPr>
    </w:p>
    <w:p w14:paraId="6B003626" w14:textId="77777777" w:rsidR="004E0C73" w:rsidRDefault="004E0C73"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lastRenderedPageBreak/>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634DD810"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755F3B">
        <w:rPr>
          <w:rFonts w:asciiTheme="minorHAnsi" w:hAnsiTheme="minorHAnsi"/>
          <w:b/>
          <w:color w:val="auto"/>
          <w:sz w:val="18"/>
          <w:szCs w:val="16"/>
        </w:rPr>
        <w:t>LP-919044992-I60-2022</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4F213674"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755F3B">
        <w:rPr>
          <w:rFonts w:ascii="Calibri" w:hAnsi="Calibri" w:cs="Calibri"/>
          <w:b/>
          <w:bCs/>
          <w:color w:val="auto"/>
          <w:sz w:val="20"/>
          <w:szCs w:val="20"/>
        </w:rPr>
        <w:t>LP-919044992-I60-2022</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8577134" w14:textId="77777777" w:rsidR="00990C86" w:rsidRDefault="00990C86" w:rsidP="008326CF">
      <w:pPr>
        <w:tabs>
          <w:tab w:val="left" w:pos="567"/>
          <w:tab w:val="left" w:pos="3544"/>
          <w:tab w:val="left" w:pos="5670"/>
          <w:tab w:val="left" w:pos="8364"/>
        </w:tabs>
        <w:ind w:right="-91"/>
        <w:rPr>
          <w:rFonts w:ascii="Calibri" w:hAnsi="Calibri"/>
        </w:rPr>
      </w:pPr>
    </w:p>
    <w:p w14:paraId="7006FD1B" w14:textId="77777777" w:rsidR="003E6A9E" w:rsidRDefault="003E6A9E" w:rsidP="008326CF">
      <w:pPr>
        <w:tabs>
          <w:tab w:val="left" w:pos="567"/>
          <w:tab w:val="left" w:pos="3544"/>
          <w:tab w:val="left" w:pos="5670"/>
          <w:tab w:val="left" w:pos="8364"/>
        </w:tabs>
        <w:ind w:right="-91"/>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475B3982"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755F3B">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63655265"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755F3B">
        <w:rPr>
          <w:rFonts w:ascii="Calibri" w:hAnsi="Calibri"/>
          <w:sz w:val="16"/>
          <w:szCs w:val="16"/>
        </w:rPr>
        <w:t>LP-919044992-I60-2022</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77777777"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C L Á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2496E0E1"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PRIMERA: OBJETO.-</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755F3B">
        <w:rPr>
          <w:rFonts w:asciiTheme="minorHAnsi" w:hAnsiTheme="minorHAnsi"/>
          <w:sz w:val="16"/>
          <w:szCs w:val="18"/>
        </w:rPr>
        <w:t>LP-919044992-I60-2022</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5E1A9C84"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PAGO.- </w:t>
      </w:r>
      <w:r w:rsidR="00F60382"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F60382" w:rsidRPr="00F60382">
        <w:rPr>
          <w:rFonts w:asciiTheme="minorHAnsi" w:hAnsiTheme="minorHAnsi"/>
          <w:sz w:val="16"/>
          <w:szCs w:val="16"/>
        </w:rPr>
        <w:t xml:space="preserve">, </w:t>
      </w:r>
      <w:r w:rsidR="00F60382"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06002CA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DEVOLUCIONES.-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321D0D0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3F3EE1C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0BFA80B0"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7777777"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lastRenderedPageBreak/>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77777777" w:rsidR="005577E0" w:rsidRPr="000845B3" w:rsidRDefault="005577E0" w:rsidP="005577E0">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297CFBB6"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w:t>
      </w:r>
      <w:r w:rsidR="00755F3B">
        <w:rPr>
          <w:rFonts w:ascii="Calibri" w:hAnsi="Calibri" w:cs="Arial"/>
          <w:sz w:val="16"/>
          <w:szCs w:val="16"/>
        </w:rPr>
        <w:t xml:space="preserve">               C. EDUARDO MEDINA</w:t>
      </w:r>
      <w:r w:rsidRPr="000845B3">
        <w:rPr>
          <w:rFonts w:ascii="Calibri" w:hAnsi="Calibri" w:cs="Arial"/>
          <w:sz w:val="16"/>
          <w:szCs w:val="16"/>
        </w:rPr>
        <w:t xml:space="preserve">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3898D8D9"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L                         </w:t>
            </w:r>
            <w:r w:rsidR="00755F3B">
              <w:rPr>
                <w:rFonts w:ascii="Calibri" w:hAnsi="Calibri" w:cs="Arial"/>
                <w:sz w:val="16"/>
                <w:szCs w:val="16"/>
              </w:rPr>
              <w:t>LIC. SADIT A. FLORES CAMPOS</w:t>
            </w:r>
          </w:p>
          <w:p w14:paraId="1543F0CB" w14:textId="3AD13DB9" w:rsidR="005577E0" w:rsidRPr="000845B3" w:rsidRDefault="005577E0" w:rsidP="00755F3B">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02F12" w14:textId="77777777" w:rsidR="00A72C0C" w:rsidRDefault="00A72C0C" w:rsidP="007F0B73">
      <w:r>
        <w:separator/>
      </w:r>
    </w:p>
  </w:endnote>
  <w:endnote w:type="continuationSeparator" w:id="0">
    <w:p w14:paraId="48788473" w14:textId="77777777" w:rsidR="00A72C0C" w:rsidRDefault="00A72C0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1706783274"/>
      <w:docPartObj>
        <w:docPartGallery w:val="Page Numbers (Bottom of Page)"/>
        <w:docPartUnique/>
      </w:docPartObj>
    </w:sdtPr>
    <w:sdtEndPr>
      <w:rPr>
        <w:b/>
      </w:rPr>
    </w:sdtEndPr>
    <w:sdtContent>
      <w:p w14:paraId="3A98B3CD" w14:textId="2E1CC97C" w:rsidR="00A72C0C" w:rsidRPr="000B4597" w:rsidRDefault="00A72C0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3D24B49D" w:rsidR="00A72C0C" w:rsidRPr="00050C07" w:rsidRDefault="00A72C0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Pr>
            <w:rFonts w:ascii="Century Gothic" w:hAnsi="Century Gothic"/>
            <w:b/>
            <w:color w:val="00B0F0"/>
            <w:sz w:val="18"/>
            <w:szCs w:val="16"/>
          </w:rPr>
          <w:t>LP-919044992-I60-2022</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F5A8C">
                  <w:rPr>
                    <w:rFonts w:ascii="Century Gothic" w:hAnsi="Century Gothic"/>
                    <w:b/>
                    <w:noProof/>
                    <w:color w:val="00B0F0"/>
                    <w:sz w:val="18"/>
                    <w:szCs w:val="16"/>
                  </w:rPr>
                  <w:t>14</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F5A8C">
                  <w:rPr>
                    <w:rFonts w:ascii="Century Gothic" w:hAnsi="Century Gothic"/>
                    <w:b/>
                    <w:noProof/>
                    <w:color w:val="00B0F0"/>
                    <w:sz w:val="18"/>
                    <w:szCs w:val="16"/>
                  </w:rPr>
                  <w:t>106</w:t>
                </w:r>
                <w:r w:rsidRPr="00050C07">
                  <w:rPr>
                    <w:rFonts w:ascii="Century Gothic" w:hAnsi="Century Gothic"/>
                    <w:b/>
                    <w:color w:val="00B0F0"/>
                    <w:sz w:val="18"/>
                    <w:szCs w:val="16"/>
                  </w:rPr>
                  <w:fldChar w:fldCharType="end"/>
                </w:r>
              </w:sdtContent>
            </w:sdt>
          </w:sdtContent>
        </w:sdt>
      </w:p>
      <w:p w14:paraId="3DEEF4DD" w14:textId="506FB3EC" w:rsidR="00A72C0C" w:rsidRPr="000B4597" w:rsidRDefault="00DF5A8C" w:rsidP="007804C1">
        <w:pPr>
          <w:pStyle w:val="Piedepgina"/>
          <w:jc w:val="center"/>
          <w:rPr>
            <w:b/>
            <w:color w:val="7030A0"/>
          </w:rPr>
        </w:pPr>
      </w:p>
    </w:sdtContent>
  </w:sdt>
  <w:p w14:paraId="13348E1E" w14:textId="6F80DEFD" w:rsidR="00A72C0C" w:rsidRDefault="00A72C0C" w:rsidP="007804C1"/>
  <w:p w14:paraId="623CC17B" w14:textId="5561DF2C" w:rsidR="00A72C0C" w:rsidRDefault="00A72C0C" w:rsidP="007804C1"/>
  <w:p w14:paraId="4FD76872" w14:textId="707AC1DE" w:rsidR="00A72C0C" w:rsidRDefault="00A72C0C" w:rsidP="007804C1"/>
  <w:p w14:paraId="15CEB250" w14:textId="77777777" w:rsidR="00A72C0C" w:rsidRDefault="00A72C0C" w:rsidP="007804C1"/>
  <w:p w14:paraId="17C226D0" w14:textId="77777777" w:rsidR="00A72C0C" w:rsidRDefault="00A72C0C"/>
  <w:p w14:paraId="0E57AC24" w14:textId="77777777" w:rsidR="00A72C0C" w:rsidRDefault="00A72C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7441A" w14:textId="77777777" w:rsidR="00A72C0C" w:rsidRDefault="00A72C0C" w:rsidP="007F0B73">
      <w:r>
        <w:separator/>
      </w:r>
    </w:p>
  </w:footnote>
  <w:footnote w:type="continuationSeparator" w:id="0">
    <w:p w14:paraId="55AA2F20" w14:textId="77777777" w:rsidR="00A72C0C" w:rsidRDefault="00A72C0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4A88A" w14:textId="14D36B0F" w:rsidR="00A72C0C" w:rsidRPr="00C765F1" w:rsidRDefault="00A72C0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A72C0C" w:rsidRPr="00C765F1" w:rsidRDefault="00A72C0C" w:rsidP="00313C66">
    <w:pPr>
      <w:jc w:val="center"/>
      <w:rPr>
        <w:rFonts w:ascii="Corbel" w:hAnsi="Corbel"/>
        <w:b/>
        <w:szCs w:val="16"/>
      </w:rPr>
    </w:pPr>
    <w:r w:rsidRPr="00C765F1">
      <w:rPr>
        <w:rFonts w:ascii="Corbel" w:hAnsi="Corbel"/>
        <w:b/>
        <w:szCs w:val="16"/>
      </w:rPr>
      <w:t>SERVICIOS DE SALUD DE NUEVO LEÓN</w:t>
    </w:r>
  </w:p>
  <w:p w14:paraId="71B0D807" w14:textId="200C767E" w:rsidR="00A72C0C" w:rsidRPr="00180FA7" w:rsidRDefault="00A72C0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A72C0C" w:rsidRDefault="00A72C0C"/>
  <w:p w14:paraId="7F54F107" w14:textId="77777777" w:rsidR="00A72C0C" w:rsidRDefault="00A72C0C"/>
  <w:p w14:paraId="78AF9BC4" w14:textId="77777777" w:rsidR="00A72C0C" w:rsidRDefault="00A72C0C"/>
  <w:p w14:paraId="03F7A2B8" w14:textId="77777777" w:rsidR="00A72C0C" w:rsidRDefault="00A72C0C"/>
  <w:p w14:paraId="4E2A31B4" w14:textId="77777777" w:rsidR="00A72C0C" w:rsidRDefault="00A72C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0"/>
  </w:num>
  <w:num w:numId="2">
    <w:abstractNumId w:val="10"/>
  </w:num>
  <w:num w:numId="3">
    <w:abstractNumId w:val="26"/>
  </w:num>
  <w:num w:numId="4">
    <w:abstractNumId w:val="37"/>
  </w:num>
  <w:num w:numId="5">
    <w:abstractNumId w:val="7"/>
  </w:num>
  <w:num w:numId="6">
    <w:abstractNumId w:val="0"/>
  </w:num>
  <w:num w:numId="7">
    <w:abstractNumId w:val="18"/>
  </w:num>
  <w:num w:numId="8">
    <w:abstractNumId w:val="16"/>
  </w:num>
  <w:num w:numId="9">
    <w:abstractNumId w:val="33"/>
  </w:num>
  <w:num w:numId="10">
    <w:abstractNumId w:val="19"/>
  </w:num>
  <w:num w:numId="11">
    <w:abstractNumId w:val="12"/>
  </w:num>
  <w:num w:numId="12">
    <w:abstractNumId w:val="13"/>
  </w:num>
  <w:num w:numId="13">
    <w:abstractNumId w:val="14"/>
  </w:num>
  <w:num w:numId="14">
    <w:abstractNumId w:val="21"/>
  </w:num>
  <w:num w:numId="15">
    <w:abstractNumId w:val="24"/>
  </w:num>
  <w:num w:numId="16">
    <w:abstractNumId w:val="32"/>
  </w:num>
  <w:num w:numId="17">
    <w:abstractNumId w:val="30"/>
  </w:num>
  <w:num w:numId="18">
    <w:abstractNumId w:val="29"/>
  </w:num>
  <w:num w:numId="19">
    <w:abstractNumId w:val="28"/>
  </w:num>
  <w:num w:numId="20">
    <w:abstractNumId w:val="42"/>
  </w:num>
  <w:num w:numId="21">
    <w:abstractNumId w:val="11"/>
  </w:num>
  <w:num w:numId="22">
    <w:abstractNumId w:val="31"/>
  </w:num>
  <w:num w:numId="23">
    <w:abstractNumId w:val="41"/>
  </w:num>
  <w:num w:numId="24">
    <w:abstractNumId w:val="25"/>
  </w:num>
  <w:num w:numId="25">
    <w:abstractNumId w:val="6"/>
  </w:num>
  <w:num w:numId="26">
    <w:abstractNumId w:val="34"/>
  </w:num>
  <w:num w:numId="27">
    <w:abstractNumId w:val="39"/>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7"/>
  </w:num>
  <w:num w:numId="33">
    <w:abstractNumId w:val="23"/>
  </w:num>
  <w:num w:numId="34">
    <w:abstractNumId w:val="35"/>
  </w:num>
  <w:num w:numId="35">
    <w:abstractNumId w:val="46"/>
  </w:num>
  <w:num w:numId="36">
    <w:abstractNumId w:val="22"/>
  </w:num>
  <w:num w:numId="37">
    <w:abstractNumId w:val="45"/>
  </w:num>
  <w:num w:numId="38">
    <w:abstractNumId w:val="36"/>
  </w:num>
  <w:num w:numId="39">
    <w:abstractNumId w:val="8"/>
  </w:num>
  <w:num w:numId="40">
    <w:abstractNumId w:val="9"/>
  </w:num>
  <w:num w:numId="41">
    <w:abstractNumId w:val="20"/>
  </w:num>
  <w:num w:numId="42">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2B9C"/>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7801"/>
    <w:rsid w:val="00260867"/>
    <w:rsid w:val="00261EB0"/>
    <w:rsid w:val="00261F27"/>
    <w:rsid w:val="00262420"/>
    <w:rsid w:val="00262CA6"/>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81894"/>
    <w:rsid w:val="003827AF"/>
    <w:rsid w:val="00383B73"/>
    <w:rsid w:val="00383C4C"/>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E0DDC"/>
    <w:rsid w:val="003E261C"/>
    <w:rsid w:val="003E3F99"/>
    <w:rsid w:val="003E4D22"/>
    <w:rsid w:val="003E6595"/>
    <w:rsid w:val="003E6A9E"/>
    <w:rsid w:val="003F0BD1"/>
    <w:rsid w:val="003F146D"/>
    <w:rsid w:val="003F2962"/>
    <w:rsid w:val="003F3046"/>
    <w:rsid w:val="003F4106"/>
    <w:rsid w:val="004017C9"/>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40A9C"/>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4A57"/>
    <w:rsid w:val="005B4BA6"/>
    <w:rsid w:val="005B56DF"/>
    <w:rsid w:val="005B66EC"/>
    <w:rsid w:val="005B753E"/>
    <w:rsid w:val="005C1467"/>
    <w:rsid w:val="005C3279"/>
    <w:rsid w:val="005C6793"/>
    <w:rsid w:val="005C6D20"/>
    <w:rsid w:val="005C6D35"/>
    <w:rsid w:val="005C79F2"/>
    <w:rsid w:val="005D0711"/>
    <w:rsid w:val="005D0FFB"/>
    <w:rsid w:val="005D1541"/>
    <w:rsid w:val="005D169F"/>
    <w:rsid w:val="005D1765"/>
    <w:rsid w:val="005D3E21"/>
    <w:rsid w:val="005D54BE"/>
    <w:rsid w:val="005E0A2B"/>
    <w:rsid w:val="005E143A"/>
    <w:rsid w:val="005E3FDC"/>
    <w:rsid w:val="005E4645"/>
    <w:rsid w:val="005E531C"/>
    <w:rsid w:val="005E5323"/>
    <w:rsid w:val="005E61B7"/>
    <w:rsid w:val="005E6330"/>
    <w:rsid w:val="005E70BD"/>
    <w:rsid w:val="005E7136"/>
    <w:rsid w:val="005F16F3"/>
    <w:rsid w:val="005F2391"/>
    <w:rsid w:val="005F42F7"/>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1318"/>
    <w:rsid w:val="006624CB"/>
    <w:rsid w:val="00662F4D"/>
    <w:rsid w:val="00664844"/>
    <w:rsid w:val="006649B0"/>
    <w:rsid w:val="00670AB4"/>
    <w:rsid w:val="0067689F"/>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29D9"/>
    <w:rsid w:val="00713544"/>
    <w:rsid w:val="00713C50"/>
    <w:rsid w:val="00714213"/>
    <w:rsid w:val="007211AA"/>
    <w:rsid w:val="007230C0"/>
    <w:rsid w:val="0072316E"/>
    <w:rsid w:val="00724040"/>
    <w:rsid w:val="007250AE"/>
    <w:rsid w:val="007269C5"/>
    <w:rsid w:val="00727531"/>
    <w:rsid w:val="00727A6A"/>
    <w:rsid w:val="00727CC4"/>
    <w:rsid w:val="0073288D"/>
    <w:rsid w:val="00741FB8"/>
    <w:rsid w:val="00742118"/>
    <w:rsid w:val="00744DD4"/>
    <w:rsid w:val="0074621C"/>
    <w:rsid w:val="007466C0"/>
    <w:rsid w:val="007475E6"/>
    <w:rsid w:val="007524AE"/>
    <w:rsid w:val="00752685"/>
    <w:rsid w:val="00755F3B"/>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7F27"/>
    <w:rsid w:val="00800B43"/>
    <w:rsid w:val="008037DE"/>
    <w:rsid w:val="00806AC9"/>
    <w:rsid w:val="0081239A"/>
    <w:rsid w:val="00813559"/>
    <w:rsid w:val="00813A03"/>
    <w:rsid w:val="00816221"/>
    <w:rsid w:val="008163E5"/>
    <w:rsid w:val="0081748F"/>
    <w:rsid w:val="00820037"/>
    <w:rsid w:val="00822A52"/>
    <w:rsid w:val="00825003"/>
    <w:rsid w:val="00826156"/>
    <w:rsid w:val="0082731F"/>
    <w:rsid w:val="008326CF"/>
    <w:rsid w:val="00833292"/>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1D45"/>
    <w:rsid w:val="00932E42"/>
    <w:rsid w:val="009330E0"/>
    <w:rsid w:val="0093321E"/>
    <w:rsid w:val="00934D52"/>
    <w:rsid w:val="00936CD8"/>
    <w:rsid w:val="00940178"/>
    <w:rsid w:val="00941BB2"/>
    <w:rsid w:val="00942711"/>
    <w:rsid w:val="00943C5E"/>
    <w:rsid w:val="00946459"/>
    <w:rsid w:val="00947153"/>
    <w:rsid w:val="009475A6"/>
    <w:rsid w:val="00950F4E"/>
    <w:rsid w:val="00953BB5"/>
    <w:rsid w:val="00953F78"/>
    <w:rsid w:val="009549E5"/>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2A7F"/>
    <w:rsid w:val="009C4727"/>
    <w:rsid w:val="009C4A79"/>
    <w:rsid w:val="009C5BAF"/>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2BF8"/>
    <w:rsid w:val="00A62EFE"/>
    <w:rsid w:val="00A634B3"/>
    <w:rsid w:val="00A63F53"/>
    <w:rsid w:val="00A64ECF"/>
    <w:rsid w:val="00A64EF8"/>
    <w:rsid w:val="00A710F9"/>
    <w:rsid w:val="00A71E7D"/>
    <w:rsid w:val="00A72C0C"/>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59C9"/>
    <w:rsid w:val="00B7791E"/>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270E"/>
    <w:rsid w:val="00C367FC"/>
    <w:rsid w:val="00C3718C"/>
    <w:rsid w:val="00C37403"/>
    <w:rsid w:val="00C4183B"/>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3FEB"/>
    <w:rsid w:val="00CC6FB9"/>
    <w:rsid w:val="00CC7551"/>
    <w:rsid w:val="00CD2F51"/>
    <w:rsid w:val="00CD34F3"/>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6342"/>
    <w:rsid w:val="00DA6A8A"/>
    <w:rsid w:val="00DA6E70"/>
    <w:rsid w:val="00DB2723"/>
    <w:rsid w:val="00DB3124"/>
    <w:rsid w:val="00DB69DA"/>
    <w:rsid w:val="00DB77E2"/>
    <w:rsid w:val="00DB7B88"/>
    <w:rsid w:val="00DC149B"/>
    <w:rsid w:val="00DC237B"/>
    <w:rsid w:val="00DD1185"/>
    <w:rsid w:val="00DD29A7"/>
    <w:rsid w:val="00DD310C"/>
    <w:rsid w:val="00DD528A"/>
    <w:rsid w:val="00DD54AE"/>
    <w:rsid w:val="00DD609C"/>
    <w:rsid w:val="00DD6E40"/>
    <w:rsid w:val="00DD7E43"/>
    <w:rsid w:val="00DE3DD6"/>
    <w:rsid w:val="00DE63CF"/>
    <w:rsid w:val="00DF2505"/>
    <w:rsid w:val="00DF5A8C"/>
    <w:rsid w:val="00DF7F62"/>
    <w:rsid w:val="00E00D80"/>
    <w:rsid w:val="00E03215"/>
    <w:rsid w:val="00E032ED"/>
    <w:rsid w:val="00E03B1D"/>
    <w:rsid w:val="00E04364"/>
    <w:rsid w:val="00E101E9"/>
    <w:rsid w:val="00E130CB"/>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2EF"/>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484486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7AF0-BA26-4CF2-8902-80D192A3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457939</Words>
  <Characters>2518665</Characters>
  <Application>Microsoft Office Word</Application>
  <DocSecurity>0</DocSecurity>
  <Lines>20988</Lines>
  <Paragraphs>5941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2970663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2022-11-15T19:39:00Z</cp:lastPrinted>
  <dcterms:created xsi:type="dcterms:W3CDTF">2022-12-20T00:24:00Z</dcterms:created>
  <dcterms:modified xsi:type="dcterms:W3CDTF">2022-12-20T00:24:00Z</dcterms:modified>
</cp:coreProperties>
</file>