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A6B31" w14:textId="77777777" w:rsidR="006D3CC3" w:rsidRDefault="006D3CC3" w:rsidP="0035431A">
      <w:pPr>
        <w:tabs>
          <w:tab w:val="left" w:pos="1933"/>
        </w:tabs>
        <w:ind w:right="-232"/>
        <w:rPr>
          <w:rFonts w:ascii="Arial Black" w:hAnsi="Arial Black"/>
          <w:b/>
          <w:sz w:val="24"/>
          <w:szCs w:val="28"/>
        </w:rPr>
      </w:pPr>
    </w:p>
    <w:p w14:paraId="5C9EEC60"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57DEF3D8"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1F3D7E90" w14:textId="77777777" w:rsidR="001B5AF2" w:rsidRDefault="001B5AF2" w:rsidP="001B5AF2">
      <w:pPr>
        <w:ind w:right="-232"/>
        <w:jc w:val="center"/>
        <w:rPr>
          <w:rFonts w:ascii="Arial Black" w:hAnsi="Arial Black"/>
          <w:b/>
          <w:sz w:val="24"/>
          <w:szCs w:val="28"/>
        </w:rPr>
      </w:pPr>
    </w:p>
    <w:p w14:paraId="152D0CAB" w14:textId="77777777" w:rsidR="001B5AF2" w:rsidRDefault="001B5AF2" w:rsidP="001B5AF2">
      <w:pPr>
        <w:ind w:right="-232"/>
        <w:jc w:val="center"/>
        <w:rPr>
          <w:rFonts w:ascii="Arial Black" w:hAnsi="Arial Black"/>
          <w:b/>
          <w:sz w:val="24"/>
          <w:szCs w:val="28"/>
        </w:rPr>
      </w:pPr>
    </w:p>
    <w:p w14:paraId="7C4BB1FE" w14:textId="77777777" w:rsidR="001B5AF2" w:rsidRDefault="001B5AF2" w:rsidP="001B5AF2">
      <w:pPr>
        <w:ind w:right="-232"/>
        <w:jc w:val="center"/>
        <w:rPr>
          <w:rFonts w:ascii="Arial Black" w:hAnsi="Arial Black"/>
          <w:b/>
          <w:sz w:val="24"/>
          <w:szCs w:val="28"/>
        </w:rPr>
      </w:pPr>
    </w:p>
    <w:p w14:paraId="7EF84E1D" w14:textId="77777777" w:rsidR="001B5AF2" w:rsidRDefault="001B5AF2" w:rsidP="001B5AF2">
      <w:pPr>
        <w:ind w:right="-232"/>
        <w:jc w:val="center"/>
        <w:rPr>
          <w:rFonts w:ascii="Arial Black" w:hAnsi="Arial Black"/>
          <w:b/>
          <w:sz w:val="24"/>
          <w:szCs w:val="28"/>
        </w:rPr>
      </w:pPr>
    </w:p>
    <w:p w14:paraId="16D99DA8"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3581F7E5" w14:textId="77777777" w:rsidR="001B5AF2" w:rsidRDefault="001B5AF2" w:rsidP="001B5AF2"/>
    <w:p w14:paraId="560FD911" w14:textId="77777777" w:rsidR="001B5AF2" w:rsidRPr="00A351DF" w:rsidRDefault="001B5AF2" w:rsidP="001B5AF2"/>
    <w:p w14:paraId="390748F4" w14:textId="70EB289B" w:rsidR="001B5AF2" w:rsidRPr="001B5AF2" w:rsidRDefault="00F5193F"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LP-919044992-I61-2022</w:t>
      </w:r>
    </w:p>
    <w:p w14:paraId="67868211" w14:textId="77777777" w:rsidR="001B5AF2" w:rsidRPr="001B5AF2" w:rsidRDefault="001B5AF2" w:rsidP="001B5AF2">
      <w:pPr>
        <w:jc w:val="center"/>
        <w:rPr>
          <w:b/>
          <w:color w:val="2AA9A6"/>
          <w:sz w:val="28"/>
          <w:szCs w:val="28"/>
        </w:rPr>
      </w:pPr>
    </w:p>
    <w:p w14:paraId="2E38C6AE" w14:textId="77777777" w:rsidR="001B5AF2" w:rsidRPr="001B5AF2" w:rsidRDefault="001B5AF2" w:rsidP="001B5AF2">
      <w:pPr>
        <w:jc w:val="center"/>
        <w:rPr>
          <w:b/>
          <w:color w:val="2AA9A6"/>
          <w:sz w:val="28"/>
          <w:szCs w:val="28"/>
        </w:rPr>
      </w:pPr>
    </w:p>
    <w:p w14:paraId="532AC864" w14:textId="3C7EAD81" w:rsidR="001B5AF2" w:rsidRPr="0091757C" w:rsidRDefault="001B5AF2" w:rsidP="001B5AF2">
      <w:pPr>
        <w:jc w:val="center"/>
        <w:rPr>
          <w:rFonts w:ascii="Arial Black" w:hAnsi="Arial Black"/>
          <w:b/>
          <w:color w:val="00B0F0"/>
          <w:sz w:val="36"/>
          <w:szCs w:val="28"/>
        </w:rPr>
      </w:pPr>
      <w:r w:rsidRPr="001E29C8">
        <w:rPr>
          <w:rFonts w:ascii="Arial Black" w:hAnsi="Arial Black"/>
          <w:b/>
          <w:color w:val="00B0F0"/>
          <w:sz w:val="36"/>
          <w:szCs w:val="28"/>
        </w:rPr>
        <w:t>“</w:t>
      </w:r>
      <w:r w:rsidR="00247437" w:rsidRPr="001E29C8">
        <w:rPr>
          <w:rFonts w:ascii="Arial Black" w:hAnsi="Arial Black"/>
          <w:b/>
          <w:color w:val="00B0F0"/>
          <w:sz w:val="36"/>
          <w:szCs w:val="28"/>
        </w:rPr>
        <w:t>MATERIAL DE CURACIÓN</w:t>
      </w:r>
      <w:r w:rsidRPr="001E29C8">
        <w:rPr>
          <w:rFonts w:ascii="Arial Black" w:hAnsi="Arial Black"/>
          <w:b/>
          <w:color w:val="00B0F0"/>
          <w:sz w:val="36"/>
          <w:szCs w:val="28"/>
        </w:rPr>
        <w:t>”</w:t>
      </w:r>
    </w:p>
    <w:p w14:paraId="2B569399" w14:textId="77777777" w:rsidR="002021D2" w:rsidRDefault="002021D2" w:rsidP="00813559">
      <w:pPr>
        <w:jc w:val="center"/>
        <w:rPr>
          <w:rFonts w:asciiTheme="minorHAnsi" w:hAnsiTheme="minorHAnsi"/>
          <w:b/>
          <w:sz w:val="36"/>
        </w:rPr>
      </w:pPr>
    </w:p>
    <w:p w14:paraId="3369244F" w14:textId="77777777" w:rsidR="007F0B73" w:rsidRPr="00037DE1" w:rsidRDefault="007F0B73" w:rsidP="007F0B73">
      <w:pPr>
        <w:jc w:val="center"/>
        <w:rPr>
          <w:rFonts w:asciiTheme="minorHAnsi" w:hAnsiTheme="minorHAnsi"/>
          <w:b/>
          <w:sz w:val="36"/>
        </w:rPr>
      </w:pPr>
    </w:p>
    <w:p w14:paraId="63A2A85D"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7221E46E" w14:textId="77777777" w:rsidR="007F0B73" w:rsidRPr="00037DE1" w:rsidRDefault="007F0B73" w:rsidP="007F0B73">
      <w:pPr>
        <w:jc w:val="both"/>
        <w:rPr>
          <w:rFonts w:asciiTheme="minorHAnsi" w:hAnsiTheme="minorHAnsi"/>
          <w:b/>
        </w:rPr>
      </w:pPr>
    </w:p>
    <w:p w14:paraId="19453857" w14:textId="77777777" w:rsidR="007F0B73" w:rsidRPr="00037DE1" w:rsidRDefault="007F0B73" w:rsidP="007F0B73">
      <w:pPr>
        <w:jc w:val="both"/>
        <w:rPr>
          <w:rFonts w:asciiTheme="minorHAnsi" w:hAnsiTheme="minorHAnsi"/>
        </w:rPr>
      </w:pPr>
    </w:p>
    <w:p w14:paraId="0F8F1622" w14:textId="77777777" w:rsidR="007F0B73" w:rsidRPr="00037DE1" w:rsidRDefault="007F0B73" w:rsidP="007F0B73">
      <w:pPr>
        <w:jc w:val="both"/>
        <w:rPr>
          <w:rFonts w:asciiTheme="minorHAnsi" w:hAnsiTheme="minorHAnsi"/>
        </w:rPr>
      </w:pPr>
    </w:p>
    <w:p w14:paraId="7F50D67D" w14:textId="77777777" w:rsidR="007F0B73" w:rsidRPr="00037DE1" w:rsidRDefault="007F0B73" w:rsidP="007F0B73">
      <w:pPr>
        <w:jc w:val="both"/>
        <w:rPr>
          <w:rFonts w:asciiTheme="minorHAnsi" w:hAnsiTheme="minorHAnsi"/>
        </w:rPr>
      </w:pPr>
    </w:p>
    <w:p w14:paraId="5B4165D4" w14:textId="77777777" w:rsidR="007F0B73" w:rsidRPr="00037DE1" w:rsidRDefault="007F0B73" w:rsidP="007F0B73">
      <w:pPr>
        <w:jc w:val="both"/>
        <w:rPr>
          <w:rFonts w:asciiTheme="minorHAnsi" w:hAnsiTheme="minorHAnsi"/>
        </w:rPr>
      </w:pPr>
    </w:p>
    <w:p w14:paraId="76EC6FEC" w14:textId="77777777" w:rsidR="007F0B73" w:rsidRPr="00037DE1" w:rsidRDefault="007F0B73" w:rsidP="007F0B73">
      <w:pPr>
        <w:jc w:val="both"/>
        <w:rPr>
          <w:rFonts w:asciiTheme="minorHAnsi" w:hAnsiTheme="minorHAnsi"/>
        </w:rPr>
      </w:pPr>
    </w:p>
    <w:p w14:paraId="678E9EE0" w14:textId="77777777" w:rsidR="007F0B73" w:rsidRPr="00037DE1" w:rsidRDefault="007F0B73" w:rsidP="007F0B73">
      <w:pPr>
        <w:jc w:val="both"/>
        <w:rPr>
          <w:rFonts w:asciiTheme="minorHAnsi" w:hAnsiTheme="minorHAnsi"/>
        </w:rPr>
      </w:pPr>
    </w:p>
    <w:p w14:paraId="6571F82D" w14:textId="77777777" w:rsidR="007F0B73" w:rsidRPr="00037DE1" w:rsidRDefault="007F0B73" w:rsidP="007F0B73">
      <w:pPr>
        <w:jc w:val="both"/>
        <w:rPr>
          <w:rFonts w:asciiTheme="minorHAnsi" w:hAnsiTheme="minorHAnsi"/>
        </w:rPr>
      </w:pPr>
    </w:p>
    <w:p w14:paraId="604AB967" w14:textId="22F4C635" w:rsidR="007F0B73" w:rsidRPr="0061030C" w:rsidRDefault="007552BA" w:rsidP="0061030C">
      <w:pPr>
        <w:jc w:val="center"/>
        <w:rPr>
          <w:rFonts w:asciiTheme="minorHAnsi" w:hAnsiTheme="minorHAnsi"/>
          <w:b/>
          <w:sz w:val="32"/>
        </w:rPr>
      </w:pPr>
      <w:r w:rsidRPr="001E29C8">
        <w:rPr>
          <w:rFonts w:asciiTheme="minorHAnsi" w:hAnsiTheme="minorHAnsi"/>
          <w:b/>
          <w:sz w:val="32"/>
        </w:rPr>
        <w:t xml:space="preserve">EJERCICIO </w:t>
      </w:r>
      <w:r w:rsidR="00E9618F" w:rsidRPr="001E29C8">
        <w:rPr>
          <w:rFonts w:asciiTheme="minorHAnsi" w:hAnsiTheme="minorHAnsi"/>
          <w:b/>
          <w:sz w:val="32"/>
        </w:rPr>
        <w:t>FISCAL 2022</w:t>
      </w:r>
    </w:p>
    <w:p w14:paraId="2DB78334" w14:textId="77777777" w:rsidR="007F0B73" w:rsidRPr="00037DE1" w:rsidRDefault="007F0B73" w:rsidP="007F0B73">
      <w:pPr>
        <w:jc w:val="both"/>
        <w:rPr>
          <w:rFonts w:asciiTheme="minorHAnsi" w:hAnsiTheme="minorHAnsi"/>
        </w:rPr>
      </w:pPr>
    </w:p>
    <w:p w14:paraId="7431331C"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1E82B57B" w14:textId="77777777" w:rsidR="00126089" w:rsidRPr="00037DE1" w:rsidRDefault="00126089" w:rsidP="007F0B73">
      <w:pPr>
        <w:jc w:val="both"/>
        <w:rPr>
          <w:rFonts w:asciiTheme="minorHAnsi" w:hAnsiTheme="minorHAnsi"/>
        </w:rPr>
      </w:pPr>
    </w:p>
    <w:p w14:paraId="1778F059"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15A956CF"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1C73F9D3"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843D717" w14:textId="77777777" w:rsidR="00126089" w:rsidRPr="00037DE1" w:rsidRDefault="00126089" w:rsidP="007F0B73">
      <w:pPr>
        <w:jc w:val="both"/>
        <w:rPr>
          <w:rFonts w:asciiTheme="minorHAnsi" w:hAnsiTheme="minorHAnsi"/>
        </w:rPr>
      </w:pPr>
    </w:p>
    <w:p w14:paraId="4D9F531D" w14:textId="77777777" w:rsidR="00037DE1" w:rsidRPr="00037DE1" w:rsidRDefault="00037DE1" w:rsidP="007F0B73">
      <w:pPr>
        <w:jc w:val="both"/>
        <w:rPr>
          <w:rFonts w:asciiTheme="minorHAnsi" w:hAnsiTheme="minorHAnsi"/>
        </w:rPr>
      </w:pPr>
    </w:p>
    <w:p w14:paraId="74445D7E" w14:textId="77777777" w:rsidR="002021D2" w:rsidRPr="00037DE1" w:rsidRDefault="002021D2" w:rsidP="007F0B73">
      <w:pPr>
        <w:jc w:val="both"/>
        <w:rPr>
          <w:rFonts w:asciiTheme="minorHAnsi" w:hAnsiTheme="minorHAnsi"/>
        </w:rPr>
      </w:pPr>
    </w:p>
    <w:p w14:paraId="7DC3A26E" w14:textId="77777777" w:rsidR="007F0B73" w:rsidRPr="00037DE1"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037DE1">
        <w:rPr>
          <w:rFonts w:asciiTheme="minorHAnsi" w:hAnsiTheme="minorHAnsi"/>
          <w:b/>
        </w:rPr>
        <w:t>INTRODUCCIÓN</w:t>
      </w:r>
    </w:p>
    <w:p w14:paraId="553B594F" w14:textId="77777777" w:rsidR="007F0B73" w:rsidRPr="00037DE1" w:rsidRDefault="007F0B73" w:rsidP="007F0B73">
      <w:pPr>
        <w:jc w:val="both"/>
        <w:rPr>
          <w:rFonts w:asciiTheme="minorHAnsi" w:hAnsiTheme="minorHAnsi"/>
          <w:b/>
        </w:rPr>
      </w:pPr>
    </w:p>
    <w:p w14:paraId="60DE1592" w14:textId="77777777" w:rsidR="007F0B73" w:rsidRPr="00037DE1" w:rsidRDefault="007F0B73" w:rsidP="007F0B73">
      <w:pPr>
        <w:jc w:val="both"/>
        <w:rPr>
          <w:rFonts w:asciiTheme="minorHAnsi" w:hAnsiTheme="minorHAnsi"/>
          <w:b/>
        </w:rPr>
      </w:pPr>
    </w:p>
    <w:p w14:paraId="42EE7521" w14:textId="2BFA5318"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F5193F">
        <w:rPr>
          <w:rFonts w:asciiTheme="minorHAnsi" w:hAnsiTheme="minorHAnsi" w:cs="Arial"/>
        </w:rPr>
        <w:t>LP-919044992-I61-2022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2A69DC">
        <w:rPr>
          <w:rFonts w:asciiTheme="minorHAnsi" w:hAnsiTheme="minorHAnsi"/>
          <w:b/>
        </w:rPr>
        <w:t>MATERIAL DE CURACIÓN</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91757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51104CD4" w14:textId="77777777" w:rsidR="007F0B73" w:rsidRPr="0078059E" w:rsidRDefault="007F0B73" w:rsidP="007F0B73">
      <w:pPr>
        <w:jc w:val="both"/>
        <w:rPr>
          <w:rFonts w:asciiTheme="minorHAnsi" w:hAnsiTheme="minorHAnsi"/>
        </w:rPr>
      </w:pPr>
    </w:p>
    <w:p w14:paraId="796032AF"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A856353" w14:textId="77777777" w:rsidR="007F0B73" w:rsidRPr="0078059E" w:rsidRDefault="007F0B73" w:rsidP="007F0B73">
      <w:pPr>
        <w:jc w:val="center"/>
        <w:rPr>
          <w:rFonts w:asciiTheme="minorHAnsi" w:hAnsiTheme="minorHAnsi"/>
          <w:b/>
        </w:rPr>
      </w:pPr>
    </w:p>
    <w:p w14:paraId="6A405BD0" w14:textId="77777777" w:rsidR="007F0B73" w:rsidRPr="0078059E" w:rsidRDefault="007F0B73" w:rsidP="007F0B73">
      <w:pPr>
        <w:jc w:val="center"/>
        <w:rPr>
          <w:rFonts w:asciiTheme="minorHAnsi" w:hAnsiTheme="minorHAnsi"/>
          <w:b/>
        </w:rPr>
      </w:pPr>
    </w:p>
    <w:p w14:paraId="420F33B9" w14:textId="77777777" w:rsidR="00037DE1" w:rsidRPr="0078059E" w:rsidRDefault="00037DE1" w:rsidP="007F0B73">
      <w:pPr>
        <w:jc w:val="center"/>
        <w:rPr>
          <w:rFonts w:asciiTheme="minorHAnsi" w:hAnsiTheme="minorHAnsi"/>
          <w:b/>
        </w:rPr>
      </w:pPr>
    </w:p>
    <w:p w14:paraId="5C400F08" w14:textId="77777777" w:rsidR="00037DE1" w:rsidRPr="0078059E" w:rsidRDefault="00037DE1" w:rsidP="007F0B73">
      <w:pPr>
        <w:jc w:val="center"/>
        <w:rPr>
          <w:rFonts w:asciiTheme="minorHAnsi" w:hAnsiTheme="minorHAnsi"/>
          <w:b/>
        </w:rPr>
      </w:pPr>
    </w:p>
    <w:p w14:paraId="208D830B" w14:textId="77777777" w:rsidR="00037DE1" w:rsidRPr="0078059E" w:rsidRDefault="00037DE1" w:rsidP="007F0B73">
      <w:pPr>
        <w:jc w:val="center"/>
        <w:rPr>
          <w:rFonts w:asciiTheme="minorHAnsi" w:hAnsiTheme="minorHAnsi"/>
          <w:b/>
        </w:rPr>
      </w:pPr>
    </w:p>
    <w:p w14:paraId="6FE90E5E" w14:textId="77777777" w:rsidR="00037DE1" w:rsidRPr="0078059E" w:rsidRDefault="00037DE1" w:rsidP="007F0B73">
      <w:pPr>
        <w:jc w:val="center"/>
        <w:rPr>
          <w:rFonts w:asciiTheme="minorHAnsi" w:hAnsiTheme="minorHAnsi"/>
          <w:b/>
        </w:rPr>
      </w:pPr>
    </w:p>
    <w:p w14:paraId="5AD91007" w14:textId="77777777" w:rsidR="00037DE1" w:rsidRPr="0078059E" w:rsidRDefault="00037DE1" w:rsidP="007F0B73">
      <w:pPr>
        <w:jc w:val="center"/>
        <w:rPr>
          <w:rFonts w:asciiTheme="minorHAnsi" w:hAnsiTheme="minorHAnsi"/>
          <w:b/>
        </w:rPr>
      </w:pPr>
    </w:p>
    <w:p w14:paraId="5448BB54" w14:textId="77777777" w:rsidR="007F0B73" w:rsidRPr="0078059E"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78059E">
        <w:rPr>
          <w:rFonts w:asciiTheme="minorHAnsi" w:hAnsiTheme="minorHAnsi"/>
          <w:b/>
        </w:rPr>
        <w:t>PRESENTACIÓN</w:t>
      </w:r>
    </w:p>
    <w:p w14:paraId="054756BE" w14:textId="77777777" w:rsidR="007F0B73" w:rsidRPr="0078059E" w:rsidRDefault="007F0B73" w:rsidP="00813559">
      <w:pPr>
        <w:jc w:val="both"/>
        <w:rPr>
          <w:rFonts w:asciiTheme="minorHAnsi" w:hAnsiTheme="minorHAnsi"/>
          <w:b/>
        </w:rPr>
      </w:pPr>
    </w:p>
    <w:p w14:paraId="1CD7669B" w14:textId="21F435FD" w:rsidR="007F0B73" w:rsidRPr="00037DE1" w:rsidRDefault="007F0B73" w:rsidP="007F0B73">
      <w:pPr>
        <w:jc w:val="both"/>
        <w:rPr>
          <w:rFonts w:asciiTheme="minorHAnsi" w:hAnsiTheme="minorHAnsi" w:cs="Arial"/>
        </w:rPr>
      </w:pPr>
      <w:r w:rsidRPr="00A429A7">
        <w:rPr>
          <w:rFonts w:asciiTheme="minorHAnsi" w:hAnsiTheme="minorHAnsi" w:cs="Arial"/>
        </w:rPr>
        <w:t>El Gobierno del Estado de Nuevo León, a través de los Servicios de Salud de Nuevo León</w:t>
      </w:r>
      <w:r w:rsidR="0091757C" w:rsidRPr="00A429A7">
        <w:rPr>
          <w:rFonts w:asciiTheme="minorHAnsi" w:hAnsiTheme="minorHAnsi" w:cs="Arial"/>
        </w:rPr>
        <w:t>,</w:t>
      </w:r>
      <w:r w:rsidRPr="00A429A7">
        <w:rPr>
          <w:rFonts w:asciiTheme="minorHAnsi" w:hAnsiTheme="minorHAnsi" w:cs="Arial"/>
        </w:rPr>
        <w:t xml:space="preserve"> Organismo Público Descentralizado, en cumplimiento con l</w:t>
      </w:r>
      <w:r w:rsidR="0081748F" w:rsidRPr="00A429A7">
        <w:rPr>
          <w:rFonts w:asciiTheme="minorHAnsi" w:hAnsiTheme="minorHAnsi" w:cs="Arial"/>
        </w:rPr>
        <w:t>o establecido en los Artículos</w:t>
      </w:r>
      <w:r w:rsidR="005222C5" w:rsidRPr="00A429A7">
        <w:rPr>
          <w:rFonts w:asciiTheme="minorHAnsi" w:hAnsiTheme="minorHAnsi" w:cs="Arial"/>
        </w:rPr>
        <w:t xml:space="preserve"> 1</w:t>
      </w:r>
      <w:r w:rsidR="001E66DB" w:rsidRPr="00A429A7">
        <w:rPr>
          <w:rFonts w:asciiTheme="minorHAnsi" w:hAnsiTheme="minorHAnsi" w:cs="Arial"/>
        </w:rPr>
        <w:t xml:space="preserve"> </w:t>
      </w:r>
      <w:r w:rsidR="005222C5" w:rsidRPr="00A429A7">
        <w:rPr>
          <w:rFonts w:asciiTheme="minorHAnsi" w:hAnsiTheme="minorHAnsi" w:cs="Arial"/>
        </w:rPr>
        <w:t>fracción VI,</w:t>
      </w:r>
      <w:r w:rsidR="0081748F" w:rsidRPr="00A429A7">
        <w:rPr>
          <w:rFonts w:asciiTheme="minorHAnsi" w:hAnsiTheme="minorHAnsi" w:cs="Arial"/>
        </w:rPr>
        <w:t xml:space="preserve"> </w:t>
      </w:r>
      <w:r w:rsidR="0058000A" w:rsidRPr="00A429A7">
        <w:rPr>
          <w:rFonts w:asciiTheme="minorHAnsi" w:hAnsiTheme="minorHAnsi" w:cs="Arial"/>
        </w:rPr>
        <w:t xml:space="preserve">5, </w:t>
      </w:r>
      <w:r w:rsidR="0081748F" w:rsidRPr="00A429A7">
        <w:rPr>
          <w:rFonts w:asciiTheme="minorHAnsi" w:hAnsiTheme="minorHAnsi" w:cs="Arial"/>
        </w:rPr>
        <w:t>25</w:t>
      </w:r>
      <w:r w:rsidR="001B5AF2" w:rsidRPr="00A429A7">
        <w:rPr>
          <w:rFonts w:asciiTheme="minorHAnsi" w:hAnsiTheme="minorHAnsi" w:cs="Arial"/>
        </w:rPr>
        <w:t xml:space="preserve"> fracción I</w:t>
      </w:r>
      <w:r w:rsidRPr="00A429A7">
        <w:rPr>
          <w:rFonts w:asciiTheme="minorHAnsi" w:hAnsiTheme="minorHAnsi" w:cs="Arial"/>
        </w:rPr>
        <w:t xml:space="preserve">, </w:t>
      </w:r>
      <w:r w:rsidR="001B5AF2" w:rsidRPr="00A429A7">
        <w:rPr>
          <w:rFonts w:asciiTheme="minorHAnsi" w:hAnsiTheme="minorHAnsi" w:cs="Arial"/>
        </w:rPr>
        <w:t xml:space="preserve">27 tercer párrafo, </w:t>
      </w:r>
      <w:r w:rsidR="009C7D4D" w:rsidRPr="00A429A7">
        <w:rPr>
          <w:rFonts w:asciiTheme="minorHAnsi" w:hAnsiTheme="minorHAnsi" w:cs="Arial"/>
        </w:rPr>
        <w:t>29</w:t>
      </w:r>
      <w:r w:rsidR="001E66DB" w:rsidRPr="00A429A7">
        <w:rPr>
          <w:rFonts w:asciiTheme="minorHAnsi" w:hAnsiTheme="minorHAnsi" w:cs="Arial"/>
        </w:rPr>
        <w:t xml:space="preserve"> fracción II</w:t>
      </w:r>
      <w:r w:rsidR="001B5AF2" w:rsidRPr="00A429A7">
        <w:rPr>
          <w:rFonts w:asciiTheme="minorHAnsi" w:hAnsiTheme="minorHAnsi" w:cs="Arial"/>
        </w:rPr>
        <w:t xml:space="preserve"> y</w:t>
      </w:r>
      <w:r w:rsidR="009C7D4D" w:rsidRPr="00A429A7">
        <w:rPr>
          <w:rFonts w:asciiTheme="minorHAnsi" w:hAnsiTheme="minorHAnsi" w:cs="Arial"/>
        </w:rPr>
        <w:t xml:space="preserve"> </w:t>
      </w:r>
      <w:r w:rsidR="009C7D4D" w:rsidRPr="00A429A7">
        <w:rPr>
          <w:rFonts w:asciiTheme="minorHAnsi" w:hAnsiTheme="minorHAnsi" w:cs="Arial"/>
          <w:i/>
        </w:rPr>
        <w:t>31</w:t>
      </w:r>
      <w:r w:rsidRPr="00A429A7">
        <w:rPr>
          <w:rFonts w:asciiTheme="minorHAnsi" w:hAnsiTheme="minorHAnsi" w:cs="Arial"/>
        </w:rPr>
        <w:t xml:space="preserve"> </w:t>
      </w:r>
      <w:r w:rsidRPr="00A429A7">
        <w:rPr>
          <w:rFonts w:asciiTheme="minorHAnsi" w:hAnsiTheme="minorHAnsi"/>
        </w:rPr>
        <w:t>y demás relativos de la Ley de Adquisiciones, Arrendamientos y Contratación de Servicios del Estado de Nuevo León,</w:t>
      </w:r>
      <w:r w:rsidR="00037DE1" w:rsidRPr="00A429A7">
        <w:rPr>
          <w:rFonts w:asciiTheme="minorHAnsi" w:hAnsiTheme="minorHAnsi"/>
        </w:rPr>
        <w:t xml:space="preserve"> </w:t>
      </w:r>
      <w:r w:rsidR="00037DE1" w:rsidRPr="00A429A7">
        <w:rPr>
          <w:rFonts w:asciiTheme="minorHAnsi" w:hAnsiTheme="minorHAnsi"/>
          <w:i/>
        </w:rPr>
        <w:t xml:space="preserve">Artículo 59 </w:t>
      </w:r>
      <w:r w:rsidR="00037DE1" w:rsidRPr="00A429A7">
        <w:rPr>
          <w:rFonts w:asciiTheme="minorHAnsi" w:hAnsiTheme="minorHAnsi"/>
        </w:rPr>
        <w:t xml:space="preserve">del Reglamento de la Ley de Adquisiciones, Arrendamientos y Contratación de Servicios del Estado de Nuevo León, Artículo </w:t>
      </w:r>
      <w:r w:rsidRPr="00A429A7">
        <w:rPr>
          <w:rFonts w:asciiTheme="minorHAnsi" w:hAnsiTheme="minorHAnsi"/>
        </w:rPr>
        <w:t>1, 2 Fracción XIV de la Ley que Crea el Organismo Público Descentralizado denominado Servicios de Salud de Nuevo León y 19 Fracción XV del Reglamento Interior de Servicios de Salud de Nuevo León, O.P.D., en debida</w:t>
      </w:r>
      <w:r w:rsidR="00037DE1" w:rsidRPr="00A429A7">
        <w:rPr>
          <w:rFonts w:asciiTheme="minorHAnsi" w:hAnsiTheme="minorHAnsi"/>
        </w:rPr>
        <w:t xml:space="preserve"> concordancia con</w:t>
      </w:r>
      <w:r w:rsidR="00E9618F">
        <w:rPr>
          <w:rFonts w:asciiTheme="minorHAnsi" w:hAnsiTheme="minorHAnsi"/>
        </w:rPr>
        <w:t xml:space="preserve"> el Artículo 77 de</w:t>
      </w:r>
      <w:r w:rsidR="0091757C" w:rsidRPr="00A429A7">
        <w:rPr>
          <w:rFonts w:asciiTheme="minorHAnsi" w:hAnsiTheme="minorHAnsi"/>
        </w:rPr>
        <w:t xml:space="preserve"> </w:t>
      </w:r>
      <w:r w:rsidRPr="00A429A7">
        <w:rPr>
          <w:rFonts w:asciiTheme="minorHAnsi" w:hAnsiTheme="minorHAnsi"/>
        </w:rPr>
        <w:t>la Ley de</w:t>
      </w:r>
      <w:r w:rsidR="00E9618F">
        <w:rPr>
          <w:rFonts w:asciiTheme="minorHAnsi" w:hAnsiTheme="minorHAnsi"/>
        </w:rPr>
        <w:t xml:space="preserve"> Egresos para el año del 2022</w:t>
      </w:r>
      <w:r w:rsidRPr="00A429A7">
        <w:rPr>
          <w:rFonts w:asciiTheme="minorHAnsi" w:hAnsiTheme="minorHAnsi"/>
        </w:rPr>
        <w:t xml:space="preserve">, CONVOCA a las personas físicas o morales </w:t>
      </w:r>
      <w:r w:rsidRPr="001E29C8">
        <w:rPr>
          <w:rFonts w:asciiTheme="minorHAnsi" w:hAnsiTheme="minorHAnsi"/>
        </w:rPr>
        <w:t xml:space="preserve">a participar en la </w:t>
      </w:r>
      <w:r w:rsidR="00B32CA1" w:rsidRPr="001E29C8">
        <w:rPr>
          <w:rFonts w:asciiTheme="minorHAnsi" w:hAnsiTheme="minorHAnsi"/>
        </w:rPr>
        <w:t xml:space="preserve">Licitación Pública </w:t>
      </w:r>
      <w:r w:rsidR="00FB5482" w:rsidRPr="001E29C8">
        <w:rPr>
          <w:rFonts w:asciiTheme="minorHAnsi" w:hAnsiTheme="minorHAnsi"/>
        </w:rPr>
        <w:t xml:space="preserve">Internacional Bajo la Cobertura de </w:t>
      </w:r>
      <w:r w:rsidR="00D87EB5" w:rsidRPr="001E29C8">
        <w:rPr>
          <w:rFonts w:asciiTheme="minorHAnsi" w:hAnsiTheme="minorHAnsi"/>
        </w:rPr>
        <w:t>Tratados</w:t>
      </w:r>
      <w:r w:rsidR="00B32CA1" w:rsidRPr="001E29C8">
        <w:rPr>
          <w:rFonts w:asciiTheme="minorHAnsi" w:hAnsiTheme="minorHAnsi"/>
        </w:rPr>
        <w:t xml:space="preserve"> Presencial</w:t>
      </w:r>
      <w:r w:rsidR="0058000A" w:rsidRPr="001E29C8">
        <w:rPr>
          <w:rFonts w:asciiTheme="minorHAnsi" w:hAnsiTheme="minorHAnsi"/>
        </w:rPr>
        <w:t xml:space="preserve"> </w:t>
      </w:r>
      <w:r w:rsidRPr="001E29C8">
        <w:rPr>
          <w:rFonts w:asciiTheme="minorHAnsi" w:hAnsiTheme="minorHAnsi"/>
        </w:rPr>
        <w:t xml:space="preserve">No. </w:t>
      </w:r>
      <w:r w:rsidR="00F5193F" w:rsidRPr="001E29C8">
        <w:rPr>
          <w:rFonts w:asciiTheme="minorHAnsi" w:hAnsiTheme="minorHAnsi"/>
        </w:rPr>
        <w:t>LP-919044992-I61-2022</w:t>
      </w:r>
      <w:r w:rsidRPr="001E29C8">
        <w:rPr>
          <w:rFonts w:asciiTheme="minorHAnsi" w:hAnsiTheme="minorHAnsi"/>
        </w:rPr>
        <w:t xml:space="preserve"> para </w:t>
      </w:r>
      <w:r w:rsidR="00BC5687" w:rsidRPr="001E29C8">
        <w:rPr>
          <w:rFonts w:asciiTheme="minorHAnsi" w:hAnsiTheme="minorHAnsi"/>
        </w:rPr>
        <w:t xml:space="preserve">la </w:t>
      </w:r>
      <w:r w:rsidR="00CA35BE" w:rsidRPr="001E29C8">
        <w:rPr>
          <w:rFonts w:asciiTheme="minorHAnsi" w:hAnsiTheme="minorHAnsi"/>
        </w:rPr>
        <w:t xml:space="preserve">adquisición de </w:t>
      </w:r>
      <w:r w:rsidR="000E2A16" w:rsidRPr="001E29C8">
        <w:rPr>
          <w:rFonts w:asciiTheme="minorHAnsi" w:hAnsiTheme="minorHAnsi"/>
        </w:rPr>
        <w:t>“</w:t>
      </w:r>
      <w:r w:rsidR="002A69DC" w:rsidRPr="001E29C8">
        <w:rPr>
          <w:rFonts w:asciiTheme="minorHAnsi" w:hAnsiTheme="minorHAnsi"/>
        </w:rPr>
        <w:t>MATERIAL DE CURACIÓN</w:t>
      </w:r>
      <w:r w:rsidR="000E2A16" w:rsidRPr="001E29C8">
        <w:rPr>
          <w:rFonts w:asciiTheme="minorHAnsi" w:hAnsiTheme="minorHAnsi"/>
        </w:rPr>
        <w:t>”</w:t>
      </w:r>
      <w:r w:rsidR="00F70B66" w:rsidRPr="001E29C8">
        <w:rPr>
          <w:rFonts w:asciiTheme="minorHAnsi" w:hAnsiTheme="minorHAnsi"/>
        </w:rPr>
        <w:t>.</w:t>
      </w:r>
    </w:p>
    <w:p w14:paraId="0E8808E6" w14:textId="77777777" w:rsidR="00F70B66" w:rsidRPr="00037DE1" w:rsidRDefault="00F70B66" w:rsidP="007F0B73">
      <w:pPr>
        <w:jc w:val="both"/>
        <w:rPr>
          <w:rFonts w:asciiTheme="minorHAnsi" w:hAnsiTheme="minorHAnsi" w:cs="Arial"/>
        </w:rPr>
      </w:pPr>
    </w:p>
    <w:p w14:paraId="13CA2910" w14:textId="77777777" w:rsidR="007F0B73" w:rsidRDefault="007F0B73" w:rsidP="002021D2">
      <w:pPr>
        <w:rPr>
          <w:rFonts w:asciiTheme="minorHAnsi" w:hAnsiTheme="minorHAnsi"/>
          <w:b/>
          <w:bCs/>
          <w:lang w:val="es-ES"/>
        </w:rPr>
      </w:pPr>
    </w:p>
    <w:p w14:paraId="4D96058E" w14:textId="77777777" w:rsidR="00037DE1" w:rsidRDefault="00037DE1" w:rsidP="002021D2">
      <w:pPr>
        <w:rPr>
          <w:rFonts w:asciiTheme="minorHAnsi" w:hAnsiTheme="minorHAnsi"/>
          <w:b/>
          <w:bCs/>
          <w:lang w:val="es-ES"/>
        </w:rPr>
      </w:pPr>
    </w:p>
    <w:p w14:paraId="0F600203" w14:textId="77777777" w:rsidR="00037DE1" w:rsidRDefault="00037DE1" w:rsidP="002021D2">
      <w:pPr>
        <w:rPr>
          <w:rFonts w:asciiTheme="minorHAnsi" w:hAnsiTheme="minorHAnsi"/>
          <w:b/>
          <w:bCs/>
          <w:lang w:val="es-ES"/>
        </w:rPr>
      </w:pPr>
    </w:p>
    <w:p w14:paraId="7139F65E" w14:textId="77777777" w:rsidR="006E0108" w:rsidRDefault="006E0108" w:rsidP="002021D2">
      <w:pPr>
        <w:rPr>
          <w:rFonts w:asciiTheme="minorHAnsi" w:hAnsiTheme="minorHAnsi"/>
          <w:b/>
          <w:bCs/>
          <w:lang w:val="es-ES"/>
        </w:rPr>
      </w:pPr>
    </w:p>
    <w:p w14:paraId="57AD66B6" w14:textId="77777777" w:rsidR="00576766" w:rsidRDefault="00576766" w:rsidP="002021D2">
      <w:pPr>
        <w:rPr>
          <w:rFonts w:asciiTheme="minorHAnsi" w:hAnsiTheme="minorHAnsi"/>
          <w:b/>
          <w:bCs/>
          <w:lang w:val="es-ES"/>
        </w:rPr>
      </w:pPr>
    </w:p>
    <w:p w14:paraId="324A49FB" w14:textId="77777777" w:rsidR="006E0108" w:rsidRDefault="006E0108" w:rsidP="002021D2">
      <w:pPr>
        <w:rPr>
          <w:rFonts w:asciiTheme="minorHAnsi" w:hAnsiTheme="minorHAnsi"/>
          <w:b/>
          <w:bCs/>
          <w:lang w:val="es-ES"/>
        </w:rPr>
      </w:pPr>
    </w:p>
    <w:p w14:paraId="6704F14E" w14:textId="77777777" w:rsidR="0091757C" w:rsidRDefault="0091757C" w:rsidP="002021D2">
      <w:pPr>
        <w:rPr>
          <w:rFonts w:asciiTheme="minorHAnsi" w:hAnsiTheme="minorHAnsi"/>
          <w:b/>
          <w:bCs/>
          <w:lang w:val="es-ES"/>
        </w:rPr>
      </w:pPr>
    </w:p>
    <w:p w14:paraId="43AA3658" w14:textId="77777777" w:rsidR="0091757C" w:rsidRDefault="0091757C" w:rsidP="002021D2">
      <w:pPr>
        <w:rPr>
          <w:rFonts w:asciiTheme="minorHAnsi" w:hAnsiTheme="minorHAnsi"/>
          <w:b/>
          <w:bCs/>
          <w:lang w:val="es-ES"/>
        </w:rPr>
      </w:pPr>
    </w:p>
    <w:p w14:paraId="73F3B538" w14:textId="77777777" w:rsidR="0091757C" w:rsidRDefault="0091757C" w:rsidP="002021D2">
      <w:pPr>
        <w:rPr>
          <w:rFonts w:asciiTheme="minorHAnsi" w:hAnsiTheme="minorHAnsi"/>
          <w:b/>
          <w:bCs/>
          <w:lang w:val="es-ES"/>
        </w:rPr>
      </w:pPr>
    </w:p>
    <w:p w14:paraId="677C0AB8"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CB42BE8" w14:textId="77777777" w:rsidR="00261F27" w:rsidRPr="00037DE1" w:rsidRDefault="00261F27" w:rsidP="007F0B73">
      <w:pPr>
        <w:jc w:val="center"/>
        <w:rPr>
          <w:rFonts w:asciiTheme="minorHAnsi" w:hAnsiTheme="minorHAnsi"/>
          <w:b/>
          <w:bCs/>
          <w:sz w:val="24"/>
          <w:szCs w:val="24"/>
        </w:rPr>
      </w:pPr>
    </w:p>
    <w:p w14:paraId="47052ECF" w14:textId="77777777" w:rsidR="00AB7D71" w:rsidRPr="0078059E" w:rsidRDefault="00AB7D71"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CE198A3" w14:textId="77777777" w:rsidR="00AB7D71" w:rsidRPr="0078059E" w:rsidRDefault="00AB7D71" w:rsidP="00AB7D71">
      <w:pPr>
        <w:tabs>
          <w:tab w:val="left" w:pos="284"/>
        </w:tabs>
        <w:ind w:right="-1"/>
        <w:jc w:val="both"/>
        <w:rPr>
          <w:rFonts w:asciiTheme="minorHAnsi" w:hAnsiTheme="minorHAnsi" w:cs="Arial"/>
        </w:rPr>
      </w:pPr>
    </w:p>
    <w:p w14:paraId="65A96C18"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2FA4CE7B"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14:paraId="6091FE87"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5BDE6393"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7D9ED2C5"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5108BDA3"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575FE99C"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591E5E2"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92CCB46"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14:paraId="667EEA6F"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ración el 27 de Octubre de 2008 y</w:t>
      </w:r>
    </w:p>
    <w:p w14:paraId="2DF49265" w14:textId="77777777"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1AA10004"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02549E">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14:paraId="2D8A4C55"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02549E">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14:paraId="2D9F192B" w14:textId="77777777"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B955A9E" w14:textId="31385997" w:rsidR="00A429A7" w:rsidRPr="00672A7F" w:rsidRDefault="00267C25"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presente </w:t>
      </w:r>
      <w:r w:rsidR="00CE2E1F" w:rsidRPr="00684561">
        <w:rPr>
          <w:rFonts w:ascii="Calibri" w:hAnsi="Calibri" w:cs="Arial"/>
          <w:color w:val="auto"/>
          <w:sz w:val="20"/>
          <w:szCs w:val="20"/>
          <w:lang w:val="es-ES_tradnl" w:eastAsia="es-ES"/>
        </w:rPr>
        <w:t xml:space="preserve">Licitación Pública </w:t>
      </w:r>
      <w:r w:rsidR="00FB5482" w:rsidRPr="00684561">
        <w:rPr>
          <w:rFonts w:ascii="Calibri" w:hAnsi="Calibri" w:cs="Arial"/>
          <w:color w:val="auto"/>
          <w:sz w:val="20"/>
          <w:szCs w:val="20"/>
          <w:lang w:val="es-ES_tradnl" w:eastAsia="es-ES"/>
        </w:rPr>
        <w:t xml:space="preserve">Internacional Bajo la Cobertura de </w:t>
      </w:r>
      <w:r w:rsidR="00D87EB5" w:rsidRPr="00684561">
        <w:rPr>
          <w:rFonts w:ascii="Calibri" w:hAnsi="Calibri" w:cs="Arial"/>
          <w:color w:val="auto"/>
          <w:sz w:val="20"/>
          <w:szCs w:val="20"/>
          <w:lang w:val="es-ES_tradnl" w:eastAsia="es-ES"/>
        </w:rPr>
        <w:t>Tratados</w:t>
      </w:r>
      <w:r w:rsidR="00FB5482" w:rsidRPr="00684561">
        <w:rPr>
          <w:rFonts w:ascii="Calibri" w:hAnsi="Calibri" w:cs="Arial"/>
          <w:color w:val="auto"/>
          <w:sz w:val="20"/>
          <w:szCs w:val="20"/>
          <w:lang w:val="es-ES_tradnl" w:eastAsia="es-ES"/>
        </w:rPr>
        <w:t xml:space="preserve"> </w:t>
      </w:r>
      <w:r w:rsidR="00CE2E1F" w:rsidRPr="00684561">
        <w:rPr>
          <w:rFonts w:ascii="Calibri" w:hAnsi="Calibri" w:cs="Arial"/>
          <w:color w:val="auto"/>
          <w:sz w:val="20"/>
          <w:szCs w:val="20"/>
          <w:lang w:val="es-ES_tradnl" w:eastAsia="es-ES"/>
        </w:rPr>
        <w:t>Presencial</w:t>
      </w:r>
      <w:r w:rsidRPr="00684561">
        <w:rPr>
          <w:rFonts w:ascii="Calibri" w:hAnsi="Calibri" w:cs="Arial"/>
          <w:color w:val="auto"/>
          <w:sz w:val="20"/>
          <w:szCs w:val="20"/>
          <w:lang w:val="es-ES_tradnl" w:eastAsia="es-ES"/>
        </w:rPr>
        <w:t xml:space="preserve"> será identificada por el No</w:t>
      </w:r>
      <w:r w:rsidR="001A0EBB" w:rsidRPr="00684561">
        <w:rPr>
          <w:rFonts w:ascii="Calibri" w:hAnsi="Calibri" w:cs="Arial"/>
          <w:color w:val="auto"/>
          <w:sz w:val="20"/>
          <w:szCs w:val="20"/>
          <w:lang w:val="es-ES_tradnl" w:eastAsia="es-ES"/>
        </w:rPr>
        <w:t>.</w:t>
      </w:r>
      <w:r w:rsidRPr="00684561">
        <w:rPr>
          <w:rFonts w:ascii="Calibri" w:hAnsi="Calibri" w:cs="Arial"/>
          <w:color w:val="auto"/>
          <w:sz w:val="20"/>
          <w:szCs w:val="20"/>
          <w:lang w:val="es-ES_tradnl" w:eastAsia="es-ES"/>
        </w:rPr>
        <w:t xml:space="preserve"> </w:t>
      </w:r>
      <w:r w:rsidR="00F5193F" w:rsidRPr="00684561">
        <w:rPr>
          <w:rFonts w:ascii="Calibri" w:hAnsi="Calibri" w:cs="Arial"/>
          <w:color w:val="auto"/>
          <w:sz w:val="20"/>
          <w:szCs w:val="20"/>
          <w:lang w:val="es-ES_tradnl" w:eastAsia="es-ES"/>
        </w:rPr>
        <w:t>LP-919044992-I61-2022</w:t>
      </w:r>
      <w:r w:rsidR="00684561" w:rsidRPr="00684561">
        <w:rPr>
          <w:rFonts w:ascii="Calibri" w:hAnsi="Calibri" w:cs="Arial"/>
          <w:color w:val="auto"/>
          <w:sz w:val="20"/>
          <w:szCs w:val="20"/>
          <w:lang w:val="es-ES_tradnl" w:eastAsia="es-ES"/>
        </w:rPr>
        <w:t xml:space="preserve"> </w:t>
      </w:r>
      <w:r w:rsidR="00684561" w:rsidRPr="00684561">
        <w:rPr>
          <w:rFonts w:ascii="Calibri" w:hAnsi="Calibri" w:cs="Arial"/>
          <w:sz w:val="20"/>
          <w:szCs w:val="20"/>
        </w:rPr>
        <w:t>y se efectuará con reducción del plazo entre la publicación de la convocatoria y la presentación de las propuestas de acuerdo con el Artículo 32 de esta Ley.</w:t>
      </w:r>
    </w:p>
    <w:p w14:paraId="3BC22AA1" w14:textId="4A577681" w:rsidR="00F63839" w:rsidRPr="00A429A7" w:rsidRDefault="00B64229"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adquisición de los </w:t>
      </w:r>
      <w:r w:rsidR="00F63839" w:rsidRPr="00A429A7">
        <w:rPr>
          <w:rFonts w:asciiTheme="minorHAnsi" w:hAnsiTheme="minorHAnsi" w:cs="Arial"/>
          <w:color w:val="auto"/>
          <w:sz w:val="20"/>
          <w:szCs w:val="20"/>
          <w:lang w:val="es-ES_tradnl" w:eastAsia="es-ES"/>
        </w:rPr>
        <w:t>insumos</w:t>
      </w:r>
      <w:r w:rsidRPr="00A429A7">
        <w:rPr>
          <w:rFonts w:asciiTheme="minorHAnsi" w:hAnsiTheme="minorHAnsi" w:cs="Arial"/>
          <w:color w:val="auto"/>
          <w:sz w:val="20"/>
          <w:szCs w:val="20"/>
          <w:lang w:val="es-ES_tradnl" w:eastAsia="es-ES"/>
        </w:rPr>
        <w:t xml:space="preserve"> incluidos en esta </w:t>
      </w:r>
      <w:r w:rsidR="00B82FB5" w:rsidRPr="00A429A7">
        <w:rPr>
          <w:rFonts w:asciiTheme="minorHAnsi" w:hAnsiTheme="minorHAnsi" w:cs="Arial"/>
          <w:color w:val="auto"/>
          <w:sz w:val="20"/>
          <w:szCs w:val="20"/>
          <w:lang w:val="es-ES_tradnl" w:eastAsia="es-ES"/>
        </w:rPr>
        <w:t>Convocatoria</w:t>
      </w:r>
      <w:r w:rsidRPr="00A429A7">
        <w:rPr>
          <w:rFonts w:asciiTheme="minorHAnsi" w:hAnsiTheme="minorHAnsi" w:cs="Arial"/>
          <w:color w:val="auto"/>
          <w:sz w:val="20"/>
          <w:szCs w:val="20"/>
          <w:lang w:val="es-ES_tradnl" w:eastAsia="es-ES"/>
        </w:rPr>
        <w:t xml:space="preserve"> cor</w:t>
      </w:r>
      <w:r w:rsidR="00576766" w:rsidRPr="00A429A7">
        <w:rPr>
          <w:rFonts w:asciiTheme="minorHAnsi" w:hAnsiTheme="minorHAnsi" w:cs="Arial"/>
          <w:color w:val="auto"/>
          <w:sz w:val="20"/>
          <w:szCs w:val="20"/>
          <w:lang w:val="es-ES_tradnl" w:eastAsia="es-ES"/>
        </w:rPr>
        <w:t>r</w:t>
      </w:r>
      <w:r w:rsidR="00E9618F">
        <w:rPr>
          <w:rFonts w:asciiTheme="minorHAnsi" w:hAnsiTheme="minorHAnsi" w:cs="Arial"/>
          <w:color w:val="auto"/>
          <w:sz w:val="20"/>
          <w:szCs w:val="20"/>
          <w:lang w:val="es-ES_tradnl" w:eastAsia="es-ES"/>
        </w:rPr>
        <w:t>esponde al ejercicio fiscal 2022</w:t>
      </w:r>
      <w:r w:rsidRPr="00A429A7">
        <w:rPr>
          <w:rFonts w:asciiTheme="minorHAnsi" w:hAnsiTheme="minorHAnsi" w:cs="Arial"/>
          <w:color w:val="auto"/>
          <w:sz w:val="20"/>
          <w:szCs w:val="20"/>
          <w:lang w:val="es-ES_tradnl" w:eastAsia="es-ES"/>
        </w:rPr>
        <w:t>.</w:t>
      </w:r>
    </w:p>
    <w:p w14:paraId="22EA240D" w14:textId="77777777"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14:paraId="0B75DE18" w14:textId="1883619A" w:rsidR="00B64229" w:rsidRPr="00031863" w:rsidRDefault="001A0EBB" w:rsidP="003C7CE4">
      <w:pPr>
        <w:pStyle w:val="Prrafodelista"/>
        <w:numPr>
          <w:ilvl w:val="0"/>
          <w:numId w:val="9"/>
        </w:numPr>
        <w:tabs>
          <w:tab w:val="left" w:pos="284"/>
        </w:tabs>
        <w:ind w:right="51"/>
        <w:jc w:val="both"/>
        <w:rPr>
          <w:rFonts w:asciiTheme="minorHAnsi" w:hAnsiTheme="minorHAnsi" w:cs="Arial"/>
        </w:rPr>
      </w:pPr>
      <w:r w:rsidRPr="00031863">
        <w:rPr>
          <w:rFonts w:asciiTheme="minorHAnsi" w:hAnsiTheme="minorHAnsi" w:cs="Arial"/>
        </w:rPr>
        <w:t xml:space="preserve">La adquisición del </w:t>
      </w:r>
      <w:r w:rsidR="00F63839" w:rsidRPr="00031863">
        <w:rPr>
          <w:rFonts w:asciiTheme="minorHAnsi" w:hAnsiTheme="minorHAnsi" w:cs="Arial"/>
        </w:rPr>
        <w:t xml:space="preserve">material de curación </w:t>
      </w:r>
      <w:r w:rsidR="00B64229" w:rsidRPr="00031863">
        <w:rPr>
          <w:rFonts w:asciiTheme="minorHAnsi" w:hAnsiTheme="minorHAnsi" w:cs="Arial"/>
        </w:rPr>
        <w:t>requerido</w:t>
      </w:r>
      <w:r w:rsidR="00F63839" w:rsidRPr="00031863">
        <w:rPr>
          <w:rFonts w:asciiTheme="minorHAnsi" w:hAnsiTheme="minorHAnsi" w:cs="Arial"/>
        </w:rPr>
        <w:t>s</w:t>
      </w:r>
      <w:r w:rsidR="00B64229" w:rsidRPr="00031863">
        <w:rPr>
          <w:rFonts w:asciiTheme="minorHAnsi" w:hAnsiTheme="minorHAnsi" w:cs="Arial"/>
        </w:rPr>
        <w:t xml:space="preserve"> por </w:t>
      </w:r>
      <w:r w:rsidR="00FB5482" w:rsidRPr="00031863">
        <w:rPr>
          <w:rFonts w:asciiTheme="minorHAnsi" w:hAnsiTheme="minorHAnsi" w:cs="Arial"/>
        </w:rPr>
        <w:t>l</w:t>
      </w:r>
      <w:r w:rsidR="00B64229" w:rsidRPr="00031863">
        <w:rPr>
          <w:rFonts w:asciiTheme="minorHAnsi" w:hAnsiTheme="minorHAnsi" w:cs="Arial"/>
        </w:rPr>
        <w:t>a Convocante, se realizará con recursos del tipo de presupuesto</w:t>
      </w:r>
      <w:r w:rsidR="00031863">
        <w:rPr>
          <w:rFonts w:asciiTheme="minorHAnsi" w:hAnsiTheme="minorHAnsi" w:cs="Arial"/>
        </w:rPr>
        <w:t xml:space="preserve"> 122002,diversos programas, partida 25401.</w:t>
      </w:r>
    </w:p>
    <w:p w14:paraId="43D5EA41"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031863">
        <w:rPr>
          <w:rFonts w:asciiTheme="minorHAnsi" w:hAnsiTheme="minorHAnsi" w:cs="Arial"/>
        </w:rPr>
        <w:t xml:space="preserve">Para la presente </w:t>
      </w:r>
      <w:r w:rsidR="00CE2E1F" w:rsidRPr="00031863">
        <w:rPr>
          <w:rFonts w:asciiTheme="minorHAnsi" w:hAnsiTheme="minorHAnsi" w:cs="Arial"/>
        </w:rPr>
        <w:t>licitación</w:t>
      </w:r>
      <w:r w:rsidRPr="00031863">
        <w:rPr>
          <w:rFonts w:asciiTheme="minorHAnsi" w:hAnsiTheme="minorHAnsi" w:cs="Arial"/>
        </w:rPr>
        <w:t xml:space="preserve"> ninguna de las condiciones contenidas en estas bases, así como en las propuestas presentadas por los licitantes,</w:t>
      </w:r>
      <w:r w:rsidR="00FF3D7D" w:rsidRPr="00031863">
        <w:rPr>
          <w:rFonts w:asciiTheme="minorHAnsi" w:hAnsiTheme="minorHAnsi" w:cs="Arial"/>
        </w:rPr>
        <w:t xml:space="preserve"> las condiciones no</w:t>
      </w:r>
      <w:r w:rsidRPr="00031863">
        <w:rPr>
          <w:rFonts w:asciiTheme="minorHAnsi" w:hAnsiTheme="minorHAnsi" w:cs="Arial"/>
        </w:rPr>
        <w:t xml:space="preserve"> podrán ser negoci</w:t>
      </w:r>
      <w:r w:rsidRPr="0078059E">
        <w:rPr>
          <w:rFonts w:asciiTheme="minorHAnsi" w:hAnsiTheme="minorHAnsi" w:cs="Arial"/>
        </w:rPr>
        <w:t>adas.</w:t>
      </w:r>
    </w:p>
    <w:p w14:paraId="0088878C" w14:textId="77777777"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lastRenderedPageBreak/>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91757C">
        <w:rPr>
          <w:rFonts w:asciiTheme="minorHAnsi" w:hAnsiTheme="minorHAnsi" w:cstheme="minorHAnsi"/>
        </w:rPr>
        <w:t xml:space="preserve"> de la Convocante</w:t>
      </w:r>
      <w:r w:rsidR="00324414">
        <w:rPr>
          <w:rFonts w:asciiTheme="minorHAnsi" w:hAnsiTheme="minorHAnsi" w:cstheme="minorHAnsi"/>
        </w:rPr>
        <w:t>, ubicado</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E26324">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E26324">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14:paraId="10C4C7B9" w14:textId="77777777" w:rsidR="00AD5A14" w:rsidRDefault="00AD5A14" w:rsidP="00A91686">
      <w:pPr>
        <w:tabs>
          <w:tab w:val="left" w:pos="284"/>
        </w:tabs>
        <w:ind w:right="-1"/>
        <w:jc w:val="both"/>
        <w:rPr>
          <w:rFonts w:asciiTheme="minorHAnsi" w:hAnsiTheme="minorHAnsi" w:cs="Arial"/>
        </w:rPr>
      </w:pPr>
    </w:p>
    <w:p w14:paraId="682ED115" w14:textId="77777777" w:rsidR="008E1177" w:rsidRDefault="008E1177" w:rsidP="00A91686">
      <w:pPr>
        <w:tabs>
          <w:tab w:val="left" w:pos="284"/>
        </w:tabs>
        <w:ind w:right="-1"/>
        <w:jc w:val="both"/>
        <w:rPr>
          <w:rFonts w:asciiTheme="minorHAnsi" w:hAnsiTheme="minorHAnsi" w:cs="Arial"/>
        </w:rPr>
      </w:pPr>
    </w:p>
    <w:p w14:paraId="671805E7"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14:paraId="1FA76D66" w14:textId="77777777"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14:paraId="751CACE8"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8E1177">
        <w:rPr>
          <w:rFonts w:asciiTheme="minorHAnsi" w:hAnsiTheme="minorHAnsi"/>
        </w:rPr>
        <w:t>de cada 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 los renglones que integran cada</w:t>
      </w:r>
      <w:r w:rsidRPr="00194C59">
        <w:rPr>
          <w:rFonts w:asciiTheme="minorHAnsi" w:hAnsiTheme="minorHAnsi"/>
        </w:rPr>
        <w:t xml:space="preserve"> partida, los cuales se mencionan en el anexo </w:t>
      </w:r>
      <w:r>
        <w:rPr>
          <w:rFonts w:asciiTheme="minorHAnsi" w:hAnsiTheme="minorHAnsi"/>
        </w:rPr>
        <w:t>1A</w:t>
      </w:r>
      <w:r w:rsidRPr="00194C59">
        <w:rPr>
          <w:rFonts w:asciiTheme="minorHAnsi" w:hAnsiTheme="minorHAnsi"/>
        </w:rPr>
        <w:t>.</w:t>
      </w:r>
    </w:p>
    <w:p w14:paraId="68222BBA" w14:textId="77777777"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14:paraId="01F46AB2" w14:textId="77777777"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18ADE643" w14:textId="77777777"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Director</w:t>
      </w:r>
      <w:r w:rsidR="00194C59">
        <w:rPr>
          <w:rFonts w:asciiTheme="minorHAnsi" w:hAnsiTheme="minorHAnsi" w:cstheme="minorHAnsi"/>
        </w:rPr>
        <w:t>es</w:t>
      </w:r>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No</w:t>
      </w:r>
      <w:r w:rsidR="00132169">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00E26324">
        <w:rPr>
          <w:rFonts w:asciiTheme="minorHAnsi" w:hAnsiTheme="minorHAnsi" w:cstheme="minorHAnsi"/>
        </w:rPr>
        <w:t xml:space="preserve">y en base a las partidas,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626769A3" w14:textId="77777777" w:rsidR="00194C59" w:rsidRPr="0024456D" w:rsidRDefault="00194C59" w:rsidP="00194C59">
      <w:pPr>
        <w:pStyle w:val="Prrafodelista"/>
        <w:numPr>
          <w:ilvl w:val="2"/>
          <w:numId w:val="23"/>
        </w:numPr>
        <w:ind w:left="1418" w:hanging="567"/>
        <w:jc w:val="both"/>
        <w:rPr>
          <w:rFonts w:asciiTheme="minorHAnsi" w:hAnsiTheme="minorHAnsi"/>
        </w:rPr>
      </w:pPr>
      <w:r w:rsidRPr="0024456D">
        <w:rPr>
          <w:rFonts w:asciiTheme="minorHAnsi" w:hAnsiTheme="minorHAnsi" w:cstheme="minorHAnsi"/>
        </w:rPr>
        <w:t xml:space="preserve">El licitante deberá presentar </w:t>
      </w:r>
      <w:r w:rsidR="00954A60" w:rsidRPr="0024456D">
        <w:rPr>
          <w:rFonts w:asciiTheme="minorHAnsi" w:hAnsiTheme="minorHAnsi" w:cstheme="minorHAnsi"/>
        </w:rPr>
        <w:t xml:space="preserve">el día </w:t>
      </w:r>
      <w:r w:rsidR="00576766" w:rsidRPr="0024456D">
        <w:rPr>
          <w:rFonts w:asciiTheme="minorHAnsi" w:hAnsiTheme="minorHAnsi" w:cstheme="minorHAnsi"/>
        </w:rPr>
        <w:t>previo a la presentación y apertura de propuestas técnicas</w:t>
      </w:r>
      <w:r w:rsidRPr="0024456D">
        <w:rPr>
          <w:rFonts w:asciiTheme="minorHAnsi" w:hAnsiTheme="minorHAnsi" w:cstheme="minorHAnsi"/>
        </w:rPr>
        <w:t xml:space="preserve"> </w:t>
      </w:r>
      <w:r w:rsidR="00D72311" w:rsidRPr="0024456D">
        <w:rPr>
          <w:rFonts w:asciiTheme="minorHAnsi" w:hAnsiTheme="minorHAnsi" w:cstheme="minorHAnsi"/>
        </w:rPr>
        <w:t>cuando menos el 65</w:t>
      </w:r>
      <w:r w:rsidRPr="0024456D">
        <w:rPr>
          <w:rFonts w:asciiTheme="minorHAnsi" w:hAnsiTheme="minorHAnsi" w:cstheme="minorHAnsi"/>
        </w:rPr>
        <w:t>% de muestras de Material de Curación solicitados en el anexo 1A,</w:t>
      </w:r>
      <w:r w:rsidR="008E1177" w:rsidRPr="0024456D">
        <w:rPr>
          <w:rFonts w:asciiTheme="minorHAnsi" w:hAnsiTheme="minorHAnsi" w:cstheme="minorHAnsi"/>
        </w:rPr>
        <w:t xml:space="preserve"> para cada partida que oferte,</w:t>
      </w:r>
      <w:r w:rsidRPr="0024456D">
        <w:rPr>
          <w:rFonts w:asciiTheme="minorHAnsi" w:hAnsiTheme="minorHAnsi" w:cstheme="minorHAnsi"/>
        </w:rPr>
        <w:t xml:space="preserve"> en donde se visualice claramente la impresión del contenido, código de barras y el registro sanitario de la clave, las muestras deberán presentarse etiquetadas individualmente, identificando mediante el número de</w:t>
      </w:r>
      <w:r w:rsidR="008E1177" w:rsidRPr="0024456D">
        <w:rPr>
          <w:rFonts w:asciiTheme="minorHAnsi" w:hAnsiTheme="minorHAnsi" w:cstheme="minorHAnsi"/>
        </w:rPr>
        <w:t xml:space="preserve"> partida,</w:t>
      </w:r>
      <w:r w:rsidRPr="0024456D">
        <w:rPr>
          <w:rFonts w:asciiTheme="minorHAnsi" w:hAnsiTheme="minorHAnsi" w:cstheme="minorHAnsi"/>
        </w:rPr>
        <w:t xml:space="preserve"> renglón, clave, nombre del licitante y número de licitación. Las muestras deberán entregarse un día antes del Acto de Presentación y Apertura de Propuestas técnicas, en el Almacén Central ubicado en Prolongación Díaz Ordaz No. 204, Col. Díaz Ordaz, San Nicolás de los Garza, N. L., en un</w:t>
      </w:r>
      <w:r w:rsidR="00C9461A" w:rsidRPr="0024456D">
        <w:rPr>
          <w:rFonts w:asciiTheme="minorHAnsi" w:hAnsiTheme="minorHAnsi" w:cstheme="minorHAnsi"/>
        </w:rPr>
        <w:t xml:space="preserve"> horario de 9:00 a 14:00 horas. Los licitantes podrán presentar las muestras por familia, siempre y cuando se etiqueten todos y cada uno de los renglones a que corresponde.</w:t>
      </w:r>
    </w:p>
    <w:p w14:paraId="344C8621" w14:textId="77777777" w:rsidR="00194C59" w:rsidRPr="0024456D" w:rsidRDefault="00194C59" w:rsidP="00194C59">
      <w:pPr>
        <w:pStyle w:val="Prrafodelista"/>
        <w:ind w:left="1418"/>
        <w:jc w:val="both"/>
        <w:rPr>
          <w:rFonts w:asciiTheme="minorHAnsi" w:hAnsiTheme="minorHAnsi"/>
        </w:rPr>
      </w:pPr>
      <w:r w:rsidRPr="0024456D">
        <w:rPr>
          <w:rFonts w:asciiTheme="minorHAnsi" w:hAnsiTheme="minorHAnsi" w:cstheme="minorHAnsi"/>
        </w:rPr>
        <w:t xml:space="preserve">A la entrega de muestras, la Convocante entregará un comprobante de recepción de muestras, el cual deberá ser firmado por el jefe del Almacén Central, debiendo </w:t>
      </w:r>
      <w:r w:rsidR="00C9461A" w:rsidRPr="0024456D">
        <w:rPr>
          <w:rFonts w:asciiTheme="minorHAnsi" w:hAnsiTheme="minorHAnsi" w:cstheme="minorHAnsi"/>
        </w:rPr>
        <w:t>presentar los licitantes una</w:t>
      </w:r>
      <w:r w:rsidRPr="0024456D">
        <w:rPr>
          <w:rFonts w:asciiTheme="minorHAnsi" w:hAnsiTheme="minorHAnsi" w:cstheme="minorHAnsi"/>
        </w:rPr>
        <w:t xml:space="preserve"> relación que servirá como acuse, mismo que deberá anexar en la oferta técnica.</w:t>
      </w:r>
    </w:p>
    <w:p w14:paraId="76C279C0" w14:textId="77777777" w:rsidR="00C9461A" w:rsidRPr="00113DC1" w:rsidRDefault="00F63839" w:rsidP="00C9461A">
      <w:pPr>
        <w:pStyle w:val="Prrafodelista"/>
        <w:numPr>
          <w:ilvl w:val="2"/>
          <w:numId w:val="23"/>
        </w:numPr>
        <w:ind w:left="1418" w:hanging="567"/>
        <w:jc w:val="both"/>
        <w:rPr>
          <w:rFonts w:asciiTheme="minorHAnsi" w:hAnsiTheme="minorHAnsi"/>
        </w:rPr>
      </w:pPr>
      <w:r w:rsidRPr="0024456D">
        <w:rPr>
          <w:rFonts w:asciiTheme="minorHAnsi" w:hAnsiTheme="minorHAnsi"/>
        </w:rPr>
        <w:t>El licitante deberá presentar copia simple completa</w:t>
      </w:r>
      <w:r w:rsidR="0008684F" w:rsidRPr="0024456D">
        <w:rPr>
          <w:rFonts w:asciiTheme="minorHAnsi" w:hAnsiTheme="minorHAnsi"/>
        </w:rPr>
        <w:t xml:space="preserve"> </w:t>
      </w:r>
      <w:r w:rsidRPr="0024456D">
        <w:rPr>
          <w:rFonts w:asciiTheme="minorHAnsi" w:hAnsiTheme="minorHAnsi"/>
        </w:rPr>
        <w:t xml:space="preserve">(anverso y reverso) y legible del registro </w:t>
      </w:r>
      <w:r w:rsidR="00C90011" w:rsidRPr="0024456D">
        <w:rPr>
          <w:rFonts w:asciiTheme="minorHAnsi" w:hAnsiTheme="minorHAnsi"/>
        </w:rPr>
        <w:t>sanitario</w:t>
      </w:r>
      <w:r w:rsidR="0008684F" w:rsidRPr="0024456D">
        <w:rPr>
          <w:rFonts w:asciiTheme="minorHAnsi" w:hAnsiTheme="minorHAnsi"/>
        </w:rPr>
        <w:t>,</w:t>
      </w:r>
      <w:r w:rsidR="00C90011" w:rsidRPr="0024456D">
        <w:rPr>
          <w:rFonts w:asciiTheme="minorHAnsi" w:hAnsiTheme="minorHAnsi"/>
        </w:rPr>
        <w:t xml:space="preserve"> </w:t>
      </w:r>
      <w:r w:rsidR="0008684F" w:rsidRPr="0024456D">
        <w:rPr>
          <w:rFonts w:asciiTheme="minorHAnsi" w:hAnsiTheme="minorHAnsi"/>
        </w:rPr>
        <w:t xml:space="preserve">identificado con el nombre del licitante, </w:t>
      </w:r>
      <w:r w:rsidR="00847D38" w:rsidRPr="0024456D">
        <w:rPr>
          <w:rFonts w:asciiTheme="minorHAnsi" w:hAnsiTheme="minorHAnsi"/>
        </w:rPr>
        <w:t>de, cuando menos el 65</w:t>
      </w:r>
      <w:r w:rsidR="00194C59" w:rsidRPr="0024456D">
        <w:rPr>
          <w:rFonts w:asciiTheme="minorHAnsi" w:hAnsiTheme="minorHAnsi"/>
        </w:rPr>
        <w:t xml:space="preserve">% de los </w:t>
      </w:r>
      <w:r w:rsidRPr="0024456D">
        <w:rPr>
          <w:rFonts w:asciiTheme="minorHAnsi" w:hAnsiTheme="minorHAnsi"/>
        </w:rPr>
        <w:t>Materiales de Curación</w:t>
      </w:r>
      <w:r w:rsidR="008E1177" w:rsidRPr="0024456D">
        <w:rPr>
          <w:rFonts w:asciiTheme="minorHAnsi" w:hAnsiTheme="minorHAnsi"/>
        </w:rPr>
        <w:t xml:space="preserve"> de cada partida incluida</w:t>
      </w:r>
      <w:r w:rsidRPr="0024456D">
        <w:rPr>
          <w:rFonts w:asciiTheme="minorHAnsi" w:hAnsiTheme="minorHAnsi"/>
        </w:rPr>
        <w:t xml:space="preserve"> en</w:t>
      </w:r>
      <w:r w:rsidRPr="002F5444">
        <w:rPr>
          <w:rFonts w:asciiTheme="minorHAnsi" w:hAnsiTheme="minorHAnsi"/>
        </w:rPr>
        <w:t xml:space="preserve"> </w:t>
      </w:r>
      <w:r w:rsidR="008E1177">
        <w:rPr>
          <w:rFonts w:asciiTheme="minorHAnsi" w:hAnsiTheme="minorHAnsi"/>
        </w:rPr>
        <w:t>los</w:t>
      </w:r>
      <w:r w:rsidRPr="002F5444">
        <w:rPr>
          <w:rFonts w:asciiTheme="minorHAnsi" w:hAnsiTheme="minorHAnsi"/>
        </w:rPr>
        <w:t xml:space="preserve"> anexo</w:t>
      </w:r>
      <w:r w:rsidR="008E1177">
        <w:rPr>
          <w:rFonts w:asciiTheme="minorHAnsi" w:hAnsiTheme="minorHAnsi"/>
        </w:rPr>
        <w:t>s 1 y</w:t>
      </w:r>
      <w:r w:rsidRPr="002F5444">
        <w:rPr>
          <w:rFonts w:asciiTheme="minorHAnsi" w:hAnsiTheme="minorHAnsi"/>
        </w:rPr>
        <w:t xml:space="preserve"> </w:t>
      </w:r>
      <w:r w:rsidR="00113DC1" w:rsidRPr="002F5444">
        <w:rPr>
          <w:rFonts w:asciiTheme="minorHAnsi" w:hAnsiTheme="minorHAnsi"/>
        </w:rPr>
        <w:t>1</w:t>
      </w:r>
      <w:r w:rsidR="00FB14A7" w:rsidRPr="002F5444">
        <w:rPr>
          <w:rFonts w:asciiTheme="minorHAnsi" w:hAnsiTheme="minorHAnsi"/>
        </w:rPr>
        <w:t xml:space="preserve">A </w:t>
      </w:r>
      <w:r w:rsidRPr="002F5444">
        <w:rPr>
          <w:rFonts w:asciiTheme="minorHAnsi" w:hAnsiTheme="minorHAnsi"/>
        </w:rPr>
        <w:t xml:space="preserve">en el cual se mencione el nombre del fabricante y la descripción técnica del </w:t>
      </w:r>
      <w:r w:rsidR="00194C59">
        <w:rPr>
          <w:rFonts w:asciiTheme="minorHAnsi" w:hAnsiTheme="minorHAnsi"/>
        </w:rPr>
        <w:t xml:space="preserve">insumo </w:t>
      </w:r>
      <w:r w:rsidRPr="002F5444">
        <w:rPr>
          <w:rFonts w:asciiTheme="minorHAnsi" w:hAnsiTheme="minorHAnsi"/>
        </w:rPr>
        <w:t>ofertado, referenciando el número de</w:t>
      </w:r>
      <w:r w:rsidR="008E1177">
        <w:rPr>
          <w:rFonts w:asciiTheme="minorHAnsi" w:hAnsiTheme="minorHAnsi"/>
        </w:rPr>
        <w:t xml:space="preserve"> partida,</w:t>
      </w:r>
      <w:r w:rsidRPr="002F5444">
        <w:rPr>
          <w:rFonts w:asciiTheme="minorHAnsi" w:hAnsiTheme="minorHAnsi"/>
        </w:rPr>
        <w:t xml:space="preserve"> renglón y clave. Deberán incluir una carta compromiso de que si resultan adjudicado</w:t>
      </w:r>
      <w:r w:rsidR="00C90011" w:rsidRPr="002F5444">
        <w:rPr>
          <w:rFonts w:asciiTheme="minorHAnsi" w:hAnsiTheme="minorHAnsi"/>
        </w:rPr>
        <w:t xml:space="preserve">s cumplirán con la entrega del </w:t>
      </w:r>
      <w:r w:rsidR="00FE668F">
        <w:rPr>
          <w:rFonts w:asciiTheme="minorHAnsi" w:hAnsiTheme="minorHAnsi"/>
        </w:rPr>
        <w:t>porcentaje</w:t>
      </w:r>
      <w:r w:rsidRPr="002F5444">
        <w:rPr>
          <w:rFonts w:asciiTheme="minorHAnsi" w:hAnsiTheme="minorHAnsi"/>
        </w:rPr>
        <w:t xml:space="preserve"> restante de los registros sanitarios</w:t>
      </w:r>
      <w:r w:rsidR="00CF0B2C">
        <w:rPr>
          <w:rFonts w:asciiTheme="minorHAnsi" w:hAnsiTheme="minorHAnsi"/>
        </w:rPr>
        <w:t xml:space="preserve"> a la firma del contrato</w:t>
      </w:r>
      <w:r w:rsidRPr="002F5444">
        <w:rPr>
          <w:rFonts w:asciiTheme="minorHAnsi" w:hAnsiTheme="minorHAnsi"/>
        </w:rPr>
        <w:t>.</w:t>
      </w:r>
      <w:r w:rsidR="00C9461A">
        <w:rPr>
          <w:rFonts w:asciiTheme="minorHAnsi" w:hAnsiTheme="minorHAnsi"/>
        </w:rPr>
        <w:t xml:space="preserve"> </w:t>
      </w:r>
      <w:r w:rsidR="00C9461A">
        <w:rPr>
          <w:rFonts w:asciiTheme="minorHAnsi" w:hAnsiTheme="minorHAnsi" w:cstheme="minorHAnsi"/>
        </w:rPr>
        <w:t>Los licitantes podrán presentar los registros sanitarios por familia, siempre y cuando se ide</w:t>
      </w:r>
      <w:r w:rsidR="008E1177">
        <w:rPr>
          <w:rFonts w:asciiTheme="minorHAnsi" w:hAnsiTheme="minorHAnsi" w:cstheme="minorHAnsi"/>
        </w:rPr>
        <w:t>ntifiquen todas y cada una de la</w:t>
      </w:r>
      <w:r w:rsidR="00C9461A">
        <w:rPr>
          <w:rFonts w:asciiTheme="minorHAnsi" w:hAnsiTheme="minorHAnsi" w:cstheme="minorHAnsi"/>
        </w:rPr>
        <w:t>s</w:t>
      </w:r>
      <w:r w:rsidR="008E1177">
        <w:rPr>
          <w:rFonts w:asciiTheme="minorHAnsi" w:hAnsiTheme="minorHAnsi" w:cstheme="minorHAnsi"/>
        </w:rPr>
        <w:t xml:space="preserve"> pa</w:t>
      </w:r>
      <w:r w:rsidR="00847D38">
        <w:rPr>
          <w:rFonts w:asciiTheme="minorHAnsi" w:hAnsiTheme="minorHAnsi" w:cstheme="minorHAnsi"/>
        </w:rPr>
        <w:t>r</w:t>
      </w:r>
      <w:r w:rsidR="008E1177">
        <w:rPr>
          <w:rFonts w:asciiTheme="minorHAnsi" w:hAnsiTheme="minorHAnsi" w:cstheme="minorHAnsi"/>
        </w:rPr>
        <w:t>tidas y</w:t>
      </w:r>
      <w:r w:rsidR="00C9461A">
        <w:rPr>
          <w:rFonts w:asciiTheme="minorHAnsi" w:hAnsiTheme="minorHAnsi" w:cstheme="minorHAnsi"/>
        </w:rPr>
        <w:t xml:space="preserve"> renglones a que corresponde.</w:t>
      </w:r>
    </w:p>
    <w:p w14:paraId="1DC5ABD2" w14:textId="77777777" w:rsidR="00D61C5C" w:rsidRPr="001C427E"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 xml:space="preserve">que integran cada una de las partidas que oferte, </w:t>
      </w:r>
      <w:r w:rsidR="008E1177">
        <w:rPr>
          <w:rFonts w:asciiTheme="minorHAnsi" w:hAnsiTheme="minorHAnsi" w:cstheme="minorHAnsi"/>
        </w:rPr>
        <w:lastRenderedPageBreak/>
        <w:t>de acuerdo a los anexos</w:t>
      </w:r>
      <w:r w:rsidR="00F63839" w:rsidRPr="002F5444">
        <w:rPr>
          <w:rFonts w:asciiTheme="minorHAnsi" w:hAnsiTheme="minorHAnsi" w:cstheme="minorHAnsi"/>
        </w:rPr>
        <w:t xml:space="preserve">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presentadas, si no cumple con este punto.</w:t>
      </w:r>
    </w:p>
    <w:p w14:paraId="435D4E83" w14:textId="77777777" w:rsidR="001C427E" w:rsidRDefault="001C427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sidR="008E1177">
        <w:rPr>
          <w:rFonts w:asciiTheme="minorHAnsi" w:hAnsiTheme="minorHAnsi"/>
        </w:rPr>
        <w:t xml:space="preserve"> o los</w:t>
      </w:r>
      <w:r w:rsidRPr="00DA391A">
        <w:rPr>
          <w:rFonts w:asciiTheme="minorHAnsi" w:hAnsiTheme="minorHAnsi"/>
        </w:rPr>
        <w:t xml:space="preserve"> licitante</w:t>
      </w:r>
      <w:r w:rsidR="008E1177">
        <w:rPr>
          <w:rFonts w:asciiTheme="minorHAnsi" w:hAnsiTheme="minorHAnsi"/>
        </w:rPr>
        <w:t>s</w:t>
      </w:r>
      <w:r w:rsidRPr="00DA391A">
        <w:rPr>
          <w:rFonts w:asciiTheme="minorHAnsi" w:hAnsiTheme="minorHAnsi"/>
        </w:rPr>
        <w:t xml:space="preserve"> ganador</w:t>
      </w:r>
      <w:r w:rsidR="008E1177">
        <w:rPr>
          <w:rFonts w:asciiTheme="minorHAnsi" w:hAnsiTheme="minorHAnsi"/>
        </w:rPr>
        <w:t>es</w:t>
      </w:r>
      <w:r w:rsidRPr="00DA391A">
        <w:rPr>
          <w:rFonts w:asciiTheme="minorHAnsi" w:hAnsiTheme="minorHAnsi"/>
        </w:rPr>
        <w:t xml:space="preserve"> está</w:t>
      </w:r>
      <w:r w:rsidR="008E1177">
        <w:rPr>
          <w:rFonts w:asciiTheme="minorHAnsi" w:hAnsiTheme="minorHAnsi"/>
        </w:rPr>
        <w:t>n</w:t>
      </w:r>
      <w:r w:rsidRPr="00DA391A">
        <w:rPr>
          <w:rFonts w:asciiTheme="minorHAnsi" w:hAnsiTheme="minorHAnsi"/>
        </w:rPr>
        <w:t xml:space="preserve">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6D99CC68" w14:textId="77777777" w:rsidR="0002549E" w:rsidRDefault="0002549E" w:rsidP="00D61C5C">
      <w:pPr>
        <w:pStyle w:val="Prrafodelista"/>
        <w:numPr>
          <w:ilvl w:val="2"/>
          <w:numId w:val="23"/>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043A34C" w14:textId="77777777" w:rsidR="001C427E" w:rsidRPr="001C427E" w:rsidRDefault="001C427E" w:rsidP="001C427E">
      <w:pPr>
        <w:jc w:val="both"/>
        <w:rPr>
          <w:rFonts w:asciiTheme="minorHAnsi" w:hAnsiTheme="minorHAnsi"/>
        </w:rPr>
      </w:pPr>
    </w:p>
    <w:p w14:paraId="7DDC7BA3" w14:textId="77777777" w:rsidR="00D61C5C" w:rsidRPr="00D61C5C" w:rsidRDefault="00D61C5C" w:rsidP="00D61C5C">
      <w:pPr>
        <w:pStyle w:val="Prrafodelista"/>
        <w:rPr>
          <w:rFonts w:ascii="Calibri" w:hAnsi="Calibri"/>
          <w:highlight w:val="magenta"/>
          <w:lang w:val="es-ES"/>
        </w:rPr>
      </w:pPr>
    </w:p>
    <w:p w14:paraId="0E80250A"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14:paraId="651997D2" w14:textId="77777777" w:rsidR="00A1692B" w:rsidRPr="00037DE1" w:rsidRDefault="00A1692B" w:rsidP="00A1692B">
      <w:pPr>
        <w:tabs>
          <w:tab w:val="left" w:pos="851"/>
        </w:tabs>
        <w:ind w:right="-1"/>
        <w:jc w:val="both"/>
        <w:rPr>
          <w:rFonts w:asciiTheme="minorHAnsi" w:hAnsiTheme="minorHAnsi"/>
          <w:b/>
        </w:rPr>
      </w:pPr>
    </w:p>
    <w:p w14:paraId="21E22D0E"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14:paraId="7CE73CC9" w14:textId="77777777" w:rsidR="001A154A" w:rsidRDefault="001A154A" w:rsidP="00A83A41">
      <w:pPr>
        <w:tabs>
          <w:tab w:val="left" w:pos="851"/>
        </w:tabs>
        <w:ind w:left="709" w:right="-1"/>
        <w:jc w:val="both"/>
        <w:rPr>
          <w:rFonts w:asciiTheme="minorHAnsi" w:hAnsiTheme="minorHAnsi"/>
          <w:b/>
        </w:rPr>
      </w:pPr>
    </w:p>
    <w:p w14:paraId="4E13EEE5" w14:textId="5E2E3DD9" w:rsidR="00F63839" w:rsidRPr="001E29C8"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w:t>
      </w:r>
      <w:r w:rsidR="00324414" w:rsidRPr="001E29C8">
        <w:rPr>
          <w:rFonts w:asciiTheme="minorHAnsi" w:hAnsiTheme="minorHAnsi" w:cstheme="minorHAnsi"/>
        </w:rPr>
        <w:t xml:space="preserve">del </w:t>
      </w:r>
      <w:r w:rsidR="00CF0B2C" w:rsidRPr="001E29C8">
        <w:rPr>
          <w:rFonts w:asciiTheme="minorHAnsi" w:hAnsiTheme="minorHAnsi" w:cstheme="minorHAnsi"/>
        </w:rPr>
        <w:t>01</w:t>
      </w:r>
      <w:r w:rsidR="00C215F6" w:rsidRPr="001E29C8">
        <w:rPr>
          <w:rFonts w:asciiTheme="minorHAnsi" w:hAnsiTheme="minorHAnsi" w:cstheme="minorHAnsi"/>
        </w:rPr>
        <w:t xml:space="preserve"> de </w:t>
      </w:r>
      <w:r w:rsidR="00CF0B2C" w:rsidRPr="001E29C8">
        <w:rPr>
          <w:rFonts w:asciiTheme="minorHAnsi" w:hAnsiTheme="minorHAnsi" w:cstheme="minorHAnsi"/>
        </w:rPr>
        <w:t>enero</w:t>
      </w:r>
      <w:r w:rsidRPr="001E29C8">
        <w:rPr>
          <w:rFonts w:asciiTheme="minorHAnsi" w:hAnsiTheme="minorHAnsi" w:cstheme="minorHAnsi"/>
        </w:rPr>
        <w:t xml:space="preserve"> del 20</w:t>
      </w:r>
      <w:r w:rsidR="001E29C8" w:rsidRPr="001E29C8">
        <w:rPr>
          <w:rFonts w:asciiTheme="minorHAnsi" w:hAnsiTheme="minorHAnsi" w:cstheme="minorHAnsi"/>
        </w:rPr>
        <w:t>23 al 28</w:t>
      </w:r>
      <w:r w:rsidR="00CF0B2C" w:rsidRPr="001E29C8">
        <w:rPr>
          <w:rFonts w:asciiTheme="minorHAnsi" w:hAnsiTheme="minorHAnsi" w:cstheme="minorHAnsi"/>
        </w:rPr>
        <w:t xml:space="preserve"> de </w:t>
      </w:r>
      <w:r w:rsidR="001E29C8" w:rsidRPr="001E29C8">
        <w:rPr>
          <w:rFonts w:asciiTheme="minorHAnsi" w:hAnsiTheme="minorHAnsi" w:cstheme="minorHAnsi"/>
        </w:rPr>
        <w:t>febrero</w:t>
      </w:r>
      <w:r w:rsidR="00CF0B2C" w:rsidRPr="001E29C8">
        <w:rPr>
          <w:rFonts w:asciiTheme="minorHAnsi" w:hAnsiTheme="minorHAnsi" w:cstheme="minorHAnsi"/>
        </w:rPr>
        <w:t xml:space="preserve"> del 2023</w:t>
      </w:r>
      <w:r w:rsidRPr="001E29C8">
        <w:rPr>
          <w:rFonts w:asciiTheme="minorHAnsi" w:hAnsiTheme="minorHAnsi" w:cstheme="minorHAnsi"/>
        </w:rPr>
        <w:t>.</w:t>
      </w:r>
    </w:p>
    <w:p w14:paraId="6DC0950A" w14:textId="77777777"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embargo cuando se requieran solicitudes de urgencia éstas deberán de cubrirse las 24:00 horas del día los 365 días del año.    </w:t>
      </w:r>
    </w:p>
    <w:p w14:paraId="10229646" w14:textId="77777777"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14:paraId="19EBB5CD" w14:textId="77777777" w:rsidR="00A1692B" w:rsidRPr="00A16B2E" w:rsidRDefault="00A1692B" w:rsidP="002B6BE9">
      <w:pPr>
        <w:pStyle w:val="BlockText1"/>
        <w:ind w:left="709" w:right="49" w:firstLine="0"/>
        <w:rPr>
          <w:rFonts w:asciiTheme="minorHAnsi" w:hAnsiTheme="minorHAnsi"/>
          <w:sz w:val="20"/>
        </w:rPr>
      </w:pPr>
    </w:p>
    <w:p w14:paraId="02AA400F" w14:textId="77777777"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14:paraId="586836F8" w14:textId="77777777" w:rsidR="003C0F1A" w:rsidRDefault="003C0F1A" w:rsidP="003C0F1A">
      <w:pPr>
        <w:ind w:left="709" w:right="-1"/>
        <w:jc w:val="both"/>
        <w:rPr>
          <w:rFonts w:asciiTheme="minorHAnsi" w:hAnsiTheme="minorHAnsi"/>
        </w:rPr>
      </w:pPr>
    </w:p>
    <w:p w14:paraId="3111B8CA" w14:textId="77777777"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 los Almacenes de cada una de las unidades aplicativas, las cuales se encuentran en los siguientes domicilios:</w:t>
      </w:r>
    </w:p>
    <w:p w14:paraId="2F0799F4" w14:textId="77777777" w:rsidR="001E29C8" w:rsidRDefault="001E29C8"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14:paraId="6A61A78B" w14:textId="77777777" w:rsidTr="00715B0B">
        <w:trPr>
          <w:trHeight w:val="166"/>
        </w:trPr>
        <w:tc>
          <w:tcPr>
            <w:tcW w:w="3543" w:type="dxa"/>
            <w:shd w:val="clear" w:color="auto" w:fill="6DE3FF"/>
            <w:vAlign w:val="center"/>
          </w:tcPr>
          <w:p w14:paraId="0FEAEF0F"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6DE3FF"/>
            <w:vAlign w:val="center"/>
          </w:tcPr>
          <w:p w14:paraId="42E1C57A"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14:paraId="38FE2A9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DC9CB93" w14:textId="77777777" w:rsidR="00D72311" w:rsidRPr="001E29C8" w:rsidRDefault="00D72311" w:rsidP="0002549E">
            <w:pPr>
              <w:rPr>
                <w:rFonts w:ascii="Century Gothic" w:hAnsi="Century Gothic" w:cstheme="minorHAnsi"/>
                <w:sz w:val="14"/>
                <w:szCs w:val="14"/>
              </w:rPr>
            </w:pPr>
            <w:r w:rsidRPr="001E29C8">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193AA6F"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 xml:space="preserve">Ave. Adolfo López Mateos No. 4600, Col. Bosques del </w:t>
            </w:r>
            <w:proofErr w:type="spellStart"/>
            <w:r w:rsidRPr="003B0AFC">
              <w:rPr>
                <w:rFonts w:ascii="Century Gothic" w:hAnsi="Century Gothic" w:cstheme="minorHAnsi"/>
                <w:sz w:val="14"/>
                <w:szCs w:val="14"/>
              </w:rPr>
              <w:t>Nogalar</w:t>
            </w:r>
            <w:proofErr w:type="spellEnd"/>
            <w:r w:rsidRPr="003B0AFC">
              <w:rPr>
                <w:rFonts w:ascii="Century Gothic" w:hAnsi="Century Gothic" w:cstheme="minorHAnsi"/>
                <w:sz w:val="14"/>
                <w:szCs w:val="14"/>
              </w:rPr>
              <w:t>, San Nicolás de los Garza, Nuevo León.</w:t>
            </w:r>
          </w:p>
        </w:tc>
      </w:tr>
      <w:tr w:rsidR="00D72311" w:rsidRPr="00780E06" w14:paraId="6B857D7F"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B564B0" w14:textId="77777777" w:rsidR="00D72311" w:rsidRPr="001E29C8" w:rsidRDefault="003B0AFC" w:rsidP="0002549E">
            <w:pPr>
              <w:rPr>
                <w:rFonts w:ascii="Century Gothic" w:hAnsi="Century Gothic" w:cstheme="minorHAnsi"/>
                <w:sz w:val="14"/>
                <w:szCs w:val="14"/>
              </w:rPr>
            </w:pPr>
            <w:r w:rsidRPr="001E29C8">
              <w:rPr>
                <w:rFonts w:ascii="Century Gothic" w:hAnsi="Century Gothic" w:cstheme="minorHAnsi"/>
                <w:sz w:val="14"/>
                <w:szCs w:val="14"/>
              </w:rPr>
              <w:t xml:space="preserve">Hospital </w:t>
            </w:r>
            <w:r w:rsidR="00D72311" w:rsidRPr="001E29C8">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EE46864"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Calle Aldama No. 460 entre Independencia y 18 de Marzo, Colonia San Rafael, Guadalupe, N.L.</w:t>
            </w:r>
          </w:p>
        </w:tc>
      </w:tr>
    </w:tbl>
    <w:p w14:paraId="25869D78" w14:textId="77777777" w:rsidR="00D72311" w:rsidRDefault="00D72311" w:rsidP="003C0F1A">
      <w:pPr>
        <w:ind w:left="709" w:right="-1"/>
        <w:jc w:val="both"/>
        <w:rPr>
          <w:rFonts w:asciiTheme="minorHAnsi" w:hAnsiTheme="minorHAnsi"/>
        </w:rPr>
      </w:pPr>
    </w:p>
    <w:p w14:paraId="3853DDE9" w14:textId="77777777" w:rsidR="00D72311" w:rsidRDefault="00D72311" w:rsidP="00F63839">
      <w:pPr>
        <w:ind w:left="993"/>
        <w:jc w:val="both"/>
        <w:rPr>
          <w:rFonts w:asciiTheme="minorHAnsi" w:hAnsiTheme="minorHAnsi" w:cstheme="minorHAnsi"/>
          <w:b/>
        </w:rPr>
      </w:pPr>
    </w:p>
    <w:p w14:paraId="0474FAE8" w14:textId="77777777"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14:paraId="16CA3FCB"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14:paraId="67FE1A59"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14:paraId="1A45ACBD"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14:paraId="7E00916B"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w:t>
      </w:r>
      <w:r w:rsidRPr="00A6680A">
        <w:rPr>
          <w:rFonts w:asciiTheme="minorHAnsi" w:hAnsiTheme="minorHAnsi"/>
        </w:rPr>
        <w:lastRenderedPageBreak/>
        <w:t>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76D7B000" w14:textId="77777777"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4B87F333" w14:textId="77777777"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las unidades aplicativas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14:paraId="3989C777"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14:paraId="75B5F532"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14:paraId="608C7E9E" w14:textId="77777777"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del Material de Curación.</w:t>
      </w:r>
    </w:p>
    <w:p w14:paraId="08E24C31"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6C91B0A4"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14:paraId="2C32704D"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14:paraId="260B0308"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14:paraId="0F800135" w14:textId="77777777"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3CBB03AE" w14:textId="77777777"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recepción del material de curación, en cada una de las Unidades Aplicativas,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w:t>
      </w:r>
      <w:r w:rsidR="00FC1EE6" w:rsidRPr="00FE668F">
        <w:rPr>
          <w:rFonts w:asciiTheme="minorHAnsi" w:hAnsiTheme="minorHAnsi"/>
        </w:rPr>
        <w:t>ativas en un plazo no mayor de 5</w:t>
      </w:r>
      <w:r w:rsidRPr="00FE668F">
        <w:rPr>
          <w:rFonts w:asciiTheme="minorHAnsi" w:hAnsiTheme="minorHAnsi"/>
        </w:rPr>
        <w:t xml:space="preserve"> días hábiles.</w:t>
      </w:r>
    </w:p>
    <w:p w14:paraId="6D88F13E" w14:textId="77777777"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14:paraId="399BB8DB"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260F819A"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3BEBB4D5"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5C851895"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790CF7B9" w14:textId="77777777"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p>
    <w:p w14:paraId="01886E1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69F53CC1"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00289960"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14:paraId="3090ADF9"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396F08D8"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14:paraId="73B31118"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14:paraId="37A3C2A0"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14:paraId="206E462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14:paraId="4186DBDA"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14:paraId="6DAD1A2D"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24D22457"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lastRenderedPageBreak/>
        <w:t xml:space="preserve">Caducidad. </w:t>
      </w:r>
      <w:r w:rsidRPr="00A6680A">
        <w:rPr>
          <w:rFonts w:asciiTheme="minorHAnsi" w:hAnsiTheme="minorHAnsi" w:cs="Arial"/>
        </w:rPr>
        <w:t>La caducidad de los materiales de curación deberá ser de 1 año, como mínimo, contado a partir de la recepción en cada una de las Unidades Aplicativas de la Convocante, en caso de suministrar materiales de curación con menor caducidad a la establecida, se podrán devolver los mismos a juicio y responsabilidad de la Unidad Aplicativa.</w:t>
      </w:r>
    </w:p>
    <w:p w14:paraId="2CC8D7FA"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30125867" w14:textId="77777777"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4AD6454E" w14:textId="77777777" w:rsidR="00943B15" w:rsidRPr="00943B15" w:rsidRDefault="00943B15" w:rsidP="00943B15">
      <w:pPr>
        <w:pStyle w:val="Prrafodelista"/>
        <w:rPr>
          <w:rFonts w:asciiTheme="minorHAnsi" w:hAnsiTheme="minorHAnsi" w:cs="Arial"/>
        </w:rPr>
      </w:pPr>
    </w:p>
    <w:p w14:paraId="192D8BAB" w14:textId="77777777" w:rsidR="00FE668F" w:rsidRPr="003C0F1A" w:rsidRDefault="00FE668F" w:rsidP="00943B15">
      <w:pPr>
        <w:pStyle w:val="Prrafodelista"/>
        <w:ind w:left="1560"/>
        <w:jc w:val="both"/>
        <w:rPr>
          <w:rFonts w:asciiTheme="minorHAnsi" w:hAnsiTheme="minorHAnsi" w:cs="Arial"/>
        </w:rPr>
      </w:pPr>
    </w:p>
    <w:p w14:paraId="0353D9CB" w14:textId="77777777" w:rsidR="007F0B73" w:rsidRPr="00037DE1" w:rsidRDefault="00A83A41" w:rsidP="00715B0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42D6FCD7" w14:textId="77777777" w:rsidR="00435E03" w:rsidRDefault="00435E03" w:rsidP="007F0B73">
      <w:pPr>
        <w:jc w:val="both"/>
        <w:rPr>
          <w:rFonts w:asciiTheme="minorHAnsi" w:hAnsiTheme="minorHAnsi"/>
          <w:b/>
        </w:rPr>
      </w:pPr>
    </w:p>
    <w:p w14:paraId="4CAE9182" w14:textId="77777777" w:rsidR="00DC33BE" w:rsidRPr="00DA391A" w:rsidRDefault="00DC33BE" w:rsidP="00DC33B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60110B0E" w14:textId="77777777" w:rsidR="00DC33BE" w:rsidRPr="00D72311" w:rsidRDefault="00DC33BE" w:rsidP="00DC33BE">
      <w:pPr>
        <w:numPr>
          <w:ilvl w:val="0"/>
          <w:numId w:val="36"/>
        </w:numPr>
        <w:ind w:left="284" w:hanging="284"/>
        <w:jc w:val="both"/>
        <w:rPr>
          <w:rFonts w:ascii="Calibri" w:hAnsi="Calibri"/>
        </w:rPr>
      </w:pPr>
      <w:r w:rsidRPr="00D72311">
        <w:rPr>
          <w:rFonts w:ascii="Calibri" w:hAnsi="Calibri"/>
        </w:rPr>
        <w:t>Información sobre la compañía Anexo 8 de las bases; se deberá anexar copia simple legible de todas las actas, reformas y poderes.</w:t>
      </w:r>
    </w:p>
    <w:p w14:paraId="08E20855" w14:textId="77777777" w:rsidR="00DC33BE" w:rsidRPr="00DA391A" w:rsidRDefault="00DC33BE" w:rsidP="00DC33BE">
      <w:pPr>
        <w:numPr>
          <w:ilvl w:val="0"/>
          <w:numId w:val="36"/>
        </w:numPr>
        <w:ind w:left="284" w:hanging="284"/>
        <w:jc w:val="both"/>
        <w:rPr>
          <w:rFonts w:ascii="Calibri" w:hAnsi="Calibri"/>
        </w:rPr>
      </w:pPr>
      <w:r w:rsidRPr="00D72311">
        <w:rPr>
          <w:rFonts w:ascii="Calibri" w:hAnsi="Calibri"/>
        </w:rPr>
        <w:t xml:space="preserve">Monto de ventas totales </w:t>
      </w:r>
      <w:r w:rsidR="00715B0B">
        <w:rPr>
          <w:rFonts w:ascii="Calibri" w:hAnsi="Calibri"/>
        </w:rPr>
        <w:t>del Ejercicio Fiscal 2021</w:t>
      </w:r>
      <w:r w:rsidRPr="00D72311">
        <w:rPr>
          <w:rFonts w:ascii="Calibri" w:hAnsi="Calibri"/>
        </w:rPr>
        <w:t>: deberá acreditarse con la declaración correspondie</w:t>
      </w:r>
      <w:r w:rsidR="00715B0B">
        <w:rPr>
          <w:rFonts w:ascii="Calibri" w:hAnsi="Calibri"/>
        </w:rPr>
        <w:t>nte al ejercicio fiscal del 2021</w:t>
      </w:r>
      <w:r w:rsidRPr="00D72311">
        <w:rPr>
          <w:rFonts w:ascii="Calibri" w:hAnsi="Calibri"/>
        </w:rPr>
        <w:t xml:space="preserve">; o con los estados financieros presentados ante las Secretaría de Hacienda y Crédito Público, auditados y/o dictaminados por Contador Público externo autorizado por la Secretaría de Hacienda y Crédito Público, correspondiente al ejercicio fiscal del </w:t>
      </w:r>
      <w:r w:rsidR="00715B0B">
        <w:rPr>
          <w:rFonts w:ascii="Calibri" w:hAnsi="Calibri"/>
        </w:rPr>
        <w:t>2021</w:t>
      </w:r>
      <w:r w:rsidRPr="00D72311">
        <w:rPr>
          <w:rFonts w:ascii="Calibri" w:hAnsi="Calibri"/>
        </w:rPr>
        <w:t xml:space="preserve">, </w:t>
      </w:r>
      <w:r w:rsidRPr="00D72311">
        <w:rPr>
          <w:rFonts w:ascii="Calibri" w:hAnsi="Calibri" w:cs="Arial"/>
        </w:rPr>
        <w:t>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w:t>
      </w:r>
      <w:r w:rsidRPr="00DA391A">
        <w:rPr>
          <w:rFonts w:ascii="Calibri" w:hAnsi="Calibri" w:cs="Arial"/>
        </w:rPr>
        <w:t xml:space="preserv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2665C19"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0BE82645"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410C9DB" w14:textId="77777777" w:rsidR="00DC33BE" w:rsidRPr="00063437" w:rsidRDefault="00DC33BE" w:rsidP="00DC33B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31CB783"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FB91E71" w14:textId="77777777" w:rsidR="00DC33BE" w:rsidRPr="00DA391A" w:rsidRDefault="00DC33BE" w:rsidP="00715B0B">
      <w:pPr>
        <w:pStyle w:val="Default"/>
        <w:numPr>
          <w:ilvl w:val="0"/>
          <w:numId w:val="36"/>
        </w:numPr>
        <w:ind w:left="284" w:hanging="284"/>
        <w:jc w:val="both"/>
        <w:rPr>
          <w:rFonts w:ascii="Century Gothic" w:hAnsi="Century Gothic"/>
          <w:b/>
          <w:i/>
          <w:sz w:val="20"/>
          <w:szCs w:val="20"/>
          <w:u w:val="single"/>
        </w:rPr>
      </w:pPr>
      <w:r w:rsidRPr="00DA391A">
        <w:rPr>
          <w:rFonts w:ascii="Calibri" w:hAnsi="Calibri"/>
          <w:sz w:val="20"/>
          <w:szCs w:val="20"/>
        </w:rPr>
        <w:lastRenderedPageBreak/>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BD1A6A5" w14:textId="77777777" w:rsidR="00DC33BE" w:rsidRPr="00DA391A" w:rsidRDefault="00DC33BE" w:rsidP="00DC33BE">
      <w:pPr>
        <w:ind w:left="284"/>
        <w:jc w:val="both"/>
        <w:rPr>
          <w:rFonts w:asciiTheme="minorHAnsi" w:hAnsiTheme="minorHAnsi"/>
          <w:b/>
          <w:lang w:val="es-MX"/>
        </w:rPr>
      </w:pPr>
    </w:p>
    <w:p w14:paraId="64F300B9" w14:textId="77777777" w:rsidR="00DC33BE" w:rsidRPr="00DA391A" w:rsidRDefault="00DC33BE" w:rsidP="00DC33B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596FB1EA" w14:textId="77777777" w:rsidR="00DC33BE" w:rsidRPr="00DA391A" w:rsidRDefault="00DC33BE" w:rsidP="00DC33BE">
      <w:pPr>
        <w:ind w:left="284" w:right="-1"/>
        <w:jc w:val="both"/>
        <w:rPr>
          <w:rFonts w:ascii="Calibri" w:hAnsi="Calibri"/>
          <w:b/>
          <w:u w:val="single"/>
        </w:rPr>
      </w:pPr>
    </w:p>
    <w:p w14:paraId="2D094FC0" w14:textId="77777777" w:rsidR="005E6330" w:rsidRDefault="00DC33BE" w:rsidP="00DC33BE">
      <w:pPr>
        <w:ind w:left="284"/>
        <w:jc w:val="both"/>
        <w:rPr>
          <w:rFonts w:ascii="Calibri" w:hAnsi="Calibri"/>
        </w:rPr>
      </w:pPr>
      <w:r w:rsidRPr="00DA391A">
        <w:rPr>
          <w:rFonts w:ascii="Calibri" w:hAnsi="Calibri"/>
        </w:rPr>
        <w:t xml:space="preserve">Los interesados deberán acudir a solicitar su inscripción en el Departamento de </w:t>
      </w:r>
      <w:r w:rsidR="00715B0B">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945483F" w14:textId="77777777" w:rsidR="005E6330" w:rsidRDefault="005E6330" w:rsidP="005E6330">
      <w:pPr>
        <w:ind w:left="284"/>
        <w:jc w:val="both"/>
        <w:rPr>
          <w:rFonts w:asciiTheme="minorHAnsi" w:hAnsiTheme="minorHAnsi"/>
          <w:b/>
        </w:rPr>
      </w:pPr>
    </w:p>
    <w:p w14:paraId="2AD1B370" w14:textId="77777777" w:rsidR="001E29C8" w:rsidRDefault="001E29C8" w:rsidP="005E6330">
      <w:pPr>
        <w:ind w:left="284"/>
        <w:jc w:val="both"/>
        <w:rPr>
          <w:rFonts w:asciiTheme="minorHAnsi" w:hAnsiTheme="minorHAnsi"/>
          <w:b/>
        </w:rPr>
      </w:pPr>
    </w:p>
    <w:p w14:paraId="5DB23DB5" w14:textId="77777777" w:rsidR="007F0B73" w:rsidRPr="00037DE1"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9F633AE" w14:textId="77777777" w:rsidR="00A16B2E" w:rsidRPr="00037DE1" w:rsidRDefault="00A16B2E" w:rsidP="007F0B73">
      <w:pPr>
        <w:ind w:right="49"/>
        <w:jc w:val="both"/>
        <w:rPr>
          <w:rFonts w:asciiTheme="minorHAnsi" w:hAnsiTheme="minorHAnsi"/>
          <w:b/>
        </w:rPr>
      </w:pPr>
    </w:p>
    <w:p w14:paraId="15295568"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6DBE3D49" w14:textId="77777777" w:rsidR="00695181" w:rsidRPr="00E27A5A" w:rsidRDefault="00695181" w:rsidP="00695181">
      <w:pPr>
        <w:pStyle w:val="Prrafodelista"/>
        <w:ind w:left="1065" w:right="49"/>
        <w:jc w:val="both"/>
        <w:rPr>
          <w:rFonts w:asciiTheme="minorHAnsi" w:hAnsiTheme="minorHAnsi"/>
          <w:b/>
        </w:rPr>
      </w:pPr>
    </w:p>
    <w:p w14:paraId="364216CD"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207184ED" w14:textId="7777777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762422" w:rsidRPr="00E27A5A">
        <w:rPr>
          <w:rFonts w:asciiTheme="minorHAnsi" w:hAnsiTheme="minorHAnsi"/>
        </w:rPr>
        <w:t>El Licitante presentará en original su</w:t>
      </w:r>
      <w:r w:rsidR="00762422">
        <w:rPr>
          <w:rFonts w:asciiTheme="minorHAnsi" w:hAnsiTheme="minorHAnsi"/>
        </w:rPr>
        <w:t>s</w:t>
      </w:r>
      <w:r w:rsidR="00762422" w:rsidRPr="00E27A5A">
        <w:rPr>
          <w:rFonts w:asciiTheme="minorHAnsi" w:hAnsiTheme="minorHAnsi"/>
        </w:rPr>
        <w:t xml:space="preserve"> propuesta</w:t>
      </w:r>
      <w:r w:rsidR="00762422">
        <w:rPr>
          <w:rFonts w:asciiTheme="minorHAnsi" w:hAnsiTheme="minorHAnsi"/>
        </w:rPr>
        <w:t>s</w:t>
      </w:r>
      <w:r w:rsidR="00762422" w:rsidRPr="00E27A5A">
        <w:rPr>
          <w:rFonts w:asciiTheme="minorHAnsi" w:hAnsiTheme="minorHAnsi"/>
        </w:rPr>
        <w:t xml:space="preserve"> técnica</w:t>
      </w:r>
      <w:r w:rsidR="00762422">
        <w:rPr>
          <w:rFonts w:asciiTheme="minorHAnsi" w:hAnsiTheme="minorHAnsi"/>
        </w:rPr>
        <w:t xml:space="preserve"> y económica</w:t>
      </w:r>
      <w:r w:rsidR="00762422" w:rsidRPr="00E27A5A">
        <w:rPr>
          <w:rFonts w:asciiTheme="minorHAnsi" w:hAnsiTheme="minorHAnsi"/>
        </w:rPr>
        <w:t>, en papel membretado de su empresa, llenado a máquina o computadora y firmado por el representante legal, en el formato anexo a las bases expedido por la Convocante.</w:t>
      </w:r>
      <w:r w:rsidR="00762422" w:rsidRPr="00003DE3">
        <w:rPr>
          <w:rFonts w:asciiTheme="minorHAnsi" w:hAnsiTheme="minorHAnsi" w:cstheme="minorHAnsi"/>
        </w:rPr>
        <w:t xml:space="preserve"> </w:t>
      </w:r>
      <w:r w:rsidR="00762422">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14:paraId="3E053264" w14:textId="77777777" w:rsidR="00695181" w:rsidRPr="00E27A5A" w:rsidRDefault="00695181" w:rsidP="00C1346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Pr="00E27A5A">
        <w:rPr>
          <w:rFonts w:asciiTheme="minorHAnsi" w:hAnsiTheme="minorHAnsi"/>
        </w:rPr>
        <w:t>.</w:t>
      </w:r>
    </w:p>
    <w:p w14:paraId="686B0C4E" w14:textId="77777777" w:rsidR="00E101E9" w:rsidRDefault="00E101E9" w:rsidP="00EC225E">
      <w:pPr>
        <w:pStyle w:val="Prrafodelista"/>
        <w:ind w:left="426"/>
        <w:rPr>
          <w:rFonts w:asciiTheme="minorHAnsi" w:hAnsiTheme="minorHAnsi"/>
        </w:rPr>
      </w:pPr>
    </w:p>
    <w:p w14:paraId="6DC3EE57"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09B6FED"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3621955D" w14:textId="77777777"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w:t>
      </w:r>
      <w:r w:rsidRPr="00E27A5A">
        <w:rPr>
          <w:rFonts w:asciiTheme="minorHAnsi" w:hAnsiTheme="minorHAnsi"/>
        </w:rPr>
        <w:lastRenderedPageBreak/>
        <w:t>verificando que cumpla con todas y cada una de las indicaciones contenidas en los formatos que para tal efecto, se anexan</w:t>
      </w:r>
      <w:r w:rsidR="00695181" w:rsidRPr="00E27A5A">
        <w:rPr>
          <w:rFonts w:asciiTheme="minorHAnsi" w:hAnsiTheme="minorHAnsi"/>
        </w:rPr>
        <w:t>.</w:t>
      </w:r>
    </w:p>
    <w:p w14:paraId="416BE874"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63C1718C" w14:textId="77777777" w:rsidR="000B78E5" w:rsidRDefault="000B78E5" w:rsidP="00EC225E">
      <w:pPr>
        <w:pStyle w:val="Prrafodelista"/>
        <w:tabs>
          <w:tab w:val="left" w:pos="720"/>
          <w:tab w:val="left" w:pos="9639"/>
        </w:tabs>
        <w:ind w:left="426"/>
        <w:jc w:val="both"/>
        <w:rPr>
          <w:rFonts w:asciiTheme="minorHAnsi" w:hAnsiTheme="minorHAnsi"/>
        </w:rPr>
      </w:pPr>
    </w:p>
    <w:p w14:paraId="0F2DE5AC"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6ED0BAD8" w14:textId="77777777" w:rsidR="00E101E9" w:rsidRPr="00AB7D71" w:rsidRDefault="00E101E9" w:rsidP="007A1C0C">
      <w:pPr>
        <w:pStyle w:val="Prrafodelista"/>
        <w:ind w:left="426" w:right="49"/>
        <w:jc w:val="both"/>
        <w:rPr>
          <w:rFonts w:asciiTheme="minorHAnsi" w:hAnsiTheme="minorHAnsi"/>
          <w:b/>
          <w:bCs/>
        </w:rPr>
      </w:pPr>
    </w:p>
    <w:p w14:paraId="589CD59F"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13BC16FF"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31CAED22" w14:textId="77777777"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p w14:paraId="50F8098B"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692EB51"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D5A69C0"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7097D718"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p w14:paraId="0C23A696"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14:paraId="4EBA8D80"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14:paraId="65D34C80"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14:paraId="762AC501" w14:textId="77777777"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deberán presentar como mínimo cuatro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14:paraId="61D4B6E4"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lastRenderedPageBreak/>
        <w:t>Escrito en el cual garanticen que se comprometen a cumplir con los horarios de entrega de materiales de curación,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14:paraId="387928A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cuando menos </w:t>
      </w:r>
      <w:r w:rsidR="00847D38">
        <w:rPr>
          <w:rFonts w:asciiTheme="minorHAnsi" w:hAnsiTheme="minorHAnsi"/>
        </w:rPr>
        <w:t>65</w:t>
      </w:r>
      <w:r w:rsidRPr="00A6680A">
        <w:rPr>
          <w:rFonts w:asciiTheme="minorHAnsi" w:hAnsiTheme="minorHAnsi"/>
        </w:rPr>
        <w:t xml:space="preserve">% de los insumos ofertados y carta compromiso de que si resultan adjudicados cumplirán con la entrega del </w:t>
      </w:r>
      <w:r w:rsidR="00FE668F">
        <w:rPr>
          <w:rFonts w:asciiTheme="minorHAnsi" w:hAnsiTheme="minorHAnsi"/>
        </w:rPr>
        <w:t>porcentaje</w:t>
      </w:r>
      <w:r w:rsidRPr="00A6680A">
        <w:rPr>
          <w:rFonts w:asciiTheme="minorHAnsi" w:hAnsiTheme="minorHAnsi"/>
        </w:rPr>
        <w:t xml:space="preserve"> restante</w:t>
      </w:r>
      <w:r w:rsidR="00FE668F">
        <w:rPr>
          <w:rFonts w:asciiTheme="minorHAnsi" w:hAnsiTheme="minorHAnsi"/>
        </w:rPr>
        <w:t xml:space="preserve"> previo</w:t>
      </w:r>
      <w:r w:rsidRPr="00A6680A">
        <w:rPr>
          <w:rFonts w:asciiTheme="minorHAnsi" w:hAnsiTheme="minorHAnsi"/>
        </w:rPr>
        <w:t xml:space="preserve"> a la firma del contrato.</w:t>
      </w:r>
    </w:p>
    <w:p w14:paraId="1B19C173"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14:paraId="461F1B63" w14:textId="77777777" w:rsidR="003C0F1A" w:rsidRPr="003B0AFC" w:rsidRDefault="003C0F1A" w:rsidP="003C0F1A">
      <w:pPr>
        <w:pStyle w:val="Prrafodelista"/>
        <w:numPr>
          <w:ilvl w:val="0"/>
          <w:numId w:val="8"/>
        </w:numPr>
        <w:ind w:right="49"/>
        <w:jc w:val="both"/>
        <w:rPr>
          <w:rFonts w:asciiTheme="minorHAnsi" w:hAnsiTheme="minorHAnsi"/>
          <w:bCs/>
        </w:rPr>
      </w:pPr>
      <w:r w:rsidRPr="003B0AFC">
        <w:rPr>
          <w:rFonts w:asciiTheme="minorHAnsi" w:hAnsiTheme="minorHAnsi"/>
        </w:rPr>
        <w:t>Comprobante de recepción de muestras.</w:t>
      </w:r>
    </w:p>
    <w:p w14:paraId="326A912A" w14:textId="77777777"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14:paraId="3D4FB6D3" w14:textId="77777777"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14:paraId="362589D4"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5925674D"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0AF8D449"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06F4A9CC"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7322B034"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14CEA478"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56884085"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44201F9C"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1F696FBA"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2AEFF40F" w14:textId="77777777" w:rsidR="00051AD3"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051AD3">
        <w:rPr>
          <w:rFonts w:asciiTheme="minorHAnsi" w:hAnsiTheme="minorHAnsi" w:cs="Arial"/>
          <w:i/>
        </w:rPr>
        <w:t>Artículo 33 Bis</w:t>
      </w:r>
      <w:r w:rsidRPr="00051AD3">
        <w:rPr>
          <w:rFonts w:asciiTheme="minorHAnsi" w:hAnsiTheme="minorHAnsi" w:cs="Arial"/>
        </w:rPr>
        <w:t xml:space="preserve"> del Código Fiscal del Estado de Nuevo León, siendo los siguientes: el documento actualizado expedido por el S.A.T., en el que se emita opinión</w:t>
      </w:r>
      <w:r w:rsidR="00FE668F" w:rsidRPr="00051AD3">
        <w:rPr>
          <w:rFonts w:asciiTheme="minorHAnsi" w:hAnsiTheme="minorHAnsi" w:cs="Arial"/>
        </w:rPr>
        <w:t xml:space="preserve"> positiva y vigente</w:t>
      </w:r>
      <w:r w:rsidRPr="00051AD3">
        <w:rPr>
          <w:rFonts w:asciiTheme="minorHAnsi" w:hAnsiTheme="minorHAnsi" w:cs="Arial"/>
        </w:rPr>
        <w:t xml:space="preserve"> sobre el cumplimiento</w:t>
      </w:r>
      <w:r w:rsidR="00B94580" w:rsidRPr="00051AD3">
        <w:rPr>
          <w:rFonts w:asciiTheme="minorHAnsi" w:hAnsiTheme="minorHAnsi" w:cs="Arial"/>
        </w:rPr>
        <w:t xml:space="preserve"> de sus obligaciones fiscales, c</w:t>
      </w:r>
      <w:r w:rsidRPr="00051AD3">
        <w:rPr>
          <w:rFonts w:asciiTheme="minorHAnsi" w:hAnsiTheme="minorHAnsi" w:cs="Arial"/>
        </w:rPr>
        <w:t>omprobante del último pago de: Impuesto sobre Nóminas, Refrendo y/o Tenencia de los vehículos de su propiedad e Impuesto predial del</w:t>
      </w:r>
      <w:r w:rsidR="00051AD3" w:rsidRPr="00051AD3">
        <w:rPr>
          <w:rFonts w:asciiTheme="minorHAnsi" w:hAnsiTheme="minorHAnsi" w:cs="Arial"/>
        </w:rPr>
        <w:t xml:space="preserve"> domicilio fiscal </w:t>
      </w:r>
      <w:r w:rsidR="00051AD3" w:rsidRPr="00051AD3">
        <w:rPr>
          <w:rFonts w:asciiTheme="minorHAnsi" w:hAnsiTheme="minorHAnsi" w:cs="Arial"/>
        </w:rPr>
        <w:lastRenderedPageBreak/>
        <w:t xml:space="preserve">del licitante, </w:t>
      </w:r>
      <w:r w:rsidR="00447280">
        <w:rPr>
          <w:rFonts w:asciiTheme="minorHAnsi" w:hAnsiTheme="minorHAnsi" w:cs="Arial"/>
        </w:rPr>
        <w:t>este último (predial) en caso de ser propietario</w:t>
      </w:r>
      <w:r w:rsidR="00447280" w:rsidRPr="00051AD3">
        <w:rPr>
          <w:rFonts w:asciiTheme="minorHAnsi" w:hAnsiTheme="minorHAnsi" w:cstheme="minorHAnsi"/>
        </w:rPr>
        <w:t>, de  lo contrario, contrato de arrendamiento o figura legal con la que se sustente la propiedad del domicilio fiscal.</w:t>
      </w:r>
      <w:r w:rsidR="00856C2B">
        <w:rPr>
          <w:rFonts w:asciiTheme="minorHAnsi" w:hAnsiTheme="minorHAnsi" w:cstheme="minorHAnsi"/>
        </w:rPr>
        <w:t xml:space="preserve"> </w:t>
      </w:r>
    </w:p>
    <w:p w14:paraId="5272B3D9" w14:textId="77777777"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14:paraId="156A61DA"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2D38AFC1" w14:textId="7777777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72BB447E" w14:textId="77777777" w:rsidR="00DB7B88" w:rsidRPr="00A16B2E" w:rsidRDefault="00DB7B88" w:rsidP="00311634">
      <w:pPr>
        <w:rPr>
          <w:rFonts w:asciiTheme="minorHAnsi" w:hAnsiTheme="minorHAnsi" w:cs="Arial"/>
          <w:lang w:val="es-MX"/>
        </w:rPr>
      </w:pPr>
    </w:p>
    <w:p w14:paraId="153F9D9F"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448E9C60" w14:textId="77777777" w:rsidR="000B78E5" w:rsidRPr="00835FDB" w:rsidRDefault="00897767" w:rsidP="00AA0A4C">
      <w:pPr>
        <w:numPr>
          <w:ilvl w:val="0"/>
          <w:numId w:val="11"/>
        </w:numPr>
        <w:ind w:left="1418" w:right="180" w:hanging="284"/>
        <w:jc w:val="both"/>
        <w:rPr>
          <w:rFonts w:ascii="Calibri" w:hAnsi="Calibri"/>
          <w:bCs/>
        </w:rPr>
      </w:pPr>
      <w:r>
        <w:rPr>
          <w:rFonts w:ascii="Calibri" w:hAnsi="Calibri"/>
          <w:b/>
          <w:bCs/>
        </w:rPr>
        <w:t>ANEXOS 3 y 4.</w:t>
      </w:r>
    </w:p>
    <w:p w14:paraId="2E11F0E2" w14:textId="77777777" w:rsidR="00FF38A5" w:rsidRPr="00856C2B"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0152D80F" w14:textId="77777777" w:rsidR="00856C2B" w:rsidRPr="00A16B2E" w:rsidRDefault="00856C2B" w:rsidP="00AA0A4C">
      <w:pPr>
        <w:numPr>
          <w:ilvl w:val="0"/>
          <w:numId w:val="11"/>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lastRenderedPageBreak/>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23775A3" w14:textId="77777777" w:rsidR="000B78E5" w:rsidRDefault="000B78E5" w:rsidP="00311634">
      <w:pPr>
        <w:rPr>
          <w:rFonts w:asciiTheme="minorHAnsi" w:hAnsiTheme="minorHAnsi" w:cs="Arial"/>
          <w:lang w:val="es-MX"/>
        </w:rPr>
      </w:pPr>
    </w:p>
    <w:p w14:paraId="04A8E548" w14:textId="77777777" w:rsidR="000B78E5"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9DD8C28" w14:textId="77777777" w:rsidR="001E29C8" w:rsidRPr="00A16B2E" w:rsidRDefault="001E29C8" w:rsidP="000B78E5">
      <w:pPr>
        <w:tabs>
          <w:tab w:val="left" w:pos="0"/>
          <w:tab w:val="left" w:pos="10064"/>
        </w:tabs>
        <w:ind w:right="-1" w:firstLine="4"/>
        <w:jc w:val="both"/>
        <w:rPr>
          <w:rFonts w:ascii="Calibri" w:hAnsi="Calibri"/>
          <w:b/>
          <w:u w:val="single"/>
        </w:rPr>
      </w:pPr>
    </w:p>
    <w:p w14:paraId="5E70ABC8"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37B1371"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3A58C39"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41014D0F" w14:textId="77777777" w:rsidR="000B78E5" w:rsidRPr="000B78E5" w:rsidRDefault="000B78E5" w:rsidP="000B78E5">
      <w:pPr>
        <w:pStyle w:val="Prrafodelista"/>
        <w:ind w:left="360"/>
        <w:jc w:val="both"/>
        <w:rPr>
          <w:rFonts w:asciiTheme="minorHAnsi" w:hAnsiTheme="minorHAnsi"/>
        </w:rPr>
      </w:pPr>
    </w:p>
    <w:p w14:paraId="69F616EE"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0DAAA8A" w14:textId="77777777" w:rsidR="00897767" w:rsidRDefault="00897767" w:rsidP="000B78E5">
      <w:pPr>
        <w:pStyle w:val="Prrafodelista"/>
        <w:ind w:left="360"/>
        <w:jc w:val="both"/>
        <w:rPr>
          <w:rFonts w:asciiTheme="minorHAnsi" w:hAnsiTheme="minorHAnsi"/>
        </w:rPr>
      </w:pPr>
    </w:p>
    <w:p w14:paraId="7FCD3031" w14:textId="77777777" w:rsidR="00064B76" w:rsidRPr="000B78E5" w:rsidRDefault="00064B76" w:rsidP="000B78E5">
      <w:pPr>
        <w:pStyle w:val="Prrafodelista"/>
        <w:ind w:left="360"/>
        <w:jc w:val="both"/>
        <w:rPr>
          <w:rFonts w:asciiTheme="minorHAnsi" w:hAnsiTheme="minorHAnsi"/>
        </w:rPr>
      </w:pPr>
    </w:p>
    <w:p w14:paraId="7DBED39D"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CC92C24"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CAF2F87"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17BF2EB4" w14:textId="77777777"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14:paraId="1C6F6F28" w14:textId="77777777"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7A081B1C" w14:textId="77777777" w:rsidR="00325647" w:rsidRDefault="00325647" w:rsidP="00325647">
      <w:pPr>
        <w:pStyle w:val="Prrafodelista"/>
        <w:rPr>
          <w:rFonts w:asciiTheme="minorHAnsi" w:hAnsiTheme="minorHAnsi" w:cstheme="minorHAnsi"/>
        </w:rPr>
      </w:pPr>
    </w:p>
    <w:p w14:paraId="2404E940"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6B74FB43" w14:textId="77777777"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14:paraId="01D83055"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DC2CB13"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4F57977"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8418161"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lastRenderedPageBreak/>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40D3416"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99425A1" w14:textId="77777777"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0374723A"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54EBB4B"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14:paraId="5873E3C4" w14:textId="77777777" w:rsidR="000B78E5" w:rsidRDefault="000B78E5" w:rsidP="000B78E5">
      <w:pPr>
        <w:tabs>
          <w:tab w:val="left" w:pos="10064"/>
        </w:tabs>
        <w:ind w:right="-1"/>
        <w:jc w:val="both"/>
        <w:rPr>
          <w:rFonts w:ascii="Calibri" w:hAnsi="Calibri"/>
        </w:rPr>
      </w:pPr>
    </w:p>
    <w:p w14:paraId="70F5C6E5" w14:textId="77777777" w:rsidR="000B78E5" w:rsidRDefault="000B78E5" w:rsidP="00311634">
      <w:pPr>
        <w:rPr>
          <w:rFonts w:asciiTheme="minorHAnsi" w:hAnsiTheme="minorHAnsi" w:cs="Arial"/>
          <w:lang w:val="es-MX"/>
        </w:rPr>
      </w:pPr>
    </w:p>
    <w:p w14:paraId="1FDC203A" w14:textId="77777777" w:rsidR="000B78E5" w:rsidRPr="0039320A"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5ACD0D3D" w14:textId="77777777" w:rsidR="000B78E5" w:rsidRPr="0039320A" w:rsidRDefault="000B78E5" w:rsidP="000B78E5">
      <w:pPr>
        <w:ind w:right="-1"/>
        <w:jc w:val="both"/>
        <w:rPr>
          <w:rFonts w:ascii="Calibri" w:hAnsi="Calibri"/>
          <w:b/>
        </w:rPr>
      </w:pPr>
    </w:p>
    <w:p w14:paraId="0781B188"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584761E" w14:textId="77777777" w:rsidR="000B78E5" w:rsidRPr="0039320A" w:rsidRDefault="000B78E5" w:rsidP="000B78E5">
      <w:pPr>
        <w:ind w:right="-1"/>
        <w:jc w:val="both"/>
        <w:rPr>
          <w:rFonts w:ascii="Calibri" w:hAnsi="Calibri"/>
        </w:rPr>
      </w:pPr>
    </w:p>
    <w:p w14:paraId="15B409DC" w14:textId="77777777"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14:paraId="36EAEFCD" w14:textId="77777777" w:rsidR="000B78E5" w:rsidRPr="0039320A" w:rsidRDefault="000B78E5" w:rsidP="000B78E5">
      <w:pPr>
        <w:pStyle w:val="Textoindependiente26"/>
        <w:tabs>
          <w:tab w:val="clear" w:pos="1276"/>
        </w:tabs>
        <w:ind w:right="-1"/>
        <w:rPr>
          <w:rFonts w:ascii="Calibri" w:hAnsi="Calibri"/>
          <w:b w:val="0"/>
          <w:sz w:val="20"/>
        </w:rPr>
      </w:pPr>
    </w:p>
    <w:p w14:paraId="6DFE4BC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4FAD4BD5" w14:textId="77777777" w:rsidR="00325647" w:rsidRPr="00A16B2E" w:rsidRDefault="00325647" w:rsidP="000B78E5">
      <w:pPr>
        <w:pStyle w:val="Textoindependiente26"/>
        <w:tabs>
          <w:tab w:val="clear" w:pos="1276"/>
        </w:tabs>
        <w:ind w:right="-1"/>
        <w:rPr>
          <w:rFonts w:ascii="Calibri" w:hAnsi="Calibri"/>
          <w:b w:val="0"/>
          <w:sz w:val="20"/>
        </w:rPr>
      </w:pPr>
    </w:p>
    <w:p w14:paraId="46431C0C"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1797C0E5" w14:textId="77777777" w:rsidR="00847D38" w:rsidRDefault="00847D38" w:rsidP="000B78E5">
      <w:pPr>
        <w:tabs>
          <w:tab w:val="left" w:pos="705"/>
        </w:tabs>
        <w:ind w:right="-1"/>
        <w:jc w:val="both"/>
        <w:rPr>
          <w:rFonts w:ascii="Calibri" w:hAnsi="Calibri"/>
        </w:rPr>
      </w:pPr>
    </w:p>
    <w:p w14:paraId="33CFBE13" w14:textId="77777777" w:rsidR="00847D38" w:rsidRDefault="00847D38" w:rsidP="000B78E5">
      <w:pPr>
        <w:tabs>
          <w:tab w:val="left" w:pos="705"/>
        </w:tabs>
        <w:ind w:right="-1"/>
        <w:jc w:val="both"/>
        <w:rPr>
          <w:rFonts w:ascii="Calibri" w:hAnsi="Calibri"/>
        </w:rPr>
      </w:pPr>
    </w:p>
    <w:p w14:paraId="43BBB12C"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1288CFC3" w14:textId="77777777" w:rsidR="000B78E5" w:rsidRPr="0039320A" w:rsidRDefault="000B78E5" w:rsidP="000B78E5">
      <w:pPr>
        <w:pStyle w:val="Textoindependiente26"/>
        <w:tabs>
          <w:tab w:val="clear" w:pos="1276"/>
        </w:tabs>
        <w:ind w:right="-1"/>
        <w:rPr>
          <w:rFonts w:ascii="Calibri" w:hAnsi="Calibri"/>
          <w:sz w:val="20"/>
        </w:rPr>
      </w:pPr>
    </w:p>
    <w:p w14:paraId="25971919"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30AAA2D5" w14:textId="77777777" w:rsidR="000B78E5" w:rsidRDefault="000B78E5" w:rsidP="000B78E5">
      <w:pPr>
        <w:pStyle w:val="Textoindependiente26"/>
        <w:tabs>
          <w:tab w:val="clear" w:pos="1276"/>
        </w:tabs>
        <w:ind w:right="-1"/>
        <w:rPr>
          <w:rFonts w:ascii="Calibri" w:hAnsi="Calibri"/>
          <w:b w:val="0"/>
          <w:sz w:val="20"/>
        </w:rPr>
      </w:pPr>
    </w:p>
    <w:p w14:paraId="1D359B8D" w14:textId="77777777" w:rsidR="00B52C27" w:rsidRDefault="00B52C27" w:rsidP="000B78E5">
      <w:pPr>
        <w:pStyle w:val="Textoindependiente26"/>
        <w:tabs>
          <w:tab w:val="clear" w:pos="1276"/>
        </w:tabs>
        <w:ind w:right="-1"/>
        <w:rPr>
          <w:rFonts w:ascii="Calibri" w:hAnsi="Calibri"/>
          <w:b w:val="0"/>
          <w:sz w:val="20"/>
        </w:rPr>
      </w:pPr>
    </w:p>
    <w:p w14:paraId="09620DE7" w14:textId="77777777" w:rsidR="001E29C8" w:rsidRDefault="001E29C8" w:rsidP="000B78E5">
      <w:pPr>
        <w:pStyle w:val="Textoindependiente26"/>
        <w:tabs>
          <w:tab w:val="clear" w:pos="1276"/>
        </w:tabs>
        <w:ind w:right="-1"/>
        <w:rPr>
          <w:rFonts w:ascii="Calibri" w:hAnsi="Calibri"/>
          <w:b w:val="0"/>
          <w:sz w:val="20"/>
        </w:rPr>
      </w:pPr>
    </w:p>
    <w:p w14:paraId="11BBFF4F" w14:textId="77777777" w:rsidR="001E29C8" w:rsidRDefault="001E29C8" w:rsidP="000B78E5">
      <w:pPr>
        <w:pStyle w:val="Textoindependiente26"/>
        <w:tabs>
          <w:tab w:val="clear" w:pos="1276"/>
        </w:tabs>
        <w:ind w:right="-1"/>
        <w:rPr>
          <w:rFonts w:ascii="Calibri" w:hAnsi="Calibri"/>
          <w:b w:val="0"/>
          <w:sz w:val="20"/>
        </w:rPr>
      </w:pPr>
    </w:p>
    <w:p w14:paraId="743E2980" w14:textId="77777777" w:rsidR="001E29C8" w:rsidRDefault="001E29C8" w:rsidP="000B78E5">
      <w:pPr>
        <w:pStyle w:val="Textoindependiente26"/>
        <w:tabs>
          <w:tab w:val="clear" w:pos="1276"/>
        </w:tabs>
        <w:ind w:right="-1"/>
        <w:rPr>
          <w:rFonts w:ascii="Calibri" w:hAnsi="Calibri"/>
          <w:b w:val="0"/>
          <w:sz w:val="20"/>
        </w:rPr>
      </w:pPr>
    </w:p>
    <w:p w14:paraId="2C9D1F5B"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14:paraId="22C8A334" w14:textId="77777777" w:rsidR="000B78E5" w:rsidRPr="0039320A" w:rsidRDefault="000B78E5" w:rsidP="000B78E5">
      <w:pPr>
        <w:pStyle w:val="Textoindependiente26"/>
        <w:tabs>
          <w:tab w:val="clear" w:pos="1276"/>
        </w:tabs>
        <w:ind w:right="-1"/>
        <w:rPr>
          <w:rFonts w:ascii="Calibri" w:hAnsi="Calibri"/>
          <w:b w:val="0"/>
          <w:sz w:val="20"/>
        </w:rPr>
      </w:pPr>
    </w:p>
    <w:p w14:paraId="0629BDC3"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0A619A57" w14:textId="77777777" w:rsidR="000B78E5" w:rsidRDefault="000B78E5" w:rsidP="000B78E5">
      <w:pPr>
        <w:pStyle w:val="BodyText21"/>
        <w:ind w:right="-1"/>
        <w:rPr>
          <w:rFonts w:ascii="Calibri" w:hAnsi="Calibri"/>
          <w:b/>
          <w:sz w:val="20"/>
        </w:rPr>
      </w:pPr>
    </w:p>
    <w:p w14:paraId="5D6AAD6E" w14:textId="77777777" w:rsidR="00B52C27" w:rsidRDefault="00B52C27" w:rsidP="000B78E5">
      <w:pPr>
        <w:pStyle w:val="BodyText21"/>
        <w:ind w:right="-1"/>
        <w:rPr>
          <w:rFonts w:ascii="Calibri" w:hAnsi="Calibri"/>
          <w:b/>
          <w:sz w:val="20"/>
        </w:rPr>
      </w:pPr>
    </w:p>
    <w:p w14:paraId="608C4D25"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01786BC6" w14:textId="77777777" w:rsidR="000B78E5" w:rsidRPr="0039320A" w:rsidRDefault="000B78E5" w:rsidP="000B78E5">
      <w:pPr>
        <w:pStyle w:val="Textoindependiente26"/>
        <w:tabs>
          <w:tab w:val="clear" w:pos="1276"/>
        </w:tabs>
        <w:ind w:right="-1"/>
        <w:rPr>
          <w:rFonts w:ascii="Calibri" w:hAnsi="Calibri"/>
          <w:b w:val="0"/>
          <w:sz w:val="20"/>
        </w:rPr>
      </w:pPr>
    </w:p>
    <w:p w14:paraId="03CB2A8E"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42C2FBA" w14:textId="77777777" w:rsidR="000B78E5" w:rsidRDefault="000B78E5" w:rsidP="00311634">
      <w:pPr>
        <w:rPr>
          <w:rFonts w:asciiTheme="minorHAnsi" w:hAnsiTheme="minorHAnsi" w:cs="Arial"/>
        </w:rPr>
      </w:pPr>
    </w:p>
    <w:p w14:paraId="4E2FC300" w14:textId="77777777" w:rsidR="00B52C27" w:rsidRDefault="00B52C27" w:rsidP="00311634">
      <w:pPr>
        <w:rPr>
          <w:rFonts w:asciiTheme="minorHAnsi" w:hAnsiTheme="minorHAnsi" w:cs="Arial"/>
        </w:rPr>
      </w:pPr>
    </w:p>
    <w:p w14:paraId="1958BC0B"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7C32B67A" w14:textId="77777777" w:rsidR="000B78E5" w:rsidRPr="0039320A" w:rsidRDefault="000B78E5" w:rsidP="000B78E5">
      <w:pPr>
        <w:ind w:right="-1"/>
        <w:jc w:val="both"/>
        <w:rPr>
          <w:rFonts w:ascii="Calibri" w:hAnsi="Calibri"/>
          <w:b/>
        </w:rPr>
      </w:pPr>
    </w:p>
    <w:p w14:paraId="408F6746" w14:textId="77777777" w:rsidR="000B78E5" w:rsidRDefault="000B78E5" w:rsidP="000B78E5">
      <w:pPr>
        <w:ind w:right="-1"/>
        <w:jc w:val="both"/>
        <w:rPr>
          <w:rFonts w:ascii="Calibri" w:hAnsi="Calibri"/>
          <w:b/>
          <w:u w:val="single"/>
        </w:rPr>
      </w:pPr>
      <w:r w:rsidRPr="0090500C">
        <w:rPr>
          <w:rFonts w:ascii="Calibri" w:hAnsi="Calibri"/>
          <w:b/>
          <w:u w:val="single"/>
        </w:rPr>
        <w:t>8.1. Forma de Pago.</w:t>
      </w:r>
    </w:p>
    <w:p w14:paraId="5879B322" w14:textId="77777777" w:rsidR="00FE4826" w:rsidRPr="0090500C" w:rsidRDefault="00FE4826" w:rsidP="000B78E5">
      <w:pPr>
        <w:ind w:right="-1"/>
        <w:jc w:val="both"/>
        <w:rPr>
          <w:rFonts w:ascii="Calibri" w:hAnsi="Calibri"/>
          <w:b/>
          <w:u w:val="single"/>
        </w:rPr>
      </w:pPr>
    </w:p>
    <w:p w14:paraId="4FD9FCDD"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8C67822" w14:textId="77777777" w:rsidR="000B78E5" w:rsidRPr="0039320A" w:rsidRDefault="000B78E5" w:rsidP="000B78E5">
      <w:pPr>
        <w:ind w:right="-1"/>
        <w:jc w:val="both"/>
        <w:rPr>
          <w:rFonts w:ascii="Calibri" w:hAnsi="Calibri"/>
        </w:rPr>
      </w:pPr>
    </w:p>
    <w:p w14:paraId="70FBA5FD"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del material de curación,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Aplicativas en un plazo no mayor de </w:t>
      </w:r>
      <w:r w:rsidR="00FC1EE6">
        <w:rPr>
          <w:rFonts w:ascii="Calibri" w:hAnsi="Calibri" w:cs="Arial"/>
          <w:iCs/>
        </w:rPr>
        <w:t>5</w:t>
      </w:r>
      <w:r w:rsidRPr="001B316B">
        <w:rPr>
          <w:rFonts w:ascii="Calibri" w:hAnsi="Calibri" w:cs="Arial"/>
          <w:iCs/>
        </w:rPr>
        <w:t xml:space="preserve"> días hábiles.</w:t>
      </w:r>
    </w:p>
    <w:p w14:paraId="011BBBA6" w14:textId="77777777" w:rsidR="001B316B" w:rsidRDefault="001B316B" w:rsidP="000B78E5">
      <w:pPr>
        <w:ind w:right="-1"/>
        <w:jc w:val="both"/>
        <w:rPr>
          <w:rFonts w:ascii="Calibri" w:hAnsi="Calibri"/>
        </w:rPr>
      </w:pPr>
    </w:p>
    <w:p w14:paraId="1FFA6F9A" w14:textId="77777777"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598256F" w14:textId="77777777" w:rsidR="00735339" w:rsidRPr="00735339" w:rsidRDefault="00735339" w:rsidP="000B78E5">
      <w:pPr>
        <w:ind w:right="-1"/>
        <w:jc w:val="both"/>
        <w:rPr>
          <w:rFonts w:ascii="Calibri" w:hAnsi="Calibri" w:cs="Arial"/>
          <w:iCs/>
        </w:rPr>
      </w:pPr>
    </w:p>
    <w:p w14:paraId="18E10B66"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14:paraId="0C7F11CA" w14:textId="77777777" w:rsidR="00130CBC" w:rsidRPr="0090500C" w:rsidRDefault="00130CBC" w:rsidP="000B78E5">
      <w:pPr>
        <w:ind w:right="49"/>
        <w:jc w:val="both"/>
        <w:rPr>
          <w:rFonts w:ascii="Calibri" w:hAnsi="Calibri"/>
        </w:rPr>
      </w:pPr>
    </w:p>
    <w:p w14:paraId="01DA1BAC"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27644C2F" w14:textId="77777777" w:rsidR="000B78E5" w:rsidRPr="0090500C" w:rsidRDefault="000B78E5" w:rsidP="000B78E5">
      <w:pPr>
        <w:ind w:right="51"/>
        <w:jc w:val="both"/>
        <w:rPr>
          <w:rFonts w:ascii="Calibri" w:hAnsi="Calibri"/>
        </w:rPr>
      </w:pPr>
    </w:p>
    <w:p w14:paraId="4DCB717B"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0CD5454" w14:textId="77777777" w:rsidR="000B78E5" w:rsidRDefault="000B78E5" w:rsidP="000B78E5">
      <w:pPr>
        <w:ind w:right="51"/>
        <w:jc w:val="both"/>
        <w:rPr>
          <w:rFonts w:ascii="Calibri" w:hAnsi="Calibri"/>
        </w:rPr>
      </w:pPr>
    </w:p>
    <w:p w14:paraId="0FCB0F5C" w14:textId="77777777" w:rsidR="001E29C8" w:rsidRPr="0090500C" w:rsidRDefault="001E29C8" w:rsidP="000B78E5">
      <w:pPr>
        <w:ind w:right="51"/>
        <w:jc w:val="both"/>
        <w:rPr>
          <w:rFonts w:ascii="Calibri" w:hAnsi="Calibri"/>
        </w:rPr>
      </w:pPr>
    </w:p>
    <w:p w14:paraId="3028C96C" w14:textId="77777777" w:rsidR="000B78E5" w:rsidRPr="0090500C" w:rsidRDefault="000B78E5" w:rsidP="000B78E5">
      <w:pPr>
        <w:ind w:right="-1"/>
        <w:jc w:val="both"/>
        <w:rPr>
          <w:rFonts w:ascii="Calibri" w:hAnsi="Calibri"/>
          <w:b/>
          <w:u w:val="single"/>
        </w:rPr>
      </w:pPr>
      <w:r w:rsidRPr="0090500C">
        <w:rPr>
          <w:rFonts w:ascii="Calibri" w:hAnsi="Calibri"/>
          <w:b/>
          <w:u w:val="single"/>
        </w:rPr>
        <w:lastRenderedPageBreak/>
        <w:t>8.2. Precio.</w:t>
      </w:r>
    </w:p>
    <w:p w14:paraId="27C402D6" w14:textId="77777777" w:rsidR="000B78E5" w:rsidRPr="0039320A" w:rsidRDefault="000B78E5" w:rsidP="000B78E5">
      <w:pPr>
        <w:ind w:right="-1"/>
        <w:jc w:val="both"/>
        <w:rPr>
          <w:rFonts w:ascii="Calibri" w:hAnsi="Calibri"/>
        </w:rPr>
      </w:pPr>
    </w:p>
    <w:p w14:paraId="25AD93FA"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0F129532" w14:textId="77777777" w:rsidR="00661318" w:rsidRDefault="00661318" w:rsidP="00661318">
      <w:pPr>
        <w:ind w:right="-1"/>
        <w:jc w:val="both"/>
        <w:rPr>
          <w:rFonts w:ascii="Calibri" w:hAnsi="Calibri"/>
        </w:rPr>
      </w:pPr>
    </w:p>
    <w:p w14:paraId="56F25B8E"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2AAF3FDD" w14:textId="77777777" w:rsidR="000B78E5" w:rsidRDefault="000B78E5" w:rsidP="000B78E5">
      <w:pPr>
        <w:ind w:right="-1"/>
        <w:jc w:val="both"/>
        <w:rPr>
          <w:rFonts w:ascii="Calibri" w:hAnsi="Calibri"/>
        </w:rPr>
      </w:pPr>
    </w:p>
    <w:p w14:paraId="2031BCA1" w14:textId="77777777" w:rsidR="000B78E5" w:rsidRDefault="000B78E5" w:rsidP="000B78E5">
      <w:pPr>
        <w:ind w:right="-1"/>
        <w:jc w:val="both"/>
        <w:rPr>
          <w:rFonts w:ascii="Calibri" w:hAnsi="Calibri"/>
        </w:rPr>
      </w:pPr>
    </w:p>
    <w:p w14:paraId="2F1E40EF"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6ADDF80" w14:textId="77777777" w:rsidR="000B78E5" w:rsidRPr="0039320A" w:rsidRDefault="000B78E5" w:rsidP="000B78E5">
      <w:pPr>
        <w:ind w:right="-1"/>
        <w:jc w:val="both"/>
        <w:rPr>
          <w:rFonts w:ascii="Calibri" w:hAnsi="Calibri"/>
        </w:rPr>
      </w:pPr>
    </w:p>
    <w:p w14:paraId="476400B3"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B52C27">
        <w:rPr>
          <w:rFonts w:ascii="Calibri" w:hAnsi="Calibri"/>
        </w:rPr>
        <w:t>ena convencional (Sanción) del 2</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material de curación</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27BACA4" w14:textId="77777777" w:rsidR="00D8666B" w:rsidRDefault="00D8666B" w:rsidP="000B78E5">
      <w:pPr>
        <w:ind w:right="51"/>
        <w:jc w:val="both"/>
        <w:rPr>
          <w:rFonts w:ascii="Calibri" w:hAnsi="Calibri"/>
        </w:rPr>
      </w:pPr>
    </w:p>
    <w:p w14:paraId="3D9AF2B5"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C5DEF81" w14:textId="77777777" w:rsidR="000B78E5" w:rsidRDefault="000B78E5" w:rsidP="000B78E5">
      <w:pPr>
        <w:pStyle w:val="Continuarlista"/>
        <w:spacing w:after="0"/>
        <w:ind w:left="0"/>
        <w:jc w:val="both"/>
        <w:rPr>
          <w:rFonts w:ascii="Calibri" w:hAnsi="Calibri" w:cs="Arial"/>
        </w:rPr>
      </w:pPr>
    </w:p>
    <w:p w14:paraId="3ABA1B54"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contara a partir del día siguiente del plazo de vencimiento de la realización de</w:t>
      </w:r>
      <w:r w:rsidR="00BA6E79">
        <w:rPr>
          <w:rFonts w:ascii="Calibri" w:hAnsi="Calibri" w:cs="Arial"/>
        </w:rPr>
        <w:t xml:space="preserve"> </w:t>
      </w:r>
      <w:r w:rsidRPr="0039320A">
        <w:rPr>
          <w:rFonts w:ascii="Calibri" w:hAnsi="Calibri" w:cs="Arial"/>
        </w:rPr>
        <w:t>l</w:t>
      </w:r>
      <w:r w:rsidR="00BA6E79">
        <w:rPr>
          <w:rFonts w:ascii="Calibri" w:hAnsi="Calibri" w:cs="Arial"/>
        </w:rPr>
        <w:t>os</w:t>
      </w:r>
      <w:r w:rsidRPr="0039320A">
        <w:rPr>
          <w:rFonts w:ascii="Calibri" w:hAnsi="Calibri" w:cs="Arial"/>
        </w:rPr>
        <w:t xml:space="preserve"> mismo</w:t>
      </w:r>
      <w:r w:rsidR="00BA6E79">
        <w:rPr>
          <w:rFonts w:ascii="Calibri" w:hAnsi="Calibri" w:cs="Arial"/>
        </w:rPr>
        <w:t>s</w:t>
      </w:r>
      <w:r w:rsidRPr="0039320A">
        <w:rPr>
          <w:rFonts w:ascii="Calibri" w:hAnsi="Calibri" w:cs="Arial"/>
        </w:rPr>
        <w:t xml:space="preserve">. </w:t>
      </w:r>
    </w:p>
    <w:p w14:paraId="10B73BE9" w14:textId="77777777" w:rsidR="000B78E5" w:rsidRPr="000B78E5" w:rsidRDefault="000B78E5" w:rsidP="000B78E5">
      <w:pPr>
        <w:pStyle w:val="BodyText21"/>
        <w:ind w:right="-1"/>
        <w:rPr>
          <w:rFonts w:ascii="Calibri" w:hAnsi="Calibri"/>
          <w:sz w:val="20"/>
        </w:rPr>
      </w:pPr>
    </w:p>
    <w:p w14:paraId="60821DAE"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7AB97359" w14:textId="77777777" w:rsidR="000B78E5" w:rsidRPr="000B78E5" w:rsidRDefault="000B78E5" w:rsidP="000B78E5">
      <w:pPr>
        <w:pStyle w:val="BodyText21"/>
        <w:ind w:right="-1"/>
        <w:rPr>
          <w:rFonts w:ascii="Calibri" w:hAnsi="Calibri"/>
          <w:sz w:val="20"/>
        </w:rPr>
      </w:pPr>
    </w:p>
    <w:p w14:paraId="378B270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065F22A" w14:textId="77777777" w:rsidR="00661318" w:rsidRDefault="00661318" w:rsidP="00661318">
      <w:pPr>
        <w:ind w:right="-1"/>
        <w:jc w:val="both"/>
        <w:rPr>
          <w:rFonts w:ascii="Calibri" w:hAnsi="Calibri"/>
        </w:rPr>
      </w:pPr>
    </w:p>
    <w:p w14:paraId="12082A4D"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w:t>
      </w:r>
      <w:r w:rsidR="00BA6E79">
        <w:rPr>
          <w:rFonts w:asciiTheme="minorHAnsi" w:hAnsiTheme="minorHAnsi" w:cstheme="minorHAnsi"/>
        </w:rPr>
        <w:t>n</w:t>
      </w:r>
      <w:r w:rsidRPr="00780E06">
        <w:rPr>
          <w:rFonts w:asciiTheme="minorHAnsi" w:hAnsiTheme="minorHAnsi" w:cstheme="minorHAnsi"/>
        </w:rPr>
        <w:t xml:space="preserve"> la</w:t>
      </w:r>
      <w:r w:rsidR="00BA6E79">
        <w:rPr>
          <w:rFonts w:asciiTheme="minorHAnsi" w:hAnsiTheme="minorHAnsi" w:cstheme="minorHAnsi"/>
        </w:rPr>
        <w:t>s</w:t>
      </w:r>
      <w:r w:rsidRPr="00780E06">
        <w:rPr>
          <w:rFonts w:asciiTheme="minorHAnsi" w:hAnsiTheme="minorHAnsi" w:cstheme="minorHAnsi"/>
        </w:rPr>
        <w:t xml:space="preserve"> unidad</w:t>
      </w:r>
      <w:r w:rsidR="00BA6E79">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5E4B74F5" w14:textId="77777777" w:rsidR="00661318" w:rsidRDefault="00661318" w:rsidP="000B78E5">
      <w:pPr>
        <w:ind w:right="-1"/>
        <w:jc w:val="both"/>
        <w:rPr>
          <w:rFonts w:ascii="Calibri" w:hAnsi="Calibri"/>
        </w:rPr>
      </w:pPr>
    </w:p>
    <w:p w14:paraId="0FD2C28F" w14:textId="77777777" w:rsidR="00847D38" w:rsidRDefault="00847D38" w:rsidP="000B78E5">
      <w:pPr>
        <w:ind w:right="-1"/>
        <w:jc w:val="both"/>
        <w:rPr>
          <w:rFonts w:ascii="Calibri" w:hAnsi="Calibri"/>
        </w:rPr>
      </w:pPr>
    </w:p>
    <w:p w14:paraId="237E9C7A"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B45B475" w14:textId="77777777" w:rsidR="00190C8C" w:rsidRDefault="00190C8C" w:rsidP="000B78E5">
      <w:pPr>
        <w:ind w:right="-1"/>
        <w:jc w:val="both"/>
        <w:rPr>
          <w:rFonts w:ascii="Calibri" w:hAnsi="Calibri"/>
          <w:b/>
        </w:rPr>
      </w:pPr>
    </w:p>
    <w:p w14:paraId="4C28D8ED" w14:textId="77777777"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616CF91" w14:textId="77777777" w:rsidR="00BA6E79" w:rsidRPr="0039320A" w:rsidRDefault="00BA6E79" w:rsidP="00BA6E79">
      <w:pPr>
        <w:ind w:right="-1"/>
        <w:jc w:val="both"/>
        <w:rPr>
          <w:rFonts w:ascii="Calibri" w:hAnsi="Calibri"/>
        </w:rPr>
      </w:pPr>
    </w:p>
    <w:p w14:paraId="4425D4DA" w14:textId="77777777" w:rsidR="00BA6E79" w:rsidRPr="00173E15" w:rsidRDefault="00BA6E79" w:rsidP="00BA6E7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w:t>
      </w:r>
      <w:r w:rsidRPr="00173E15">
        <w:rPr>
          <w:rFonts w:ascii="Calibri" w:hAnsi="Calibri"/>
          <w:sz w:val="20"/>
        </w:rPr>
        <w:lastRenderedPageBreak/>
        <w:t>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7A638D9A" w14:textId="77777777"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583C480D" w14:textId="77777777"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BA50559" w14:textId="77777777"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4CAED04"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7F38973" w14:textId="77777777"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material de curación</w:t>
      </w:r>
      <w:r w:rsidRPr="00482589">
        <w:rPr>
          <w:rFonts w:ascii="Calibri" w:eastAsia="Times New Roman" w:hAnsi="Calibri" w:cs="Times New Roman"/>
          <w:sz w:val="20"/>
          <w:szCs w:val="20"/>
          <w:lang w:val="es-ES_tradnl"/>
        </w:rPr>
        <w:t>, por un importe de (monto total del contrato incluyendo el I.V.A).</w:t>
      </w:r>
    </w:p>
    <w:p w14:paraId="74ECAFD4"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37225AEB"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C06A96F"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69EECC6"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79EE65E2"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49C775E7" w14:textId="77777777"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040300DA" w14:textId="77777777"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02446E2F" w14:textId="77777777"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643C363" w14:textId="77777777" w:rsidR="00847D38" w:rsidRPr="00661318" w:rsidRDefault="00847D38" w:rsidP="000B78E5">
      <w:pPr>
        <w:pStyle w:val="Textoindependiente2"/>
        <w:ind w:right="-1"/>
        <w:rPr>
          <w:rFonts w:ascii="Calibri" w:hAnsi="Calibri"/>
          <w:sz w:val="20"/>
        </w:rPr>
      </w:pPr>
    </w:p>
    <w:p w14:paraId="40AB7D4A" w14:textId="77777777" w:rsidR="00C215F6" w:rsidRDefault="00C215F6" w:rsidP="00C215F6">
      <w:pPr>
        <w:pStyle w:val="Textoindependiente2"/>
        <w:ind w:right="-1"/>
        <w:rPr>
          <w:rFonts w:ascii="Calibri" w:hAnsi="Calibri"/>
          <w:sz w:val="20"/>
        </w:rPr>
      </w:pPr>
    </w:p>
    <w:p w14:paraId="0DF265F0" w14:textId="77777777" w:rsidR="00C215F6"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73D6ACD" w14:textId="77777777" w:rsidR="00C215F6" w:rsidRPr="0039320A" w:rsidRDefault="00C215F6" w:rsidP="00C215F6">
      <w:pPr>
        <w:ind w:right="-1"/>
        <w:jc w:val="both"/>
        <w:rPr>
          <w:rFonts w:ascii="Calibri" w:hAnsi="Calibri"/>
        </w:rPr>
      </w:pPr>
    </w:p>
    <w:p w14:paraId="7A37004D" w14:textId="7B9F043F"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847D38">
        <w:rPr>
          <w:rFonts w:asciiTheme="minorHAnsi" w:hAnsiTheme="minorHAnsi"/>
          <w:color w:val="auto"/>
          <w:sz w:val="20"/>
          <w:szCs w:val="20"/>
        </w:rPr>
        <w:t xml:space="preserve">, el </w:t>
      </w:r>
      <w:r w:rsidR="00F5193F" w:rsidRPr="001E29C8">
        <w:rPr>
          <w:rFonts w:asciiTheme="minorHAnsi" w:hAnsiTheme="minorHAnsi"/>
          <w:color w:val="auto"/>
          <w:sz w:val="20"/>
          <w:szCs w:val="20"/>
        </w:rPr>
        <w:t>19</w:t>
      </w:r>
      <w:r w:rsidR="00847D38" w:rsidRPr="001E29C8">
        <w:rPr>
          <w:rFonts w:asciiTheme="minorHAnsi" w:hAnsiTheme="minorHAnsi"/>
          <w:color w:val="auto"/>
          <w:sz w:val="20"/>
          <w:szCs w:val="20"/>
        </w:rPr>
        <w:t xml:space="preserve"> de </w:t>
      </w:r>
      <w:r w:rsidR="00EF5B06" w:rsidRPr="001E29C8">
        <w:rPr>
          <w:rFonts w:asciiTheme="minorHAnsi" w:hAnsiTheme="minorHAnsi"/>
          <w:color w:val="auto"/>
          <w:sz w:val="20"/>
          <w:szCs w:val="20"/>
        </w:rPr>
        <w:t>diciembre</w:t>
      </w:r>
      <w:r w:rsidR="00847D38" w:rsidRPr="001E29C8">
        <w:rPr>
          <w:rFonts w:asciiTheme="minorHAnsi" w:hAnsiTheme="minorHAnsi"/>
          <w:color w:val="auto"/>
          <w:sz w:val="20"/>
          <w:szCs w:val="20"/>
        </w:rPr>
        <w:t xml:space="preserve"> del 2022</w:t>
      </w:r>
      <w:r w:rsidRPr="001E29C8">
        <w:rPr>
          <w:rFonts w:asciiTheme="minorHAnsi" w:hAnsiTheme="minorHAnsi"/>
          <w:color w:val="auto"/>
          <w:sz w:val="20"/>
          <w:szCs w:val="20"/>
        </w:rPr>
        <w:t>.</w:t>
      </w:r>
      <w:r w:rsidRPr="00847D38">
        <w:rPr>
          <w:rFonts w:asciiTheme="minorHAnsi" w:hAnsiTheme="minorHAnsi"/>
          <w:color w:val="auto"/>
          <w:sz w:val="20"/>
          <w:szCs w:val="20"/>
        </w:rPr>
        <w:t xml:space="preserve"> </w:t>
      </w:r>
    </w:p>
    <w:p w14:paraId="2B139544" w14:textId="3A2D0545"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1E29C8">
        <w:rPr>
          <w:rFonts w:asciiTheme="minorHAnsi" w:hAnsiTheme="minorHAnsi"/>
          <w:color w:val="auto"/>
          <w:sz w:val="20"/>
          <w:szCs w:val="20"/>
        </w:rPr>
        <w:t xml:space="preserve">el </w:t>
      </w:r>
      <w:r w:rsidR="00F5193F" w:rsidRPr="001E29C8">
        <w:rPr>
          <w:rFonts w:asciiTheme="minorHAnsi" w:hAnsiTheme="minorHAnsi"/>
          <w:color w:val="auto"/>
          <w:sz w:val="20"/>
          <w:szCs w:val="20"/>
        </w:rPr>
        <w:t>19</w:t>
      </w:r>
      <w:r w:rsidR="00847D38" w:rsidRPr="001E29C8">
        <w:rPr>
          <w:rFonts w:asciiTheme="minorHAnsi" w:hAnsiTheme="minorHAnsi"/>
          <w:color w:val="auto"/>
          <w:sz w:val="20"/>
          <w:szCs w:val="20"/>
        </w:rPr>
        <w:t xml:space="preserve"> de </w:t>
      </w:r>
      <w:r w:rsidR="00EF5B06" w:rsidRPr="001E29C8">
        <w:rPr>
          <w:rFonts w:asciiTheme="minorHAnsi" w:hAnsiTheme="minorHAnsi"/>
          <w:color w:val="auto"/>
          <w:sz w:val="20"/>
          <w:szCs w:val="20"/>
        </w:rPr>
        <w:t>diciembre</w:t>
      </w:r>
      <w:r w:rsidR="00847D38" w:rsidRPr="001E29C8">
        <w:rPr>
          <w:rFonts w:asciiTheme="minorHAnsi" w:hAnsiTheme="minorHAnsi"/>
          <w:color w:val="auto"/>
          <w:sz w:val="20"/>
          <w:szCs w:val="20"/>
        </w:rPr>
        <w:t xml:space="preserve"> del 2022</w:t>
      </w:r>
      <w:r w:rsidRPr="001E29C8">
        <w:rPr>
          <w:rFonts w:asciiTheme="minorHAnsi" w:hAnsiTheme="minorHAnsi"/>
          <w:color w:val="auto"/>
          <w:sz w:val="20"/>
          <w:szCs w:val="20"/>
        </w:rPr>
        <w:t>.</w:t>
      </w:r>
    </w:p>
    <w:p w14:paraId="29521EF5" w14:textId="77777777" w:rsidR="00C215F6" w:rsidRDefault="00C215F6" w:rsidP="00C215F6">
      <w:pPr>
        <w:pStyle w:val="Default"/>
        <w:jc w:val="both"/>
        <w:rPr>
          <w:rFonts w:asciiTheme="minorHAnsi" w:hAnsiTheme="minorHAnsi"/>
          <w:sz w:val="20"/>
          <w:szCs w:val="20"/>
        </w:rPr>
      </w:pPr>
    </w:p>
    <w:p w14:paraId="4E7A5AE5" w14:textId="77777777" w:rsidR="00B52C27" w:rsidRDefault="00B52C27"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51417230" w14:textId="77777777" w:rsidTr="00925041">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46FDDE61" w14:textId="02BBB489" w:rsidR="00C215F6" w:rsidRPr="00E50172" w:rsidRDefault="008761D5" w:rsidP="00C215F6">
            <w:pPr>
              <w:jc w:val="center"/>
              <w:rPr>
                <w:rFonts w:ascii="Century Gothic" w:hAnsi="Century Gothic" w:cs="Arial"/>
                <w:b/>
                <w:color w:val="000000"/>
                <w:sz w:val="18"/>
              </w:rPr>
            </w:pPr>
            <w:r>
              <w:rPr>
                <w:rFonts w:ascii="Century Gothic" w:hAnsi="Century Gothic" w:cs="Arial"/>
                <w:b/>
                <w:color w:val="000000"/>
                <w:sz w:val="18"/>
              </w:rPr>
              <w:t>Licitación Pública Intern</w:t>
            </w:r>
            <w:r w:rsidR="00C215F6">
              <w:rPr>
                <w:rFonts w:ascii="Century Gothic" w:hAnsi="Century Gothic" w:cs="Arial"/>
                <w:b/>
                <w:color w:val="000000"/>
                <w:sz w:val="18"/>
              </w:rPr>
              <w:t>acional</w:t>
            </w:r>
            <w:r>
              <w:rPr>
                <w:rFonts w:ascii="Century Gothic" w:hAnsi="Century Gothic" w:cs="Arial"/>
                <w:b/>
                <w:color w:val="000000"/>
                <w:sz w:val="18"/>
              </w:rPr>
              <w:t xml:space="preserve"> bajo la Cobertura de Tratados</w:t>
            </w:r>
            <w:r w:rsidR="00C215F6">
              <w:rPr>
                <w:rFonts w:ascii="Century Gothic" w:hAnsi="Century Gothic" w:cs="Arial"/>
                <w:b/>
                <w:color w:val="000000"/>
                <w:sz w:val="18"/>
              </w:rPr>
              <w:t xml:space="preserve"> Presencial </w:t>
            </w:r>
            <w:r w:rsidR="00C215F6" w:rsidRPr="00E50172">
              <w:rPr>
                <w:rFonts w:ascii="Century Gothic" w:hAnsi="Century Gothic" w:cs="Arial"/>
                <w:b/>
                <w:color w:val="000000"/>
                <w:sz w:val="18"/>
              </w:rPr>
              <w:t xml:space="preserve">No. </w:t>
            </w:r>
            <w:r w:rsidR="00F5193F">
              <w:rPr>
                <w:rFonts w:ascii="Century Gothic" w:hAnsi="Century Gothic" w:cs="Arial"/>
                <w:b/>
                <w:color w:val="000000"/>
                <w:sz w:val="18"/>
              </w:rPr>
              <w:t>LP-919044992-I61-2022</w:t>
            </w:r>
          </w:p>
          <w:p w14:paraId="14490B41" w14:textId="523214B6"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color w:val="000000"/>
                <w:sz w:val="18"/>
              </w:rPr>
              <w:t>“</w:t>
            </w:r>
            <w:r w:rsidR="00247437" w:rsidRPr="001E29C8">
              <w:rPr>
                <w:rFonts w:ascii="Century Gothic" w:hAnsi="Century Gothic" w:cs="Arial"/>
                <w:b/>
                <w:color w:val="000000"/>
                <w:sz w:val="18"/>
              </w:rPr>
              <w:t>MATERIAL DE CURACIÓN</w:t>
            </w:r>
            <w:r w:rsidRPr="001E29C8">
              <w:rPr>
                <w:rFonts w:ascii="Century Gothic" w:hAnsi="Century Gothic" w:cs="Arial"/>
                <w:b/>
                <w:sz w:val="18"/>
                <w:szCs w:val="18"/>
              </w:rPr>
              <w:t>”</w:t>
            </w:r>
          </w:p>
        </w:tc>
      </w:tr>
      <w:tr w:rsidR="00C215F6" w:rsidRPr="004A4FC1" w14:paraId="3AD1A0CF" w14:textId="77777777" w:rsidTr="00925041">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56C67068"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15D31EE0"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5F5429BA"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261C6224" w14:textId="77777777"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2EFAE"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C81AED1"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56439528"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EDCD3B"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22E71538"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1625D572" w14:textId="596903B4" w:rsidR="00847D38"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t>20/12</w:t>
            </w:r>
            <w:r w:rsidR="00847D38" w:rsidRPr="001E29C8">
              <w:rPr>
                <w:rFonts w:ascii="Century Gothic" w:hAnsi="Century Gothic" w:cs="Arial"/>
                <w:color w:val="000000"/>
                <w:sz w:val="16"/>
                <w:szCs w:val="18"/>
              </w:rPr>
              <w:t>/2022</w:t>
            </w:r>
          </w:p>
          <w:p w14:paraId="447A308F" w14:textId="5BE566F3" w:rsidR="00C215F6"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lastRenderedPageBreak/>
              <w:t>13</w:t>
            </w:r>
            <w:r w:rsidR="00847D38" w:rsidRPr="001E29C8">
              <w:rPr>
                <w:rFonts w:ascii="Century Gothic" w:hAnsi="Century Gothic" w:cs="Arial"/>
                <w:color w:val="000000"/>
                <w:sz w:val="16"/>
                <w:szCs w:val="18"/>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EA5B5FE" w14:textId="77777777"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lastRenderedPageBreak/>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E11740">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C215F6" w:rsidRPr="00566EE4" w14:paraId="36C777D3"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9BE0F19"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B561DAF"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01BD6FC3" w14:textId="40EA4A43" w:rsidR="00847D38"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t>29</w:t>
            </w:r>
            <w:r w:rsidR="00130CBC" w:rsidRPr="001E29C8">
              <w:rPr>
                <w:rFonts w:ascii="Century Gothic" w:hAnsi="Century Gothic" w:cs="Arial"/>
                <w:color w:val="000000"/>
                <w:sz w:val="16"/>
                <w:szCs w:val="18"/>
              </w:rPr>
              <w:t>/1</w:t>
            </w:r>
            <w:r w:rsidRPr="001E29C8">
              <w:rPr>
                <w:rFonts w:ascii="Century Gothic" w:hAnsi="Century Gothic" w:cs="Arial"/>
                <w:color w:val="000000"/>
                <w:sz w:val="16"/>
                <w:szCs w:val="18"/>
              </w:rPr>
              <w:t>2</w:t>
            </w:r>
            <w:r w:rsidR="00847D38" w:rsidRPr="001E29C8">
              <w:rPr>
                <w:rFonts w:ascii="Century Gothic" w:hAnsi="Century Gothic" w:cs="Arial"/>
                <w:color w:val="000000"/>
                <w:sz w:val="16"/>
                <w:szCs w:val="18"/>
              </w:rPr>
              <w:t>/2022</w:t>
            </w:r>
          </w:p>
          <w:p w14:paraId="5B752D42" w14:textId="7C34E283" w:rsidR="00C215F6"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t>16</w:t>
            </w:r>
            <w:r w:rsidR="00847D38" w:rsidRPr="001E29C8">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9561745" w14:textId="77777777" w:rsidR="00C215F6" w:rsidRPr="00566EE4" w:rsidRDefault="00C215F6" w:rsidP="00C215F6">
            <w:pPr>
              <w:jc w:val="both"/>
              <w:rPr>
                <w:rFonts w:ascii="Century Gothic" w:hAnsi="Century Gothic" w:cs="Arial"/>
                <w:color w:val="000000"/>
                <w:sz w:val="16"/>
                <w:szCs w:val="18"/>
              </w:rPr>
            </w:pPr>
          </w:p>
        </w:tc>
      </w:tr>
      <w:tr w:rsidR="00C215F6" w:rsidRPr="00566EE4" w14:paraId="5CCB0882"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D4CB79D"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232CD356"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9B440CB" w14:textId="37E40A7C" w:rsidR="00847D38"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t>30/12</w:t>
            </w:r>
            <w:r w:rsidR="00847D38" w:rsidRPr="001E29C8">
              <w:rPr>
                <w:rFonts w:ascii="Century Gothic" w:hAnsi="Century Gothic" w:cs="Arial"/>
                <w:color w:val="000000"/>
                <w:sz w:val="16"/>
                <w:szCs w:val="18"/>
              </w:rPr>
              <w:t>/2022</w:t>
            </w:r>
          </w:p>
          <w:p w14:paraId="63266836" w14:textId="51C6585F" w:rsidR="00C215F6"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t>16</w:t>
            </w:r>
            <w:r w:rsidR="00130CBC" w:rsidRPr="001E29C8">
              <w:rPr>
                <w:rFonts w:ascii="Century Gothic" w:hAnsi="Century Gothic" w:cs="Arial"/>
                <w:color w:val="000000"/>
                <w:sz w:val="16"/>
                <w:szCs w:val="18"/>
              </w:rPr>
              <w:t>:0</w:t>
            </w:r>
            <w:r w:rsidR="00847D38" w:rsidRPr="001E29C8">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5378CFDC"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087710FB"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412380B"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79FCEF82"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77D559E" w14:textId="1F40715A" w:rsidR="00847D38"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t>30</w:t>
            </w:r>
            <w:r w:rsidR="00130CBC" w:rsidRPr="001E29C8">
              <w:rPr>
                <w:rFonts w:ascii="Century Gothic" w:hAnsi="Century Gothic" w:cs="Arial"/>
                <w:color w:val="000000"/>
                <w:sz w:val="16"/>
                <w:szCs w:val="18"/>
              </w:rPr>
              <w:t>/1</w:t>
            </w:r>
            <w:r w:rsidRPr="001E29C8">
              <w:rPr>
                <w:rFonts w:ascii="Century Gothic" w:hAnsi="Century Gothic" w:cs="Arial"/>
                <w:color w:val="000000"/>
                <w:sz w:val="16"/>
                <w:szCs w:val="18"/>
              </w:rPr>
              <w:t>2</w:t>
            </w:r>
            <w:r w:rsidR="00847D38" w:rsidRPr="001E29C8">
              <w:rPr>
                <w:rFonts w:ascii="Century Gothic" w:hAnsi="Century Gothic" w:cs="Arial"/>
                <w:color w:val="000000"/>
                <w:sz w:val="16"/>
                <w:szCs w:val="18"/>
              </w:rPr>
              <w:t>/2022</w:t>
            </w:r>
          </w:p>
          <w:p w14:paraId="1E4A974B" w14:textId="44745EDF" w:rsidR="00C215F6"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t>16</w:t>
            </w:r>
            <w:r w:rsidR="00130CBC" w:rsidRPr="001E29C8">
              <w:rPr>
                <w:rFonts w:ascii="Century Gothic" w:hAnsi="Century Gothic" w:cs="Arial"/>
                <w:color w:val="000000"/>
                <w:sz w:val="16"/>
                <w:szCs w:val="18"/>
              </w:rPr>
              <w:t>:30</w:t>
            </w:r>
            <w:r w:rsidR="00847D38" w:rsidRPr="001E29C8">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E9AECB1"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60389AA3"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AD31605"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6F00976E"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04BE3A18" w14:textId="7D1BE36C" w:rsidR="00847D38"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t>30</w:t>
            </w:r>
            <w:r w:rsidR="00130CBC" w:rsidRPr="001E29C8">
              <w:rPr>
                <w:rFonts w:ascii="Century Gothic" w:hAnsi="Century Gothic" w:cs="Arial"/>
                <w:color w:val="000000"/>
                <w:sz w:val="16"/>
                <w:szCs w:val="18"/>
              </w:rPr>
              <w:t>/1</w:t>
            </w:r>
            <w:r w:rsidRPr="001E29C8">
              <w:rPr>
                <w:rFonts w:ascii="Century Gothic" w:hAnsi="Century Gothic" w:cs="Arial"/>
                <w:color w:val="000000"/>
                <w:sz w:val="16"/>
                <w:szCs w:val="18"/>
              </w:rPr>
              <w:t>2</w:t>
            </w:r>
            <w:r w:rsidR="00847D38" w:rsidRPr="001E29C8">
              <w:rPr>
                <w:rFonts w:ascii="Century Gothic" w:hAnsi="Century Gothic" w:cs="Arial"/>
                <w:color w:val="000000"/>
                <w:sz w:val="16"/>
                <w:szCs w:val="18"/>
              </w:rPr>
              <w:t>/2022</w:t>
            </w:r>
          </w:p>
          <w:p w14:paraId="10C76A30" w14:textId="76311F66" w:rsidR="00C215F6" w:rsidRPr="001E29C8" w:rsidRDefault="00F5193F" w:rsidP="00847D38">
            <w:pPr>
              <w:jc w:val="center"/>
              <w:rPr>
                <w:rFonts w:ascii="Century Gothic" w:hAnsi="Century Gothic" w:cs="Arial"/>
                <w:color w:val="000000"/>
                <w:sz w:val="16"/>
                <w:szCs w:val="18"/>
              </w:rPr>
            </w:pPr>
            <w:r w:rsidRPr="001E29C8">
              <w:rPr>
                <w:rFonts w:ascii="Century Gothic" w:hAnsi="Century Gothic" w:cs="Arial"/>
                <w:color w:val="000000"/>
                <w:sz w:val="16"/>
                <w:szCs w:val="18"/>
              </w:rPr>
              <w:t>17</w:t>
            </w:r>
            <w:r w:rsidR="00847D38" w:rsidRPr="001E29C8">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4D416125"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4700B266" w14:textId="77777777"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14304"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DC4EE8F" w14:textId="55015BD4" w:rsidR="00C215F6" w:rsidRPr="00566EE4" w:rsidRDefault="00C215F6" w:rsidP="00EF5B06">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08684F" w:rsidRPr="001E29C8">
              <w:rPr>
                <w:rFonts w:ascii="Century Gothic" w:hAnsi="Century Gothic" w:cs="Arial"/>
                <w:sz w:val="16"/>
                <w:szCs w:val="18"/>
              </w:rPr>
              <w:t xml:space="preserve">día </w:t>
            </w:r>
            <w:r w:rsidR="00F5193F" w:rsidRPr="001E29C8">
              <w:rPr>
                <w:rFonts w:ascii="Century Gothic" w:hAnsi="Century Gothic" w:cs="Arial"/>
                <w:sz w:val="16"/>
                <w:szCs w:val="18"/>
              </w:rPr>
              <w:t>13</w:t>
            </w:r>
            <w:r w:rsidR="00847D38" w:rsidRPr="001E29C8">
              <w:rPr>
                <w:rFonts w:ascii="Century Gothic" w:hAnsi="Century Gothic" w:cs="Arial"/>
                <w:sz w:val="16"/>
                <w:szCs w:val="18"/>
              </w:rPr>
              <w:t xml:space="preserve"> de </w:t>
            </w:r>
            <w:r w:rsidR="00EF5B06" w:rsidRPr="001E29C8">
              <w:rPr>
                <w:rFonts w:ascii="Century Gothic" w:hAnsi="Century Gothic" w:cs="Arial"/>
                <w:sz w:val="16"/>
                <w:szCs w:val="18"/>
              </w:rPr>
              <w:t>enero del 2023</w:t>
            </w:r>
            <w:r w:rsidRPr="001E29C8">
              <w:rPr>
                <w:rFonts w:ascii="Century Gothic" w:hAnsi="Century Gothic" w:cs="Arial"/>
                <w:sz w:val="16"/>
                <w:szCs w:val="18"/>
              </w:rPr>
              <w:t xml:space="preserve"> en</w:t>
            </w:r>
            <w:r w:rsidRPr="00566EE4">
              <w:rPr>
                <w:rFonts w:ascii="Century Gothic" w:hAnsi="Century Gothic" w:cs="Arial"/>
                <w:sz w:val="16"/>
                <w:szCs w:val="18"/>
              </w:rPr>
              <w:t xml:space="preserve"> </w:t>
            </w:r>
            <w:r w:rsidR="00B52C27">
              <w:rPr>
                <w:rFonts w:ascii="Century Gothic" w:hAnsi="Century Gothic" w:cs="Arial"/>
                <w:color w:val="000000"/>
                <w:sz w:val="16"/>
                <w:szCs w:val="18"/>
              </w:rPr>
              <w:t>el Departamento de Contratos</w:t>
            </w:r>
            <w:r w:rsidRPr="00566EE4">
              <w:rPr>
                <w:rFonts w:ascii="Century Gothic" w:hAnsi="Century Gothic" w:cs="Arial"/>
                <w:color w:val="000000"/>
                <w:sz w:val="16"/>
                <w:szCs w:val="18"/>
              </w:rPr>
              <w:t xml:space="preserv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3DA521BA" w14:textId="77777777"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C8D3B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36ED318"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30BB208" w14:textId="77777777" w:rsidR="00C215F6" w:rsidRDefault="00C215F6" w:rsidP="00C215F6">
      <w:pPr>
        <w:ind w:right="51"/>
        <w:jc w:val="both"/>
        <w:rPr>
          <w:rFonts w:ascii="Calibri" w:hAnsi="Calibri"/>
        </w:rPr>
      </w:pPr>
    </w:p>
    <w:p w14:paraId="72B9836B"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51F387A6" w14:textId="77777777" w:rsidR="00C215F6" w:rsidRDefault="00C215F6" w:rsidP="00C215F6">
      <w:pPr>
        <w:ind w:right="51"/>
        <w:jc w:val="both"/>
        <w:rPr>
          <w:rFonts w:ascii="Calibri" w:hAnsi="Calibri"/>
        </w:rPr>
      </w:pPr>
    </w:p>
    <w:p w14:paraId="06A7CBBE"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925041">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6E3FE2BB"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3EA0E4E"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65338F3D"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60B0D40"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1080DEA" w14:textId="77777777" w:rsidR="00C215F6" w:rsidRPr="009A3619" w:rsidRDefault="00C215F6" w:rsidP="00C215F6">
      <w:pPr>
        <w:pStyle w:val="Prrafodelista"/>
        <w:rPr>
          <w:rFonts w:asciiTheme="minorHAnsi" w:hAnsiTheme="minorHAnsi"/>
        </w:rPr>
      </w:pPr>
    </w:p>
    <w:p w14:paraId="5D0AB6A7"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F0E0D30" w14:textId="77777777" w:rsidR="00C215F6" w:rsidRDefault="00C215F6" w:rsidP="00C215F6">
      <w:pPr>
        <w:ind w:right="-1"/>
        <w:jc w:val="both"/>
        <w:rPr>
          <w:rFonts w:ascii="Calibri" w:hAnsi="Calibri" w:cs="Arial"/>
        </w:rPr>
      </w:pPr>
    </w:p>
    <w:p w14:paraId="591CF98D" w14:textId="77777777" w:rsidR="00925041" w:rsidRDefault="00925041" w:rsidP="00C215F6">
      <w:pPr>
        <w:ind w:right="-1"/>
        <w:jc w:val="both"/>
        <w:rPr>
          <w:rFonts w:ascii="Calibri" w:hAnsi="Calibri" w:cs="Arial"/>
        </w:rPr>
      </w:pPr>
    </w:p>
    <w:p w14:paraId="479E6DAA" w14:textId="77777777" w:rsidR="000B78E5"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23E1EBA0" w14:textId="77777777" w:rsidR="000B78E5" w:rsidRPr="0039320A" w:rsidRDefault="000B78E5" w:rsidP="000B78E5">
      <w:pPr>
        <w:ind w:right="-1"/>
        <w:jc w:val="both"/>
        <w:rPr>
          <w:rFonts w:ascii="Calibri" w:hAnsi="Calibri"/>
        </w:rPr>
      </w:pPr>
    </w:p>
    <w:p w14:paraId="2D191CF0" w14:textId="106B4518"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847D38">
        <w:rPr>
          <w:rFonts w:ascii="Calibri" w:hAnsi="Calibri"/>
        </w:rPr>
        <w:t xml:space="preserve">por </w:t>
      </w:r>
      <w:r w:rsidR="00271F9B">
        <w:rPr>
          <w:rFonts w:ascii="Calibri" w:hAnsi="Calibri"/>
        </w:rPr>
        <w:t>partida,</w:t>
      </w:r>
      <w:r>
        <w:rPr>
          <w:rFonts w:ascii="Calibri" w:hAnsi="Calibri"/>
        </w:rPr>
        <w:t xml:space="preserve"> incluidas en el Anexo 1</w:t>
      </w:r>
      <w:r w:rsidRPr="00EF4E71">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w:t>
      </w:r>
      <w:bookmarkStart w:id="1" w:name="_GoBack"/>
      <w:bookmarkEnd w:id="1"/>
      <w:r w:rsidR="000B78E5" w:rsidRPr="00EF4E71">
        <w:rPr>
          <w:rFonts w:ascii="Calibri" w:hAnsi="Calibri"/>
        </w:rPr>
        <w:t>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3777E56D" w14:textId="77777777" w:rsidR="001B316B" w:rsidRDefault="001B316B" w:rsidP="000B78E5">
      <w:pPr>
        <w:ind w:right="-1"/>
        <w:jc w:val="both"/>
        <w:rPr>
          <w:rFonts w:ascii="Calibri" w:hAnsi="Calibri"/>
          <w:b/>
        </w:rPr>
      </w:pPr>
    </w:p>
    <w:p w14:paraId="0DA94FF5" w14:textId="77777777" w:rsidR="00E11740" w:rsidRDefault="00E11740" w:rsidP="000B78E5">
      <w:pPr>
        <w:ind w:right="-1"/>
        <w:jc w:val="both"/>
        <w:rPr>
          <w:rFonts w:ascii="Calibri" w:hAnsi="Calibri"/>
          <w:b/>
        </w:rPr>
      </w:pPr>
    </w:p>
    <w:p w14:paraId="336D16D0"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B10F4DD" w14:textId="77777777" w:rsidR="003E3F99" w:rsidRDefault="003E3F99" w:rsidP="005E531C">
      <w:pPr>
        <w:ind w:right="-1"/>
        <w:jc w:val="both"/>
        <w:rPr>
          <w:rFonts w:ascii="Calibri" w:hAnsi="Calibri"/>
        </w:rPr>
      </w:pPr>
    </w:p>
    <w:p w14:paraId="548EB12E"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013004F6"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A3AFD47"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34135134"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641F1703"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7C2AB7E" w14:textId="77777777"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14:paraId="2239B108"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1A49327C"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52289D4"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190E4822"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3F20A15" w14:textId="77777777" w:rsidR="005E531C" w:rsidRPr="0039320A" w:rsidRDefault="005E531C" w:rsidP="005E531C">
      <w:pPr>
        <w:ind w:right="-1"/>
        <w:jc w:val="both"/>
        <w:rPr>
          <w:rFonts w:ascii="Calibri" w:hAnsi="Calibri"/>
        </w:rPr>
      </w:pPr>
    </w:p>
    <w:p w14:paraId="07799748"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EAD5BDA" w14:textId="77777777" w:rsidR="00B52C27" w:rsidRDefault="00B52C27" w:rsidP="005E531C">
      <w:pPr>
        <w:ind w:right="-1"/>
        <w:jc w:val="both"/>
        <w:rPr>
          <w:rFonts w:ascii="Calibri" w:hAnsi="Calibri"/>
        </w:rPr>
      </w:pPr>
    </w:p>
    <w:p w14:paraId="3BA9AAF7" w14:textId="77777777" w:rsidR="00786E32" w:rsidRDefault="00786E32" w:rsidP="005E531C">
      <w:pPr>
        <w:ind w:right="-1"/>
        <w:jc w:val="both"/>
        <w:rPr>
          <w:rFonts w:ascii="Calibri" w:hAnsi="Calibri"/>
        </w:rPr>
      </w:pPr>
    </w:p>
    <w:p w14:paraId="7710875D"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025FF7C" w14:textId="77777777" w:rsidR="005E531C" w:rsidRPr="0039320A" w:rsidRDefault="005E531C" w:rsidP="005E531C">
      <w:pPr>
        <w:ind w:right="-1"/>
        <w:jc w:val="both"/>
        <w:rPr>
          <w:rFonts w:ascii="Calibri" w:hAnsi="Calibri"/>
        </w:rPr>
      </w:pPr>
    </w:p>
    <w:p w14:paraId="5CC705E5"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5A3A17D4" w14:textId="77777777" w:rsidR="00786E32" w:rsidRDefault="00786E32" w:rsidP="005E531C">
      <w:pPr>
        <w:ind w:right="-1"/>
        <w:jc w:val="both"/>
        <w:rPr>
          <w:rFonts w:ascii="Calibri" w:hAnsi="Calibri"/>
        </w:rPr>
      </w:pPr>
    </w:p>
    <w:p w14:paraId="01B1009A" w14:textId="77777777"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cada unidad aplicativa de la Convocante, en función del monto contratado.</w:t>
      </w:r>
    </w:p>
    <w:p w14:paraId="7E70CC96" w14:textId="77777777" w:rsidR="00AF191D" w:rsidRDefault="00AF191D" w:rsidP="005E531C">
      <w:pPr>
        <w:ind w:right="-1"/>
        <w:jc w:val="both"/>
        <w:rPr>
          <w:rFonts w:ascii="Calibri" w:hAnsi="Calibri"/>
        </w:rPr>
      </w:pPr>
    </w:p>
    <w:p w14:paraId="4865A2FC" w14:textId="77777777"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7E2A7E20" w14:textId="77777777" w:rsidR="00B8715A" w:rsidRDefault="00B8715A" w:rsidP="005E531C">
      <w:pPr>
        <w:ind w:left="284" w:right="-1"/>
        <w:jc w:val="both"/>
        <w:rPr>
          <w:rFonts w:ascii="Calibri" w:hAnsi="Calibri"/>
          <w:b/>
          <w:u w:val="single"/>
        </w:rPr>
      </w:pPr>
    </w:p>
    <w:p w14:paraId="3F3596FF" w14:textId="77777777"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05EE9AC5" w14:textId="77777777" w:rsidR="005E531C" w:rsidRPr="0039320A" w:rsidRDefault="005E531C" w:rsidP="005E531C">
      <w:pPr>
        <w:ind w:left="284" w:right="-1"/>
        <w:jc w:val="both"/>
        <w:rPr>
          <w:rFonts w:ascii="Calibri" w:hAnsi="Calibri"/>
        </w:rPr>
      </w:pPr>
    </w:p>
    <w:p w14:paraId="2DB41AC9" w14:textId="77777777" w:rsidR="005E531C" w:rsidRPr="0039320A" w:rsidRDefault="005E531C" w:rsidP="005E531C">
      <w:pPr>
        <w:ind w:left="284" w:right="-1"/>
        <w:jc w:val="both"/>
        <w:rPr>
          <w:rFonts w:ascii="Calibri" w:hAnsi="Calibri"/>
        </w:rPr>
      </w:pPr>
      <w:r w:rsidRPr="0039320A">
        <w:rPr>
          <w:rFonts w:ascii="Calibri" w:hAnsi="Calibri"/>
        </w:rPr>
        <w:lastRenderedPageBreak/>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717452BB" w14:textId="77777777" w:rsidR="005E531C" w:rsidRPr="0039320A" w:rsidRDefault="005E531C" w:rsidP="005E531C">
      <w:pPr>
        <w:ind w:left="284" w:right="-1"/>
        <w:jc w:val="both"/>
        <w:rPr>
          <w:rFonts w:ascii="Calibri" w:hAnsi="Calibri"/>
        </w:rPr>
      </w:pPr>
    </w:p>
    <w:p w14:paraId="1696B53D"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EB3AED1" w14:textId="77777777" w:rsidR="0093321E" w:rsidRPr="0039320A" w:rsidRDefault="0093321E" w:rsidP="005E531C">
      <w:pPr>
        <w:ind w:left="284" w:right="-1"/>
        <w:jc w:val="both"/>
        <w:rPr>
          <w:rFonts w:ascii="Calibri" w:hAnsi="Calibri"/>
          <w:b/>
        </w:rPr>
      </w:pPr>
    </w:p>
    <w:p w14:paraId="3E46509B"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2A8F2B7E" w14:textId="77777777" w:rsidR="005E531C" w:rsidRPr="0039320A" w:rsidRDefault="005E531C" w:rsidP="005E531C">
      <w:pPr>
        <w:ind w:left="284" w:right="-1"/>
        <w:jc w:val="both"/>
        <w:rPr>
          <w:rFonts w:ascii="Calibri" w:hAnsi="Calibri"/>
          <w:b/>
        </w:rPr>
      </w:pPr>
    </w:p>
    <w:p w14:paraId="51844ACD"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B3685FE" w14:textId="77777777" w:rsidR="00A16B2E" w:rsidRDefault="00A16B2E" w:rsidP="005E531C">
      <w:pPr>
        <w:ind w:left="284" w:right="-1"/>
        <w:jc w:val="both"/>
        <w:rPr>
          <w:rFonts w:ascii="Calibri" w:hAnsi="Calibri"/>
        </w:rPr>
      </w:pPr>
    </w:p>
    <w:p w14:paraId="55BF5436"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280E8DE2" w14:textId="77777777" w:rsidR="005E531C" w:rsidRDefault="005E531C" w:rsidP="005E531C">
      <w:pPr>
        <w:ind w:left="284" w:right="-1"/>
        <w:jc w:val="both"/>
        <w:rPr>
          <w:rFonts w:ascii="Calibri" w:hAnsi="Calibri"/>
        </w:rPr>
      </w:pPr>
    </w:p>
    <w:p w14:paraId="5165F10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EDBFF18" w14:textId="77777777" w:rsidR="005E531C" w:rsidRDefault="005E531C" w:rsidP="005E531C">
      <w:pPr>
        <w:ind w:left="284" w:right="-1"/>
        <w:jc w:val="both"/>
        <w:rPr>
          <w:rFonts w:ascii="Calibri" w:hAnsi="Calibri"/>
          <w:b/>
        </w:rPr>
      </w:pPr>
    </w:p>
    <w:p w14:paraId="68D610FC" w14:textId="77777777"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77568882" w14:textId="77777777" w:rsidR="005E531C" w:rsidRPr="00933CEB" w:rsidRDefault="005E531C" w:rsidP="005E531C">
      <w:pPr>
        <w:ind w:left="284" w:right="-1"/>
        <w:jc w:val="both"/>
        <w:rPr>
          <w:rFonts w:ascii="Calibri" w:hAnsi="Calibri"/>
          <w:iCs/>
        </w:rPr>
      </w:pPr>
    </w:p>
    <w:p w14:paraId="4DBFD1D2" w14:textId="453E5CCF" w:rsidR="005E531C"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847D38">
        <w:rPr>
          <w:rFonts w:ascii="Calibri" w:hAnsi="Calibri"/>
          <w:sz w:val="20"/>
        </w:rPr>
        <w:t xml:space="preserve">será del </w:t>
      </w:r>
      <w:r w:rsidR="00B0052A" w:rsidRPr="001E29C8">
        <w:rPr>
          <w:rFonts w:ascii="Calibri" w:hAnsi="Calibri"/>
          <w:sz w:val="20"/>
        </w:rPr>
        <w:t>01</w:t>
      </w:r>
      <w:r w:rsidR="00C215F6" w:rsidRPr="001E29C8">
        <w:rPr>
          <w:rFonts w:ascii="Calibri" w:hAnsi="Calibri"/>
          <w:sz w:val="20"/>
        </w:rPr>
        <w:t xml:space="preserve"> de </w:t>
      </w:r>
      <w:r w:rsidR="00B0052A" w:rsidRPr="001E29C8">
        <w:rPr>
          <w:rFonts w:ascii="Calibri" w:hAnsi="Calibri"/>
          <w:sz w:val="20"/>
        </w:rPr>
        <w:t>enero del 2023</w:t>
      </w:r>
      <w:r w:rsidRPr="001E29C8">
        <w:rPr>
          <w:rFonts w:ascii="Calibri" w:hAnsi="Calibri"/>
          <w:sz w:val="20"/>
        </w:rPr>
        <w:t xml:space="preserve"> al </w:t>
      </w:r>
      <w:r w:rsidR="006F697A" w:rsidRPr="001E29C8">
        <w:rPr>
          <w:rFonts w:ascii="Calibri" w:hAnsi="Calibri"/>
          <w:sz w:val="20"/>
        </w:rPr>
        <w:t>3</w:t>
      </w:r>
      <w:r w:rsidR="009E04A4" w:rsidRPr="001E29C8">
        <w:rPr>
          <w:rFonts w:ascii="Calibri" w:hAnsi="Calibri"/>
          <w:sz w:val="20"/>
        </w:rPr>
        <w:t>1</w:t>
      </w:r>
      <w:r w:rsidRPr="001E29C8">
        <w:rPr>
          <w:rFonts w:ascii="Calibri" w:hAnsi="Calibri"/>
          <w:sz w:val="20"/>
        </w:rPr>
        <w:t xml:space="preserve"> de </w:t>
      </w:r>
      <w:r w:rsidR="00893C57" w:rsidRPr="001E29C8">
        <w:rPr>
          <w:rFonts w:ascii="Calibri" w:hAnsi="Calibri"/>
          <w:sz w:val="20"/>
        </w:rPr>
        <w:t>marzo</w:t>
      </w:r>
      <w:r w:rsidR="00B0052A" w:rsidRPr="001E29C8">
        <w:rPr>
          <w:rFonts w:ascii="Calibri" w:hAnsi="Calibri"/>
          <w:sz w:val="20"/>
        </w:rPr>
        <w:t xml:space="preserve"> del 2023</w:t>
      </w:r>
      <w:r w:rsidRPr="001E29C8">
        <w:rPr>
          <w:rFonts w:ascii="Calibri" w:hAnsi="Calibri"/>
          <w:sz w:val="20"/>
        </w:rPr>
        <w:t>. Al</w:t>
      </w:r>
      <w:r w:rsidRPr="00847D38">
        <w:rPr>
          <w:rFonts w:ascii="Calibri" w:hAnsi="Calibri"/>
          <w:sz w:val="20"/>
        </w:rPr>
        <w:t xml:space="preserve"> respecto, en la inteligencia de que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14:paraId="7C18F9A3" w14:textId="77777777" w:rsidR="001E29C8" w:rsidRDefault="001E29C8" w:rsidP="005E531C">
      <w:pPr>
        <w:pStyle w:val="Textoindependiente2"/>
        <w:ind w:left="284" w:right="-1"/>
        <w:rPr>
          <w:rFonts w:ascii="Calibri" w:hAnsi="Calibri"/>
          <w:sz w:val="20"/>
        </w:rPr>
      </w:pPr>
    </w:p>
    <w:p w14:paraId="652DCB6A" w14:textId="77777777" w:rsidR="001E29C8" w:rsidRPr="009E04A4" w:rsidRDefault="001E29C8" w:rsidP="005E531C">
      <w:pPr>
        <w:pStyle w:val="Textoindependiente2"/>
        <w:ind w:left="284" w:right="-1"/>
        <w:rPr>
          <w:rFonts w:ascii="Calibri" w:hAnsi="Calibri"/>
          <w:sz w:val="20"/>
        </w:rPr>
      </w:pPr>
    </w:p>
    <w:p w14:paraId="52E14306"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6D51FF0" w14:textId="77777777" w:rsidR="005E531C" w:rsidRPr="0039320A" w:rsidRDefault="005E531C" w:rsidP="005E531C">
      <w:pPr>
        <w:ind w:right="-1"/>
        <w:jc w:val="both"/>
        <w:rPr>
          <w:rFonts w:ascii="Calibri" w:hAnsi="Calibri"/>
        </w:rPr>
      </w:pPr>
    </w:p>
    <w:p w14:paraId="5936FD19"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D9889CA" w14:textId="77777777" w:rsidR="0012684A" w:rsidRDefault="0012684A" w:rsidP="005E531C">
      <w:pPr>
        <w:ind w:right="-1"/>
        <w:jc w:val="both"/>
        <w:rPr>
          <w:rFonts w:ascii="Calibri" w:hAnsi="Calibri"/>
        </w:rPr>
      </w:pPr>
    </w:p>
    <w:p w14:paraId="4FEADED4" w14:textId="77777777" w:rsidR="005E531C" w:rsidRDefault="005E531C" w:rsidP="005E531C">
      <w:pPr>
        <w:ind w:right="-1"/>
        <w:jc w:val="both"/>
        <w:rPr>
          <w:rFonts w:ascii="Calibri" w:hAnsi="Calibri"/>
        </w:rPr>
      </w:pPr>
    </w:p>
    <w:p w14:paraId="007339B2"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5F790A80" w14:textId="77777777" w:rsidR="005E531C" w:rsidRPr="0039320A" w:rsidRDefault="005E531C" w:rsidP="005E531C">
      <w:pPr>
        <w:ind w:right="-1"/>
        <w:jc w:val="both"/>
        <w:rPr>
          <w:rFonts w:ascii="Calibri" w:hAnsi="Calibri"/>
        </w:rPr>
      </w:pPr>
    </w:p>
    <w:p w14:paraId="4194AA1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7F4F0920"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161E14BA"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B0DE00A" w14:textId="77777777" w:rsidR="005E531C" w:rsidRDefault="005E531C" w:rsidP="00AA0A4C">
      <w:pPr>
        <w:numPr>
          <w:ilvl w:val="0"/>
          <w:numId w:val="17"/>
        </w:numPr>
        <w:ind w:right="-1"/>
        <w:jc w:val="both"/>
        <w:rPr>
          <w:rFonts w:ascii="Calibri" w:hAnsi="Calibri"/>
        </w:rPr>
      </w:pPr>
      <w:r w:rsidRPr="0039320A">
        <w:rPr>
          <w:rFonts w:ascii="Calibri" w:hAnsi="Calibri"/>
        </w:rPr>
        <w:lastRenderedPageBreak/>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7E58A982" w14:textId="77777777" w:rsidR="009E04A4" w:rsidRDefault="009E04A4" w:rsidP="005E531C">
      <w:pPr>
        <w:ind w:right="-1"/>
        <w:jc w:val="both"/>
        <w:rPr>
          <w:rFonts w:ascii="Calibri" w:hAnsi="Calibri"/>
          <w:b/>
        </w:rPr>
      </w:pPr>
    </w:p>
    <w:p w14:paraId="2A6BE42D" w14:textId="77777777" w:rsidR="0093321E" w:rsidRDefault="0093321E" w:rsidP="005E531C">
      <w:pPr>
        <w:ind w:right="-1"/>
        <w:jc w:val="both"/>
        <w:rPr>
          <w:rFonts w:ascii="Calibri" w:hAnsi="Calibri"/>
          <w:b/>
        </w:rPr>
      </w:pPr>
    </w:p>
    <w:p w14:paraId="081D673F"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6B0E87A4" w14:textId="77777777" w:rsidR="005E531C" w:rsidRPr="0039320A" w:rsidRDefault="005E531C" w:rsidP="005E531C">
      <w:pPr>
        <w:ind w:right="-1"/>
        <w:jc w:val="both"/>
        <w:rPr>
          <w:rFonts w:ascii="Calibri" w:hAnsi="Calibri"/>
        </w:rPr>
      </w:pPr>
    </w:p>
    <w:p w14:paraId="2776A1C8"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D292B3C"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7F6C4B66"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78958781"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1B7C5F05"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0D55FFBD"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37409CA0"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4C56AFC"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4A61C9D"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53A48F6C"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B1EFAA6"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1E829909"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1335A2F2" w14:textId="77777777" w:rsidR="005E531C" w:rsidRPr="00DB6160" w:rsidRDefault="005E531C" w:rsidP="005E531C">
      <w:pPr>
        <w:ind w:right="-1"/>
        <w:jc w:val="both"/>
        <w:rPr>
          <w:rFonts w:ascii="Calibri" w:hAnsi="Calibri"/>
        </w:rPr>
      </w:pPr>
    </w:p>
    <w:p w14:paraId="0BB8EBFE"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50422D17" w14:textId="77777777" w:rsidR="005E531C" w:rsidRDefault="005E531C" w:rsidP="005E531C">
      <w:pPr>
        <w:ind w:right="-1"/>
        <w:jc w:val="both"/>
        <w:rPr>
          <w:rFonts w:ascii="Calibri" w:hAnsi="Calibri"/>
        </w:rPr>
      </w:pPr>
    </w:p>
    <w:p w14:paraId="7E012554" w14:textId="77777777" w:rsidR="00B0052A" w:rsidRDefault="00B0052A" w:rsidP="005E531C">
      <w:pPr>
        <w:ind w:right="-1"/>
        <w:jc w:val="both"/>
        <w:rPr>
          <w:rFonts w:ascii="Calibri" w:hAnsi="Calibri"/>
        </w:rPr>
      </w:pPr>
    </w:p>
    <w:p w14:paraId="0D02065F"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1BB31EC" w14:textId="77777777" w:rsidR="005E531C" w:rsidRPr="0039320A" w:rsidRDefault="005E531C" w:rsidP="005E531C">
      <w:pPr>
        <w:ind w:right="-1"/>
        <w:jc w:val="both"/>
        <w:rPr>
          <w:rFonts w:ascii="Calibri" w:hAnsi="Calibri"/>
        </w:rPr>
      </w:pPr>
    </w:p>
    <w:p w14:paraId="2576E22F"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5CCFE86F" w14:textId="77777777" w:rsidR="005E531C" w:rsidRPr="00DB6160" w:rsidRDefault="005E531C" w:rsidP="005E531C">
      <w:pPr>
        <w:ind w:right="-1"/>
        <w:jc w:val="both"/>
        <w:rPr>
          <w:rFonts w:ascii="Calibri" w:hAnsi="Calibri"/>
        </w:rPr>
      </w:pPr>
    </w:p>
    <w:p w14:paraId="2F14CF7B"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C685D67" w14:textId="77777777" w:rsidR="005E531C" w:rsidRDefault="005E531C" w:rsidP="005E531C">
      <w:pPr>
        <w:ind w:right="-1"/>
        <w:jc w:val="both"/>
        <w:rPr>
          <w:rFonts w:ascii="Calibri" w:hAnsi="Calibri"/>
          <w:b/>
        </w:rPr>
      </w:pPr>
    </w:p>
    <w:p w14:paraId="5AD40957" w14:textId="77777777" w:rsidR="00786E32" w:rsidRDefault="00786E32" w:rsidP="005E531C">
      <w:pPr>
        <w:ind w:right="-1"/>
        <w:jc w:val="both"/>
        <w:rPr>
          <w:rFonts w:ascii="Calibri" w:hAnsi="Calibri"/>
          <w:b/>
        </w:rPr>
      </w:pPr>
    </w:p>
    <w:p w14:paraId="13772F0B"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5E5463B4" w14:textId="77777777" w:rsidR="005E531C" w:rsidRPr="0039320A" w:rsidRDefault="005E531C" w:rsidP="005E531C">
      <w:pPr>
        <w:ind w:right="-1"/>
        <w:jc w:val="both"/>
        <w:rPr>
          <w:rFonts w:ascii="Calibri" w:hAnsi="Calibri"/>
          <w:b/>
        </w:rPr>
      </w:pPr>
    </w:p>
    <w:p w14:paraId="6681DEC2"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F4BA7AC"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346C3A3E"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7031E50" w14:textId="77777777" w:rsidR="005E531C" w:rsidRPr="00DB6160" w:rsidRDefault="005E531C" w:rsidP="00AA0A4C">
      <w:pPr>
        <w:numPr>
          <w:ilvl w:val="0"/>
          <w:numId w:val="19"/>
        </w:numPr>
        <w:jc w:val="both"/>
        <w:rPr>
          <w:rFonts w:ascii="Calibri" w:hAnsi="Calibri"/>
        </w:rPr>
      </w:pPr>
      <w:r w:rsidRPr="00DB6160">
        <w:rPr>
          <w:rFonts w:ascii="Calibri" w:hAnsi="Calibri"/>
        </w:rPr>
        <w:lastRenderedPageBreak/>
        <w:t>Cuando sus precios no sean aceptables, previo estudio de mercado realizado por la Convocante.</w:t>
      </w:r>
    </w:p>
    <w:p w14:paraId="0DAEA8F9" w14:textId="77777777" w:rsidR="005E531C" w:rsidRDefault="005E531C" w:rsidP="005E531C">
      <w:pPr>
        <w:ind w:right="-1"/>
        <w:jc w:val="both"/>
        <w:rPr>
          <w:rFonts w:ascii="Calibri" w:hAnsi="Calibri"/>
          <w:b/>
        </w:rPr>
      </w:pPr>
    </w:p>
    <w:p w14:paraId="00951DFF" w14:textId="77777777" w:rsidR="00786E32" w:rsidRDefault="00786E32" w:rsidP="005E531C">
      <w:pPr>
        <w:ind w:right="-1"/>
        <w:jc w:val="both"/>
        <w:rPr>
          <w:rFonts w:ascii="Calibri" w:hAnsi="Calibri"/>
          <w:b/>
        </w:rPr>
      </w:pPr>
    </w:p>
    <w:p w14:paraId="73AC6253" w14:textId="77777777" w:rsidR="005E531C"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7450E2E" w14:textId="77777777" w:rsidR="005E531C" w:rsidRDefault="005E531C" w:rsidP="005E531C">
      <w:pPr>
        <w:ind w:right="-1"/>
        <w:jc w:val="both"/>
        <w:rPr>
          <w:rFonts w:ascii="Calibri" w:hAnsi="Calibri"/>
          <w:b/>
        </w:rPr>
      </w:pPr>
    </w:p>
    <w:p w14:paraId="6F3DBBAC"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E55A1D5"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262E3508"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5B546C7"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6691616" w14:textId="77777777" w:rsidR="005E531C" w:rsidRDefault="005E531C" w:rsidP="005E531C">
      <w:pPr>
        <w:ind w:right="-1"/>
        <w:jc w:val="both"/>
        <w:rPr>
          <w:rFonts w:ascii="Calibri" w:hAnsi="Calibri"/>
          <w:b/>
        </w:rPr>
      </w:pPr>
    </w:p>
    <w:p w14:paraId="28812302" w14:textId="77777777" w:rsidR="00786E32" w:rsidRDefault="00786E32" w:rsidP="005E531C">
      <w:pPr>
        <w:ind w:right="-1"/>
        <w:jc w:val="both"/>
        <w:rPr>
          <w:rFonts w:ascii="Calibri" w:hAnsi="Calibri"/>
          <w:b/>
        </w:rPr>
      </w:pPr>
    </w:p>
    <w:p w14:paraId="7D28D578"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22926351" w14:textId="77777777" w:rsidR="005E531C" w:rsidRPr="0039320A" w:rsidRDefault="005E531C" w:rsidP="005E531C">
      <w:pPr>
        <w:ind w:right="-1"/>
        <w:jc w:val="both"/>
        <w:rPr>
          <w:rFonts w:ascii="Calibri" w:hAnsi="Calibri"/>
          <w:b/>
        </w:rPr>
      </w:pPr>
    </w:p>
    <w:p w14:paraId="64F8E4AE"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3B69C146" w14:textId="77777777" w:rsidR="00C521B1" w:rsidRDefault="00C521B1" w:rsidP="007F0B73">
      <w:pPr>
        <w:ind w:right="49"/>
        <w:jc w:val="center"/>
        <w:rPr>
          <w:rFonts w:asciiTheme="minorHAnsi" w:hAnsiTheme="minorHAnsi"/>
          <w:b/>
        </w:rPr>
      </w:pPr>
    </w:p>
    <w:p w14:paraId="63288101" w14:textId="77777777" w:rsidR="00572D88" w:rsidRDefault="00572D88" w:rsidP="00572D88">
      <w:pPr>
        <w:jc w:val="center"/>
        <w:rPr>
          <w:rFonts w:ascii="Corbel" w:hAnsi="Corbel" w:cs="Arial"/>
          <w:b/>
        </w:rPr>
      </w:pPr>
      <w:r w:rsidRPr="00AF06AE">
        <w:rPr>
          <w:rFonts w:ascii="Corbel" w:hAnsi="Corbel" w:cs="Arial"/>
          <w:b/>
        </w:rPr>
        <w:t>ATENTAMENTE</w:t>
      </w:r>
    </w:p>
    <w:p w14:paraId="23E9F6C1" w14:textId="77777777" w:rsidR="00A91551" w:rsidRDefault="00A91551" w:rsidP="00572D88">
      <w:pPr>
        <w:jc w:val="center"/>
        <w:rPr>
          <w:rFonts w:ascii="Corbel" w:hAnsi="Corbel" w:cs="Arial"/>
          <w:b/>
        </w:rPr>
      </w:pPr>
    </w:p>
    <w:p w14:paraId="61AC1976" w14:textId="77777777" w:rsidR="00572D88" w:rsidRPr="00AF06AE" w:rsidRDefault="008761D5" w:rsidP="00572D88">
      <w:pPr>
        <w:jc w:val="center"/>
        <w:rPr>
          <w:rFonts w:ascii="Corbel" w:hAnsi="Corbel" w:cs="Arial"/>
          <w:b/>
        </w:rPr>
      </w:pPr>
      <w:r>
        <w:rPr>
          <w:rFonts w:ascii="Corbel" w:hAnsi="Corbel" w:cs="Arial"/>
          <w:b/>
        </w:rPr>
        <w:t>LIC. VICENTE ARTURO LÓPEZ LIMÓN</w:t>
      </w:r>
    </w:p>
    <w:p w14:paraId="2259AB6C"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651202C2"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7F00B2FA" w14:textId="3E9A8AC6"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A </w:t>
      </w:r>
      <w:r w:rsidR="00F5193F" w:rsidRPr="001E29C8">
        <w:rPr>
          <w:rFonts w:asciiTheme="minorHAnsi" w:hAnsiTheme="minorHAnsi"/>
          <w:b/>
        </w:rPr>
        <w:t>19</w:t>
      </w:r>
      <w:r w:rsidR="00847D38" w:rsidRPr="001E29C8">
        <w:rPr>
          <w:rFonts w:asciiTheme="minorHAnsi" w:hAnsiTheme="minorHAnsi"/>
          <w:b/>
        </w:rPr>
        <w:t xml:space="preserve"> DE </w:t>
      </w:r>
      <w:r w:rsidR="00B0052A" w:rsidRPr="001E29C8">
        <w:rPr>
          <w:rFonts w:asciiTheme="minorHAnsi" w:hAnsiTheme="minorHAnsi"/>
          <w:b/>
        </w:rPr>
        <w:t>DICIEMBRE</w:t>
      </w:r>
      <w:r w:rsidR="00847D38" w:rsidRPr="001E29C8">
        <w:rPr>
          <w:rFonts w:asciiTheme="minorHAnsi" w:hAnsiTheme="minorHAnsi"/>
          <w:b/>
        </w:rPr>
        <w:t xml:space="preserve"> DEL 2022</w:t>
      </w:r>
    </w:p>
    <w:p w14:paraId="58DF0D3E" w14:textId="77777777" w:rsidR="007055B2" w:rsidRDefault="007055B2" w:rsidP="007F0B73">
      <w:pPr>
        <w:ind w:right="284"/>
        <w:jc w:val="center"/>
        <w:rPr>
          <w:rFonts w:asciiTheme="minorHAnsi" w:hAnsiTheme="minorHAnsi"/>
          <w:b/>
        </w:rPr>
      </w:pPr>
    </w:p>
    <w:p w14:paraId="000BD713" w14:textId="77777777" w:rsidR="007055B2" w:rsidRDefault="007055B2" w:rsidP="007F0B73">
      <w:pPr>
        <w:ind w:right="284"/>
        <w:jc w:val="center"/>
        <w:rPr>
          <w:rFonts w:asciiTheme="minorHAnsi" w:hAnsiTheme="minorHAnsi"/>
          <w:b/>
        </w:rPr>
      </w:pPr>
    </w:p>
    <w:p w14:paraId="28E17C3F" w14:textId="77777777" w:rsidR="001E29C8" w:rsidRDefault="001E29C8" w:rsidP="007F0B73">
      <w:pPr>
        <w:ind w:right="284"/>
        <w:jc w:val="center"/>
        <w:rPr>
          <w:rFonts w:asciiTheme="minorHAnsi" w:hAnsiTheme="minorHAnsi"/>
          <w:b/>
        </w:rPr>
      </w:pPr>
    </w:p>
    <w:p w14:paraId="6D685573" w14:textId="77777777" w:rsidR="001E29C8" w:rsidRDefault="001E29C8" w:rsidP="007F0B73">
      <w:pPr>
        <w:ind w:right="284"/>
        <w:jc w:val="center"/>
        <w:rPr>
          <w:rFonts w:asciiTheme="minorHAnsi" w:hAnsiTheme="minorHAnsi"/>
          <w:b/>
        </w:rPr>
      </w:pPr>
    </w:p>
    <w:p w14:paraId="56A31171" w14:textId="77777777" w:rsidR="001E29C8" w:rsidRDefault="001E29C8" w:rsidP="007F0B73">
      <w:pPr>
        <w:ind w:right="284"/>
        <w:jc w:val="center"/>
        <w:rPr>
          <w:rFonts w:asciiTheme="minorHAnsi" w:hAnsiTheme="minorHAnsi"/>
          <w:b/>
        </w:rPr>
      </w:pPr>
    </w:p>
    <w:p w14:paraId="48E0EED9" w14:textId="77777777" w:rsidR="001E29C8" w:rsidRDefault="001E29C8" w:rsidP="007F0B73">
      <w:pPr>
        <w:ind w:right="284"/>
        <w:jc w:val="center"/>
        <w:rPr>
          <w:rFonts w:asciiTheme="minorHAnsi" w:hAnsiTheme="minorHAnsi"/>
          <w:b/>
        </w:rPr>
      </w:pPr>
    </w:p>
    <w:p w14:paraId="7837C9A7" w14:textId="77777777" w:rsidR="001E29C8" w:rsidRDefault="001E29C8" w:rsidP="007F0B73">
      <w:pPr>
        <w:ind w:right="284"/>
        <w:jc w:val="center"/>
        <w:rPr>
          <w:rFonts w:asciiTheme="minorHAnsi" w:hAnsiTheme="minorHAnsi"/>
          <w:b/>
        </w:rPr>
      </w:pPr>
    </w:p>
    <w:p w14:paraId="0F400F2C" w14:textId="77777777" w:rsidR="001E29C8" w:rsidRDefault="001E29C8" w:rsidP="007F0B73">
      <w:pPr>
        <w:ind w:right="284"/>
        <w:jc w:val="center"/>
        <w:rPr>
          <w:rFonts w:asciiTheme="minorHAnsi" w:hAnsiTheme="minorHAnsi"/>
          <w:b/>
        </w:rPr>
      </w:pPr>
    </w:p>
    <w:p w14:paraId="2792B612" w14:textId="77777777" w:rsidR="001E29C8" w:rsidRDefault="001E29C8" w:rsidP="007F0B73">
      <w:pPr>
        <w:ind w:right="284"/>
        <w:jc w:val="center"/>
        <w:rPr>
          <w:rFonts w:asciiTheme="minorHAnsi" w:hAnsiTheme="minorHAnsi"/>
          <w:b/>
        </w:rPr>
      </w:pPr>
    </w:p>
    <w:p w14:paraId="425F9506" w14:textId="77777777" w:rsidR="001E29C8" w:rsidRDefault="001E29C8" w:rsidP="007F0B73">
      <w:pPr>
        <w:ind w:right="284"/>
        <w:jc w:val="center"/>
        <w:rPr>
          <w:rFonts w:asciiTheme="minorHAnsi" w:hAnsiTheme="minorHAnsi"/>
          <w:b/>
        </w:rPr>
      </w:pPr>
    </w:p>
    <w:p w14:paraId="67E4E1C4" w14:textId="77777777" w:rsidR="001E29C8" w:rsidRDefault="001E29C8" w:rsidP="007F0B73">
      <w:pPr>
        <w:ind w:right="284"/>
        <w:jc w:val="center"/>
        <w:rPr>
          <w:rFonts w:asciiTheme="minorHAnsi" w:hAnsiTheme="minorHAnsi"/>
          <w:b/>
        </w:rPr>
      </w:pPr>
    </w:p>
    <w:p w14:paraId="52B60D32" w14:textId="77777777" w:rsidR="001E29C8" w:rsidRDefault="001E29C8" w:rsidP="007F0B73">
      <w:pPr>
        <w:ind w:right="284"/>
        <w:jc w:val="center"/>
        <w:rPr>
          <w:rFonts w:asciiTheme="minorHAnsi" w:hAnsiTheme="minorHAnsi"/>
          <w:b/>
        </w:rPr>
      </w:pPr>
    </w:p>
    <w:p w14:paraId="2D250DB5" w14:textId="77777777" w:rsidR="001E29C8" w:rsidRDefault="001E29C8" w:rsidP="007F0B73">
      <w:pPr>
        <w:ind w:right="284"/>
        <w:jc w:val="center"/>
        <w:rPr>
          <w:rFonts w:asciiTheme="minorHAnsi" w:hAnsiTheme="minorHAnsi"/>
          <w:b/>
        </w:rPr>
      </w:pPr>
    </w:p>
    <w:p w14:paraId="018BAABB" w14:textId="77777777" w:rsidR="001E29C8" w:rsidRDefault="001E29C8" w:rsidP="007F0B73">
      <w:pPr>
        <w:ind w:right="284"/>
        <w:jc w:val="center"/>
        <w:rPr>
          <w:rFonts w:asciiTheme="minorHAnsi" w:hAnsiTheme="minorHAnsi"/>
          <w:b/>
        </w:rPr>
      </w:pPr>
    </w:p>
    <w:p w14:paraId="66217078" w14:textId="77777777" w:rsidR="001E29C8" w:rsidRDefault="001E29C8" w:rsidP="007F0B73">
      <w:pPr>
        <w:ind w:right="284"/>
        <w:jc w:val="center"/>
        <w:rPr>
          <w:rFonts w:asciiTheme="minorHAnsi" w:hAnsiTheme="minorHAnsi"/>
          <w:b/>
        </w:rPr>
      </w:pPr>
    </w:p>
    <w:p w14:paraId="2BE48FB3" w14:textId="77777777" w:rsidR="001E29C8" w:rsidRDefault="001E29C8" w:rsidP="007F0B73">
      <w:pPr>
        <w:ind w:right="284"/>
        <w:jc w:val="center"/>
        <w:rPr>
          <w:rFonts w:asciiTheme="minorHAnsi" w:hAnsiTheme="minorHAnsi"/>
          <w:b/>
        </w:rPr>
      </w:pPr>
    </w:p>
    <w:p w14:paraId="7A699EBD" w14:textId="77777777" w:rsidR="001E29C8" w:rsidRDefault="001E29C8" w:rsidP="007F0B73">
      <w:pPr>
        <w:ind w:right="284"/>
        <w:jc w:val="center"/>
        <w:rPr>
          <w:rFonts w:asciiTheme="minorHAnsi" w:hAnsiTheme="minorHAnsi"/>
          <w:b/>
        </w:rPr>
      </w:pPr>
    </w:p>
    <w:p w14:paraId="40FBBB43" w14:textId="77777777" w:rsidR="001E29C8" w:rsidRDefault="001E29C8" w:rsidP="007F0B73">
      <w:pPr>
        <w:ind w:right="284"/>
        <w:jc w:val="center"/>
        <w:rPr>
          <w:rFonts w:asciiTheme="minorHAnsi" w:hAnsiTheme="minorHAnsi"/>
          <w:b/>
        </w:rPr>
      </w:pPr>
    </w:p>
    <w:p w14:paraId="144BC3E6" w14:textId="77777777" w:rsidR="001E29C8" w:rsidRDefault="001E29C8" w:rsidP="007F0B73">
      <w:pPr>
        <w:ind w:right="284"/>
        <w:jc w:val="center"/>
        <w:rPr>
          <w:rFonts w:asciiTheme="minorHAnsi" w:hAnsiTheme="minorHAnsi"/>
          <w:b/>
        </w:rPr>
      </w:pPr>
    </w:p>
    <w:p w14:paraId="61469552" w14:textId="77777777" w:rsidR="00FE283B" w:rsidRPr="00AB7D71" w:rsidRDefault="00934D52" w:rsidP="007732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6BDB4514"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14:paraId="38164C9B" w14:textId="77777777" w:rsidTr="0077321E">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7DE6FF"/>
            <w:tcMar>
              <w:top w:w="0" w:type="dxa"/>
              <w:left w:w="108" w:type="dxa"/>
              <w:bottom w:w="0" w:type="dxa"/>
              <w:right w:w="108" w:type="dxa"/>
            </w:tcMar>
            <w:vAlign w:val="center"/>
            <w:hideMark/>
          </w:tcPr>
          <w:p w14:paraId="55F5F305"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5778F03D"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tcPr>
          <w:p w14:paraId="55A543CD"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4027020A"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3386090F"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4FEF3905" w14:textId="77777777"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A85AD13" w14:textId="77777777"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4D98C8" w14:textId="77777777" w:rsidR="006E0108" w:rsidRPr="001E29C8" w:rsidRDefault="002A69DC" w:rsidP="001B316B">
            <w:pPr>
              <w:jc w:val="center"/>
              <w:rPr>
                <w:rFonts w:asciiTheme="minorHAnsi" w:hAnsiTheme="minorHAnsi" w:cs="Arial"/>
              </w:rPr>
            </w:pPr>
            <w:r w:rsidRPr="001E29C8">
              <w:rPr>
                <w:rFonts w:asciiTheme="minorHAnsi" w:hAnsiTheme="minorHAnsi" w:cs="Arial"/>
              </w:rPr>
              <w:t>MATERIAL DE CURACIÓN</w:t>
            </w:r>
            <w:r w:rsidR="00847D38" w:rsidRPr="001E29C8">
              <w:rPr>
                <w:rFonts w:asciiTheme="minorHAnsi" w:hAnsiTheme="minorHAnsi" w:cs="Arial"/>
              </w:rPr>
              <w:t xml:space="preserve"> PARA EL HOSPITAL METROPOLITANO</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EAF332" w14:textId="77777777" w:rsidR="006E0108" w:rsidRPr="001B316B" w:rsidRDefault="006E0108" w:rsidP="00B03EC4">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808408" w14:textId="77777777" w:rsidR="006E0108" w:rsidRPr="001B316B" w:rsidRDefault="006E0108" w:rsidP="00B03EC4">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55E997" w14:textId="77777777" w:rsidR="006E0108" w:rsidRPr="001B316B" w:rsidRDefault="006E0108" w:rsidP="001B316B">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w:t>
            </w:r>
            <w:r w:rsidR="001B316B" w:rsidRPr="001B316B">
              <w:rPr>
                <w:rFonts w:asciiTheme="minorHAnsi" w:hAnsiTheme="minorHAnsi" w:cs="Arial"/>
                <w:iCs/>
                <w:color w:val="000000"/>
              </w:rPr>
              <w:t>A</w:t>
            </w:r>
            <w:r w:rsidRPr="001B316B">
              <w:rPr>
                <w:rFonts w:asciiTheme="minorHAnsi" w:hAnsiTheme="minorHAnsi" w:cs="Arial"/>
                <w:iCs/>
                <w:color w:val="000000"/>
              </w:rPr>
              <w:t xml:space="preserve"> DE LAS BASES</w:t>
            </w:r>
          </w:p>
        </w:tc>
      </w:tr>
      <w:tr w:rsidR="00847D38" w:rsidRPr="00037DE1" w14:paraId="14CD74D6" w14:textId="77777777" w:rsidTr="00C2746E">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76B55A0" w14:textId="77777777" w:rsidR="00847D38" w:rsidRPr="001B316B" w:rsidRDefault="00C2746E" w:rsidP="0002549E">
            <w:pPr>
              <w:jc w:val="center"/>
              <w:rPr>
                <w:rFonts w:asciiTheme="minorHAnsi" w:hAnsiTheme="minorHAnsi" w:cs="Arial"/>
                <w:bCs/>
                <w:color w:val="000000"/>
              </w:rPr>
            </w:pPr>
            <w:r>
              <w:rPr>
                <w:rFonts w:asciiTheme="minorHAnsi" w:hAnsiTheme="minorHAnsi" w:cs="Arial"/>
                <w:bCs/>
                <w:color w:val="000000"/>
              </w:rPr>
              <w:t>2</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C0A8AD" w14:textId="77777777" w:rsidR="00847D38" w:rsidRPr="001E29C8" w:rsidRDefault="00847D38" w:rsidP="00925041">
            <w:pPr>
              <w:jc w:val="center"/>
              <w:rPr>
                <w:rFonts w:asciiTheme="minorHAnsi" w:hAnsiTheme="minorHAnsi" w:cs="Arial"/>
              </w:rPr>
            </w:pPr>
            <w:r w:rsidRPr="001E29C8">
              <w:rPr>
                <w:rFonts w:asciiTheme="minorHAnsi" w:hAnsiTheme="minorHAnsi" w:cs="Arial"/>
              </w:rPr>
              <w:t>MATERIAL DE CURACIÓN PARA EL HOSPITAL MATERNO INFANTIL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13CE9E" w14:textId="77777777" w:rsidR="00847D38" w:rsidRPr="001B316B" w:rsidRDefault="00847D38" w:rsidP="0002549E">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EA27BD" w14:textId="77777777" w:rsidR="00847D38" w:rsidRPr="001B316B" w:rsidRDefault="00847D38" w:rsidP="0002549E">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035B2C" w14:textId="77777777" w:rsidR="00847D38" w:rsidRPr="001B316B" w:rsidRDefault="00847D38" w:rsidP="0002549E">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1-A DE LAS BASES</w:t>
            </w:r>
          </w:p>
        </w:tc>
      </w:tr>
    </w:tbl>
    <w:p w14:paraId="444687D6" w14:textId="77777777" w:rsidR="001B316B" w:rsidRDefault="001B316B">
      <w:pPr>
        <w:rPr>
          <w:rFonts w:asciiTheme="minorHAnsi" w:hAnsiTheme="minorHAnsi"/>
        </w:rPr>
      </w:pPr>
    </w:p>
    <w:p w14:paraId="60D5E51F" w14:textId="77777777" w:rsidR="001B316B" w:rsidRDefault="001B316B">
      <w:pPr>
        <w:rPr>
          <w:rFonts w:asciiTheme="minorHAnsi" w:hAnsiTheme="minorHAnsi"/>
        </w:rPr>
      </w:pPr>
    </w:p>
    <w:p w14:paraId="08C3C1F0" w14:textId="77777777" w:rsidR="001B316B" w:rsidRDefault="001B316B">
      <w:pPr>
        <w:rPr>
          <w:rFonts w:asciiTheme="minorHAnsi" w:hAnsiTheme="minorHAnsi"/>
        </w:rPr>
      </w:pPr>
    </w:p>
    <w:p w14:paraId="58F3C856" w14:textId="77777777" w:rsidR="001B316B" w:rsidRDefault="001B316B">
      <w:pPr>
        <w:rPr>
          <w:rFonts w:asciiTheme="minorHAnsi" w:hAnsiTheme="minorHAnsi"/>
        </w:rPr>
      </w:pPr>
    </w:p>
    <w:p w14:paraId="1B597545" w14:textId="77777777" w:rsidR="001B316B" w:rsidRDefault="001B316B">
      <w:pPr>
        <w:rPr>
          <w:rFonts w:asciiTheme="minorHAnsi" w:hAnsiTheme="minorHAnsi"/>
        </w:rPr>
      </w:pPr>
    </w:p>
    <w:p w14:paraId="51F48C5E" w14:textId="77777777" w:rsidR="001B316B" w:rsidRDefault="001B316B">
      <w:pPr>
        <w:rPr>
          <w:rFonts w:asciiTheme="minorHAnsi" w:hAnsiTheme="minorHAnsi"/>
        </w:rPr>
      </w:pPr>
    </w:p>
    <w:p w14:paraId="2DB9C3BF" w14:textId="77777777" w:rsidR="00EA25C1" w:rsidRDefault="00EA25C1">
      <w:pPr>
        <w:rPr>
          <w:rFonts w:asciiTheme="minorHAnsi" w:hAnsiTheme="minorHAnsi"/>
        </w:rPr>
      </w:pPr>
    </w:p>
    <w:p w14:paraId="4A9748CF" w14:textId="77777777" w:rsidR="00EA25C1" w:rsidRDefault="00EA25C1">
      <w:pPr>
        <w:rPr>
          <w:rFonts w:asciiTheme="minorHAnsi" w:hAnsiTheme="minorHAnsi"/>
        </w:rPr>
      </w:pPr>
    </w:p>
    <w:p w14:paraId="28D0FF8C" w14:textId="77777777" w:rsidR="00EA25C1" w:rsidRDefault="00EA25C1">
      <w:pPr>
        <w:rPr>
          <w:rFonts w:asciiTheme="minorHAnsi" w:hAnsiTheme="minorHAnsi"/>
        </w:rPr>
      </w:pPr>
    </w:p>
    <w:p w14:paraId="74E8693C" w14:textId="77777777" w:rsidR="00EA25C1" w:rsidRDefault="00EA25C1">
      <w:pPr>
        <w:rPr>
          <w:rFonts w:asciiTheme="minorHAnsi" w:hAnsiTheme="minorHAnsi"/>
        </w:rPr>
      </w:pPr>
    </w:p>
    <w:p w14:paraId="131A18AA" w14:textId="77777777" w:rsidR="00EA25C1" w:rsidRDefault="00EA25C1">
      <w:pPr>
        <w:rPr>
          <w:rFonts w:asciiTheme="minorHAnsi" w:hAnsiTheme="minorHAnsi"/>
        </w:rPr>
      </w:pPr>
    </w:p>
    <w:p w14:paraId="6B30DA97" w14:textId="77777777" w:rsidR="00EA25C1" w:rsidRDefault="00EA25C1">
      <w:pPr>
        <w:rPr>
          <w:rFonts w:asciiTheme="minorHAnsi" w:hAnsiTheme="minorHAnsi"/>
        </w:rPr>
      </w:pPr>
    </w:p>
    <w:p w14:paraId="4C3ED2D5" w14:textId="77777777" w:rsidR="00EA25C1" w:rsidRDefault="00EA25C1">
      <w:pPr>
        <w:rPr>
          <w:rFonts w:asciiTheme="minorHAnsi" w:hAnsiTheme="minorHAnsi"/>
        </w:rPr>
      </w:pPr>
    </w:p>
    <w:p w14:paraId="212B1883" w14:textId="77777777" w:rsidR="00661655" w:rsidRDefault="00661655">
      <w:pPr>
        <w:rPr>
          <w:rFonts w:asciiTheme="minorHAnsi" w:hAnsiTheme="minorHAnsi"/>
        </w:rPr>
      </w:pPr>
    </w:p>
    <w:p w14:paraId="0D5818FC" w14:textId="77777777" w:rsidR="00847D38" w:rsidRDefault="00847D38">
      <w:pPr>
        <w:rPr>
          <w:rFonts w:asciiTheme="minorHAnsi" w:hAnsiTheme="minorHAnsi"/>
        </w:rPr>
      </w:pPr>
    </w:p>
    <w:p w14:paraId="07C3224A" w14:textId="77777777" w:rsidR="00847D38" w:rsidRDefault="00847D38">
      <w:pPr>
        <w:rPr>
          <w:rFonts w:asciiTheme="minorHAnsi" w:hAnsiTheme="minorHAnsi"/>
        </w:rPr>
      </w:pPr>
    </w:p>
    <w:p w14:paraId="640720D6" w14:textId="77777777" w:rsidR="00847D38" w:rsidRDefault="00847D38">
      <w:pPr>
        <w:rPr>
          <w:rFonts w:asciiTheme="minorHAnsi" w:hAnsiTheme="minorHAnsi"/>
        </w:rPr>
      </w:pPr>
    </w:p>
    <w:p w14:paraId="0083952D" w14:textId="77777777" w:rsidR="00847D38" w:rsidRDefault="00847D38">
      <w:pPr>
        <w:rPr>
          <w:rFonts w:asciiTheme="minorHAnsi" w:hAnsiTheme="minorHAnsi"/>
        </w:rPr>
      </w:pPr>
    </w:p>
    <w:p w14:paraId="52FE943F" w14:textId="77777777" w:rsidR="00847D38" w:rsidRDefault="00847D38">
      <w:pPr>
        <w:rPr>
          <w:rFonts w:asciiTheme="minorHAnsi" w:hAnsiTheme="minorHAnsi"/>
        </w:rPr>
      </w:pPr>
    </w:p>
    <w:p w14:paraId="0B8A17DF" w14:textId="77777777" w:rsidR="00847D38" w:rsidRDefault="00847D38">
      <w:pPr>
        <w:rPr>
          <w:rFonts w:asciiTheme="minorHAnsi" w:hAnsiTheme="minorHAnsi"/>
        </w:rPr>
      </w:pPr>
    </w:p>
    <w:p w14:paraId="4BC282EE" w14:textId="77777777" w:rsidR="00925041" w:rsidRDefault="00925041">
      <w:pPr>
        <w:rPr>
          <w:rFonts w:asciiTheme="minorHAnsi" w:hAnsiTheme="minorHAnsi"/>
        </w:rPr>
      </w:pPr>
    </w:p>
    <w:p w14:paraId="0025B1CB" w14:textId="77777777" w:rsidR="00925041" w:rsidRDefault="00925041">
      <w:pPr>
        <w:rPr>
          <w:rFonts w:asciiTheme="minorHAnsi" w:hAnsiTheme="minorHAnsi"/>
        </w:rPr>
      </w:pPr>
    </w:p>
    <w:p w14:paraId="4122573E" w14:textId="77777777" w:rsidR="00925041" w:rsidRDefault="00925041">
      <w:pPr>
        <w:rPr>
          <w:rFonts w:asciiTheme="minorHAnsi" w:hAnsiTheme="minorHAnsi"/>
        </w:rPr>
      </w:pPr>
    </w:p>
    <w:p w14:paraId="5D79BC97" w14:textId="77777777" w:rsidR="00925041" w:rsidRDefault="00925041">
      <w:pPr>
        <w:rPr>
          <w:rFonts w:asciiTheme="minorHAnsi" w:hAnsiTheme="minorHAnsi"/>
        </w:rPr>
      </w:pPr>
    </w:p>
    <w:p w14:paraId="2244D7A1" w14:textId="77777777" w:rsidR="00847D38" w:rsidRDefault="00847D38">
      <w:pPr>
        <w:rPr>
          <w:rFonts w:asciiTheme="minorHAnsi" w:hAnsiTheme="minorHAnsi"/>
        </w:rPr>
      </w:pPr>
    </w:p>
    <w:p w14:paraId="46110F1C" w14:textId="77777777" w:rsidR="00847D38" w:rsidRDefault="00847D38">
      <w:pPr>
        <w:rPr>
          <w:rFonts w:asciiTheme="minorHAnsi" w:hAnsiTheme="minorHAnsi"/>
        </w:rPr>
      </w:pPr>
    </w:p>
    <w:p w14:paraId="177D73ED" w14:textId="77777777" w:rsidR="00847D38" w:rsidRDefault="00847D38">
      <w:pPr>
        <w:rPr>
          <w:rFonts w:asciiTheme="minorHAnsi" w:hAnsiTheme="minorHAnsi"/>
        </w:rPr>
      </w:pPr>
    </w:p>
    <w:p w14:paraId="42D4FAE7" w14:textId="77777777" w:rsidR="00661655" w:rsidRDefault="00661655">
      <w:pPr>
        <w:rPr>
          <w:rFonts w:asciiTheme="minorHAnsi" w:hAnsiTheme="minorHAnsi"/>
        </w:rPr>
      </w:pPr>
    </w:p>
    <w:p w14:paraId="39A6F7C4" w14:textId="77777777" w:rsidR="001E29C8" w:rsidRDefault="001E29C8">
      <w:pPr>
        <w:rPr>
          <w:rFonts w:asciiTheme="minorHAnsi" w:hAnsiTheme="minorHAnsi"/>
        </w:rPr>
      </w:pPr>
    </w:p>
    <w:p w14:paraId="557BF04B" w14:textId="77777777" w:rsidR="001E29C8" w:rsidRDefault="001E29C8">
      <w:pPr>
        <w:rPr>
          <w:rFonts w:asciiTheme="minorHAnsi" w:hAnsiTheme="minorHAnsi"/>
        </w:rPr>
      </w:pPr>
    </w:p>
    <w:p w14:paraId="0EBE6223" w14:textId="77777777" w:rsidR="001E29C8" w:rsidRDefault="001E29C8">
      <w:pPr>
        <w:rPr>
          <w:rFonts w:asciiTheme="minorHAnsi" w:hAnsiTheme="minorHAnsi"/>
        </w:rPr>
      </w:pPr>
    </w:p>
    <w:p w14:paraId="38C799FA" w14:textId="77777777" w:rsidR="001E29C8" w:rsidRDefault="001E29C8">
      <w:pPr>
        <w:rPr>
          <w:rFonts w:asciiTheme="minorHAnsi" w:hAnsiTheme="minorHAnsi"/>
        </w:rPr>
      </w:pPr>
    </w:p>
    <w:p w14:paraId="5C6AEDAD" w14:textId="77777777" w:rsidR="001E29C8" w:rsidRDefault="001E29C8">
      <w:pPr>
        <w:rPr>
          <w:rFonts w:asciiTheme="minorHAnsi" w:hAnsiTheme="minorHAnsi"/>
        </w:rPr>
      </w:pPr>
    </w:p>
    <w:p w14:paraId="7FAA4568" w14:textId="77777777" w:rsidR="00EA25C1" w:rsidRDefault="00EA25C1">
      <w:pPr>
        <w:rPr>
          <w:rFonts w:asciiTheme="minorHAnsi" w:hAnsiTheme="minorHAnsi"/>
        </w:rPr>
      </w:pPr>
    </w:p>
    <w:p w14:paraId="4235B0A6" w14:textId="77777777" w:rsidR="0093321E" w:rsidRPr="00AB7D71" w:rsidRDefault="0093321E"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AB7D71">
        <w:rPr>
          <w:rFonts w:asciiTheme="minorHAnsi" w:hAnsiTheme="minorHAnsi"/>
          <w:b/>
        </w:rPr>
        <w:t>ANEXO 1</w:t>
      </w:r>
      <w:r>
        <w:rPr>
          <w:rFonts w:asciiTheme="minorHAnsi" w:hAnsiTheme="minorHAnsi"/>
          <w:b/>
        </w:rPr>
        <w:t>-A</w:t>
      </w:r>
    </w:p>
    <w:p w14:paraId="20C6B28A" w14:textId="77777777" w:rsidR="00003D50" w:rsidRDefault="00003D50" w:rsidP="00777D45">
      <w:pPr>
        <w:jc w:val="center"/>
        <w:rPr>
          <w:rFonts w:asciiTheme="minorHAnsi" w:hAnsiTheme="minorHAnsi"/>
          <w:b/>
        </w:rPr>
      </w:pPr>
    </w:p>
    <w:tbl>
      <w:tblPr>
        <w:tblW w:w="11452" w:type="dxa"/>
        <w:tblInd w:w="-431" w:type="dxa"/>
        <w:tblCellMar>
          <w:left w:w="70" w:type="dxa"/>
          <w:right w:w="70" w:type="dxa"/>
        </w:tblCellMar>
        <w:tblLook w:val="04A0" w:firstRow="1" w:lastRow="0" w:firstColumn="1" w:lastColumn="0" w:noHBand="0" w:noVBand="1"/>
      </w:tblPr>
      <w:tblGrid>
        <w:gridCol w:w="11452"/>
      </w:tblGrid>
      <w:tr w:rsidR="00893F69" w:rsidRPr="00B0052A" w14:paraId="26D6C8AE" w14:textId="77777777" w:rsidTr="00893F69">
        <w:trPr>
          <w:trHeight w:val="20"/>
        </w:trPr>
        <w:tc>
          <w:tcPr>
            <w:tcW w:w="11452" w:type="dxa"/>
            <w:tcBorders>
              <w:top w:val="single" w:sz="4" w:space="0" w:color="auto"/>
              <w:left w:val="single" w:sz="4" w:space="0" w:color="auto"/>
              <w:bottom w:val="single" w:sz="4" w:space="0" w:color="auto"/>
              <w:right w:val="single" w:sz="4" w:space="0" w:color="auto"/>
            </w:tcBorders>
            <w:shd w:val="clear" w:color="auto" w:fill="7DE6FF"/>
            <w:noWrap/>
            <w:vAlign w:val="center"/>
          </w:tcPr>
          <w:p w14:paraId="01BC10A2" w14:textId="77777777" w:rsidR="00893F69" w:rsidRPr="00684561" w:rsidRDefault="00893F69" w:rsidP="00893F69">
            <w:pPr>
              <w:jc w:val="center"/>
              <w:rPr>
                <w:rFonts w:ascii="Calibri" w:hAnsi="Calibri"/>
                <w:color w:val="000000"/>
                <w:sz w:val="22"/>
                <w:szCs w:val="22"/>
                <w:highlight w:val="yellow"/>
                <w:lang w:val="es-MX" w:eastAsia="es-MX"/>
              </w:rPr>
            </w:pPr>
            <w:r w:rsidRPr="00684561">
              <w:rPr>
                <w:rFonts w:ascii="Calibri" w:hAnsi="Calibri"/>
                <w:b/>
                <w:color w:val="000000"/>
                <w:sz w:val="22"/>
                <w:szCs w:val="22"/>
                <w:lang w:val="es-MX" w:eastAsia="es-MX"/>
              </w:rPr>
              <w:t>PARTIDA 1. MATERIAL DE CURACIÓN PARA EL HOSPITAL METROPOLITANO</w:t>
            </w:r>
          </w:p>
        </w:tc>
      </w:tr>
    </w:tbl>
    <w:p w14:paraId="66F0ECEA" w14:textId="77777777" w:rsidR="0072088D" w:rsidRDefault="0072088D"/>
    <w:tbl>
      <w:tblPr>
        <w:tblW w:w="11475" w:type="dxa"/>
        <w:tblInd w:w="-431" w:type="dxa"/>
        <w:tblCellMar>
          <w:left w:w="70" w:type="dxa"/>
          <w:right w:w="70" w:type="dxa"/>
        </w:tblCellMar>
        <w:tblLook w:val="04A0" w:firstRow="1" w:lastRow="0" w:firstColumn="1" w:lastColumn="0" w:noHBand="0" w:noVBand="1"/>
      </w:tblPr>
      <w:tblGrid>
        <w:gridCol w:w="852"/>
        <w:gridCol w:w="1275"/>
        <w:gridCol w:w="6470"/>
        <w:gridCol w:w="901"/>
        <w:gridCol w:w="1148"/>
        <w:gridCol w:w="829"/>
      </w:tblGrid>
      <w:tr w:rsidR="00684561" w:rsidRPr="00684561" w14:paraId="6A6591E0" w14:textId="77777777" w:rsidTr="00684561">
        <w:trPr>
          <w:trHeight w:val="57"/>
        </w:trPr>
        <w:tc>
          <w:tcPr>
            <w:tcW w:w="852"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275D79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RENGLÓN</w:t>
            </w:r>
          </w:p>
        </w:tc>
        <w:tc>
          <w:tcPr>
            <w:tcW w:w="1275" w:type="dxa"/>
            <w:tcBorders>
              <w:top w:val="single" w:sz="4" w:space="0" w:color="auto"/>
              <w:left w:val="nil"/>
              <w:bottom w:val="single" w:sz="4" w:space="0" w:color="auto"/>
              <w:right w:val="single" w:sz="4" w:space="0" w:color="auto"/>
            </w:tcBorders>
            <w:shd w:val="clear" w:color="auto" w:fill="85E8FF"/>
            <w:noWrap/>
            <w:vAlign w:val="center"/>
            <w:hideMark/>
          </w:tcPr>
          <w:p w14:paraId="481DDB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CLAVE</w:t>
            </w:r>
          </w:p>
        </w:tc>
        <w:tc>
          <w:tcPr>
            <w:tcW w:w="6470" w:type="dxa"/>
            <w:tcBorders>
              <w:top w:val="single" w:sz="4" w:space="0" w:color="auto"/>
              <w:left w:val="nil"/>
              <w:bottom w:val="single" w:sz="4" w:space="0" w:color="auto"/>
              <w:right w:val="single" w:sz="4" w:space="0" w:color="auto"/>
            </w:tcBorders>
            <w:shd w:val="clear" w:color="auto" w:fill="85E8FF"/>
            <w:noWrap/>
            <w:vAlign w:val="center"/>
            <w:hideMark/>
          </w:tcPr>
          <w:p w14:paraId="3C8992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DESCRIPCIÓN</w:t>
            </w:r>
          </w:p>
        </w:tc>
        <w:tc>
          <w:tcPr>
            <w:tcW w:w="901" w:type="dxa"/>
            <w:tcBorders>
              <w:top w:val="single" w:sz="4" w:space="0" w:color="auto"/>
              <w:left w:val="nil"/>
              <w:bottom w:val="single" w:sz="4" w:space="0" w:color="auto"/>
              <w:right w:val="single" w:sz="4" w:space="0" w:color="auto"/>
            </w:tcBorders>
            <w:shd w:val="clear" w:color="auto" w:fill="85E8FF"/>
            <w:noWrap/>
            <w:vAlign w:val="center"/>
            <w:hideMark/>
          </w:tcPr>
          <w:p w14:paraId="04D05A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auto" w:fill="85E8FF"/>
            <w:noWrap/>
            <w:vAlign w:val="center"/>
            <w:hideMark/>
          </w:tcPr>
          <w:p w14:paraId="4826C6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PRESENTACIÓN</w:t>
            </w:r>
          </w:p>
        </w:tc>
        <w:tc>
          <w:tcPr>
            <w:tcW w:w="829" w:type="dxa"/>
            <w:tcBorders>
              <w:top w:val="single" w:sz="4" w:space="0" w:color="auto"/>
              <w:left w:val="nil"/>
              <w:bottom w:val="single" w:sz="4" w:space="0" w:color="auto"/>
              <w:right w:val="single" w:sz="4" w:space="0" w:color="auto"/>
            </w:tcBorders>
            <w:shd w:val="clear" w:color="auto" w:fill="85E8FF"/>
            <w:noWrap/>
            <w:vAlign w:val="center"/>
            <w:hideMark/>
          </w:tcPr>
          <w:p w14:paraId="1297F3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CANTIDAD</w:t>
            </w:r>
          </w:p>
        </w:tc>
      </w:tr>
      <w:tr w:rsidR="00684561" w:rsidRPr="00684561" w14:paraId="3EE4A60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9A1B6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141B62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600040109.00</w:t>
            </w:r>
          </w:p>
        </w:tc>
        <w:tc>
          <w:tcPr>
            <w:tcW w:w="6470" w:type="dxa"/>
            <w:tcBorders>
              <w:top w:val="nil"/>
              <w:left w:val="nil"/>
              <w:bottom w:val="single" w:sz="4" w:space="0" w:color="auto"/>
              <w:right w:val="single" w:sz="4" w:space="0" w:color="auto"/>
            </w:tcBorders>
            <w:shd w:val="clear" w:color="auto" w:fill="auto"/>
            <w:noWrap/>
            <w:vAlign w:val="bottom"/>
            <w:hideMark/>
          </w:tcPr>
          <w:p w14:paraId="798EF45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ABATELENGUAS. DE MADERA, DESECHABLES. LARGO 142 MM. ANCHO 18 MM.</w:t>
            </w:r>
          </w:p>
        </w:tc>
        <w:tc>
          <w:tcPr>
            <w:tcW w:w="901" w:type="dxa"/>
            <w:tcBorders>
              <w:top w:val="nil"/>
              <w:left w:val="nil"/>
              <w:bottom w:val="single" w:sz="4" w:space="0" w:color="auto"/>
              <w:right w:val="single" w:sz="4" w:space="0" w:color="auto"/>
            </w:tcBorders>
            <w:shd w:val="clear" w:color="auto" w:fill="auto"/>
            <w:noWrap/>
            <w:vAlign w:val="center"/>
            <w:hideMark/>
          </w:tcPr>
          <w:p w14:paraId="7C4125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4461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C/500</w:t>
            </w:r>
          </w:p>
        </w:tc>
        <w:tc>
          <w:tcPr>
            <w:tcW w:w="829" w:type="dxa"/>
            <w:tcBorders>
              <w:top w:val="nil"/>
              <w:left w:val="nil"/>
              <w:bottom w:val="single" w:sz="4" w:space="0" w:color="auto"/>
              <w:right w:val="single" w:sz="4" w:space="0" w:color="auto"/>
            </w:tcBorders>
            <w:shd w:val="clear" w:color="auto" w:fill="auto"/>
            <w:noWrap/>
            <w:vAlign w:val="center"/>
            <w:hideMark/>
          </w:tcPr>
          <w:p w14:paraId="5C5EE0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w:t>
            </w:r>
          </w:p>
        </w:tc>
      </w:tr>
      <w:tr w:rsidR="00684561" w:rsidRPr="00684561" w14:paraId="07B1FA0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C1E8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7E0927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600160154.00</w:t>
            </w:r>
          </w:p>
        </w:tc>
        <w:tc>
          <w:tcPr>
            <w:tcW w:w="6470" w:type="dxa"/>
            <w:tcBorders>
              <w:top w:val="nil"/>
              <w:left w:val="nil"/>
              <w:bottom w:val="single" w:sz="4" w:space="0" w:color="auto"/>
              <w:right w:val="single" w:sz="4" w:space="0" w:color="auto"/>
            </w:tcBorders>
            <w:shd w:val="clear" w:color="auto" w:fill="auto"/>
            <w:noWrap/>
            <w:vAlign w:val="bottom"/>
            <w:hideMark/>
          </w:tcPr>
          <w:p w14:paraId="404C424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ACEITE MINERAL PARA USO EXTERNO.  ENVASE CON 250 ML.</w:t>
            </w:r>
          </w:p>
        </w:tc>
        <w:tc>
          <w:tcPr>
            <w:tcW w:w="901" w:type="dxa"/>
            <w:tcBorders>
              <w:top w:val="nil"/>
              <w:left w:val="nil"/>
              <w:bottom w:val="single" w:sz="4" w:space="0" w:color="auto"/>
              <w:right w:val="single" w:sz="4" w:space="0" w:color="auto"/>
            </w:tcBorders>
            <w:shd w:val="clear" w:color="auto" w:fill="auto"/>
            <w:noWrap/>
            <w:vAlign w:val="center"/>
            <w:hideMark/>
          </w:tcPr>
          <w:p w14:paraId="489664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A5AD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0CDE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3CAD7C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D152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665609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600160261.00</w:t>
            </w:r>
          </w:p>
        </w:tc>
        <w:tc>
          <w:tcPr>
            <w:tcW w:w="6470" w:type="dxa"/>
            <w:tcBorders>
              <w:top w:val="nil"/>
              <w:left w:val="nil"/>
              <w:bottom w:val="single" w:sz="4" w:space="0" w:color="auto"/>
              <w:right w:val="single" w:sz="4" w:space="0" w:color="auto"/>
            </w:tcBorders>
            <w:shd w:val="clear" w:color="auto" w:fill="auto"/>
            <w:noWrap/>
            <w:vAlign w:val="bottom"/>
            <w:hideMark/>
          </w:tcPr>
          <w:p w14:paraId="0DAA208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ACEITE HIDROSOLUBLE PARA LUBRICAR Y PREVENIR EL DETERIORO DEL INSTRUMENTAL QUIRURGICO. INCLUYE: ENVASE CON ATOMIZADOR PARA APLICACION.240 ML.</w:t>
            </w:r>
          </w:p>
        </w:tc>
        <w:tc>
          <w:tcPr>
            <w:tcW w:w="901" w:type="dxa"/>
            <w:tcBorders>
              <w:top w:val="nil"/>
              <w:left w:val="nil"/>
              <w:bottom w:val="single" w:sz="4" w:space="0" w:color="auto"/>
              <w:right w:val="single" w:sz="4" w:space="0" w:color="auto"/>
            </w:tcBorders>
            <w:shd w:val="clear" w:color="auto" w:fill="auto"/>
            <w:noWrap/>
            <w:vAlign w:val="center"/>
            <w:hideMark/>
          </w:tcPr>
          <w:p w14:paraId="52AE51C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831E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5442E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9D1066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C3E4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610F9D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600340103.00</w:t>
            </w:r>
          </w:p>
        </w:tc>
        <w:tc>
          <w:tcPr>
            <w:tcW w:w="6470" w:type="dxa"/>
            <w:tcBorders>
              <w:top w:val="nil"/>
              <w:left w:val="nil"/>
              <w:bottom w:val="single" w:sz="4" w:space="0" w:color="auto"/>
              <w:right w:val="single" w:sz="4" w:space="0" w:color="auto"/>
            </w:tcBorders>
            <w:shd w:val="clear" w:color="auto" w:fill="auto"/>
            <w:noWrap/>
            <w:vAlign w:val="bottom"/>
            <w:hideMark/>
          </w:tcPr>
          <w:p w14:paraId="2F0745F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AGUA OXIGENADA EN CONCENTRACION DEL 2.5-3.5%  480 ML.</w:t>
            </w:r>
          </w:p>
        </w:tc>
        <w:tc>
          <w:tcPr>
            <w:tcW w:w="901" w:type="dxa"/>
            <w:tcBorders>
              <w:top w:val="nil"/>
              <w:left w:val="nil"/>
              <w:bottom w:val="single" w:sz="4" w:space="0" w:color="auto"/>
              <w:right w:val="single" w:sz="4" w:space="0" w:color="auto"/>
            </w:tcBorders>
            <w:shd w:val="clear" w:color="auto" w:fill="auto"/>
            <w:noWrap/>
            <w:vAlign w:val="center"/>
            <w:hideMark/>
          </w:tcPr>
          <w:p w14:paraId="451418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03A0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91F1E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88</w:t>
            </w:r>
          </w:p>
        </w:tc>
      </w:tr>
      <w:tr w:rsidR="00684561" w:rsidRPr="00684561" w14:paraId="7914631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EF9F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1DBDEB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600340186.00</w:t>
            </w:r>
          </w:p>
        </w:tc>
        <w:tc>
          <w:tcPr>
            <w:tcW w:w="6470" w:type="dxa"/>
            <w:tcBorders>
              <w:top w:val="nil"/>
              <w:left w:val="nil"/>
              <w:bottom w:val="single" w:sz="4" w:space="0" w:color="auto"/>
              <w:right w:val="single" w:sz="4" w:space="0" w:color="auto"/>
            </w:tcBorders>
            <w:shd w:val="clear" w:color="auto" w:fill="auto"/>
            <w:noWrap/>
            <w:vAlign w:val="bottom"/>
            <w:hideMark/>
          </w:tcPr>
          <w:p w14:paraId="1A06AB2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DE ACERO INOXIDABLE, PARA BIOPSIA ATRAVES DE TRASDUCTOR DE ULTRASONIDO INTRACAVITARIO. REUTILIZABLE. LONGITUD 20 CM CALIBRE 18 G.</w:t>
            </w:r>
          </w:p>
        </w:tc>
        <w:tc>
          <w:tcPr>
            <w:tcW w:w="901" w:type="dxa"/>
            <w:tcBorders>
              <w:top w:val="nil"/>
              <w:left w:val="nil"/>
              <w:bottom w:val="single" w:sz="4" w:space="0" w:color="auto"/>
              <w:right w:val="single" w:sz="4" w:space="0" w:color="auto"/>
            </w:tcBorders>
            <w:shd w:val="clear" w:color="auto" w:fill="auto"/>
            <w:noWrap/>
            <w:vAlign w:val="center"/>
            <w:hideMark/>
          </w:tcPr>
          <w:p w14:paraId="0CE1D6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DDC8D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D6E3C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9A37EF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29C8E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440D79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600340228.00</w:t>
            </w:r>
          </w:p>
        </w:tc>
        <w:tc>
          <w:tcPr>
            <w:tcW w:w="6470" w:type="dxa"/>
            <w:tcBorders>
              <w:top w:val="nil"/>
              <w:left w:val="nil"/>
              <w:bottom w:val="single" w:sz="4" w:space="0" w:color="auto"/>
              <w:right w:val="single" w:sz="4" w:space="0" w:color="auto"/>
            </w:tcBorders>
            <w:shd w:val="clear" w:color="auto" w:fill="auto"/>
            <w:noWrap/>
            <w:vAlign w:val="bottom"/>
            <w:hideMark/>
          </w:tcPr>
          <w:p w14:paraId="540D0B7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DE ACERO INOXIDABLE, PARA BIOPSIA ATRAVES DE TRASDUCTOR DE ULTRASONIDO INTRACAVITARIO. REUTILIZABLE. LONGITUD 10 CM CALIBRE 14 G.</w:t>
            </w:r>
          </w:p>
        </w:tc>
        <w:tc>
          <w:tcPr>
            <w:tcW w:w="901" w:type="dxa"/>
            <w:tcBorders>
              <w:top w:val="nil"/>
              <w:left w:val="nil"/>
              <w:bottom w:val="single" w:sz="4" w:space="0" w:color="auto"/>
              <w:right w:val="single" w:sz="4" w:space="0" w:color="auto"/>
            </w:tcBorders>
            <w:shd w:val="clear" w:color="auto" w:fill="auto"/>
            <w:noWrap/>
            <w:vAlign w:val="center"/>
            <w:hideMark/>
          </w:tcPr>
          <w:p w14:paraId="137CBA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0D9E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C8732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987207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4A7C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7489ED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600400287.00</w:t>
            </w:r>
          </w:p>
        </w:tc>
        <w:tc>
          <w:tcPr>
            <w:tcW w:w="6470" w:type="dxa"/>
            <w:tcBorders>
              <w:top w:val="nil"/>
              <w:left w:val="nil"/>
              <w:bottom w:val="single" w:sz="4" w:space="0" w:color="auto"/>
              <w:right w:val="single" w:sz="4" w:space="0" w:color="auto"/>
            </w:tcBorders>
            <w:shd w:val="clear" w:color="auto" w:fill="auto"/>
            <w:noWrap/>
            <w:vAlign w:val="bottom"/>
            <w:hideMark/>
          </w:tcPr>
          <w:p w14:paraId="6A72320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PARA ANESTESIA EPIDURAL DE PAREDES DELGADAS MODELO TOUHY LONGITUD 7.5 A 8.6 CM. CALIBRE 16 G.</w:t>
            </w:r>
          </w:p>
        </w:tc>
        <w:tc>
          <w:tcPr>
            <w:tcW w:w="901" w:type="dxa"/>
            <w:tcBorders>
              <w:top w:val="nil"/>
              <w:left w:val="nil"/>
              <w:bottom w:val="single" w:sz="4" w:space="0" w:color="auto"/>
              <w:right w:val="single" w:sz="4" w:space="0" w:color="auto"/>
            </w:tcBorders>
            <w:shd w:val="clear" w:color="auto" w:fill="auto"/>
            <w:noWrap/>
            <w:vAlign w:val="center"/>
            <w:hideMark/>
          </w:tcPr>
          <w:p w14:paraId="39F5B2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DBF2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DF98C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1FB2CD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F530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4C46EC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600400543.00</w:t>
            </w:r>
          </w:p>
        </w:tc>
        <w:tc>
          <w:tcPr>
            <w:tcW w:w="6470" w:type="dxa"/>
            <w:tcBorders>
              <w:top w:val="nil"/>
              <w:left w:val="nil"/>
              <w:bottom w:val="single" w:sz="4" w:space="0" w:color="auto"/>
              <w:right w:val="single" w:sz="4" w:space="0" w:color="auto"/>
            </w:tcBorders>
            <w:shd w:val="clear" w:color="auto" w:fill="auto"/>
            <w:noWrap/>
            <w:vAlign w:val="bottom"/>
            <w:hideMark/>
          </w:tcPr>
          <w:p w14:paraId="57EB810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901" w:type="dxa"/>
            <w:tcBorders>
              <w:top w:val="nil"/>
              <w:left w:val="nil"/>
              <w:bottom w:val="single" w:sz="4" w:space="0" w:color="auto"/>
              <w:right w:val="single" w:sz="4" w:space="0" w:color="auto"/>
            </w:tcBorders>
            <w:shd w:val="clear" w:color="auto" w:fill="auto"/>
            <w:noWrap/>
            <w:vAlign w:val="center"/>
            <w:hideMark/>
          </w:tcPr>
          <w:p w14:paraId="00C2C3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CF7E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52FB3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178</w:t>
            </w:r>
          </w:p>
        </w:tc>
      </w:tr>
      <w:tr w:rsidR="00684561" w:rsidRPr="00684561" w14:paraId="4182B32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F3B7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4FDE23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600400840.00</w:t>
            </w:r>
          </w:p>
        </w:tc>
        <w:tc>
          <w:tcPr>
            <w:tcW w:w="6470" w:type="dxa"/>
            <w:tcBorders>
              <w:top w:val="nil"/>
              <w:left w:val="nil"/>
              <w:bottom w:val="single" w:sz="4" w:space="0" w:color="auto"/>
              <w:right w:val="single" w:sz="4" w:space="0" w:color="auto"/>
            </w:tcBorders>
            <w:shd w:val="clear" w:color="auto" w:fill="auto"/>
            <w:noWrap/>
            <w:vAlign w:val="bottom"/>
            <w:hideMark/>
          </w:tcPr>
          <w:p w14:paraId="17FD7B9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PARA BIOPSIA, DESECHABLE. TIPO: TRUCUT. LONGITUD: CALIBRE: 20 CM 18 G. PIEZA.</w:t>
            </w:r>
          </w:p>
        </w:tc>
        <w:tc>
          <w:tcPr>
            <w:tcW w:w="901" w:type="dxa"/>
            <w:tcBorders>
              <w:top w:val="nil"/>
              <w:left w:val="nil"/>
              <w:bottom w:val="single" w:sz="4" w:space="0" w:color="auto"/>
              <w:right w:val="single" w:sz="4" w:space="0" w:color="auto"/>
            </w:tcBorders>
            <w:shd w:val="clear" w:color="auto" w:fill="auto"/>
            <w:noWrap/>
            <w:vAlign w:val="center"/>
            <w:hideMark/>
          </w:tcPr>
          <w:p w14:paraId="727C48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E894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9A607B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9966F1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1E9C9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0769BE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600402028.00</w:t>
            </w:r>
          </w:p>
        </w:tc>
        <w:tc>
          <w:tcPr>
            <w:tcW w:w="6470" w:type="dxa"/>
            <w:tcBorders>
              <w:top w:val="nil"/>
              <w:left w:val="nil"/>
              <w:bottom w:val="single" w:sz="4" w:space="0" w:color="auto"/>
              <w:right w:val="single" w:sz="4" w:space="0" w:color="auto"/>
            </w:tcBorders>
            <w:shd w:val="clear" w:color="auto" w:fill="auto"/>
            <w:noWrap/>
            <w:vAlign w:val="bottom"/>
            <w:hideMark/>
          </w:tcPr>
          <w:p w14:paraId="7EB7207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PARA ANESTESIA EPIDURAL DE PAREDES DELGADAS MODELO TOUHY, LONGITUD 7.5 A 8.6 CM. CALIBRE 18 G.</w:t>
            </w:r>
          </w:p>
        </w:tc>
        <w:tc>
          <w:tcPr>
            <w:tcW w:w="901" w:type="dxa"/>
            <w:tcBorders>
              <w:top w:val="nil"/>
              <w:left w:val="nil"/>
              <w:bottom w:val="single" w:sz="4" w:space="0" w:color="auto"/>
              <w:right w:val="single" w:sz="4" w:space="0" w:color="auto"/>
            </w:tcBorders>
            <w:shd w:val="clear" w:color="auto" w:fill="auto"/>
            <w:noWrap/>
            <w:vAlign w:val="center"/>
            <w:hideMark/>
          </w:tcPr>
          <w:p w14:paraId="526626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F0A2A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19B9B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BCB79E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31D8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w:t>
            </w:r>
          </w:p>
        </w:tc>
        <w:tc>
          <w:tcPr>
            <w:tcW w:w="1275" w:type="dxa"/>
            <w:tcBorders>
              <w:top w:val="nil"/>
              <w:left w:val="nil"/>
              <w:bottom w:val="single" w:sz="4" w:space="0" w:color="auto"/>
              <w:right w:val="single" w:sz="4" w:space="0" w:color="auto"/>
            </w:tcBorders>
            <w:shd w:val="clear" w:color="auto" w:fill="auto"/>
            <w:noWrap/>
            <w:vAlign w:val="center"/>
            <w:hideMark/>
          </w:tcPr>
          <w:p w14:paraId="224A56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600403711.00</w:t>
            </w:r>
          </w:p>
        </w:tc>
        <w:tc>
          <w:tcPr>
            <w:tcW w:w="6470" w:type="dxa"/>
            <w:tcBorders>
              <w:top w:val="nil"/>
              <w:left w:val="nil"/>
              <w:bottom w:val="single" w:sz="4" w:space="0" w:color="auto"/>
              <w:right w:val="single" w:sz="4" w:space="0" w:color="auto"/>
            </w:tcBorders>
            <w:shd w:val="clear" w:color="auto" w:fill="auto"/>
            <w:noWrap/>
            <w:vAlign w:val="bottom"/>
            <w:hideMark/>
          </w:tcPr>
          <w:p w14:paraId="18D6DDF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HIPODERMICA CON PABELLON LUER LOCK HEMBRA DE PLASTICO DESECHABLE LONGITUD 32MM. CALIBRE 20G.</w:t>
            </w:r>
          </w:p>
        </w:tc>
        <w:tc>
          <w:tcPr>
            <w:tcW w:w="901" w:type="dxa"/>
            <w:tcBorders>
              <w:top w:val="nil"/>
              <w:left w:val="nil"/>
              <w:bottom w:val="single" w:sz="4" w:space="0" w:color="auto"/>
              <w:right w:val="single" w:sz="4" w:space="0" w:color="auto"/>
            </w:tcBorders>
            <w:shd w:val="clear" w:color="auto" w:fill="auto"/>
            <w:noWrap/>
            <w:vAlign w:val="center"/>
            <w:hideMark/>
          </w:tcPr>
          <w:p w14:paraId="060F47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30CE4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266C6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766</w:t>
            </w:r>
          </w:p>
        </w:tc>
      </w:tr>
      <w:tr w:rsidR="00684561" w:rsidRPr="00684561" w14:paraId="32C3A86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10DA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198823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600403729.00</w:t>
            </w:r>
          </w:p>
        </w:tc>
        <w:tc>
          <w:tcPr>
            <w:tcW w:w="6470" w:type="dxa"/>
            <w:tcBorders>
              <w:top w:val="nil"/>
              <w:left w:val="nil"/>
              <w:bottom w:val="single" w:sz="4" w:space="0" w:color="auto"/>
              <w:right w:val="single" w:sz="4" w:space="0" w:color="auto"/>
            </w:tcBorders>
            <w:shd w:val="clear" w:color="auto" w:fill="auto"/>
            <w:noWrap/>
            <w:vAlign w:val="bottom"/>
            <w:hideMark/>
          </w:tcPr>
          <w:p w14:paraId="16CA3FC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HIPODERMICA CON PABELLON LUER-LOCK HEMBRA DE PLASTICO, DESECHABLE LONGITUD 38 MM, CALIBRE 20 G.</w:t>
            </w:r>
          </w:p>
        </w:tc>
        <w:tc>
          <w:tcPr>
            <w:tcW w:w="901" w:type="dxa"/>
            <w:tcBorders>
              <w:top w:val="nil"/>
              <w:left w:val="nil"/>
              <w:bottom w:val="single" w:sz="4" w:space="0" w:color="auto"/>
              <w:right w:val="single" w:sz="4" w:space="0" w:color="auto"/>
            </w:tcBorders>
            <w:shd w:val="clear" w:color="auto" w:fill="auto"/>
            <w:noWrap/>
            <w:vAlign w:val="center"/>
            <w:hideMark/>
          </w:tcPr>
          <w:p w14:paraId="67FDB3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C9BF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8B42A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0D88FE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1FD1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3AAC7F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600403745.00</w:t>
            </w:r>
          </w:p>
        </w:tc>
        <w:tc>
          <w:tcPr>
            <w:tcW w:w="6470" w:type="dxa"/>
            <w:tcBorders>
              <w:top w:val="nil"/>
              <w:left w:val="nil"/>
              <w:bottom w:val="single" w:sz="4" w:space="0" w:color="auto"/>
              <w:right w:val="single" w:sz="4" w:space="0" w:color="auto"/>
            </w:tcBorders>
            <w:shd w:val="clear" w:color="auto" w:fill="auto"/>
            <w:noWrap/>
            <w:vAlign w:val="bottom"/>
            <w:hideMark/>
          </w:tcPr>
          <w:p w14:paraId="06A5967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HIPODERMICA CON PABELLON LUER LOCK HEMBRA DE PLASTICO DESECHABLE LONGITUD 32MM. CALIBRE 21G.</w:t>
            </w:r>
          </w:p>
        </w:tc>
        <w:tc>
          <w:tcPr>
            <w:tcW w:w="901" w:type="dxa"/>
            <w:tcBorders>
              <w:top w:val="nil"/>
              <w:left w:val="nil"/>
              <w:bottom w:val="single" w:sz="4" w:space="0" w:color="auto"/>
              <w:right w:val="single" w:sz="4" w:space="0" w:color="auto"/>
            </w:tcBorders>
            <w:shd w:val="clear" w:color="auto" w:fill="auto"/>
            <w:noWrap/>
            <w:vAlign w:val="center"/>
            <w:hideMark/>
          </w:tcPr>
          <w:p w14:paraId="198947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8B49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48942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514459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147D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701540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600403760.00</w:t>
            </w:r>
          </w:p>
        </w:tc>
        <w:tc>
          <w:tcPr>
            <w:tcW w:w="6470" w:type="dxa"/>
            <w:tcBorders>
              <w:top w:val="nil"/>
              <w:left w:val="nil"/>
              <w:bottom w:val="single" w:sz="4" w:space="0" w:color="auto"/>
              <w:right w:val="single" w:sz="4" w:space="0" w:color="auto"/>
            </w:tcBorders>
            <w:shd w:val="clear" w:color="auto" w:fill="auto"/>
            <w:noWrap/>
            <w:vAlign w:val="bottom"/>
            <w:hideMark/>
          </w:tcPr>
          <w:p w14:paraId="7A495FC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HIPODERMICA CON PABELLON LUER LOCK HEMBRA DE PLASTICO DESECHABLE LONGITUD 16MM. CALIBRE 25G.</w:t>
            </w:r>
          </w:p>
        </w:tc>
        <w:tc>
          <w:tcPr>
            <w:tcW w:w="901" w:type="dxa"/>
            <w:tcBorders>
              <w:top w:val="nil"/>
              <w:left w:val="nil"/>
              <w:bottom w:val="single" w:sz="4" w:space="0" w:color="auto"/>
              <w:right w:val="single" w:sz="4" w:space="0" w:color="auto"/>
            </w:tcBorders>
            <w:shd w:val="clear" w:color="auto" w:fill="auto"/>
            <w:noWrap/>
            <w:vAlign w:val="center"/>
            <w:hideMark/>
          </w:tcPr>
          <w:p w14:paraId="6BECBE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5C85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C730F0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107</w:t>
            </w:r>
          </w:p>
        </w:tc>
      </w:tr>
      <w:tr w:rsidR="00684561" w:rsidRPr="00684561" w14:paraId="0DA7441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BEF86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w:t>
            </w:r>
          </w:p>
        </w:tc>
        <w:tc>
          <w:tcPr>
            <w:tcW w:w="1275" w:type="dxa"/>
            <w:tcBorders>
              <w:top w:val="nil"/>
              <w:left w:val="nil"/>
              <w:bottom w:val="single" w:sz="4" w:space="0" w:color="auto"/>
              <w:right w:val="single" w:sz="4" w:space="0" w:color="auto"/>
            </w:tcBorders>
            <w:shd w:val="clear" w:color="auto" w:fill="auto"/>
            <w:noWrap/>
            <w:vAlign w:val="center"/>
            <w:hideMark/>
          </w:tcPr>
          <w:p w14:paraId="3A4CE1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600403786.00</w:t>
            </w:r>
          </w:p>
        </w:tc>
        <w:tc>
          <w:tcPr>
            <w:tcW w:w="6470" w:type="dxa"/>
            <w:tcBorders>
              <w:top w:val="nil"/>
              <w:left w:val="nil"/>
              <w:bottom w:val="single" w:sz="4" w:space="0" w:color="auto"/>
              <w:right w:val="single" w:sz="4" w:space="0" w:color="auto"/>
            </w:tcBorders>
            <w:shd w:val="clear" w:color="auto" w:fill="auto"/>
            <w:noWrap/>
            <w:vAlign w:val="bottom"/>
            <w:hideMark/>
          </w:tcPr>
          <w:p w14:paraId="327AD50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HIPODERMICA CON PABELLON LUER LOCK HEMBRA DE PLASTICO DESECHABLE LONGITUD 32MM. CALIBRE 22G.</w:t>
            </w:r>
          </w:p>
        </w:tc>
        <w:tc>
          <w:tcPr>
            <w:tcW w:w="901" w:type="dxa"/>
            <w:tcBorders>
              <w:top w:val="nil"/>
              <w:left w:val="nil"/>
              <w:bottom w:val="single" w:sz="4" w:space="0" w:color="auto"/>
              <w:right w:val="single" w:sz="4" w:space="0" w:color="auto"/>
            </w:tcBorders>
            <w:shd w:val="clear" w:color="auto" w:fill="auto"/>
            <w:noWrap/>
            <w:vAlign w:val="center"/>
            <w:hideMark/>
          </w:tcPr>
          <w:p w14:paraId="2D4C7C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4417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13F8A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219</w:t>
            </w:r>
          </w:p>
        </w:tc>
      </w:tr>
      <w:tr w:rsidR="00684561" w:rsidRPr="00684561" w14:paraId="65A7C27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ECF3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w:t>
            </w:r>
          </w:p>
        </w:tc>
        <w:tc>
          <w:tcPr>
            <w:tcW w:w="1275" w:type="dxa"/>
            <w:tcBorders>
              <w:top w:val="nil"/>
              <w:left w:val="nil"/>
              <w:bottom w:val="single" w:sz="4" w:space="0" w:color="auto"/>
              <w:right w:val="single" w:sz="4" w:space="0" w:color="auto"/>
            </w:tcBorders>
            <w:shd w:val="clear" w:color="auto" w:fill="auto"/>
            <w:noWrap/>
            <w:vAlign w:val="center"/>
            <w:hideMark/>
          </w:tcPr>
          <w:p w14:paraId="71400C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600407605.00</w:t>
            </w:r>
          </w:p>
        </w:tc>
        <w:tc>
          <w:tcPr>
            <w:tcW w:w="6470" w:type="dxa"/>
            <w:tcBorders>
              <w:top w:val="nil"/>
              <w:left w:val="nil"/>
              <w:bottom w:val="single" w:sz="4" w:space="0" w:color="auto"/>
              <w:right w:val="single" w:sz="4" w:space="0" w:color="auto"/>
            </w:tcBorders>
            <w:shd w:val="clear" w:color="auto" w:fill="auto"/>
            <w:noWrap/>
            <w:vAlign w:val="bottom"/>
            <w:hideMark/>
          </w:tcPr>
          <w:p w14:paraId="411FDD5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PARA BIOPSIA DESECHABLE TIPO TRUCUT, LONGITUD 15.20 CM. CALIBRE 14 G.</w:t>
            </w:r>
          </w:p>
        </w:tc>
        <w:tc>
          <w:tcPr>
            <w:tcW w:w="901" w:type="dxa"/>
            <w:tcBorders>
              <w:top w:val="nil"/>
              <w:left w:val="nil"/>
              <w:bottom w:val="single" w:sz="4" w:space="0" w:color="auto"/>
              <w:right w:val="single" w:sz="4" w:space="0" w:color="auto"/>
            </w:tcBorders>
            <w:shd w:val="clear" w:color="auto" w:fill="auto"/>
            <w:noWrap/>
            <w:vAlign w:val="center"/>
            <w:hideMark/>
          </w:tcPr>
          <w:p w14:paraId="7E7AEE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244D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4C3C6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A08DDE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DD11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w:t>
            </w:r>
          </w:p>
        </w:tc>
        <w:tc>
          <w:tcPr>
            <w:tcW w:w="1275" w:type="dxa"/>
            <w:tcBorders>
              <w:top w:val="nil"/>
              <w:left w:val="nil"/>
              <w:bottom w:val="single" w:sz="4" w:space="0" w:color="auto"/>
              <w:right w:val="single" w:sz="4" w:space="0" w:color="auto"/>
            </w:tcBorders>
            <w:shd w:val="clear" w:color="auto" w:fill="auto"/>
            <w:noWrap/>
            <w:vAlign w:val="center"/>
            <w:hideMark/>
          </w:tcPr>
          <w:p w14:paraId="0EF518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600407613.00</w:t>
            </w:r>
          </w:p>
        </w:tc>
        <w:tc>
          <w:tcPr>
            <w:tcW w:w="6470" w:type="dxa"/>
            <w:tcBorders>
              <w:top w:val="nil"/>
              <w:left w:val="nil"/>
              <w:bottom w:val="single" w:sz="4" w:space="0" w:color="auto"/>
              <w:right w:val="single" w:sz="4" w:space="0" w:color="auto"/>
            </w:tcBorders>
            <w:shd w:val="clear" w:color="auto" w:fill="auto"/>
            <w:noWrap/>
            <w:vAlign w:val="bottom"/>
            <w:hideMark/>
          </w:tcPr>
          <w:p w14:paraId="6BA82ED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PARA BIOPSIA, DESECHABLE, TIPO: TRUCUT. LONG. 9.65 CM. CAL. 14 G.</w:t>
            </w:r>
          </w:p>
        </w:tc>
        <w:tc>
          <w:tcPr>
            <w:tcW w:w="901" w:type="dxa"/>
            <w:tcBorders>
              <w:top w:val="nil"/>
              <w:left w:val="nil"/>
              <w:bottom w:val="single" w:sz="4" w:space="0" w:color="auto"/>
              <w:right w:val="single" w:sz="4" w:space="0" w:color="auto"/>
            </w:tcBorders>
            <w:shd w:val="clear" w:color="auto" w:fill="auto"/>
            <w:noWrap/>
            <w:vAlign w:val="center"/>
            <w:hideMark/>
          </w:tcPr>
          <w:p w14:paraId="2E19ED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3C9BF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DB7AA3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w:t>
            </w:r>
          </w:p>
        </w:tc>
      </w:tr>
      <w:tr w:rsidR="00684561" w:rsidRPr="00684561" w14:paraId="64BD996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3611C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14:paraId="4253F8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600409007.00</w:t>
            </w:r>
          </w:p>
        </w:tc>
        <w:tc>
          <w:tcPr>
            <w:tcW w:w="6470" w:type="dxa"/>
            <w:tcBorders>
              <w:top w:val="nil"/>
              <w:left w:val="nil"/>
              <w:bottom w:val="single" w:sz="4" w:space="0" w:color="auto"/>
              <w:right w:val="single" w:sz="4" w:space="0" w:color="auto"/>
            </w:tcBorders>
            <w:shd w:val="clear" w:color="auto" w:fill="auto"/>
            <w:noWrap/>
            <w:vAlign w:val="bottom"/>
            <w:hideMark/>
          </w:tcPr>
          <w:p w14:paraId="2A6B431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PARA RAQUIANTESTESIA O BLOQUEO SUBARACNOIDEO DE ACERO INOXIDABLE, PUNTA TIPO LAPIZ, CONECTOR ROSCADO LUER HEMBRA TRASLUCIDO Y MANDRIL CON BOTON INDICADOR; SIN DEPOSITO O CON DEPOSITO DE 0.2 ML EN PABELLON PARA LIQUIDO CEFALORRAQUIDEO. ESTERIL Y DESECHABLE. TIPO: WHITACRE. LONGITUD: 8.7 A 9.1 CM. CALIBRE: 22 G. PIEZA</w:t>
            </w:r>
          </w:p>
        </w:tc>
        <w:tc>
          <w:tcPr>
            <w:tcW w:w="901" w:type="dxa"/>
            <w:tcBorders>
              <w:top w:val="nil"/>
              <w:left w:val="nil"/>
              <w:bottom w:val="single" w:sz="4" w:space="0" w:color="auto"/>
              <w:right w:val="single" w:sz="4" w:space="0" w:color="auto"/>
            </w:tcBorders>
            <w:shd w:val="clear" w:color="auto" w:fill="auto"/>
            <w:noWrap/>
            <w:vAlign w:val="center"/>
            <w:hideMark/>
          </w:tcPr>
          <w:p w14:paraId="6FF91A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7892D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6A6B6C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6EF11F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B2B9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w:t>
            </w:r>
          </w:p>
        </w:tc>
        <w:tc>
          <w:tcPr>
            <w:tcW w:w="1275" w:type="dxa"/>
            <w:tcBorders>
              <w:top w:val="nil"/>
              <w:left w:val="nil"/>
              <w:bottom w:val="single" w:sz="4" w:space="0" w:color="auto"/>
              <w:right w:val="single" w:sz="4" w:space="0" w:color="auto"/>
            </w:tcBorders>
            <w:shd w:val="clear" w:color="auto" w:fill="auto"/>
            <w:noWrap/>
            <w:vAlign w:val="center"/>
            <w:hideMark/>
          </w:tcPr>
          <w:p w14:paraId="5B961A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600580153.00</w:t>
            </w:r>
          </w:p>
        </w:tc>
        <w:tc>
          <w:tcPr>
            <w:tcW w:w="6470" w:type="dxa"/>
            <w:tcBorders>
              <w:top w:val="nil"/>
              <w:left w:val="nil"/>
              <w:bottom w:val="single" w:sz="4" w:space="0" w:color="auto"/>
              <w:right w:val="single" w:sz="4" w:space="0" w:color="auto"/>
            </w:tcBorders>
            <w:shd w:val="clear" w:color="auto" w:fill="auto"/>
            <w:noWrap/>
            <w:vAlign w:val="bottom"/>
            <w:hideMark/>
          </w:tcPr>
          <w:p w14:paraId="2879959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ALGODON EN LAMINAS ENROLLADO O PLISADO 300 GR.</w:t>
            </w:r>
          </w:p>
        </w:tc>
        <w:tc>
          <w:tcPr>
            <w:tcW w:w="901" w:type="dxa"/>
            <w:tcBorders>
              <w:top w:val="nil"/>
              <w:left w:val="nil"/>
              <w:bottom w:val="single" w:sz="4" w:space="0" w:color="auto"/>
              <w:right w:val="single" w:sz="4" w:space="0" w:color="auto"/>
            </w:tcBorders>
            <w:shd w:val="clear" w:color="auto" w:fill="auto"/>
            <w:noWrap/>
            <w:vAlign w:val="center"/>
            <w:hideMark/>
          </w:tcPr>
          <w:p w14:paraId="5B6D80C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F121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7B1B1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w:t>
            </w:r>
          </w:p>
        </w:tc>
      </w:tr>
      <w:tr w:rsidR="00684561" w:rsidRPr="00684561" w14:paraId="3FD2F89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8FD8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c>
          <w:tcPr>
            <w:tcW w:w="1275" w:type="dxa"/>
            <w:tcBorders>
              <w:top w:val="nil"/>
              <w:left w:val="nil"/>
              <w:bottom w:val="single" w:sz="4" w:space="0" w:color="auto"/>
              <w:right w:val="single" w:sz="4" w:space="0" w:color="auto"/>
            </w:tcBorders>
            <w:shd w:val="clear" w:color="auto" w:fill="auto"/>
            <w:noWrap/>
            <w:vAlign w:val="center"/>
            <w:hideMark/>
          </w:tcPr>
          <w:p w14:paraId="555FC5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600660039.00</w:t>
            </w:r>
          </w:p>
        </w:tc>
        <w:tc>
          <w:tcPr>
            <w:tcW w:w="6470" w:type="dxa"/>
            <w:tcBorders>
              <w:top w:val="nil"/>
              <w:left w:val="nil"/>
              <w:bottom w:val="single" w:sz="4" w:space="0" w:color="auto"/>
              <w:right w:val="single" w:sz="4" w:space="0" w:color="auto"/>
            </w:tcBorders>
            <w:shd w:val="clear" w:color="auto" w:fill="auto"/>
            <w:noWrap/>
            <w:vAlign w:val="bottom"/>
            <w:hideMark/>
          </w:tcPr>
          <w:p w14:paraId="563374C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ALCOHOL DESNATURALIZADO  1 LTO.</w:t>
            </w:r>
          </w:p>
        </w:tc>
        <w:tc>
          <w:tcPr>
            <w:tcW w:w="901" w:type="dxa"/>
            <w:tcBorders>
              <w:top w:val="nil"/>
              <w:left w:val="nil"/>
              <w:bottom w:val="single" w:sz="4" w:space="0" w:color="auto"/>
              <w:right w:val="single" w:sz="4" w:space="0" w:color="auto"/>
            </w:tcBorders>
            <w:shd w:val="clear" w:color="auto" w:fill="auto"/>
            <w:noWrap/>
            <w:vAlign w:val="center"/>
            <w:hideMark/>
          </w:tcPr>
          <w:p w14:paraId="0F14D2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ECFB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A72C3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w:t>
            </w:r>
          </w:p>
        </w:tc>
      </w:tr>
      <w:tr w:rsidR="00684561" w:rsidRPr="00684561" w14:paraId="2351B1D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98B4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w:t>
            </w:r>
          </w:p>
        </w:tc>
        <w:tc>
          <w:tcPr>
            <w:tcW w:w="1275" w:type="dxa"/>
            <w:tcBorders>
              <w:top w:val="nil"/>
              <w:left w:val="nil"/>
              <w:bottom w:val="single" w:sz="4" w:space="0" w:color="auto"/>
              <w:right w:val="single" w:sz="4" w:space="0" w:color="auto"/>
            </w:tcBorders>
            <w:shd w:val="clear" w:color="auto" w:fill="auto"/>
            <w:noWrap/>
            <w:vAlign w:val="center"/>
            <w:hideMark/>
          </w:tcPr>
          <w:p w14:paraId="4C6353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600660054.00</w:t>
            </w:r>
          </w:p>
        </w:tc>
        <w:tc>
          <w:tcPr>
            <w:tcW w:w="6470" w:type="dxa"/>
            <w:tcBorders>
              <w:top w:val="nil"/>
              <w:left w:val="nil"/>
              <w:bottom w:val="single" w:sz="4" w:space="0" w:color="auto"/>
              <w:right w:val="single" w:sz="4" w:space="0" w:color="auto"/>
            </w:tcBorders>
            <w:shd w:val="clear" w:color="auto" w:fill="auto"/>
            <w:noWrap/>
            <w:vAlign w:val="bottom"/>
            <w:hideMark/>
          </w:tcPr>
          <w:p w14:paraId="1980911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JABON NEUTRO, ADICIONADO CON GLICERINA PASTILLA DE 100 G.</w:t>
            </w:r>
          </w:p>
        </w:tc>
        <w:tc>
          <w:tcPr>
            <w:tcW w:w="901" w:type="dxa"/>
            <w:tcBorders>
              <w:top w:val="nil"/>
              <w:left w:val="nil"/>
              <w:bottom w:val="single" w:sz="4" w:space="0" w:color="auto"/>
              <w:right w:val="single" w:sz="4" w:space="0" w:color="auto"/>
            </w:tcBorders>
            <w:shd w:val="clear" w:color="auto" w:fill="auto"/>
            <w:noWrap/>
            <w:vAlign w:val="center"/>
            <w:hideMark/>
          </w:tcPr>
          <w:p w14:paraId="7449DA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53D3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AE5F7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731</w:t>
            </w:r>
          </w:p>
        </w:tc>
      </w:tr>
      <w:tr w:rsidR="00684561" w:rsidRPr="00684561" w14:paraId="53124BE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215E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w:t>
            </w:r>
          </w:p>
        </w:tc>
        <w:tc>
          <w:tcPr>
            <w:tcW w:w="1275" w:type="dxa"/>
            <w:tcBorders>
              <w:top w:val="nil"/>
              <w:left w:val="nil"/>
              <w:bottom w:val="single" w:sz="4" w:space="0" w:color="auto"/>
              <w:right w:val="single" w:sz="4" w:space="0" w:color="auto"/>
            </w:tcBorders>
            <w:shd w:val="clear" w:color="auto" w:fill="auto"/>
            <w:noWrap/>
            <w:vAlign w:val="center"/>
            <w:hideMark/>
          </w:tcPr>
          <w:p w14:paraId="6B2003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600660062.00</w:t>
            </w:r>
          </w:p>
        </w:tc>
        <w:tc>
          <w:tcPr>
            <w:tcW w:w="6470" w:type="dxa"/>
            <w:tcBorders>
              <w:top w:val="nil"/>
              <w:left w:val="nil"/>
              <w:bottom w:val="single" w:sz="4" w:space="0" w:color="auto"/>
              <w:right w:val="single" w:sz="4" w:space="0" w:color="auto"/>
            </w:tcBorders>
            <w:shd w:val="clear" w:color="auto" w:fill="auto"/>
            <w:noWrap/>
            <w:vAlign w:val="bottom"/>
            <w:hideMark/>
          </w:tcPr>
          <w:p w14:paraId="462DC6B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JABON PARA USO PREQUIRURGICO, LIQUIDO Y NEUTRO (PH7) , DE 3.850 LITROS</w:t>
            </w:r>
          </w:p>
        </w:tc>
        <w:tc>
          <w:tcPr>
            <w:tcW w:w="901" w:type="dxa"/>
            <w:tcBorders>
              <w:top w:val="nil"/>
              <w:left w:val="nil"/>
              <w:bottom w:val="single" w:sz="4" w:space="0" w:color="auto"/>
              <w:right w:val="single" w:sz="4" w:space="0" w:color="auto"/>
            </w:tcBorders>
            <w:shd w:val="clear" w:color="auto" w:fill="auto"/>
            <w:noWrap/>
            <w:vAlign w:val="center"/>
            <w:hideMark/>
          </w:tcPr>
          <w:p w14:paraId="652C98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E7CC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991A2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w:t>
            </w:r>
          </w:p>
        </w:tc>
      </w:tr>
      <w:tr w:rsidR="00684561" w:rsidRPr="00684561" w14:paraId="126BA00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F7B2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w:t>
            </w:r>
          </w:p>
        </w:tc>
        <w:tc>
          <w:tcPr>
            <w:tcW w:w="1275" w:type="dxa"/>
            <w:tcBorders>
              <w:top w:val="nil"/>
              <w:left w:val="nil"/>
              <w:bottom w:val="single" w:sz="4" w:space="0" w:color="auto"/>
              <w:right w:val="single" w:sz="4" w:space="0" w:color="auto"/>
            </w:tcBorders>
            <w:shd w:val="clear" w:color="auto" w:fill="auto"/>
            <w:noWrap/>
            <w:vAlign w:val="center"/>
            <w:hideMark/>
          </w:tcPr>
          <w:p w14:paraId="5C90EF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600660658.00</w:t>
            </w:r>
          </w:p>
        </w:tc>
        <w:tc>
          <w:tcPr>
            <w:tcW w:w="6470" w:type="dxa"/>
            <w:tcBorders>
              <w:top w:val="nil"/>
              <w:left w:val="nil"/>
              <w:bottom w:val="single" w:sz="4" w:space="0" w:color="auto"/>
              <w:right w:val="single" w:sz="4" w:space="0" w:color="auto"/>
            </w:tcBorders>
            <w:shd w:val="clear" w:color="auto" w:fill="auto"/>
            <w:noWrap/>
            <w:vAlign w:val="bottom"/>
            <w:hideMark/>
          </w:tcPr>
          <w:p w14:paraId="3F36539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IODOPOVIDONA, ESPUMA, CADA 100 ML. CONTIENEN: IODOPOVIDONA 8 G. EQUIVALENTE  A 0.8 G. DE YODO.   3.5 LTS.</w:t>
            </w:r>
          </w:p>
        </w:tc>
        <w:tc>
          <w:tcPr>
            <w:tcW w:w="901" w:type="dxa"/>
            <w:tcBorders>
              <w:top w:val="nil"/>
              <w:left w:val="nil"/>
              <w:bottom w:val="single" w:sz="4" w:space="0" w:color="auto"/>
              <w:right w:val="single" w:sz="4" w:space="0" w:color="auto"/>
            </w:tcBorders>
            <w:shd w:val="clear" w:color="auto" w:fill="auto"/>
            <w:noWrap/>
            <w:vAlign w:val="center"/>
            <w:hideMark/>
          </w:tcPr>
          <w:p w14:paraId="2230D7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BB38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782DD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50</w:t>
            </w:r>
          </w:p>
        </w:tc>
      </w:tr>
      <w:tr w:rsidR="00684561" w:rsidRPr="00684561" w14:paraId="5801CB3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E5F0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w:t>
            </w:r>
          </w:p>
        </w:tc>
        <w:tc>
          <w:tcPr>
            <w:tcW w:w="1275" w:type="dxa"/>
            <w:tcBorders>
              <w:top w:val="nil"/>
              <w:left w:val="nil"/>
              <w:bottom w:val="single" w:sz="4" w:space="0" w:color="auto"/>
              <w:right w:val="single" w:sz="4" w:space="0" w:color="auto"/>
            </w:tcBorders>
            <w:shd w:val="clear" w:color="auto" w:fill="auto"/>
            <w:noWrap/>
            <w:vAlign w:val="center"/>
            <w:hideMark/>
          </w:tcPr>
          <w:p w14:paraId="214CEE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600660666.00</w:t>
            </w:r>
          </w:p>
        </w:tc>
        <w:tc>
          <w:tcPr>
            <w:tcW w:w="6470" w:type="dxa"/>
            <w:tcBorders>
              <w:top w:val="nil"/>
              <w:left w:val="nil"/>
              <w:bottom w:val="single" w:sz="4" w:space="0" w:color="auto"/>
              <w:right w:val="single" w:sz="4" w:space="0" w:color="auto"/>
            </w:tcBorders>
            <w:shd w:val="clear" w:color="auto" w:fill="auto"/>
            <w:noWrap/>
            <w:vAlign w:val="bottom"/>
            <w:hideMark/>
          </w:tcPr>
          <w:p w14:paraId="1F6D912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IODOPOVIDONA, SOLUCION, CADA 100 ML. CONTIENEN: IODOPOVIDONA 11 G. EQUIVALENTE A 1.1 G. DE YODO  3.5 LTS.</w:t>
            </w:r>
          </w:p>
        </w:tc>
        <w:tc>
          <w:tcPr>
            <w:tcW w:w="901" w:type="dxa"/>
            <w:tcBorders>
              <w:top w:val="nil"/>
              <w:left w:val="nil"/>
              <w:bottom w:val="single" w:sz="4" w:space="0" w:color="auto"/>
              <w:right w:val="single" w:sz="4" w:space="0" w:color="auto"/>
            </w:tcBorders>
            <w:shd w:val="clear" w:color="auto" w:fill="auto"/>
            <w:noWrap/>
            <w:vAlign w:val="center"/>
            <w:hideMark/>
          </w:tcPr>
          <w:p w14:paraId="49658B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B34D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4BDFF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7C5655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DEEF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w:t>
            </w:r>
          </w:p>
        </w:tc>
        <w:tc>
          <w:tcPr>
            <w:tcW w:w="1275" w:type="dxa"/>
            <w:tcBorders>
              <w:top w:val="nil"/>
              <w:left w:val="nil"/>
              <w:bottom w:val="single" w:sz="4" w:space="0" w:color="auto"/>
              <w:right w:val="single" w:sz="4" w:space="0" w:color="auto"/>
            </w:tcBorders>
            <w:shd w:val="clear" w:color="auto" w:fill="auto"/>
            <w:noWrap/>
            <w:vAlign w:val="center"/>
            <w:hideMark/>
          </w:tcPr>
          <w:p w14:paraId="1E96E3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600660765.00</w:t>
            </w:r>
          </w:p>
        </w:tc>
        <w:tc>
          <w:tcPr>
            <w:tcW w:w="6470" w:type="dxa"/>
            <w:tcBorders>
              <w:top w:val="nil"/>
              <w:left w:val="nil"/>
              <w:bottom w:val="single" w:sz="4" w:space="0" w:color="auto"/>
              <w:right w:val="single" w:sz="4" w:space="0" w:color="auto"/>
            </w:tcBorders>
            <w:shd w:val="clear" w:color="auto" w:fill="auto"/>
            <w:noWrap/>
            <w:vAlign w:val="bottom"/>
            <w:hideMark/>
          </w:tcPr>
          <w:p w14:paraId="1DA2BC2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GLUTARALDEHIDO AL 2%, CON ACTIVADOR EN POLVO (COLOR VERDE AL ACTIVARSE) CON EFECTIVIDAD DE 14 DIAS   4 LTS.</w:t>
            </w:r>
          </w:p>
        </w:tc>
        <w:tc>
          <w:tcPr>
            <w:tcW w:w="901" w:type="dxa"/>
            <w:tcBorders>
              <w:top w:val="nil"/>
              <w:left w:val="nil"/>
              <w:bottom w:val="single" w:sz="4" w:space="0" w:color="auto"/>
              <w:right w:val="single" w:sz="4" w:space="0" w:color="auto"/>
            </w:tcBorders>
            <w:shd w:val="clear" w:color="auto" w:fill="auto"/>
            <w:noWrap/>
            <w:vAlign w:val="center"/>
            <w:hideMark/>
          </w:tcPr>
          <w:p w14:paraId="071A15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AEA2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C9914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D75DAE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CDF4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w:t>
            </w:r>
          </w:p>
        </w:tc>
        <w:tc>
          <w:tcPr>
            <w:tcW w:w="1275" w:type="dxa"/>
            <w:tcBorders>
              <w:top w:val="nil"/>
              <w:left w:val="nil"/>
              <w:bottom w:val="single" w:sz="4" w:space="0" w:color="auto"/>
              <w:right w:val="single" w:sz="4" w:space="0" w:color="auto"/>
            </w:tcBorders>
            <w:shd w:val="clear" w:color="auto" w:fill="auto"/>
            <w:noWrap/>
            <w:vAlign w:val="center"/>
            <w:hideMark/>
          </w:tcPr>
          <w:p w14:paraId="7A2CA5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600660773.00</w:t>
            </w:r>
          </w:p>
        </w:tc>
        <w:tc>
          <w:tcPr>
            <w:tcW w:w="6470" w:type="dxa"/>
            <w:tcBorders>
              <w:top w:val="nil"/>
              <w:left w:val="nil"/>
              <w:bottom w:val="single" w:sz="4" w:space="0" w:color="auto"/>
              <w:right w:val="single" w:sz="4" w:space="0" w:color="auto"/>
            </w:tcBorders>
            <w:shd w:val="clear" w:color="auto" w:fill="auto"/>
            <w:noWrap/>
            <w:vAlign w:val="bottom"/>
            <w:hideMark/>
          </w:tcPr>
          <w:p w14:paraId="1DCEB5E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ALCOHOL DESNATURALIZADO   20 LTS.</w:t>
            </w:r>
          </w:p>
        </w:tc>
        <w:tc>
          <w:tcPr>
            <w:tcW w:w="901" w:type="dxa"/>
            <w:tcBorders>
              <w:top w:val="nil"/>
              <w:left w:val="nil"/>
              <w:bottom w:val="single" w:sz="4" w:space="0" w:color="auto"/>
              <w:right w:val="single" w:sz="4" w:space="0" w:color="auto"/>
            </w:tcBorders>
            <w:shd w:val="clear" w:color="auto" w:fill="auto"/>
            <w:noWrap/>
            <w:vAlign w:val="center"/>
            <w:hideMark/>
          </w:tcPr>
          <w:p w14:paraId="1E25D9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1DA6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583D4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w:t>
            </w:r>
          </w:p>
        </w:tc>
      </w:tr>
      <w:tr w:rsidR="00684561" w:rsidRPr="00684561" w14:paraId="6B5C888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5CC7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27</w:t>
            </w:r>
          </w:p>
        </w:tc>
        <w:tc>
          <w:tcPr>
            <w:tcW w:w="1275" w:type="dxa"/>
            <w:tcBorders>
              <w:top w:val="nil"/>
              <w:left w:val="nil"/>
              <w:bottom w:val="single" w:sz="4" w:space="0" w:color="auto"/>
              <w:right w:val="single" w:sz="4" w:space="0" w:color="auto"/>
            </w:tcBorders>
            <w:shd w:val="clear" w:color="auto" w:fill="auto"/>
            <w:noWrap/>
            <w:vAlign w:val="center"/>
            <w:hideMark/>
          </w:tcPr>
          <w:p w14:paraId="6B655B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600660872.00</w:t>
            </w:r>
          </w:p>
        </w:tc>
        <w:tc>
          <w:tcPr>
            <w:tcW w:w="6470" w:type="dxa"/>
            <w:tcBorders>
              <w:top w:val="nil"/>
              <w:left w:val="nil"/>
              <w:bottom w:val="single" w:sz="4" w:space="0" w:color="auto"/>
              <w:right w:val="single" w:sz="4" w:space="0" w:color="auto"/>
            </w:tcBorders>
            <w:shd w:val="clear" w:color="auto" w:fill="auto"/>
            <w:noWrap/>
            <w:vAlign w:val="bottom"/>
            <w:hideMark/>
          </w:tcPr>
          <w:p w14:paraId="2A797F1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DETERGENTE O LIMPIADOR MONOENZIMATICO, COMPUESTO DE CLORURO DE DODECIL O DIDETCIL DIMETILAMONIO, ENZIMAS PROTEOLITICAS, PH QUE ASEGURE LA ACCION OPTIMA DE LAS ENZIMAS,ACTIVO EN TODO TIPO DE AGUA, NO CORROSIVO. SOBRE CON 20 A 25  G.</w:t>
            </w:r>
          </w:p>
        </w:tc>
        <w:tc>
          <w:tcPr>
            <w:tcW w:w="901" w:type="dxa"/>
            <w:tcBorders>
              <w:top w:val="nil"/>
              <w:left w:val="nil"/>
              <w:bottom w:val="single" w:sz="4" w:space="0" w:color="auto"/>
              <w:right w:val="single" w:sz="4" w:space="0" w:color="auto"/>
            </w:tcBorders>
            <w:shd w:val="clear" w:color="auto" w:fill="auto"/>
            <w:noWrap/>
            <w:vAlign w:val="center"/>
            <w:hideMark/>
          </w:tcPr>
          <w:p w14:paraId="120E61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D0FF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8F2F2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2A7322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EEF8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c>
          <w:tcPr>
            <w:tcW w:w="1275" w:type="dxa"/>
            <w:tcBorders>
              <w:top w:val="nil"/>
              <w:left w:val="nil"/>
              <w:bottom w:val="single" w:sz="4" w:space="0" w:color="auto"/>
              <w:right w:val="single" w:sz="4" w:space="0" w:color="auto"/>
            </w:tcBorders>
            <w:shd w:val="clear" w:color="auto" w:fill="auto"/>
            <w:noWrap/>
            <w:vAlign w:val="center"/>
            <w:hideMark/>
          </w:tcPr>
          <w:p w14:paraId="05AF67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600660880.00</w:t>
            </w:r>
          </w:p>
        </w:tc>
        <w:tc>
          <w:tcPr>
            <w:tcW w:w="6470" w:type="dxa"/>
            <w:tcBorders>
              <w:top w:val="nil"/>
              <w:left w:val="nil"/>
              <w:bottom w:val="single" w:sz="4" w:space="0" w:color="auto"/>
              <w:right w:val="single" w:sz="4" w:space="0" w:color="auto"/>
            </w:tcBorders>
            <w:shd w:val="clear" w:color="auto" w:fill="auto"/>
            <w:noWrap/>
            <w:vAlign w:val="bottom"/>
            <w:hideMark/>
          </w:tcPr>
          <w:p w14:paraId="3518587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CONCENTRADA ESTERILIZANTE EN FRIO PARA PREPARAR GLUTARALDEHIDO AL 8.5% +/- 0.5%, TENSIOACTIVO NO IONICO, NI CATIONICO, 2.0% +/- 0.8%  Y PERFUME SIN FORMOL. FRASCO CON UN LITRO Y DOSIFICADOR DE 20 ML. INTEGRADO</w:t>
            </w:r>
          </w:p>
        </w:tc>
        <w:tc>
          <w:tcPr>
            <w:tcW w:w="901" w:type="dxa"/>
            <w:tcBorders>
              <w:top w:val="nil"/>
              <w:left w:val="nil"/>
              <w:bottom w:val="single" w:sz="4" w:space="0" w:color="auto"/>
              <w:right w:val="single" w:sz="4" w:space="0" w:color="auto"/>
            </w:tcBorders>
            <w:shd w:val="clear" w:color="auto" w:fill="auto"/>
            <w:noWrap/>
            <w:vAlign w:val="center"/>
            <w:hideMark/>
          </w:tcPr>
          <w:p w14:paraId="0205B3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BA94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23CE0B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w:t>
            </w:r>
          </w:p>
        </w:tc>
      </w:tr>
      <w:tr w:rsidR="00684561" w:rsidRPr="00684561" w14:paraId="4FC2ECA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3BDF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w:t>
            </w:r>
          </w:p>
        </w:tc>
        <w:tc>
          <w:tcPr>
            <w:tcW w:w="1275" w:type="dxa"/>
            <w:tcBorders>
              <w:top w:val="nil"/>
              <w:left w:val="nil"/>
              <w:bottom w:val="single" w:sz="4" w:space="0" w:color="auto"/>
              <w:right w:val="single" w:sz="4" w:space="0" w:color="auto"/>
            </w:tcBorders>
            <w:shd w:val="clear" w:color="auto" w:fill="auto"/>
            <w:noWrap/>
            <w:vAlign w:val="center"/>
            <w:hideMark/>
          </w:tcPr>
          <w:p w14:paraId="3B0C63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600660906.00</w:t>
            </w:r>
          </w:p>
        </w:tc>
        <w:tc>
          <w:tcPr>
            <w:tcW w:w="6470" w:type="dxa"/>
            <w:tcBorders>
              <w:top w:val="nil"/>
              <w:left w:val="nil"/>
              <w:bottom w:val="single" w:sz="4" w:space="0" w:color="auto"/>
              <w:right w:val="single" w:sz="4" w:space="0" w:color="auto"/>
            </w:tcBorders>
            <w:shd w:val="clear" w:color="auto" w:fill="auto"/>
            <w:noWrap/>
            <w:vAlign w:val="bottom"/>
            <w:hideMark/>
          </w:tcPr>
          <w:p w14:paraId="6553B0A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GEL ANTISEPTICO PARA MANOS QUE NO REQUIERE ENJUAGUE. FORMULADO A BASE DE ALCOHOL ETILICO DE 60-80% W/W; ADICIONADO CON HUMECTANTES Y EMOLIENTES; HIPOALERGENICO. ENVASE CON 500 ML.</w:t>
            </w:r>
          </w:p>
        </w:tc>
        <w:tc>
          <w:tcPr>
            <w:tcW w:w="901" w:type="dxa"/>
            <w:tcBorders>
              <w:top w:val="nil"/>
              <w:left w:val="nil"/>
              <w:bottom w:val="single" w:sz="4" w:space="0" w:color="auto"/>
              <w:right w:val="single" w:sz="4" w:space="0" w:color="auto"/>
            </w:tcBorders>
            <w:shd w:val="clear" w:color="auto" w:fill="auto"/>
            <w:noWrap/>
            <w:vAlign w:val="center"/>
            <w:hideMark/>
          </w:tcPr>
          <w:p w14:paraId="56ACB2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4450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9DFF4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001519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FCA4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w:t>
            </w:r>
          </w:p>
        </w:tc>
        <w:tc>
          <w:tcPr>
            <w:tcW w:w="1275" w:type="dxa"/>
            <w:tcBorders>
              <w:top w:val="nil"/>
              <w:left w:val="nil"/>
              <w:bottom w:val="single" w:sz="4" w:space="0" w:color="auto"/>
              <w:right w:val="single" w:sz="4" w:space="0" w:color="auto"/>
            </w:tcBorders>
            <w:shd w:val="clear" w:color="auto" w:fill="auto"/>
            <w:noWrap/>
            <w:vAlign w:val="center"/>
            <w:hideMark/>
          </w:tcPr>
          <w:p w14:paraId="0E3F64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600660914.00</w:t>
            </w:r>
          </w:p>
        </w:tc>
        <w:tc>
          <w:tcPr>
            <w:tcW w:w="6470" w:type="dxa"/>
            <w:tcBorders>
              <w:top w:val="nil"/>
              <w:left w:val="nil"/>
              <w:bottom w:val="single" w:sz="4" w:space="0" w:color="auto"/>
              <w:right w:val="single" w:sz="4" w:space="0" w:color="auto"/>
            </w:tcBorders>
            <w:shd w:val="clear" w:color="auto" w:fill="auto"/>
            <w:noWrap/>
            <w:vAlign w:val="bottom"/>
            <w:hideMark/>
          </w:tcPr>
          <w:p w14:paraId="311146D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JABON, LIQUIDO DESINFECTANTE, PARA LAVADO PRE Y POSTQUIRURGICO DE MANOS Y PIEL, FORMULADO A BASE DE 0.75% MINIMO DE TRICLOSAN, 1.1% MINIMO DE ORTOFENILFENOL CON 10% MINIMO DE JABON ANHIDRO DE COCO  EN BASE SECA, HUMECTANTES Y SUAVISANTES. DE AMPLIO ESPECTRO ANTIMICROBIANO. 4 LITROS</w:t>
            </w:r>
          </w:p>
        </w:tc>
        <w:tc>
          <w:tcPr>
            <w:tcW w:w="901" w:type="dxa"/>
            <w:tcBorders>
              <w:top w:val="nil"/>
              <w:left w:val="nil"/>
              <w:bottom w:val="single" w:sz="4" w:space="0" w:color="auto"/>
              <w:right w:val="single" w:sz="4" w:space="0" w:color="auto"/>
            </w:tcBorders>
            <w:shd w:val="clear" w:color="auto" w:fill="auto"/>
            <w:noWrap/>
            <w:vAlign w:val="center"/>
            <w:hideMark/>
          </w:tcPr>
          <w:p w14:paraId="7ED7DA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F8BB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63C3D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97B7E1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A2B4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w:t>
            </w:r>
          </w:p>
        </w:tc>
        <w:tc>
          <w:tcPr>
            <w:tcW w:w="1275" w:type="dxa"/>
            <w:tcBorders>
              <w:top w:val="nil"/>
              <w:left w:val="nil"/>
              <w:bottom w:val="single" w:sz="4" w:space="0" w:color="auto"/>
              <w:right w:val="single" w:sz="4" w:space="0" w:color="auto"/>
            </w:tcBorders>
            <w:shd w:val="clear" w:color="auto" w:fill="auto"/>
            <w:noWrap/>
            <w:vAlign w:val="center"/>
            <w:hideMark/>
          </w:tcPr>
          <w:p w14:paraId="15F2FB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600660922.00</w:t>
            </w:r>
          </w:p>
        </w:tc>
        <w:tc>
          <w:tcPr>
            <w:tcW w:w="6470" w:type="dxa"/>
            <w:tcBorders>
              <w:top w:val="nil"/>
              <w:left w:val="nil"/>
              <w:bottom w:val="single" w:sz="4" w:space="0" w:color="auto"/>
              <w:right w:val="single" w:sz="4" w:space="0" w:color="auto"/>
            </w:tcBorders>
            <w:shd w:val="clear" w:color="auto" w:fill="auto"/>
            <w:noWrap/>
            <w:vAlign w:val="bottom"/>
            <w:hideMark/>
          </w:tcPr>
          <w:p w14:paraId="25A9FA1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901" w:type="dxa"/>
            <w:tcBorders>
              <w:top w:val="nil"/>
              <w:left w:val="nil"/>
              <w:bottom w:val="single" w:sz="4" w:space="0" w:color="auto"/>
              <w:right w:val="single" w:sz="4" w:space="0" w:color="auto"/>
            </w:tcBorders>
            <w:shd w:val="clear" w:color="auto" w:fill="auto"/>
            <w:noWrap/>
            <w:vAlign w:val="center"/>
            <w:hideMark/>
          </w:tcPr>
          <w:p w14:paraId="04EB12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30A3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A0D40C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799</w:t>
            </w:r>
          </w:p>
        </w:tc>
      </w:tr>
      <w:tr w:rsidR="00684561" w:rsidRPr="00684561" w14:paraId="0E2BE06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A12A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w:t>
            </w:r>
          </w:p>
        </w:tc>
        <w:tc>
          <w:tcPr>
            <w:tcW w:w="1275" w:type="dxa"/>
            <w:tcBorders>
              <w:top w:val="nil"/>
              <w:left w:val="nil"/>
              <w:bottom w:val="single" w:sz="4" w:space="0" w:color="auto"/>
              <w:right w:val="single" w:sz="4" w:space="0" w:color="auto"/>
            </w:tcBorders>
            <w:shd w:val="clear" w:color="auto" w:fill="auto"/>
            <w:noWrap/>
            <w:vAlign w:val="center"/>
            <w:hideMark/>
          </w:tcPr>
          <w:p w14:paraId="0ED8D0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600660930.00</w:t>
            </w:r>
          </w:p>
        </w:tc>
        <w:tc>
          <w:tcPr>
            <w:tcW w:w="6470" w:type="dxa"/>
            <w:tcBorders>
              <w:top w:val="nil"/>
              <w:left w:val="nil"/>
              <w:bottom w:val="single" w:sz="4" w:space="0" w:color="auto"/>
              <w:right w:val="single" w:sz="4" w:space="0" w:color="auto"/>
            </w:tcBorders>
            <w:shd w:val="clear" w:color="auto" w:fill="auto"/>
            <w:noWrap/>
            <w:vAlign w:val="bottom"/>
            <w:hideMark/>
          </w:tcPr>
          <w:p w14:paraId="2EC6B34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DETERGENTE O LIMPIADOR POLIENZIMATICO NO IONICO O CATIONICO, A BASE DE ALCOHOL ISOPROPILICO O DERIVADOS DEL AMONIO CUATEMARIO, CON PH QUE ASEGURE EL EFECTO OPTIMO DE LAS ENZIMAS. PARA USO MANUAL Y/O LAVADORA  AUTOMATICA, DE 1 A 5 LITROS DE SOLUCION CONCENTRADA</w:t>
            </w:r>
          </w:p>
        </w:tc>
        <w:tc>
          <w:tcPr>
            <w:tcW w:w="901" w:type="dxa"/>
            <w:tcBorders>
              <w:top w:val="nil"/>
              <w:left w:val="nil"/>
              <w:bottom w:val="single" w:sz="4" w:space="0" w:color="auto"/>
              <w:right w:val="single" w:sz="4" w:space="0" w:color="auto"/>
            </w:tcBorders>
            <w:shd w:val="clear" w:color="auto" w:fill="auto"/>
            <w:noWrap/>
            <w:vAlign w:val="center"/>
            <w:hideMark/>
          </w:tcPr>
          <w:p w14:paraId="17D797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D2A6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03FE4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D1A0F4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4C93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w:t>
            </w:r>
          </w:p>
        </w:tc>
        <w:tc>
          <w:tcPr>
            <w:tcW w:w="1275" w:type="dxa"/>
            <w:tcBorders>
              <w:top w:val="nil"/>
              <w:left w:val="nil"/>
              <w:bottom w:val="single" w:sz="4" w:space="0" w:color="auto"/>
              <w:right w:val="single" w:sz="4" w:space="0" w:color="auto"/>
            </w:tcBorders>
            <w:shd w:val="clear" w:color="auto" w:fill="auto"/>
            <w:noWrap/>
            <w:vAlign w:val="center"/>
            <w:hideMark/>
          </w:tcPr>
          <w:p w14:paraId="48D5BF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600660963.00</w:t>
            </w:r>
          </w:p>
        </w:tc>
        <w:tc>
          <w:tcPr>
            <w:tcW w:w="6470" w:type="dxa"/>
            <w:tcBorders>
              <w:top w:val="nil"/>
              <w:left w:val="nil"/>
              <w:bottom w:val="single" w:sz="4" w:space="0" w:color="auto"/>
              <w:right w:val="single" w:sz="4" w:space="0" w:color="auto"/>
            </w:tcBorders>
            <w:shd w:val="clear" w:color="auto" w:fill="auto"/>
            <w:noWrap/>
            <w:vAlign w:val="bottom"/>
            <w:hideMark/>
          </w:tcPr>
          <w:p w14:paraId="4B1BB2B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ANTISEPTICO Y GERMICIDA DESINFECTANTE DE ALTO NIVEL COMPUESTO POR ORTOFTALALDEHIDO AL 0.55 %,  CON 3.785 L</w:t>
            </w:r>
          </w:p>
        </w:tc>
        <w:tc>
          <w:tcPr>
            <w:tcW w:w="901" w:type="dxa"/>
            <w:tcBorders>
              <w:top w:val="nil"/>
              <w:left w:val="nil"/>
              <w:bottom w:val="single" w:sz="4" w:space="0" w:color="auto"/>
              <w:right w:val="single" w:sz="4" w:space="0" w:color="auto"/>
            </w:tcBorders>
            <w:shd w:val="clear" w:color="auto" w:fill="auto"/>
            <w:noWrap/>
            <w:vAlign w:val="center"/>
            <w:hideMark/>
          </w:tcPr>
          <w:p w14:paraId="00A520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D51E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00AE5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4CA959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C963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w:t>
            </w:r>
          </w:p>
        </w:tc>
        <w:tc>
          <w:tcPr>
            <w:tcW w:w="1275" w:type="dxa"/>
            <w:tcBorders>
              <w:top w:val="nil"/>
              <w:left w:val="nil"/>
              <w:bottom w:val="single" w:sz="4" w:space="0" w:color="auto"/>
              <w:right w:val="single" w:sz="4" w:space="0" w:color="auto"/>
            </w:tcBorders>
            <w:shd w:val="clear" w:color="auto" w:fill="auto"/>
            <w:noWrap/>
            <w:vAlign w:val="center"/>
            <w:hideMark/>
          </w:tcPr>
          <w:p w14:paraId="480941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600660997.00</w:t>
            </w:r>
          </w:p>
        </w:tc>
        <w:tc>
          <w:tcPr>
            <w:tcW w:w="6470" w:type="dxa"/>
            <w:tcBorders>
              <w:top w:val="nil"/>
              <w:left w:val="nil"/>
              <w:bottom w:val="single" w:sz="4" w:space="0" w:color="auto"/>
              <w:right w:val="single" w:sz="4" w:space="0" w:color="auto"/>
            </w:tcBorders>
            <w:shd w:val="clear" w:color="auto" w:fill="auto"/>
            <w:noWrap/>
            <w:vAlign w:val="bottom"/>
            <w:hideMark/>
          </w:tcPr>
          <w:p w14:paraId="262741E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ANTISEPTICA Y DESINFECTANTE DE CLORURO DE SODIO Y CLORO ACTIVO. SOLUCION AL 50%, ENVASE CON 250 ML A 5 LTS.</w:t>
            </w:r>
          </w:p>
        </w:tc>
        <w:tc>
          <w:tcPr>
            <w:tcW w:w="901" w:type="dxa"/>
            <w:tcBorders>
              <w:top w:val="nil"/>
              <w:left w:val="nil"/>
              <w:bottom w:val="single" w:sz="4" w:space="0" w:color="auto"/>
              <w:right w:val="single" w:sz="4" w:space="0" w:color="auto"/>
            </w:tcBorders>
            <w:shd w:val="clear" w:color="auto" w:fill="auto"/>
            <w:noWrap/>
            <w:vAlign w:val="center"/>
            <w:hideMark/>
          </w:tcPr>
          <w:p w14:paraId="4B1856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BFD6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D93A9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ACB50F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DACC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w:t>
            </w:r>
          </w:p>
        </w:tc>
        <w:tc>
          <w:tcPr>
            <w:tcW w:w="1275" w:type="dxa"/>
            <w:tcBorders>
              <w:top w:val="nil"/>
              <w:left w:val="nil"/>
              <w:bottom w:val="single" w:sz="4" w:space="0" w:color="auto"/>
              <w:right w:val="single" w:sz="4" w:space="0" w:color="auto"/>
            </w:tcBorders>
            <w:shd w:val="clear" w:color="auto" w:fill="auto"/>
            <w:noWrap/>
            <w:vAlign w:val="center"/>
            <w:hideMark/>
          </w:tcPr>
          <w:p w14:paraId="06E43F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600661011.00</w:t>
            </w:r>
          </w:p>
        </w:tc>
        <w:tc>
          <w:tcPr>
            <w:tcW w:w="6470" w:type="dxa"/>
            <w:tcBorders>
              <w:top w:val="nil"/>
              <w:left w:val="nil"/>
              <w:bottom w:val="single" w:sz="4" w:space="0" w:color="auto"/>
              <w:right w:val="single" w:sz="4" w:space="0" w:color="auto"/>
            </w:tcBorders>
            <w:shd w:val="clear" w:color="auto" w:fill="auto"/>
            <w:noWrap/>
            <w:vAlign w:val="bottom"/>
            <w:hideMark/>
          </w:tcPr>
          <w:p w14:paraId="7D5AE0D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901" w:type="dxa"/>
            <w:tcBorders>
              <w:top w:val="nil"/>
              <w:left w:val="nil"/>
              <w:bottom w:val="single" w:sz="4" w:space="0" w:color="auto"/>
              <w:right w:val="single" w:sz="4" w:space="0" w:color="auto"/>
            </w:tcBorders>
            <w:shd w:val="clear" w:color="auto" w:fill="auto"/>
            <w:noWrap/>
            <w:vAlign w:val="center"/>
            <w:hideMark/>
          </w:tcPr>
          <w:p w14:paraId="2270CE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BF62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52300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61</w:t>
            </w:r>
          </w:p>
        </w:tc>
      </w:tr>
      <w:tr w:rsidR="00684561" w:rsidRPr="00684561" w14:paraId="668535C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EDBC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w:t>
            </w:r>
          </w:p>
        </w:tc>
        <w:tc>
          <w:tcPr>
            <w:tcW w:w="1275" w:type="dxa"/>
            <w:tcBorders>
              <w:top w:val="nil"/>
              <w:left w:val="nil"/>
              <w:bottom w:val="single" w:sz="4" w:space="0" w:color="auto"/>
              <w:right w:val="single" w:sz="4" w:space="0" w:color="auto"/>
            </w:tcBorders>
            <w:shd w:val="clear" w:color="auto" w:fill="auto"/>
            <w:noWrap/>
            <w:vAlign w:val="center"/>
            <w:hideMark/>
          </w:tcPr>
          <w:p w14:paraId="2F5980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600661052.00</w:t>
            </w:r>
          </w:p>
        </w:tc>
        <w:tc>
          <w:tcPr>
            <w:tcW w:w="6470" w:type="dxa"/>
            <w:tcBorders>
              <w:top w:val="nil"/>
              <w:left w:val="nil"/>
              <w:bottom w:val="single" w:sz="4" w:space="0" w:color="auto"/>
              <w:right w:val="single" w:sz="4" w:space="0" w:color="auto"/>
            </w:tcBorders>
            <w:shd w:val="clear" w:color="auto" w:fill="auto"/>
            <w:noWrap/>
            <w:vAlign w:val="bottom"/>
            <w:hideMark/>
          </w:tcPr>
          <w:p w14:paraId="17B4489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CON GLUCONATO DE CLORHEXIDINA AL 2% P/V EN ALCOHOL ISOPROPILICO AL 70% CON TINTA NARANJA. CONTIENE:  3 ML ESTERIL Y DESECHABLE. ENVASE</w:t>
            </w:r>
          </w:p>
        </w:tc>
        <w:tc>
          <w:tcPr>
            <w:tcW w:w="901" w:type="dxa"/>
            <w:tcBorders>
              <w:top w:val="nil"/>
              <w:left w:val="nil"/>
              <w:bottom w:val="single" w:sz="4" w:space="0" w:color="auto"/>
              <w:right w:val="single" w:sz="4" w:space="0" w:color="auto"/>
            </w:tcBorders>
            <w:shd w:val="clear" w:color="auto" w:fill="auto"/>
            <w:noWrap/>
            <w:vAlign w:val="center"/>
            <w:hideMark/>
          </w:tcPr>
          <w:p w14:paraId="7A5079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5E98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415E1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1478</w:t>
            </w:r>
          </w:p>
        </w:tc>
      </w:tr>
      <w:tr w:rsidR="00684561" w:rsidRPr="00684561" w14:paraId="65E4905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6D73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w:t>
            </w:r>
          </w:p>
        </w:tc>
        <w:tc>
          <w:tcPr>
            <w:tcW w:w="1275" w:type="dxa"/>
            <w:tcBorders>
              <w:top w:val="nil"/>
              <w:left w:val="nil"/>
              <w:bottom w:val="single" w:sz="4" w:space="0" w:color="auto"/>
              <w:right w:val="single" w:sz="4" w:space="0" w:color="auto"/>
            </w:tcBorders>
            <w:shd w:val="clear" w:color="auto" w:fill="auto"/>
            <w:noWrap/>
            <w:vAlign w:val="center"/>
            <w:hideMark/>
          </w:tcPr>
          <w:p w14:paraId="45053A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600661060.00</w:t>
            </w:r>
          </w:p>
        </w:tc>
        <w:tc>
          <w:tcPr>
            <w:tcW w:w="6470" w:type="dxa"/>
            <w:tcBorders>
              <w:top w:val="nil"/>
              <w:left w:val="nil"/>
              <w:bottom w:val="single" w:sz="4" w:space="0" w:color="auto"/>
              <w:right w:val="single" w:sz="4" w:space="0" w:color="auto"/>
            </w:tcBorders>
            <w:shd w:val="clear" w:color="auto" w:fill="auto"/>
            <w:noWrap/>
            <w:vAlign w:val="bottom"/>
            <w:hideMark/>
          </w:tcPr>
          <w:p w14:paraId="749CF7D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CON GLUCONATO DE CLORHEXIDINA AL 2% P/V EN ALCOHOL ISOPROPILICO AL 70% CON TINTA NARANJA. CONTIENE:  26 ML ESTERIL Y DESECHABLE. ENVASE</w:t>
            </w:r>
          </w:p>
        </w:tc>
        <w:tc>
          <w:tcPr>
            <w:tcW w:w="901" w:type="dxa"/>
            <w:tcBorders>
              <w:top w:val="nil"/>
              <w:left w:val="nil"/>
              <w:bottom w:val="single" w:sz="4" w:space="0" w:color="auto"/>
              <w:right w:val="single" w:sz="4" w:space="0" w:color="auto"/>
            </w:tcBorders>
            <w:shd w:val="clear" w:color="auto" w:fill="auto"/>
            <w:noWrap/>
            <w:vAlign w:val="center"/>
            <w:hideMark/>
          </w:tcPr>
          <w:p w14:paraId="44DE0A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5340E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91782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124</w:t>
            </w:r>
          </w:p>
        </w:tc>
      </w:tr>
      <w:tr w:rsidR="00684561" w:rsidRPr="00684561" w14:paraId="0C203E9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81A0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w:t>
            </w:r>
          </w:p>
        </w:tc>
        <w:tc>
          <w:tcPr>
            <w:tcW w:w="1275" w:type="dxa"/>
            <w:tcBorders>
              <w:top w:val="nil"/>
              <w:left w:val="nil"/>
              <w:bottom w:val="single" w:sz="4" w:space="0" w:color="auto"/>
              <w:right w:val="single" w:sz="4" w:space="0" w:color="auto"/>
            </w:tcBorders>
            <w:shd w:val="clear" w:color="auto" w:fill="auto"/>
            <w:noWrap/>
            <w:vAlign w:val="center"/>
            <w:hideMark/>
          </w:tcPr>
          <w:p w14:paraId="63E64C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600820054.00</w:t>
            </w:r>
          </w:p>
        </w:tc>
        <w:tc>
          <w:tcPr>
            <w:tcW w:w="6470" w:type="dxa"/>
            <w:tcBorders>
              <w:top w:val="nil"/>
              <w:left w:val="nil"/>
              <w:bottom w:val="single" w:sz="4" w:space="0" w:color="auto"/>
              <w:right w:val="single" w:sz="4" w:space="0" w:color="auto"/>
            </w:tcBorders>
            <w:shd w:val="clear" w:color="auto" w:fill="auto"/>
            <w:noWrap/>
            <w:vAlign w:val="bottom"/>
            <w:hideMark/>
          </w:tcPr>
          <w:p w14:paraId="15107C7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APLICADORES SIN ALGODON DE MADERA</w:t>
            </w:r>
          </w:p>
        </w:tc>
        <w:tc>
          <w:tcPr>
            <w:tcW w:w="901" w:type="dxa"/>
            <w:tcBorders>
              <w:top w:val="nil"/>
              <w:left w:val="nil"/>
              <w:bottom w:val="single" w:sz="4" w:space="0" w:color="auto"/>
              <w:right w:val="single" w:sz="4" w:space="0" w:color="auto"/>
            </w:tcBorders>
            <w:shd w:val="clear" w:color="auto" w:fill="auto"/>
            <w:noWrap/>
            <w:vAlign w:val="center"/>
            <w:hideMark/>
          </w:tcPr>
          <w:p w14:paraId="34830D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BC5D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C/750</w:t>
            </w:r>
          </w:p>
        </w:tc>
        <w:tc>
          <w:tcPr>
            <w:tcW w:w="829" w:type="dxa"/>
            <w:tcBorders>
              <w:top w:val="nil"/>
              <w:left w:val="nil"/>
              <w:bottom w:val="single" w:sz="4" w:space="0" w:color="auto"/>
              <w:right w:val="single" w:sz="4" w:space="0" w:color="auto"/>
            </w:tcBorders>
            <w:shd w:val="clear" w:color="auto" w:fill="auto"/>
            <w:noWrap/>
            <w:vAlign w:val="center"/>
            <w:hideMark/>
          </w:tcPr>
          <w:p w14:paraId="2F6D38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w:t>
            </w:r>
          </w:p>
        </w:tc>
      </w:tr>
      <w:tr w:rsidR="00684561" w:rsidRPr="00684561" w14:paraId="289AD6F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0CE8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w:t>
            </w:r>
          </w:p>
        </w:tc>
        <w:tc>
          <w:tcPr>
            <w:tcW w:w="1275" w:type="dxa"/>
            <w:tcBorders>
              <w:top w:val="nil"/>
              <w:left w:val="nil"/>
              <w:bottom w:val="single" w:sz="4" w:space="0" w:color="auto"/>
              <w:right w:val="single" w:sz="4" w:space="0" w:color="auto"/>
            </w:tcBorders>
            <w:shd w:val="clear" w:color="auto" w:fill="auto"/>
            <w:noWrap/>
            <w:vAlign w:val="center"/>
            <w:hideMark/>
          </w:tcPr>
          <w:p w14:paraId="262DA2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600820104.00</w:t>
            </w:r>
          </w:p>
        </w:tc>
        <w:tc>
          <w:tcPr>
            <w:tcW w:w="6470" w:type="dxa"/>
            <w:tcBorders>
              <w:top w:val="nil"/>
              <w:left w:val="nil"/>
              <w:bottom w:val="single" w:sz="4" w:space="0" w:color="auto"/>
              <w:right w:val="single" w:sz="4" w:space="0" w:color="auto"/>
            </w:tcBorders>
            <w:shd w:val="clear" w:color="auto" w:fill="auto"/>
            <w:noWrap/>
            <w:vAlign w:val="bottom"/>
            <w:hideMark/>
          </w:tcPr>
          <w:p w14:paraId="3FCB083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APLICADORES CON ALGODON DE MADERA</w:t>
            </w:r>
          </w:p>
        </w:tc>
        <w:tc>
          <w:tcPr>
            <w:tcW w:w="901" w:type="dxa"/>
            <w:tcBorders>
              <w:top w:val="nil"/>
              <w:left w:val="nil"/>
              <w:bottom w:val="single" w:sz="4" w:space="0" w:color="auto"/>
              <w:right w:val="single" w:sz="4" w:space="0" w:color="auto"/>
            </w:tcBorders>
            <w:shd w:val="clear" w:color="auto" w:fill="auto"/>
            <w:noWrap/>
            <w:vAlign w:val="center"/>
            <w:hideMark/>
          </w:tcPr>
          <w:p w14:paraId="6B06B7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BB09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C/150</w:t>
            </w:r>
          </w:p>
        </w:tc>
        <w:tc>
          <w:tcPr>
            <w:tcW w:w="829" w:type="dxa"/>
            <w:tcBorders>
              <w:top w:val="nil"/>
              <w:left w:val="nil"/>
              <w:bottom w:val="single" w:sz="4" w:space="0" w:color="auto"/>
              <w:right w:val="single" w:sz="4" w:space="0" w:color="auto"/>
            </w:tcBorders>
            <w:shd w:val="clear" w:color="auto" w:fill="auto"/>
            <w:noWrap/>
            <w:vAlign w:val="center"/>
            <w:hideMark/>
          </w:tcPr>
          <w:p w14:paraId="51724A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w:t>
            </w:r>
          </w:p>
        </w:tc>
      </w:tr>
      <w:tr w:rsidR="00684561" w:rsidRPr="00684561" w14:paraId="08E49DD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3619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18987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600880017.00</w:t>
            </w:r>
          </w:p>
        </w:tc>
        <w:tc>
          <w:tcPr>
            <w:tcW w:w="6470" w:type="dxa"/>
            <w:tcBorders>
              <w:top w:val="nil"/>
              <w:left w:val="nil"/>
              <w:bottom w:val="single" w:sz="4" w:space="0" w:color="auto"/>
              <w:right w:val="single" w:sz="4" w:space="0" w:color="auto"/>
            </w:tcBorders>
            <w:shd w:val="clear" w:color="auto" w:fill="auto"/>
            <w:noWrap/>
            <w:vAlign w:val="bottom"/>
            <w:hideMark/>
          </w:tcPr>
          <w:p w14:paraId="242B764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TRANSPARENTE, MICROPOROSO, AUTOADHERIBLES, ESTERILE Y DESECHABLE. MEDIDAS: 7.0 A 8.5 X 5. 08 A 6.0 CM</w:t>
            </w:r>
          </w:p>
        </w:tc>
        <w:tc>
          <w:tcPr>
            <w:tcW w:w="901" w:type="dxa"/>
            <w:tcBorders>
              <w:top w:val="nil"/>
              <w:left w:val="nil"/>
              <w:bottom w:val="single" w:sz="4" w:space="0" w:color="auto"/>
              <w:right w:val="single" w:sz="4" w:space="0" w:color="auto"/>
            </w:tcBorders>
            <w:shd w:val="clear" w:color="auto" w:fill="auto"/>
            <w:noWrap/>
            <w:vAlign w:val="center"/>
            <w:hideMark/>
          </w:tcPr>
          <w:p w14:paraId="32653B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999F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508E94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w:t>
            </w:r>
          </w:p>
        </w:tc>
      </w:tr>
      <w:tr w:rsidR="00684561" w:rsidRPr="00684561" w14:paraId="38A9D86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880D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w:t>
            </w:r>
          </w:p>
        </w:tc>
        <w:tc>
          <w:tcPr>
            <w:tcW w:w="1275" w:type="dxa"/>
            <w:tcBorders>
              <w:top w:val="nil"/>
              <w:left w:val="nil"/>
              <w:bottom w:val="single" w:sz="4" w:space="0" w:color="auto"/>
              <w:right w:val="single" w:sz="4" w:space="0" w:color="auto"/>
            </w:tcBorders>
            <w:shd w:val="clear" w:color="auto" w:fill="auto"/>
            <w:noWrap/>
            <w:vAlign w:val="center"/>
            <w:hideMark/>
          </w:tcPr>
          <w:p w14:paraId="0F81BE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600880025.00</w:t>
            </w:r>
          </w:p>
        </w:tc>
        <w:tc>
          <w:tcPr>
            <w:tcW w:w="6470" w:type="dxa"/>
            <w:tcBorders>
              <w:top w:val="nil"/>
              <w:left w:val="nil"/>
              <w:bottom w:val="single" w:sz="4" w:space="0" w:color="auto"/>
              <w:right w:val="single" w:sz="4" w:space="0" w:color="auto"/>
            </w:tcBorders>
            <w:shd w:val="clear" w:color="auto" w:fill="auto"/>
            <w:noWrap/>
            <w:vAlign w:val="bottom"/>
            <w:hideMark/>
          </w:tcPr>
          <w:p w14:paraId="7F75283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TRANSPARENTE, MICROPOROSO, AUTOADHERIBLE, ESTERILE Y DESECHABLE, MEDIDAS, 10.0 A 10.16. X 12.0 A 14.0 CM.</w:t>
            </w:r>
          </w:p>
        </w:tc>
        <w:tc>
          <w:tcPr>
            <w:tcW w:w="901" w:type="dxa"/>
            <w:tcBorders>
              <w:top w:val="nil"/>
              <w:left w:val="nil"/>
              <w:bottom w:val="single" w:sz="4" w:space="0" w:color="auto"/>
              <w:right w:val="single" w:sz="4" w:space="0" w:color="auto"/>
            </w:tcBorders>
            <w:shd w:val="clear" w:color="auto" w:fill="auto"/>
            <w:noWrap/>
            <w:vAlign w:val="center"/>
            <w:hideMark/>
          </w:tcPr>
          <w:p w14:paraId="4C955E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54C4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3F13C7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108</w:t>
            </w:r>
          </w:p>
        </w:tc>
      </w:tr>
      <w:tr w:rsidR="00684561" w:rsidRPr="00684561" w14:paraId="0E1D7A1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E0D2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w:t>
            </w:r>
          </w:p>
        </w:tc>
        <w:tc>
          <w:tcPr>
            <w:tcW w:w="1275" w:type="dxa"/>
            <w:tcBorders>
              <w:top w:val="nil"/>
              <w:left w:val="nil"/>
              <w:bottom w:val="single" w:sz="4" w:space="0" w:color="auto"/>
              <w:right w:val="single" w:sz="4" w:space="0" w:color="auto"/>
            </w:tcBorders>
            <w:shd w:val="clear" w:color="auto" w:fill="auto"/>
            <w:noWrap/>
            <w:vAlign w:val="center"/>
            <w:hideMark/>
          </w:tcPr>
          <w:p w14:paraId="59E7DB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600880058.00</w:t>
            </w:r>
          </w:p>
        </w:tc>
        <w:tc>
          <w:tcPr>
            <w:tcW w:w="6470" w:type="dxa"/>
            <w:tcBorders>
              <w:top w:val="nil"/>
              <w:left w:val="nil"/>
              <w:bottom w:val="single" w:sz="4" w:space="0" w:color="auto"/>
              <w:right w:val="single" w:sz="4" w:space="0" w:color="auto"/>
            </w:tcBorders>
            <w:shd w:val="clear" w:color="auto" w:fill="auto"/>
            <w:noWrap/>
            <w:vAlign w:val="bottom"/>
            <w:hideMark/>
          </w:tcPr>
          <w:p w14:paraId="2EE70F9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COMBINADOS. DE CELULOSA, CON TELA NO TEJIDA. MEDIDAS: 20 X 8 CM ENVASE CON 200 PIEZAS.</w:t>
            </w:r>
          </w:p>
        </w:tc>
        <w:tc>
          <w:tcPr>
            <w:tcW w:w="901" w:type="dxa"/>
            <w:tcBorders>
              <w:top w:val="nil"/>
              <w:left w:val="nil"/>
              <w:bottom w:val="single" w:sz="4" w:space="0" w:color="auto"/>
              <w:right w:val="single" w:sz="4" w:space="0" w:color="auto"/>
            </w:tcBorders>
            <w:shd w:val="clear" w:color="auto" w:fill="auto"/>
            <w:noWrap/>
            <w:vAlign w:val="center"/>
            <w:hideMark/>
          </w:tcPr>
          <w:p w14:paraId="714E44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99C2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C/200</w:t>
            </w:r>
          </w:p>
        </w:tc>
        <w:tc>
          <w:tcPr>
            <w:tcW w:w="829" w:type="dxa"/>
            <w:tcBorders>
              <w:top w:val="nil"/>
              <w:left w:val="nil"/>
              <w:bottom w:val="single" w:sz="4" w:space="0" w:color="auto"/>
              <w:right w:val="single" w:sz="4" w:space="0" w:color="auto"/>
            </w:tcBorders>
            <w:shd w:val="clear" w:color="auto" w:fill="auto"/>
            <w:noWrap/>
            <w:vAlign w:val="center"/>
            <w:hideMark/>
          </w:tcPr>
          <w:p w14:paraId="3FB7ED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360F7E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E0D2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w:t>
            </w:r>
          </w:p>
        </w:tc>
        <w:tc>
          <w:tcPr>
            <w:tcW w:w="1275" w:type="dxa"/>
            <w:tcBorders>
              <w:top w:val="nil"/>
              <w:left w:val="nil"/>
              <w:bottom w:val="single" w:sz="4" w:space="0" w:color="auto"/>
              <w:right w:val="single" w:sz="4" w:space="0" w:color="auto"/>
            </w:tcBorders>
            <w:shd w:val="clear" w:color="auto" w:fill="auto"/>
            <w:noWrap/>
            <w:vAlign w:val="center"/>
            <w:hideMark/>
          </w:tcPr>
          <w:p w14:paraId="1B0554D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600880108.00</w:t>
            </w:r>
          </w:p>
        </w:tc>
        <w:tc>
          <w:tcPr>
            <w:tcW w:w="6470" w:type="dxa"/>
            <w:tcBorders>
              <w:top w:val="nil"/>
              <w:left w:val="nil"/>
              <w:bottom w:val="single" w:sz="4" w:space="0" w:color="auto"/>
              <w:right w:val="single" w:sz="4" w:space="0" w:color="auto"/>
            </w:tcBorders>
            <w:shd w:val="clear" w:color="auto" w:fill="auto"/>
            <w:noWrap/>
            <w:vAlign w:val="bottom"/>
            <w:hideMark/>
          </w:tcPr>
          <w:p w14:paraId="369410D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COMBINADOS. DE CELULOSA, CON TELA NO TEJIDA. MEDIDA 20 X 13 CM ENVASE CON 150 PIEZAS.</w:t>
            </w:r>
          </w:p>
        </w:tc>
        <w:tc>
          <w:tcPr>
            <w:tcW w:w="901" w:type="dxa"/>
            <w:tcBorders>
              <w:top w:val="nil"/>
              <w:left w:val="nil"/>
              <w:bottom w:val="single" w:sz="4" w:space="0" w:color="auto"/>
              <w:right w:val="single" w:sz="4" w:space="0" w:color="auto"/>
            </w:tcBorders>
            <w:shd w:val="clear" w:color="auto" w:fill="auto"/>
            <w:noWrap/>
            <w:vAlign w:val="center"/>
            <w:hideMark/>
          </w:tcPr>
          <w:p w14:paraId="69581C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4154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C/150</w:t>
            </w:r>
          </w:p>
        </w:tc>
        <w:tc>
          <w:tcPr>
            <w:tcW w:w="829" w:type="dxa"/>
            <w:tcBorders>
              <w:top w:val="nil"/>
              <w:left w:val="nil"/>
              <w:bottom w:val="single" w:sz="4" w:space="0" w:color="auto"/>
              <w:right w:val="single" w:sz="4" w:space="0" w:color="auto"/>
            </w:tcBorders>
            <w:shd w:val="clear" w:color="auto" w:fill="auto"/>
            <w:noWrap/>
            <w:vAlign w:val="center"/>
            <w:hideMark/>
          </w:tcPr>
          <w:p w14:paraId="0942D1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w:t>
            </w:r>
          </w:p>
        </w:tc>
      </w:tr>
      <w:tr w:rsidR="00684561" w:rsidRPr="00684561" w14:paraId="0DDA31D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1454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w:t>
            </w:r>
          </w:p>
        </w:tc>
        <w:tc>
          <w:tcPr>
            <w:tcW w:w="1275" w:type="dxa"/>
            <w:tcBorders>
              <w:top w:val="nil"/>
              <w:left w:val="nil"/>
              <w:bottom w:val="single" w:sz="4" w:space="0" w:color="auto"/>
              <w:right w:val="single" w:sz="4" w:space="0" w:color="auto"/>
            </w:tcBorders>
            <w:shd w:val="clear" w:color="auto" w:fill="auto"/>
            <w:noWrap/>
            <w:vAlign w:val="center"/>
            <w:hideMark/>
          </w:tcPr>
          <w:p w14:paraId="18EF3A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600880504.00</w:t>
            </w:r>
          </w:p>
        </w:tc>
        <w:tc>
          <w:tcPr>
            <w:tcW w:w="6470" w:type="dxa"/>
            <w:tcBorders>
              <w:top w:val="nil"/>
              <w:left w:val="nil"/>
              <w:bottom w:val="single" w:sz="4" w:space="0" w:color="auto"/>
              <w:right w:val="single" w:sz="4" w:space="0" w:color="auto"/>
            </w:tcBorders>
            <w:shd w:val="clear" w:color="auto" w:fill="auto"/>
            <w:noWrap/>
            <w:vAlign w:val="bottom"/>
            <w:hideMark/>
          </w:tcPr>
          <w:p w14:paraId="2CA680D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CON PETROLATO. MEDIDAS: 10 X 10 CM. ENVASE INDIVIDUAL. PIEZA.</w:t>
            </w:r>
          </w:p>
        </w:tc>
        <w:tc>
          <w:tcPr>
            <w:tcW w:w="901" w:type="dxa"/>
            <w:tcBorders>
              <w:top w:val="nil"/>
              <w:left w:val="nil"/>
              <w:bottom w:val="single" w:sz="4" w:space="0" w:color="auto"/>
              <w:right w:val="single" w:sz="4" w:space="0" w:color="auto"/>
            </w:tcBorders>
            <w:shd w:val="clear" w:color="auto" w:fill="auto"/>
            <w:noWrap/>
            <w:vAlign w:val="center"/>
            <w:hideMark/>
          </w:tcPr>
          <w:p w14:paraId="0AA908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BEAF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B6006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FF3E9D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B797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45</w:t>
            </w:r>
          </w:p>
        </w:tc>
        <w:tc>
          <w:tcPr>
            <w:tcW w:w="1275" w:type="dxa"/>
            <w:tcBorders>
              <w:top w:val="nil"/>
              <w:left w:val="nil"/>
              <w:bottom w:val="single" w:sz="4" w:space="0" w:color="auto"/>
              <w:right w:val="single" w:sz="4" w:space="0" w:color="auto"/>
            </w:tcBorders>
            <w:shd w:val="clear" w:color="auto" w:fill="auto"/>
            <w:noWrap/>
            <w:vAlign w:val="center"/>
            <w:hideMark/>
          </w:tcPr>
          <w:p w14:paraId="4C32FD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600880652.00</w:t>
            </w:r>
          </w:p>
        </w:tc>
        <w:tc>
          <w:tcPr>
            <w:tcW w:w="6470" w:type="dxa"/>
            <w:tcBorders>
              <w:top w:val="nil"/>
              <w:left w:val="nil"/>
              <w:bottom w:val="single" w:sz="4" w:space="0" w:color="auto"/>
              <w:right w:val="single" w:sz="4" w:space="0" w:color="auto"/>
            </w:tcBorders>
            <w:shd w:val="clear" w:color="auto" w:fill="auto"/>
            <w:noWrap/>
            <w:vAlign w:val="bottom"/>
            <w:hideMark/>
          </w:tcPr>
          <w:p w14:paraId="5B31CDE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HIDROCOLOIDE PARA EL TRATAMIENTO DE HERIDAS EXTRADELGADO, AUTOADHERIBLE, ESTERIL, TAMAÑO DE 10.0 CM, 0.6 CM X 10.0 CM 0.6 CM</w:t>
            </w:r>
          </w:p>
        </w:tc>
        <w:tc>
          <w:tcPr>
            <w:tcW w:w="901" w:type="dxa"/>
            <w:tcBorders>
              <w:top w:val="nil"/>
              <w:left w:val="nil"/>
              <w:bottom w:val="single" w:sz="4" w:space="0" w:color="auto"/>
              <w:right w:val="single" w:sz="4" w:space="0" w:color="auto"/>
            </w:tcBorders>
            <w:shd w:val="clear" w:color="auto" w:fill="auto"/>
            <w:noWrap/>
            <w:vAlign w:val="center"/>
            <w:hideMark/>
          </w:tcPr>
          <w:p w14:paraId="20B559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293F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18900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52</w:t>
            </w:r>
          </w:p>
        </w:tc>
      </w:tr>
      <w:tr w:rsidR="00684561" w:rsidRPr="00684561" w14:paraId="76F9820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5ED4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46</w:t>
            </w:r>
          </w:p>
        </w:tc>
        <w:tc>
          <w:tcPr>
            <w:tcW w:w="1275" w:type="dxa"/>
            <w:tcBorders>
              <w:top w:val="nil"/>
              <w:left w:val="nil"/>
              <w:bottom w:val="single" w:sz="4" w:space="0" w:color="auto"/>
              <w:right w:val="single" w:sz="4" w:space="0" w:color="auto"/>
            </w:tcBorders>
            <w:shd w:val="clear" w:color="auto" w:fill="auto"/>
            <w:noWrap/>
            <w:vAlign w:val="center"/>
            <w:hideMark/>
          </w:tcPr>
          <w:p w14:paraId="5FFB61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600880660.00</w:t>
            </w:r>
          </w:p>
        </w:tc>
        <w:tc>
          <w:tcPr>
            <w:tcW w:w="6470" w:type="dxa"/>
            <w:tcBorders>
              <w:top w:val="nil"/>
              <w:left w:val="nil"/>
              <w:bottom w:val="single" w:sz="4" w:space="0" w:color="auto"/>
              <w:right w:val="single" w:sz="4" w:space="0" w:color="auto"/>
            </w:tcBorders>
            <w:shd w:val="clear" w:color="auto" w:fill="auto"/>
            <w:noWrap/>
            <w:vAlign w:val="bottom"/>
            <w:hideMark/>
          </w:tcPr>
          <w:p w14:paraId="49CFC25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HIDROCOLOIDES, CON BORDES AUTOADHERIBLES, CON O SIN CAPA EXTERNA DE ESPUMA DE POLIURETANO O CLORURO DE POLIVINILO, CON GROSOR MINIMO DE 2 MM. ESTERIL.TAMAÑO: DE 15.0 CM ± 3.0 CM X 16.0 CM ± 4.0 CM.</w:t>
            </w:r>
          </w:p>
        </w:tc>
        <w:tc>
          <w:tcPr>
            <w:tcW w:w="901" w:type="dxa"/>
            <w:tcBorders>
              <w:top w:val="nil"/>
              <w:left w:val="nil"/>
              <w:bottom w:val="single" w:sz="4" w:space="0" w:color="auto"/>
              <w:right w:val="single" w:sz="4" w:space="0" w:color="auto"/>
            </w:tcBorders>
            <w:shd w:val="clear" w:color="auto" w:fill="auto"/>
            <w:noWrap/>
            <w:vAlign w:val="center"/>
            <w:hideMark/>
          </w:tcPr>
          <w:p w14:paraId="425FBD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EA4A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044B5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70</w:t>
            </w:r>
          </w:p>
        </w:tc>
      </w:tr>
      <w:tr w:rsidR="00684561" w:rsidRPr="00684561" w14:paraId="119CC71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FE80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47</w:t>
            </w:r>
          </w:p>
        </w:tc>
        <w:tc>
          <w:tcPr>
            <w:tcW w:w="1275" w:type="dxa"/>
            <w:tcBorders>
              <w:top w:val="nil"/>
              <w:left w:val="nil"/>
              <w:bottom w:val="single" w:sz="4" w:space="0" w:color="auto"/>
              <w:right w:val="single" w:sz="4" w:space="0" w:color="auto"/>
            </w:tcBorders>
            <w:shd w:val="clear" w:color="auto" w:fill="auto"/>
            <w:noWrap/>
            <w:vAlign w:val="center"/>
            <w:hideMark/>
          </w:tcPr>
          <w:p w14:paraId="2A899C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600880678.00</w:t>
            </w:r>
          </w:p>
        </w:tc>
        <w:tc>
          <w:tcPr>
            <w:tcW w:w="6470" w:type="dxa"/>
            <w:tcBorders>
              <w:top w:val="nil"/>
              <w:left w:val="nil"/>
              <w:bottom w:val="single" w:sz="4" w:space="0" w:color="auto"/>
              <w:right w:val="single" w:sz="4" w:space="0" w:color="auto"/>
            </w:tcBorders>
            <w:shd w:val="clear" w:color="auto" w:fill="auto"/>
            <w:noWrap/>
            <w:vAlign w:val="bottom"/>
            <w:hideMark/>
          </w:tcPr>
          <w:p w14:paraId="7C331DB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HIDROCOLOIDES, PARA EL TRATAMIENTO DE HERIDAS. ESTERIL. TAMAÑO: DE 15 A 21 CM X 15 A 21 CM. PIEZA.</w:t>
            </w:r>
          </w:p>
        </w:tc>
        <w:tc>
          <w:tcPr>
            <w:tcW w:w="901" w:type="dxa"/>
            <w:tcBorders>
              <w:top w:val="nil"/>
              <w:left w:val="nil"/>
              <w:bottom w:val="single" w:sz="4" w:space="0" w:color="auto"/>
              <w:right w:val="single" w:sz="4" w:space="0" w:color="auto"/>
            </w:tcBorders>
            <w:shd w:val="clear" w:color="auto" w:fill="auto"/>
            <w:noWrap/>
            <w:vAlign w:val="center"/>
            <w:hideMark/>
          </w:tcPr>
          <w:p w14:paraId="5007F4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40CE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D30BB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w:t>
            </w:r>
          </w:p>
        </w:tc>
      </w:tr>
      <w:tr w:rsidR="00684561" w:rsidRPr="00684561" w14:paraId="36111B0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8DD49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48</w:t>
            </w:r>
          </w:p>
        </w:tc>
        <w:tc>
          <w:tcPr>
            <w:tcW w:w="1275" w:type="dxa"/>
            <w:tcBorders>
              <w:top w:val="nil"/>
              <w:left w:val="nil"/>
              <w:bottom w:val="single" w:sz="4" w:space="0" w:color="auto"/>
              <w:right w:val="single" w:sz="4" w:space="0" w:color="auto"/>
            </w:tcBorders>
            <w:shd w:val="clear" w:color="auto" w:fill="auto"/>
            <w:noWrap/>
            <w:vAlign w:val="center"/>
            <w:hideMark/>
          </w:tcPr>
          <w:p w14:paraId="4A221A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600880686.00</w:t>
            </w:r>
          </w:p>
        </w:tc>
        <w:tc>
          <w:tcPr>
            <w:tcW w:w="6470" w:type="dxa"/>
            <w:tcBorders>
              <w:top w:val="nil"/>
              <w:left w:val="nil"/>
              <w:bottom w:val="single" w:sz="4" w:space="0" w:color="auto"/>
              <w:right w:val="single" w:sz="4" w:space="0" w:color="auto"/>
            </w:tcBorders>
            <w:shd w:val="clear" w:color="auto" w:fill="auto"/>
            <w:noWrap/>
            <w:vAlign w:val="bottom"/>
            <w:hideMark/>
          </w:tcPr>
          <w:p w14:paraId="1966F71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ABSORBENTES, A BASE DE ALGINATO DE CALCIO Y SODIO DE ORIGEN NATURAL. ESTERIL. TAMAÑO: DE 9.0 CM ± 2.0 CM X 10.0 CM ± 2.0 CM.</w:t>
            </w:r>
          </w:p>
        </w:tc>
        <w:tc>
          <w:tcPr>
            <w:tcW w:w="901" w:type="dxa"/>
            <w:tcBorders>
              <w:top w:val="nil"/>
              <w:left w:val="nil"/>
              <w:bottom w:val="single" w:sz="4" w:space="0" w:color="auto"/>
              <w:right w:val="single" w:sz="4" w:space="0" w:color="auto"/>
            </w:tcBorders>
            <w:shd w:val="clear" w:color="auto" w:fill="auto"/>
            <w:noWrap/>
            <w:vAlign w:val="center"/>
            <w:hideMark/>
          </w:tcPr>
          <w:p w14:paraId="1E21A0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2A0B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6FDEA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w:t>
            </w:r>
          </w:p>
        </w:tc>
      </w:tr>
      <w:tr w:rsidR="00684561" w:rsidRPr="00684561" w14:paraId="2B8957D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45C9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49</w:t>
            </w:r>
          </w:p>
        </w:tc>
        <w:tc>
          <w:tcPr>
            <w:tcW w:w="1275" w:type="dxa"/>
            <w:tcBorders>
              <w:top w:val="nil"/>
              <w:left w:val="nil"/>
              <w:bottom w:val="single" w:sz="4" w:space="0" w:color="auto"/>
              <w:right w:val="single" w:sz="4" w:space="0" w:color="auto"/>
            </w:tcBorders>
            <w:shd w:val="clear" w:color="auto" w:fill="auto"/>
            <w:noWrap/>
            <w:vAlign w:val="center"/>
            <w:hideMark/>
          </w:tcPr>
          <w:p w14:paraId="1544D9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600880694.00</w:t>
            </w:r>
          </w:p>
        </w:tc>
        <w:tc>
          <w:tcPr>
            <w:tcW w:w="6470" w:type="dxa"/>
            <w:tcBorders>
              <w:top w:val="nil"/>
              <w:left w:val="nil"/>
              <w:bottom w:val="single" w:sz="4" w:space="0" w:color="auto"/>
              <w:right w:val="single" w:sz="4" w:space="0" w:color="auto"/>
            </w:tcBorders>
            <w:shd w:val="clear" w:color="auto" w:fill="auto"/>
            <w:noWrap/>
            <w:vAlign w:val="bottom"/>
            <w:hideMark/>
          </w:tcPr>
          <w:p w14:paraId="0D68897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ABSORBENTE A BASE DE ALGINATO DE CALCIO Y SODIO DE ORIGEN NATURAL. ESTERIL. TAMAÑO DE 10.0 CM ± 2.0 CM X 20.0 CM ± 2.0 CM. PIEZA.</w:t>
            </w:r>
          </w:p>
        </w:tc>
        <w:tc>
          <w:tcPr>
            <w:tcW w:w="901" w:type="dxa"/>
            <w:tcBorders>
              <w:top w:val="nil"/>
              <w:left w:val="nil"/>
              <w:bottom w:val="single" w:sz="4" w:space="0" w:color="auto"/>
              <w:right w:val="single" w:sz="4" w:space="0" w:color="auto"/>
            </w:tcBorders>
            <w:shd w:val="clear" w:color="auto" w:fill="auto"/>
            <w:noWrap/>
            <w:vAlign w:val="center"/>
            <w:hideMark/>
          </w:tcPr>
          <w:p w14:paraId="7E6DD7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ED16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08A0F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0C2E22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FB98B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50</w:t>
            </w:r>
          </w:p>
        </w:tc>
        <w:tc>
          <w:tcPr>
            <w:tcW w:w="1275" w:type="dxa"/>
            <w:tcBorders>
              <w:top w:val="nil"/>
              <w:left w:val="nil"/>
              <w:bottom w:val="single" w:sz="4" w:space="0" w:color="auto"/>
              <w:right w:val="single" w:sz="4" w:space="0" w:color="auto"/>
            </w:tcBorders>
            <w:shd w:val="clear" w:color="auto" w:fill="auto"/>
            <w:noWrap/>
            <w:vAlign w:val="center"/>
            <w:hideMark/>
          </w:tcPr>
          <w:p w14:paraId="251E74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600880702.00</w:t>
            </w:r>
          </w:p>
        </w:tc>
        <w:tc>
          <w:tcPr>
            <w:tcW w:w="6470" w:type="dxa"/>
            <w:tcBorders>
              <w:top w:val="nil"/>
              <w:left w:val="nil"/>
              <w:bottom w:val="single" w:sz="4" w:space="0" w:color="auto"/>
              <w:right w:val="single" w:sz="4" w:space="0" w:color="auto"/>
            </w:tcBorders>
            <w:shd w:val="clear" w:color="auto" w:fill="auto"/>
            <w:noWrap/>
            <w:vAlign w:val="bottom"/>
            <w:hideMark/>
          </w:tcPr>
          <w:p w14:paraId="1C68526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EN FORMA DE MECHA, COMPUESTOS POR FIBRAS DE ALGINATO DE CALCIO Y SODIO DE ORIGEN NATURAL. ESTERIL. TAMAÑO: DE 30 CM ± 0.5 CM (2 G). PIEZA.</w:t>
            </w:r>
          </w:p>
        </w:tc>
        <w:tc>
          <w:tcPr>
            <w:tcW w:w="901" w:type="dxa"/>
            <w:tcBorders>
              <w:top w:val="nil"/>
              <w:left w:val="nil"/>
              <w:bottom w:val="single" w:sz="4" w:space="0" w:color="auto"/>
              <w:right w:val="single" w:sz="4" w:space="0" w:color="auto"/>
            </w:tcBorders>
            <w:shd w:val="clear" w:color="auto" w:fill="auto"/>
            <w:noWrap/>
            <w:vAlign w:val="center"/>
            <w:hideMark/>
          </w:tcPr>
          <w:p w14:paraId="692E159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FEB8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1FE384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4503E2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6BAA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51</w:t>
            </w:r>
          </w:p>
        </w:tc>
        <w:tc>
          <w:tcPr>
            <w:tcW w:w="1275" w:type="dxa"/>
            <w:tcBorders>
              <w:top w:val="nil"/>
              <w:left w:val="nil"/>
              <w:bottom w:val="single" w:sz="4" w:space="0" w:color="auto"/>
              <w:right w:val="single" w:sz="4" w:space="0" w:color="auto"/>
            </w:tcBorders>
            <w:shd w:val="clear" w:color="auto" w:fill="auto"/>
            <w:noWrap/>
            <w:vAlign w:val="center"/>
            <w:hideMark/>
          </w:tcPr>
          <w:p w14:paraId="30693B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600880744.00</w:t>
            </w:r>
          </w:p>
        </w:tc>
        <w:tc>
          <w:tcPr>
            <w:tcW w:w="6470" w:type="dxa"/>
            <w:tcBorders>
              <w:top w:val="nil"/>
              <w:left w:val="nil"/>
              <w:bottom w:val="single" w:sz="4" w:space="0" w:color="auto"/>
              <w:right w:val="single" w:sz="4" w:space="0" w:color="auto"/>
            </w:tcBorders>
            <w:shd w:val="clear" w:color="auto" w:fill="auto"/>
            <w:noWrap/>
            <w:vAlign w:val="bottom"/>
            <w:hideMark/>
          </w:tcPr>
          <w:p w14:paraId="500C385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HIDROGEL CON ALANTOINA AL 0.6% Y COLAGENO PARA HUMECTACION Y REGENERACION DE TEJIDO. ENVASE CON 90 GR.</w:t>
            </w:r>
          </w:p>
        </w:tc>
        <w:tc>
          <w:tcPr>
            <w:tcW w:w="901" w:type="dxa"/>
            <w:tcBorders>
              <w:top w:val="nil"/>
              <w:left w:val="nil"/>
              <w:bottom w:val="single" w:sz="4" w:space="0" w:color="auto"/>
              <w:right w:val="single" w:sz="4" w:space="0" w:color="auto"/>
            </w:tcBorders>
            <w:shd w:val="clear" w:color="auto" w:fill="auto"/>
            <w:noWrap/>
            <w:vAlign w:val="center"/>
            <w:hideMark/>
          </w:tcPr>
          <w:p w14:paraId="7FDB60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E173C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C66F1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EF111E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6C11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52</w:t>
            </w:r>
          </w:p>
        </w:tc>
        <w:tc>
          <w:tcPr>
            <w:tcW w:w="1275" w:type="dxa"/>
            <w:tcBorders>
              <w:top w:val="nil"/>
              <w:left w:val="nil"/>
              <w:bottom w:val="single" w:sz="4" w:space="0" w:color="auto"/>
              <w:right w:val="single" w:sz="4" w:space="0" w:color="auto"/>
            </w:tcBorders>
            <w:shd w:val="clear" w:color="auto" w:fill="auto"/>
            <w:noWrap/>
            <w:vAlign w:val="center"/>
            <w:hideMark/>
          </w:tcPr>
          <w:p w14:paraId="7DEF72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600880769.00</w:t>
            </w:r>
          </w:p>
        </w:tc>
        <w:tc>
          <w:tcPr>
            <w:tcW w:w="6470" w:type="dxa"/>
            <w:tcBorders>
              <w:top w:val="nil"/>
              <w:left w:val="nil"/>
              <w:bottom w:val="single" w:sz="4" w:space="0" w:color="auto"/>
              <w:right w:val="single" w:sz="4" w:space="0" w:color="auto"/>
            </w:tcBorders>
            <w:shd w:val="clear" w:color="auto" w:fill="auto"/>
            <w:noWrap/>
            <w:vAlign w:val="bottom"/>
            <w:hideMark/>
          </w:tcPr>
          <w:p w14:paraId="66043DE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DE HIDROGEL CON ALGINATO SODICO PARA GRANULACION Y EPITELIZACION. TAMAÑO 15 X 20 CM. PIEZA.</w:t>
            </w:r>
          </w:p>
        </w:tc>
        <w:tc>
          <w:tcPr>
            <w:tcW w:w="901" w:type="dxa"/>
            <w:tcBorders>
              <w:top w:val="nil"/>
              <w:left w:val="nil"/>
              <w:bottom w:val="single" w:sz="4" w:space="0" w:color="auto"/>
              <w:right w:val="single" w:sz="4" w:space="0" w:color="auto"/>
            </w:tcBorders>
            <w:shd w:val="clear" w:color="auto" w:fill="auto"/>
            <w:noWrap/>
            <w:vAlign w:val="center"/>
            <w:hideMark/>
          </w:tcPr>
          <w:p w14:paraId="4BC847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6224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92A18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2A3461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49F0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53</w:t>
            </w:r>
          </w:p>
        </w:tc>
        <w:tc>
          <w:tcPr>
            <w:tcW w:w="1275" w:type="dxa"/>
            <w:tcBorders>
              <w:top w:val="nil"/>
              <w:left w:val="nil"/>
              <w:bottom w:val="single" w:sz="4" w:space="0" w:color="auto"/>
              <w:right w:val="single" w:sz="4" w:space="0" w:color="auto"/>
            </w:tcBorders>
            <w:shd w:val="clear" w:color="auto" w:fill="auto"/>
            <w:noWrap/>
            <w:vAlign w:val="center"/>
            <w:hideMark/>
          </w:tcPr>
          <w:p w14:paraId="0CAEFA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600880777.00</w:t>
            </w:r>
          </w:p>
        </w:tc>
        <w:tc>
          <w:tcPr>
            <w:tcW w:w="6470" w:type="dxa"/>
            <w:tcBorders>
              <w:top w:val="nil"/>
              <w:left w:val="nil"/>
              <w:bottom w:val="single" w:sz="4" w:space="0" w:color="auto"/>
              <w:right w:val="single" w:sz="4" w:space="0" w:color="auto"/>
            </w:tcBorders>
            <w:shd w:val="clear" w:color="auto" w:fill="auto"/>
            <w:noWrap/>
            <w:vAlign w:val="bottom"/>
            <w:hideMark/>
          </w:tcPr>
          <w:p w14:paraId="2FD8124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CON 80% A 90% DE COLAGENO Y 10 A 20% DE ALGINATO. MEDIDA DE 10 A 10.2 CM X 11 A 11.25 CM. PIEZA.</w:t>
            </w:r>
          </w:p>
        </w:tc>
        <w:tc>
          <w:tcPr>
            <w:tcW w:w="901" w:type="dxa"/>
            <w:tcBorders>
              <w:top w:val="nil"/>
              <w:left w:val="nil"/>
              <w:bottom w:val="single" w:sz="4" w:space="0" w:color="auto"/>
              <w:right w:val="single" w:sz="4" w:space="0" w:color="auto"/>
            </w:tcBorders>
            <w:shd w:val="clear" w:color="auto" w:fill="auto"/>
            <w:noWrap/>
            <w:vAlign w:val="center"/>
            <w:hideMark/>
          </w:tcPr>
          <w:p w14:paraId="0F419B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04AD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58321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41A7656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C5F7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54</w:t>
            </w:r>
          </w:p>
        </w:tc>
        <w:tc>
          <w:tcPr>
            <w:tcW w:w="1275" w:type="dxa"/>
            <w:tcBorders>
              <w:top w:val="nil"/>
              <w:left w:val="nil"/>
              <w:bottom w:val="single" w:sz="4" w:space="0" w:color="auto"/>
              <w:right w:val="single" w:sz="4" w:space="0" w:color="auto"/>
            </w:tcBorders>
            <w:shd w:val="clear" w:color="auto" w:fill="auto"/>
            <w:noWrap/>
            <w:vAlign w:val="center"/>
            <w:hideMark/>
          </w:tcPr>
          <w:p w14:paraId="31B83E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600880793.00</w:t>
            </w:r>
          </w:p>
        </w:tc>
        <w:tc>
          <w:tcPr>
            <w:tcW w:w="6470" w:type="dxa"/>
            <w:tcBorders>
              <w:top w:val="nil"/>
              <w:left w:val="nil"/>
              <w:bottom w:val="single" w:sz="4" w:space="0" w:color="auto"/>
              <w:right w:val="single" w:sz="4" w:space="0" w:color="auto"/>
            </w:tcBorders>
            <w:shd w:val="clear" w:color="auto" w:fill="auto"/>
            <w:noWrap/>
            <w:vAlign w:val="bottom"/>
            <w:hideMark/>
          </w:tcPr>
          <w:p w14:paraId="042FD0F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DE HIDROPOLIMERO, PARA TRATAMIENTO DE HERIDAS. 10 A 11 CM X 11 A 16 CM. PIEZA.</w:t>
            </w:r>
          </w:p>
        </w:tc>
        <w:tc>
          <w:tcPr>
            <w:tcW w:w="901" w:type="dxa"/>
            <w:tcBorders>
              <w:top w:val="nil"/>
              <w:left w:val="nil"/>
              <w:bottom w:val="single" w:sz="4" w:space="0" w:color="auto"/>
              <w:right w:val="single" w:sz="4" w:space="0" w:color="auto"/>
            </w:tcBorders>
            <w:shd w:val="clear" w:color="auto" w:fill="auto"/>
            <w:noWrap/>
            <w:vAlign w:val="center"/>
            <w:hideMark/>
          </w:tcPr>
          <w:p w14:paraId="397109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861E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45024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3ED17A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EA37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55</w:t>
            </w:r>
          </w:p>
        </w:tc>
        <w:tc>
          <w:tcPr>
            <w:tcW w:w="1275" w:type="dxa"/>
            <w:tcBorders>
              <w:top w:val="nil"/>
              <w:left w:val="nil"/>
              <w:bottom w:val="single" w:sz="4" w:space="0" w:color="auto"/>
              <w:right w:val="single" w:sz="4" w:space="0" w:color="auto"/>
            </w:tcBorders>
            <w:shd w:val="clear" w:color="auto" w:fill="auto"/>
            <w:noWrap/>
            <w:vAlign w:val="center"/>
            <w:hideMark/>
          </w:tcPr>
          <w:p w14:paraId="2D6D5D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600880827.00</w:t>
            </w:r>
          </w:p>
        </w:tc>
        <w:tc>
          <w:tcPr>
            <w:tcW w:w="6470" w:type="dxa"/>
            <w:tcBorders>
              <w:top w:val="nil"/>
              <w:left w:val="nil"/>
              <w:bottom w:val="single" w:sz="4" w:space="0" w:color="auto"/>
              <w:right w:val="single" w:sz="4" w:space="0" w:color="auto"/>
            </w:tcBorders>
            <w:shd w:val="clear" w:color="auto" w:fill="auto"/>
            <w:noWrap/>
            <w:vAlign w:val="bottom"/>
            <w:hideMark/>
          </w:tcPr>
          <w:p w14:paraId="57A2C6D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CON BARRERA ANTIMICROBIANA. ESTERIL Y DESECHABLE. 10 CM X 10 CM A 20 CM.</w:t>
            </w:r>
          </w:p>
        </w:tc>
        <w:tc>
          <w:tcPr>
            <w:tcW w:w="901" w:type="dxa"/>
            <w:tcBorders>
              <w:top w:val="nil"/>
              <w:left w:val="nil"/>
              <w:bottom w:val="single" w:sz="4" w:space="0" w:color="auto"/>
              <w:right w:val="single" w:sz="4" w:space="0" w:color="auto"/>
            </w:tcBorders>
            <w:shd w:val="clear" w:color="auto" w:fill="auto"/>
            <w:noWrap/>
            <w:vAlign w:val="center"/>
            <w:hideMark/>
          </w:tcPr>
          <w:p w14:paraId="1AB235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BDB5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5F7F1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4354F8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B151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56</w:t>
            </w:r>
          </w:p>
        </w:tc>
        <w:tc>
          <w:tcPr>
            <w:tcW w:w="1275" w:type="dxa"/>
            <w:tcBorders>
              <w:top w:val="nil"/>
              <w:left w:val="nil"/>
              <w:bottom w:val="single" w:sz="4" w:space="0" w:color="auto"/>
              <w:right w:val="single" w:sz="4" w:space="0" w:color="auto"/>
            </w:tcBorders>
            <w:shd w:val="clear" w:color="auto" w:fill="auto"/>
            <w:noWrap/>
            <w:vAlign w:val="center"/>
            <w:hideMark/>
          </w:tcPr>
          <w:p w14:paraId="1294B5C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600880835.00</w:t>
            </w:r>
          </w:p>
        </w:tc>
        <w:tc>
          <w:tcPr>
            <w:tcW w:w="6470" w:type="dxa"/>
            <w:tcBorders>
              <w:top w:val="nil"/>
              <w:left w:val="nil"/>
              <w:bottom w:val="single" w:sz="4" w:space="0" w:color="auto"/>
              <w:right w:val="single" w:sz="4" w:space="0" w:color="auto"/>
            </w:tcBorders>
            <w:shd w:val="clear" w:color="auto" w:fill="auto"/>
            <w:noWrap/>
            <w:vAlign w:val="bottom"/>
            <w:hideMark/>
          </w:tcPr>
          <w:p w14:paraId="6E0D45B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CON BARRERA ANTIMICROBIANA. ESTERIL Y DESECHABLE. 40 CM X 20 CM A 40 CM.</w:t>
            </w:r>
          </w:p>
        </w:tc>
        <w:tc>
          <w:tcPr>
            <w:tcW w:w="901" w:type="dxa"/>
            <w:tcBorders>
              <w:top w:val="nil"/>
              <w:left w:val="nil"/>
              <w:bottom w:val="single" w:sz="4" w:space="0" w:color="auto"/>
              <w:right w:val="single" w:sz="4" w:space="0" w:color="auto"/>
            </w:tcBorders>
            <w:shd w:val="clear" w:color="auto" w:fill="auto"/>
            <w:noWrap/>
            <w:vAlign w:val="center"/>
            <w:hideMark/>
          </w:tcPr>
          <w:p w14:paraId="0E3760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8F5F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00597D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0844F9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3981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57</w:t>
            </w:r>
          </w:p>
        </w:tc>
        <w:tc>
          <w:tcPr>
            <w:tcW w:w="1275" w:type="dxa"/>
            <w:tcBorders>
              <w:top w:val="nil"/>
              <w:left w:val="nil"/>
              <w:bottom w:val="single" w:sz="4" w:space="0" w:color="auto"/>
              <w:right w:val="single" w:sz="4" w:space="0" w:color="auto"/>
            </w:tcBorders>
            <w:shd w:val="clear" w:color="auto" w:fill="auto"/>
            <w:noWrap/>
            <w:vAlign w:val="center"/>
            <w:hideMark/>
          </w:tcPr>
          <w:p w14:paraId="1523691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600880843.00</w:t>
            </w:r>
          </w:p>
        </w:tc>
        <w:tc>
          <w:tcPr>
            <w:tcW w:w="6470" w:type="dxa"/>
            <w:tcBorders>
              <w:top w:val="nil"/>
              <w:left w:val="nil"/>
              <w:bottom w:val="single" w:sz="4" w:space="0" w:color="auto"/>
              <w:right w:val="single" w:sz="4" w:space="0" w:color="auto"/>
            </w:tcBorders>
            <w:shd w:val="clear" w:color="auto" w:fill="auto"/>
            <w:noWrap/>
            <w:vAlign w:val="bottom"/>
            <w:hideMark/>
          </w:tcPr>
          <w:p w14:paraId="0A8273E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w:t>
            </w:r>
          </w:p>
        </w:tc>
        <w:tc>
          <w:tcPr>
            <w:tcW w:w="901" w:type="dxa"/>
            <w:tcBorders>
              <w:top w:val="nil"/>
              <w:left w:val="nil"/>
              <w:bottom w:val="single" w:sz="4" w:space="0" w:color="auto"/>
              <w:right w:val="single" w:sz="4" w:space="0" w:color="auto"/>
            </w:tcBorders>
            <w:shd w:val="clear" w:color="auto" w:fill="auto"/>
            <w:noWrap/>
            <w:vAlign w:val="center"/>
            <w:hideMark/>
          </w:tcPr>
          <w:p w14:paraId="49A522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F170B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22A6C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35131C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ED2C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58</w:t>
            </w:r>
          </w:p>
        </w:tc>
        <w:tc>
          <w:tcPr>
            <w:tcW w:w="1275" w:type="dxa"/>
            <w:tcBorders>
              <w:top w:val="nil"/>
              <w:left w:val="nil"/>
              <w:bottom w:val="single" w:sz="4" w:space="0" w:color="auto"/>
              <w:right w:val="single" w:sz="4" w:space="0" w:color="auto"/>
            </w:tcBorders>
            <w:shd w:val="clear" w:color="auto" w:fill="auto"/>
            <w:noWrap/>
            <w:vAlign w:val="center"/>
            <w:hideMark/>
          </w:tcPr>
          <w:p w14:paraId="1BBE74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600880850.00</w:t>
            </w:r>
          </w:p>
        </w:tc>
        <w:tc>
          <w:tcPr>
            <w:tcW w:w="6470" w:type="dxa"/>
            <w:tcBorders>
              <w:top w:val="nil"/>
              <w:left w:val="nil"/>
              <w:bottom w:val="single" w:sz="4" w:space="0" w:color="auto"/>
              <w:right w:val="single" w:sz="4" w:space="0" w:color="auto"/>
            </w:tcBorders>
            <w:shd w:val="clear" w:color="auto" w:fill="auto"/>
            <w:noWrap/>
            <w:vAlign w:val="bottom"/>
            <w:hideMark/>
          </w:tcPr>
          <w:p w14:paraId="7478654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w:t>
            </w:r>
          </w:p>
        </w:tc>
        <w:tc>
          <w:tcPr>
            <w:tcW w:w="901" w:type="dxa"/>
            <w:tcBorders>
              <w:top w:val="nil"/>
              <w:left w:val="nil"/>
              <w:bottom w:val="single" w:sz="4" w:space="0" w:color="auto"/>
              <w:right w:val="single" w:sz="4" w:space="0" w:color="auto"/>
            </w:tcBorders>
            <w:shd w:val="clear" w:color="auto" w:fill="auto"/>
            <w:noWrap/>
            <w:vAlign w:val="center"/>
            <w:hideMark/>
          </w:tcPr>
          <w:p w14:paraId="49D152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5F2A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3DEBE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48</w:t>
            </w:r>
          </w:p>
        </w:tc>
      </w:tr>
      <w:tr w:rsidR="00684561" w:rsidRPr="00684561" w14:paraId="4CBA1A1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F022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59</w:t>
            </w:r>
          </w:p>
        </w:tc>
        <w:tc>
          <w:tcPr>
            <w:tcW w:w="1275" w:type="dxa"/>
            <w:tcBorders>
              <w:top w:val="nil"/>
              <w:left w:val="nil"/>
              <w:bottom w:val="single" w:sz="4" w:space="0" w:color="auto"/>
              <w:right w:val="single" w:sz="4" w:space="0" w:color="auto"/>
            </w:tcBorders>
            <w:shd w:val="clear" w:color="auto" w:fill="auto"/>
            <w:noWrap/>
            <w:vAlign w:val="center"/>
            <w:hideMark/>
          </w:tcPr>
          <w:p w14:paraId="336FDA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600880876.00</w:t>
            </w:r>
          </w:p>
        </w:tc>
        <w:tc>
          <w:tcPr>
            <w:tcW w:w="6470" w:type="dxa"/>
            <w:tcBorders>
              <w:top w:val="nil"/>
              <w:left w:val="nil"/>
              <w:bottom w:val="single" w:sz="4" w:space="0" w:color="auto"/>
              <w:right w:val="single" w:sz="4" w:space="0" w:color="auto"/>
            </w:tcBorders>
            <w:shd w:val="clear" w:color="auto" w:fill="auto"/>
            <w:noWrap/>
            <w:vAlign w:val="bottom"/>
            <w:hideMark/>
          </w:tcPr>
          <w:p w14:paraId="6518D12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901" w:type="dxa"/>
            <w:tcBorders>
              <w:top w:val="nil"/>
              <w:left w:val="nil"/>
              <w:bottom w:val="single" w:sz="4" w:space="0" w:color="auto"/>
              <w:right w:val="single" w:sz="4" w:space="0" w:color="auto"/>
            </w:tcBorders>
            <w:shd w:val="clear" w:color="auto" w:fill="auto"/>
            <w:noWrap/>
            <w:vAlign w:val="center"/>
            <w:hideMark/>
          </w:tcPr>
          <w:p w14:paraId="041C24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6A2B5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14:paraId="6B1982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0D986C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8838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w:t>
            </w:r>
          </w:p>
        </w:tc>
        <w:tc>
          <w:tcPr>
            <w:tcW w:w="1275" w:type="dxa"/>
            <w:tcBorders>
              <w:top w:val="nil"/>
              <w:left w:val="nil"/>
              <w:bottom w:val="single" w:sz="4" w:space="0" w:color="auto"/>
              <w:right w:val="single" w:sz="4" w:space="0" w:color="auto"/>
            </w:tcBorders>
            <w:shd w:val="clear" w:color="auto" w:fill="auto"/>
            <w:noWrap/>
            <w:vAlign w:val="center"/>
            <w:hideMark/>
          </w:tcPr>
          <w:p w14:paraId="76E003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600880884.00</w:t>
            </w:r>
          </w:p>
        </w:tc>
        <w:tc>
          <w:tcPr>
            <w:tcW w:w="6470" w:type="dxa"/>
            <w:tcBorders>
              <w:top w:val="nil"/>
              <w:left w:val="nil"/>
              <w:bottom w:val="single" w:sz="4" w:space="0" w:color="auto"/>
              <w:right w:val="single" w:sz="4" w:space="0" w:color="auto"/>
            </w:tcBorders>
            <w:shd w:val="clear" w:color="auto" w:fill="auto"/>
            <w:noWrap/>
            <w:vAlign w:val="bottom"/>
            <w:hideMark/>
          </w:tcPr>
          <w:p w14:paraId="0AEB322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901" w:type="dxa"/>
            <w:tcBorders>
              <w:top w:val="nil"/>
              <w:left w:val="nil"/>
              <w:bottom w:val="single" w:sz="4" w:space="0" w:color="auto"/>
              <w:right w:val="single" w:sz="4" w:space="0" w:color="auto"/>
            </w:tcBorders>
            <w:shd w:val="clear" w:color="auto" w:fill="auto"/>
            <w:noWrap/>
            <w:vAlign w:val="center"/>
            <w:hideMark/>
          </w:tcPr>
          <w:p w14:paraId="7BEF0C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C930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D47A6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0CE81E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14BB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61</w:t>
            </w:r>
          </w:p>
        </w:tc>
        <w:tc>
          <w:tcPr>
            <w:tcW w:w="1275" w:type="dxa"/>
            <w:tcBorders>
              <w:top w:val="nil"/>
              <w:left w:val="nil"/>
              <w:bottom w:val="single" w:sz="4" w:space="0" w:color="auto"/>
              <w:right w:val="single" w:sz="4" w:space="0" w:color="auto"/>
            </w:tcBorders>
            <w:shd w:val="clear" w:color="auto" w:fill="auto"/>
            <w:noWrap/>
            <w:vAlign w:val="center"/>
            <w:hideMark/>
          </w:tcPr>
          <w:p w14:paraId="0A76F3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600880892.00</w:t>
            </w:r>
          </w:p>
        </w:tc>
        <w:tc>
          <w:tcPr>
            <w:tcW w:w="6470" w:type="dxa"/>
            <w:tcBorders>
              <w:top w:val="nil"/>
              <w:left w:val="nil"/>
              <w:bottom w:val="single" w:sz="4" w:space="0" w:color="auto"/>
              <w:right w:val="single" w:sz="4" w:space="0" w:color="auto"/>
            </w:tcBorders>
            <w:shd w:val="clear" w:color="auto" w:fill="auto"/>
            <w:noWrap/>
            <w:vAlign w:val="bottom"/>
            <w:hideMark/>
          </w:tcPr>
          <w:p w14:paraId="1066ACD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w:t>
            </w:r>
          </w:p>
        </w:tc>
        <w:tc>
          <w:tcPr>
            <w:tcW w:w="901" w:type="dxa"/>
            <w:tcBorders>
              <w:top w:val="nil"/>
              <w:left w:val="nil"/>
              <w:bottom w:val="single" w:sz="4" w:space="0" w:color="auto"/>
              <w:right w:val="single" w:sz="4" w:space="0" w:color="auto"/>
            </w:tcBorders>
            <w:shd w:val="clear" w:color="auto" w:fill="auto"/>
            <w:noWrap/>
            <w:vAlign w:val="center"/>
            <w:hideMark/>
          </w:tcPr>
          <w:p w14:paraId="4E0280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10AEBD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B0603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133</w:t>
            </w:r>
          </w:p>
        </w:tc>
      </w:tr>
      <w:tr w:rsidR="00684561" w:rsidRPr="00684561" w14:paraId="4AB7D6C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59A4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62</w:t>
            </w:r>
          </w:p>
        </w:tc>
        <w:tc>
          <w:tcPr>
            <w:tcW w:w="1275" w:type="dxa"/>
            <w:tcBorders>
              <w:top w:val="nil"/>
              <w:left w:val="nil"/>
              <w:bottom w:val="single" w:sz="4" w:space="0" w:color="auto"/>
              <w:right w:val="single" w:sz="4" w:space="0" w:color="auto"/>
            </w:tcBorders>
            <w:shd w:val="clear" w:color="auto" w:fill="auto"/>
            <w:noWrap/>
            <w:vAlign w:val="center"/>
            <w:hideMark/>
          </w:tcPr>
          <w:p w14:paraId="62F859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600880900.00</w:t>
            </w:r>
          </w:p>
        </w:tc>
        <w:tc>
          <w:tcPr>
            <w:tcW w:w="6470" w:type="dxa"/>
            <w:tcBorders>
              <w:top w:val="nil"/>
              <w:left w:val="nil"/>
              <w:bottom w:val="single" w:sz="4" w:space="0" w:color="auto"/>
              <w:right w:val="single" w:sz="4" w:space="0" w:color="auto"/>
            </w:tcBorders>
            <w:shd w:val="clear" w:color="auto" w:fill="auto"/>
            <w:noWrap/>
            <w:vAlign w:val="bottom"/>
            <w:hideMark/>
          </w:tcPr>
          <w:p w14:paraId="6C7EF90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HIDROCELULAR DE POLIURETANO EN FORMA DE TALON CON ESTRUCTURA TRILAMINAR COMPUESTACON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MEDIDAS 10.5 X 13.5  CMS.</w:t>
            </w:r>
          </w:p>
        </w:tc>
        <w:tc>
          <w:tcPr>
            <w:tcW w:w="901" w:type="dxa"/>
            <w:tcBorders>
              <w:top w:val="nil"/>
              <w:left w:val="nil"/>
              <w:bottom w:val="single" w:sz="4" w:space="0" w:color="auto"/>
              <w:right w:val="single" w:sz="4" w:space="0" w:color="auto"/>
            </w:tcBorders>
            <w:shd w:val="clear" w:color="auto" w:fill="auto"/>
            <w:noWrap/>
            <w:vAlign w:val="center"/>
            <w:hideMark/>
          </w:tcPr>
          <w:p w14:paraId="5E23B5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EDCF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0305E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w:t>
            </w:r>
          </w:p>
        </w:tc>
      </w:tr>
      <w:tr w:rsidR="00684561" w:rsidRPr="00684561" w14:paraId="1884965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B6D7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63</w:t>
            </w:r>
          </w:p>
        </w:tc>
        <w:tc>
          <w:tcPr>
            <w:tcW w:w="1275" w:type="dxa"/>
            <w:tcBorders>
              <w:top w:val="nil"/>
              <w:left w:val="nil"/>
              <w:bottom w:val="single" w:sz="4" w:space="0" w:color="auto"/>
              <w:right w:val="single" w:sz="4" w:space="0" w:color="auto"/>
            </w:tcBorders>
            <w:shd w:val="clear" w:color="auto" w:fill="auto"/>
            <w:noWrap/>
            <w:vAlign w:val="center"/>
            <w:hideMark/>
          </w:tcPr>
          <w:p w14:paraId="4664C9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601000011.00</w:t>
            </w:r>
          </w:p>
        </w:tc>
        <w:tc>
          <w:tcPr>
            <w:tcW w:w="6470" w:type="dxa"/>
            <w:tcBorders>
              <w:top w:val="nil"/>
              <w:left w:val="nil"/>
              <w:bottom w:val="single" w:sz="4" w:space="0" w:color="auto"/>
              <w:right w:val="single" w:sz="4" w:space="0" w:color="auto"/>
            </w:tcBorders>
            <w:shd w:val="clear" w:color="auto" w:fill="auto"/>
            <w:noWrap/>
            <w:vAlign w:val="bottom"/>
            <w:hideMark/>
          </w:tcPr>
          <w:p w14:paraId="23A2043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BABERO DE TELA NO TEJIDA DE RAYON. ANATOMICO, AUTOAJUSTABLE, DESECHABLE. TAMAÑO: ADULTO</w:t>
            </w:r>
          </w:p>
        </w:tc>
        <w:tc>
          <w:tcPr>
            <w:tcW w:w="901" w:type="dxa"/>
            <w:tcBorders>
              <w:top w:val="nil"/>
              <w:left w:val="nil"/>
              <w:bottom w:val="single" w:sz="4" w:space="0" w:color="auto"/>
              <w:right w:val="single" w:sz="4" w:space="0" w:color="auto"/>
            </w:tcBorders>
            <w:shd w:val="clear" w:color="auto" w:fill="auto"/>
            <w:noWrap/>
            <w:vAlign w:val="center"/>
            <w:hideMark/>
          </w:tcPr>
          <w:p w14:paraId="1987E0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B231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B1325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F071A1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8968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64</w:t>
            </w:r>
          </w:p>
        </w:tc>
        <w:tc>
          <w:tcPr>
            <w:tcW w:w="1275" w:type="dxa"/>
            <w:tcBorders>
              <w:top w:val="nil"/>
              <w:left w:val="nil"/>
              <w:bottom w:val="single" w:sz="4" w:space="0" w:color="auto"/>
              <w:right w:val="single" w:sz="4" w:space="0" w:color="auto"/>
            </w:tcBorders>
            <w:shd w:val="clear" w:color="auto" w:fill="auto"/>
            <w:noWrap/>
            <w:vAlign w:val="center"/>
            <w:hideMark/>
          </w:tcPr>
          <w:p w14:paraId="7F6D1E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601250228.00</w:t>
            </w:r>
          </w:p>
        </w:tc>
        <w:tc>
          <w:tcPr>
            <w:tcW w:w="6470" w:type="dxa"/>
            <w:tcBorders>
              <w:top w:val="nil"/>
              <w:left w:val="nil"/>
              <w:bottom w:val="single" w:sz="4" w:space="0" w:color="auto"/>
              <w:right w:val="single" w:sz="4" w:space="0" w:color="auto"/>
            </w:tcBorders>
            <w:shd w:val="clear" w:color="auto" w:fill="auto"/>
            <w:noWrap/>
            <w:vAlign w:val="bottom"/>
            <w:hideMark/>
          </w:tcPr>
          <w:p w14:paraId="183E6E0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UROCULTIVO (NIÑO) ESTERIL DE PLASTICO GRADO MEDICO, FORMA RECTANGULAR CON CAPACIDAD DE 50 ML. Y ESCALA DE 10, 20, 30 Y 50 ML. CON ORIFICIO REDONDO DE 30 MM. AREA ADHESIVA DE 45 X 60 MM.</w:t>
            </w:r>
          </w:p>
        </w:tc>
        <w:tc>
          <w:tcPr>
            <w:tcW w:w="901" w:type="dxa"/>
            <w:tcBorders>
              <w:top w:val="nil"/>
              <w:left w:val="nil"/>
              <w:bottom w:val="single" w:sz="4" w:space="0" w:color="auto"/>
              <w:right w:val="single" w:sz="4" w:space="0" w:color="auto"/>
            </w:tcBorders>
            <w:shd w:val="clear" w:color="auto" w:fill="auto"/>
            <w:noWrap/>
            <w:vAlign w:val="center"/>
            <w:hideMark/>
          </w:tcPr>
          <w:p w14:paraId="2E1099C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E926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4709B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437</w:t>
            </w:r>
          </w:p>
        </w:tc>
      </w:tr>
      <w:tr w:rsidR="00684561" w:rsidRPr="00684561" w14:paraId="219BBED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816D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65</w:t>
            </w:r>
          </w:p>
        </w:tc>
        <w:tc>
          <w:tcPr>
            <w:tcW w:w="1275" w:type="dxa"/>
            <w:tcBorders>
              <w:top w:val="nil"/>
              <w:left w:val="nil"/>
              <w:bottom w:val="single" w:sz="4" w:space="0" w:color="auto"/>
              <w:right w:val="single" w:sz="4" w:space="0" w:color="auto"/>
            </w:tcBorders>
            <w:shd w:val="clear" w:color="auto" w:fill="auto"/>
            <w:noWrap/>
            <w:vAlign w:val="center"/>
            <w:hideMark/>
          </w:tcPr>
          <w:p w14:paraId="4653A7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601250244.00</w:t>
            </w:r>
          </w:p>
        </w:tc>
        <w:tc>
          <w:tcPr>
            <w:tcW w:w="6470" w:type="dxa"/>
            <w:tcBorders>
              <w:top w:val="nil"/>
              <w:left w:val="nil"/>
              <w:bottom w:val="single" w:sz="4" w:space="0" w:color="auto"/>
              <w:right w:val="single" w:sz="4" w:space="0" w:color="auto"/>
            </w:tcBorders>
            <w:shd w:val="clear" w:color="auto" w:fill="auto"/>
            <w:noWrap/>
            <w:vAlign w:val="bottom"/>
            <w:hideMark/>
          </w:tcPr>
          <w:p w14:paraId="1245943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901" w:type="dxa"/>
            <w:tcBorders>
              <w:top w:val="nil"/>
              <w:left w:val="nil"/>
              <w:bottom w:val="single" w:sz="4" w:space="0" w:color="auto"/>
              <w:right w:val="single" w:sz="4" w:space="0" w:color="auto"/>
            </w:tcBorders>
            <w:shd w:val="clear" w:color="auto" w:fill="auto"/>
            <w:noWrap/>
            <w:vAlign w:val="center"/>
            <w:hideMark/>
          </w:tcPr>
          <w:p w14:paraId="125466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F909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EDD79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479</w:t>
            </w:r>
          </w:p>
        </w:tc>
      </w:tr>
      <w:tr w:rsidR="00684561" w:rsidRPr="00684561" w14:paraId="331EBC3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F4D8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66</w:t>
            </w:r>
          </w:p>
        </w:tc>
        <w:tc>
          <w:tcPr>
            <w:tcW w:w="1275" w:type="dxa"/>
            <w:tcBorders>
              <w:top w:val="nil"/>
              <w:left w:val="nil"/>
              <w:bottom w:val="single" w:sz="4" w:space="0" w:color="auto"/>
              <w:right w:val="single" w:sz="4" w:space="0" w:color="auto"/>
            </w:tcBorders>
            <w:shd w:val="clear" w:color="auto" w:fill="auto"/>
            <w:noWrap/>
            <w:vAlign w:val="center"/>
            <w:hideMark/>
          </w:tcPr>
          <w:p w14:paraId="42277D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601250582.00</w:t>
            </w:r>
          </w:p>
        </w:tc>
        <w:tc>
          <w:tcPr>
            <w:tcW w:w="6470" w:type="dxa"/>
            <w:tcBorders>
              <w:top w:val="nil"/>
              <w:left w:val="nil"/>
              <w:bottom w:val="single" w:sz="4" w:space="0" w:color="auto"/>
              <w:right w:val="single" w:sz="4" w:space="0" w:color="auto"/>
            </w:tcBorders>
            <w:shd w:val="clear" w:color="auto" w:fill="auto"/>
            <w:noWrap/>
            <w:vAlign w:val="bottom"/>
            <w:hideMark/>
          </w:tcPr>
          <w:p w14:paraId="00147E5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 xml:space="preserve">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w:t>
            </w:r>
            <w:r w:rsidRPr="00684561">
              <w:rPr>
                <w:rFonts w:ascii="Calibri" w:hAnsi="Calibri"/>
                <w:color w:val="000000"/>
                <w:sz w:val="16"/>
                <w:szCs w:val="16"/>
                <w:lang w:val="es-MX" w:eastAsia="es-MX"/>
              </w:rPr>
              <w:lastRenderedPageBreak/>
              <w:t>DE 25 A 60 MM. LA CARA INTERNA  DEBERA TENER UN PROTECTOR QUE EVITE LA IRRITACION DE LA PIEL</w:t>
            </w:r>
          </w:p>
        </w:tc>
        <w:tc>
          <w:tcPr>
            <w:tcW w:w="901" w:type="dxa"/>
            <w:tcBorders>
              <w:top w:val="nil"/>
              <w:left w:val="nil"/>
              <w:bottom w:val="single" w:sz="4" w:space="0" w:color="auto"/>
              <w:right w:val="single" w:sz="4" w:space="0" w:color="auto"/>
            </w:tcBorders>
            <w:shd w:val="clear" w:color="auto" w:fill="auto"/>
            <w:noWrap/>
            <w:vAlign w:val="center"/>
            <w:hideMark/>
          </w:tcPr>
          <w:p w14:paraId="2D3FE7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07AEC0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6165DF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737</w:t>
            </w:r>
          </w:p>
        </w:tc>
      </w:tr>
      <w:tr w:rsidR="00684561" w:rsidRPr="00684561" w14:paraId="5366FDE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2695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67</w:t>
            </w:r>
          </w:p>
        </w:tc>
        <w:tc>
          <w:tcPr>
            <w:tcW w:w="1275" w:type="dxa"/>
            <w:tcBorders>
              <w:top w:val="nil"/>
              <w:left w:val="nil"/>
              <w:bottom w:val="single" w:sz="4" w:space="0" w:color="auto"/>
              <w:right w:val="single" w:sz="4" w:space="0" w:color="auto"/>
            </w:tcBorders>
            <w:shd w:val="clear" w:color="auto" w:fill="auto"/>
            <w:noWrap/>
            <w:vAlign w:val="center"/>
            <w:hideMark/>
          </w:tcPr>
          <w:p w14:paraId="0C3845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601250590.00</w:t>
            </w:r>
          </w:p>
        </w:tc>
        <w:tc>
          <w:tcPr>
            <w:tcW w:w="6470" w:type="dxa"/>
            <w:tcBorders>
              <w:top w:val="nil"/>
              <w:left w:val="nil"/>
              <w:bottom w:val="single" w:sz="4" w:space="0" w:color="auto"/>
              <w:right w:val="single" w:sz="4" w:space="0" w:color="auto"/>
            </w:tcBorders>
            <w:shd w:val="clear" w:color="auto" w:fill="auto"/>
            <w:noWrap/>
            <w:vAlign w:val="bottom"/>
            <w:hideMark/>
          </w:tcPr>
          <w:p w14:paraId="65CF923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901" w:type="dxa"/>
            <w:tcBorders>
              <w:top w:val="nil"/>
              <w:left w:val="nil"/>
              <w:bottom w:val="single" w:sz="4" w:space="0" w:color="auto"/>
              <w:right w:val="single" w:sz="4" w:space="0" w:color="auto"/>
            </w:tcBorders>
            <w:shd w:val="clear" w:color="auto" w:fill="auto"/>
            <w:noWrap/>
            <w:vAlign w:val="center"/>
            <w:hideMark/>
          </w:tcPr>
          <w:p w14:paraId="67287F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7B6DE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D8F09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C401EA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27DE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68</w:t>
            </w:r>
          </w:p>
        </w:tc>
        <w:tc>
          <w:tcPr>
            <w:tcW w:w="1275" w:type="dxa"/>
            <w:tcBorders>
              <w:top w:val="nil"/>
              <w:left w:val="nil"/>
              <w:bottom w:val="single" w:sz="4" w:space="0" w:color="auto"/>
              <w:right w:val="single" w:sz="4" w:space="0" w:color="auto"/>
            </w:tcBorders>
            <w:shd w:val="clear" w:color="auto" w:fill="auto"/>
            <w:noWrap/>
            <w:vAlign w:val="center"/>
            <w:hideMark/>
          </w:tcPr>
          <w:p w14:paraId="6194EA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601251879.00</w:t>
            </w:r>
          </w:p>
        </w:tc>
        <w:tc>
          <w:tcPr>
            <w:tcW w:w="6470" w:type="dxa"/>
            <w:tcBorders>
              <w:top w:val="nil"/>
              <w:left w:val="nil"/>
              <w:bottom w:val="single" w:sz="4" w:space="0" w:color="auto"/>
              <w:right w:val="single" w:sz="4" w:space="0" w:color="auto"/>
            </w:tcBorders>
            <w:shd w:val="clear" w:color="auto" w:fill="auto"/>
            <w:noWrap/>
            <w:vAlign w:val="bottom"/>
            <w:hideMark/>
          </w:tcPr>
          <w:p w14:paraId="2903A78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RECOLECCION DE ORINA, RECTANGULAR ELABORADA A BASE DE CLORURO DE POLIVINILO CON GRADUACIONES CADA 100ML. Y LECTURA CADA 200ML. SISTEMA CERRADO CAPACIDAD: 2000 ML.</w:t>
            </w:r>
          </w:p>
        </w:tc>
        <w:tc>
          <w:tcPr>
            <w:tcW w:w="901" w:type="dxa"/>
            <w:tcBorders>
              <w:top w:val="nil"/>
              <w:left w:val="nil"/>
              <w:bottom w:val="single" w:sz="4" w:space="0" w:color="auto"/>
              <w:right w:val="single" w:sz="4" w:space="0" w:color="auto"/>
            </w:tcBorders>
            <w:shd w:val="clear" w:color="auto" w:fill="auto"/>
            <w:noWrap/>
            <w:vAlign w:val="center"/>
            <w:hideMark/>
          </w:tcPr>
          <w:p w14:paraId="0C3E04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22DB6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ED213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1373</w:t>
            </w:r>
          </w:p>
        </w:tc>
      </w:tr>
      <w:tr w:rsidR="00684561" w:rsidRPr="00684561" w14:paraId="05EFA24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E5CA3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69</w:t>
            </w:r>
          </w:p>
        </w:tc>
        <w:tc>
          <w:tcPr>
            <w:tcW w:w="1275" w:type="dxa"/>
            <w:tcBorders>
              <w:top w:val="nil"/>
              <w:left w:val="nil"/>
              <w:bottom w:val="single" w:sz="4" w:space="0" w:color="auto"/>
              <w:right w:val="single" w:sz="4" w:space="0" w:color="auto"/>
            </w:tcBorders>
            <w:shd w:val="clear" w:color="auto" w:fill="auto"/>
            <w:noWrap/>
            <w:vAlign w:val="center"/>
            <w:hideMark/>
          </w:tcPr>
          <w:p w14:paraId="148B3A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601251895.00</w:t>
            </w:r>
          </w:p>
        </w:tc>
        <w:tc>
          <w:tcPr>
            <w:tcW w:w="6470" w:type="dxa"/>
            <w:tcBorders>
              <w:top w:val="nil"/>
              <w:left w:val="nil"/>
              <w:bottom w:val="single" w:sz="4" w:space="0" w:color="auto"/>
              <w:right w:val="single" w:sz="4" w:space="0" w:color="auto"/>
            </w:tcBorders>
            <w:shd w:val="clear" w:color="auto" w:fill="auto"/>
            <w:noWrap/>
            <w:vAlign w:val="bottom"/>
            <w:hideMark/>
          </w:tcPr>
          <w:p w14:paraId="3C560BF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901" w:type="dxa"/>
            <w:tcBorders>
              <w:top w:val="nil"/>
              <w:left w:val="nil"/>
              <w:bottom w:val="single" w:sz="4" w:space="0" w:color="auto"/>
              <w:right w:val="single" w:sz="4" w:space="0" w:color="auto"/>
            </w:tcBorders>
            <w:shd w:val="clear" w:color="auto" w:fill="auto"/>
            <w:noWrap/>
            <w:vAlign w:val="center"/>
            <w:hideMark/>
          </w:tcPr>
          <w:p w14:paraId="4C168A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DC91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03D10D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A67660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31CB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70</w:t>
            </w:r>
          </w:p>
        </w:tc>
        <w:tc>
          <w:tcPr>
            <w:tcW w:w="1275" w:type="dxa"/>
            <w:tcBorders>
              <w:top w:val="nil"/>
              <w:left w:val="nil"/>
              <w:bottom w:val="single" w:sz="4" w:space="0" w:color="auto"/>
              <w:right w:val="single" w:sz="4" w:space="0" w:color="auto"/>
            </w:tcBorders>
            <w:shd w:val="clear" w:color="auto" w:fill="auto"/>
            <w:noWrap/>
            <w:vAlign w:val="center"/>
            <w:hideMark/>
          </w:tcPr>
          <w:p w14:paraId="725A8B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601251929.00</w:t>
            </w:r>
          </w:p>
        </w:tc>
        <w:tc>
          <w:tcPr>
            <w:tcW w:w="6470" w:type="dxa"/>
            <w:tcBorders>
              <w:top w:val="nil"/>
              <w:left w:val="nil"/>
              <w:bottom w:val="single" w:sz="4" w:space="0" w:color="auto"/>
              <w:right w:val="single" w:sz="4" w:space="0" w:color="auto"/>
            </w:tcBorders>
            <w:shd w:val="clear" w:color="auto" w:fill="auto"/>
            <w:noWrap/>
            <w:vAlign w:val="bottom"/>
            <w:hideMark/>
          </w:tcPr>
          <w:p w14:paraId="16A4D9E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901" w:type="dxa"/>
            <w:tcBorders>
              <w:top w:val="nil"/>
              <w:left w:val="nil"/>
              <w:bottom w:val="single" w:sz="4" w:space="0" w:color="auto"/>
              <w:right w:val="single" w:sz="4" w:space="0" w:color="auto"/>
            </w:tcBorders>
            <w:shd w:val="clear" w:color="auto" w:fill="auto"/>
            <w:noWrap/>
            <w:vAlign w:val="center"/>
            <w:hideMark/>
          </w:tcPr>
          <w:p w14:paraId="4D492B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147F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2C775E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BC7A53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C153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71</w:t>
            </w:r>
          </w:p>
        </w:tc>
        <w:tc>
          <w:tcPr>
            <w:tcW w:w="1275" w:type="dxa"/>
            <w:tcBorders>
              <w:top w:val="nil"/>
              <w:left w:val="nil"/>
              <w:bottom w:val="single" w:sz="4" w:space="0" w:color="auto"/>
              <w:right w:val="single" w:sz="4" w:space="0" w:color="auto"/>
            </w:tcBorders>
            <w:shd w:val="clear" w:color="auto" w:fill="auto"/>
            <w:noWrap/>
            <w:vAlign w:val="center"/>
            <w:hideMark/>
          </w:tcPr>
          <w:p w14:paraId="72B63A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601252505.00</w:t>
            </w:r>
          </w:p>
        </w:tc>
        <w:tc>
          <w:tcPr>
            <w:tcW w:w="6470" w:type="dxa"/>
            <w:tcBorders>
              <w:top w:val="nil"/>
              <w:left w:val="nil"/>
              <w:bottom w:val="single" w:sz="4" w:space="0" w:color="auto"/>
              <w:right w:val="single" w:sz="4" w:space="0" w:color="auto"/>
            </w:tcBorders>
            <w:shd w:val="clear" w:color="auto" w:fill="auto"/>
            <w:noWrap/>
            <w:vAlign w:val="bottom"/>
            <w:hideMark/>
          </w:tcPr>
          <w:p w14:paraId="53F3D22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USO GENERAL, DE POLIETILENO. MEDIDA: 30 X 20 CM,</w:t>
            </w:r>
          </w:p>
        </w:tc>
        <w:tc>
          <w:tcPr>
            <w:tcW w:w="901" w:type="dxa"/>
            <w:tcBorders>
              <w:top w:val="nil"/>
              <w:left w:val="nil"/>
              <w:bottom w:val="single" w:sz="4" w:space="0" w:color="auto"/>
              <w:right w:val="single" w:sz="4" w:space="0" w:color="auto"/>
            </w:tcBorders>
            <w:shd w:val="clear" w:color="auto" w:fill="auto"/>
            <w:noWrap/>
            <w:vAlign w:val="center"/>
            <w:hideMark/>
          </w:tcPr>
          <w:p w14:paraId="4BD328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ECA23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BC265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AF01F3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19F6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72</w:t>
            </w:r>
          </w:p>
        </w:tc>
        <w:tc>
          <w:tcPr>
            <w:tcW w:w="1275" w:type="dxa"/>
            <w:tcBorders>
              <w:top w:val="nil"/>
              <w:left w:val="nil"/>
              <w:bottom w:val="single" w:sz="4" w:space="0" w:color="auto"/>
              <w:right w:val="single" w:sz="4" w:space="0" w:color="auto"/>
            </w:tcBorders>
            <w:shd w:val="clear" w:color="auto" w:fill="auto"/>
            <w:noWrap/>
            <w:vAlign w:val="center"/>
            <w:hideMark/>
          </w:tcPr>
          <w:p w14:paraId="2016B1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601252653.00</w:t>
            </w:r>
          </w:p>
        </w:tc>
        <w:tc>
          <w:tcPr>
            <w:tcW w:w="6470" w:type="dxa"/>
            <w:tcBorders>
              <w:top w:val="nil"/>
              <w:left w:val="nil"/>
              <w:bottom w:val="single" w:sz="4" w:space="0" w:color="auto"/>
              <w:right w:val="single" w:sz="4" w:space="0" w:color="auto"/>
            </w:tcBorders>
            <w:shd w:val="clear" w:color="auto" w:fill="auto"/>
            <w:noWrap/>
            <w:vAlign w:val="bottom"/>
            <w:hideMark/>
          </w:tcPr>
          <w:p w14:paraId="21A0005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MEDIDAS: 7.5 X 23.0 X 4.0 CM.</w:t>
            </w:r>
          </w:p>
        </w:tc>
        <w:tc>
          <w:tcPr>
            <w:tcW w:w="901" w:type="dxa"/>
            <w:tcBorders>
              <w:top w:val="nil"/>
              <w:left w:val="nil"/>
              <w:bottom w:val="single" w:sz="4" w:space="0" w:color="auto"/>
              <w:right w:val="single" w:sz="4" w:space="0" w:color="auto"/>
            </w:tcBorders>
            <w:shd w:val="clear" w:color="auto" w:fill="auto"/>
            <w:noWrap/>
            <w:vAlign w:val="center"/>
            <w:hideMark/>
          </w:tcPr>
          <w:p w14:paraId="1239566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B591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1C9AD5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BE0B7F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EA90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73</w:t>
            </w:r>
          </w:p>
        </w:tc>
        <w:tc>
          <w:tcPr>
            <w:tcW w:w="1275" w:type="dxa"/>
            <w:tcBorders>
              <w:top w:val="nil"/>
              <w:left w:val="nil"/>
              <w:bottom w:val="single" w:sz="4" w:space="0" w:color="auto"/>
              <w:right w:val="single" w:sz="4" w:space="0" w:color="auto"/>
            </w:tcBorders>
            <w:shd w:val="clear" w:color="auto" w:fill="auto"/>
            <w:noWrap/>
            <w:vAlign w:val="center"/>
            <w:hideMark/>
          </w:tcPr>
          <w:p w14:paraId="09AF5F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601252679.00</w:t>
            </w:r>
          </w:p>
        </w:tc>
        <w:tc>
          <w:tcPr>
            <w:tcW w:w="6470" w:type="dxa"/>
            <w:tcBorders>
              <w:top w:val="nil"/>
              <w:left w:val="nil"/>
              <w:bottom w:val="single" w:sz="4" w:space="0" w:color="auto"/>
              <w:right w:val="single" w:sz="4" w:space="0" w:color="auto"/>
            </w:tcBorders>
            <w:shd w:val="clear" w:color="auto" w:fill="auto"/>
            <w:noWrap/>
            <w:vAlign w:val="bottom"/>
            <w:hideMark/>
          </w:tcPr>
          <w:p w14:paraId="27F71B9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VAPOR.CON O SIN TRATAMIENTO ANTIBACTERIANO; CON REACTIVO QUIMICO IMPRESO Y SISTEMA DE APERTURA. MEDIDAS 12.0 X 26.0 X 4.0 CM.</w:t>
            </w:r>
          </w:p>
        </w:tc>
        <w:tc>
          <w:tcPr>
            <w:tcW w:w="901" w:type="dxa"/>
            <w:tcBorders>
              <w:top w:val="nil"/>
              <w:left w:val="nil"/>
              <w:bottom w:val="single" w:sz="4" w:space="0" w:color="auto"/>
              <w:right w:val="single" w:sz="4" w:space="0" w:color="auto"/>
            </w:tcBorders>
            <w:shd w:val="clear" w:color="auto" w:fill="auto"/>
            <w:noWrap/>
            <w:vAlign w:val="center"/>
            <w:hideMark/>
          </w:tcPr>
          <w:p w14:paraId="4DE92C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57EF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1997B3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w:t>
            </w:r>
          </w:p>
        </w:tc>
      </w:tr>
      <w:tr w:rsidR="00684561" w:rsidRPr="00684561" w14:paraId="5040304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FD79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74</w:t>
            </w:r>
          </w:p>
        </w:tc>
        <w:tc>
          <w:tcPr>
            <w:tcW w:w="1275" w:type="dxa"/>
            <w:tcBorders>
              <w:top w:val="nil"/>
              <w:left w:val="nil"/>
              <w:bottom w:val="single" w:sz="4" w:space="0" w:color="auto"/>
              <w:right w:val="single" w:sz="4" w:space="0" w:color="auto"/>
            </w:tcBorders>
            <w:shd w:val="clear" w:color="auto" w:fill="auto"/>
            <w:noWrap/>
            <w:vAlign w:val="center"/>
            <w:hideMark/>
          </w:tcPr>
          <w:p w14:paraId="6539AB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601252711.00</w:t>
            </w:r>
          </w:p>
        </w:tc>
        <w:tc>
          <w:tcPr>
            <w:tcW w:w="6470" w:type="dxa"/>
            <w:tcBorders>
              <w:top w:val="nil"/>
              <w:left w:val="nil"/>
              <w:bottom w:val="single" w:sz="4" w:space="0" w:color="auto"/>
              <w:right w:val="single" w:sz="4" w:space="0" w:color="auto"/>
            </w:tcBorders>
            <w:shd w:val="clear" w:color="auto" w:fill="auto"/>
            <w:noWrap/>
            <w:vAlign w:val="bottom"/>
            <w:hideMark/>
          </w:tcPr>
          <w:p w14:paraId="70676E5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ESTERILIZAR GRADO MEDICO. PARA ESTERILIZAR, CON GAS O VAPOR. CON O SIN TRATAMIENTO ANTIBACTERIANO. CON REACTIVO QUIMICO IMPRESO Y SISTEMA DE APERTURA MEDIDAS: 7.5 X 48.0 X 4.0 CM.</w:t>
            </w:r>
          </w:p>
        </w:tc>
        <w:tc>
          <w:tcPr>
            <w:tcW w:w="901" w:type="dxa"/>
            <w:tcBorders>
              <w:top w:val="nil"/>
              <w:left w:val="nil"/>
              <w:bottom w:val="single" w:sz="4" w:space="0" w:color="auto"/>
              <w:right w:val="single" w:sz="4" w:space="0" w:color="auto"/>
            </w:tcBorders>
            <w:shd w:val="clear" w:color="auto" w:fill="auto"/>
            <w:noWrap/>
            <w:vAlign w:val="center"/>
            <w:hideMark/>
          </w:tcPr>
          <w:p w14:paraId="4B0055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E55F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088E25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7C340B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8808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75</w:t>
            </w:r>
          </w:p>
        </w:tc>
        <w:tc>
          <w:tcPr>
            <w:tcW w:w="1275" w:type="dxa"/>
            <w:tcBorders>
              <w:top w:val="nil"/>
              <w:left w:val="nil"/>
              <w:bottom w:val="single" w:sz="4" w:space="0" w:color="auto"/>
              <w:right w:val="single" w:sz="4" w:space="0" w:color="auto"/>
            </w:tcBorders>
            <w:shd w:val="clear" w:color="auto" w:fill="auto"/>
            <w:noWrap/>
            <w:vAlign w:val="center"/>
            <w:hideMark/>
          </w:tcPr>
          <w:p w14:paraId="02B25D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601252760.00</w:t>
            </w:r>
          </w:p>
        </w:tc>
        <w:tc>
          <w:tcPr>
            <w:tcW w:w="6470" w:type="dxa"/>
            <w:tcBorders>
              <w:top w:val="nil"/>
              <w:left w:val="nil"/>
              <w:bottom w:val="single" w:sz="4" w:space="0" w:color="auto"/>
              <w:right w:val="single" w:sz="4" w:space="0" w:color="auto"/>
            </w:tcBorders>
            <w:shd w:val="clear" w:color="auto" w:fill="auto"/>
            <w:noWrap/>
            <w:vAlign w:val="bottom"/>
            <w:hideMark/>
          </w:tcPr>
          <w:p w14:paraId="0FB597C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MEDIDA 6.0 X 18.0 X 3.0 CM.</w:t>
            </w:r>
          </w:p>
        </w:tc>
        <w:tc>
          <w:tcPr>
            <w:tcW w:w="901" w:type="dxa"/>
            <w:tcBorders>
              <w:top w:val="nil"/>
              <w:left w:val="nil"/>
              <w:bottom w:val="single" w:sz="4" w:space="0" w:color="auto"/>
              <w:right w:val="single" w:sz="4" w:space="0" w:color="auto"/>
            </w:tcBorders>
            <w:shd w:val="clear" w:color="auto" w:fill="auto"/>
            <w:noWrap/>
            <w:vAlign w:val="center"/>
            <w:hideMark/>
          </w:tcPr>
          <w:p w14:paraId="448B73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CB68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7A7363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57A194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9632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76</w:t>
            </w:r>
          </w:p>
        </w:tc>
        <w:tc>
          <w:tcPr>
            <w:tcW w:w="1275" w:type="dxa"/>
            <w:tcBorders>
              <w:top w:val="nil"/>
              <w:left w:val="nil"/>
              <w:bottom w:val="single" w:sz="4" w:space="0" w:color="auto"/>
              <w:right w:val="single" w:sz="4" w:space="0" w:color="auto"/>
            </w:tcBorders>
            <w:shd w:val="clear" w:color="auto" w:fill="auto"/>
            <w:noWrap/>
            <w:vAlign w:val="center"/>
            <w:hideMark/>
          </w:tcPr>
          <w:p w14:paraId="15185A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601252828.00</w:t>
            </w:r>
          </w:p>
        </w:tc>
        <w:tc>
          <w:tcPr>
            <w:tcW w:w="6470" w:type="dxa"/>
            <w:tcBorders>
              <w:top w:val="nil"/>
              <w:left w:val="nil"/>
              <w:bottom w:val="single" w:sz="4" w:space="0" w:color="auto"/>
              <w:right w:val="single" w:sz="4" w:space="0" w:color="auto"/>
            </w:tcBorders>
            <w:shd w:val="clear" w:color="auto" w:fill="auto"/>
            <w:noWrap/>
            <w:vAlign w:val="bottom"/>
            <w:hideMark/>
          </w:tcPr>
          <w:p w14:paraId="624D47B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ESTERILIZACION CON GAS O VAPOR. MEDIDAS: 9.0 X 12.5 X 5.0 CM. ENVASE CON 1000 PIEZAS.</w:t>
            </w:r>
          </w:p>
        </w:tc>
        <w:tc>
          <w:tcPr>
            <w:tcW w:w="901" w:type="dxa"/>
            <w:tcBorders>
              <w:top w:val="nil"/>
              <w:left w:val="nil"/>
              <w:bottom w:val="single" w:sz="4" w:space="0" w:color="auto"/>
              <w:right w:val="single" w:sz="4" w:space="0" w:color="auto"/>
            </w:tcBorders>
            <w:shd w:val="clear" w:color="auto" w:fill="auto"/>
            <w:noWrap/>
            <w:vAlign w:val="center"/>
            <w:hideMark/>
          </w:tcPr>
          <w:p w14:paraId="49C5081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D4B8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9B1CF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5902EF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27F6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77</w:t>
            </w:r>
          </w:p>
        </w:tc>
        <w:tc>
          <w:tcPr>
            <w:tcW w:w="1275" w:type="dxa"/>
            <w:tcBorders>
              <w:top w:val="nil"/>
              <w:left w:val="nil"/>
              <w:bottom w:val="single" w:sz="4" w:space="0" w:color="auto"/>
              <w:right w:val="single" w:sz="4" w:space="0" w:color="auto"/>
            </w:tcBorders>
            <w:shd w:val="clear" w:color="auto" w:fill="auto"/>
            <w:noWrap/>
            <w:vAlign w:val="center"/>
            <w:hideMark/>
          </w:tcPr>
          <w:p w14:paraId="301F106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601252836.00</w:t>
            </w:r>
          </w:p>
        </w:tc>
        <w:tc>
          <w:tcPr>
            <w:tcW w:w="6470" w:type="dxa"/>
            <w:tcBorders>
              <w:top w:val="nil"/>
              <w:left w:val="nil"/>
              <w:bottom w:val="single" w:sz="4" w:space="0" w:color="auto"/>
              <w:right w:val="single" w:sz="4" w:space="0" w:color="auto"/>
            </w:tcBorders>
            <w:shd w:val="clear" w:color="auto" w:fill="auto"/>
            <w:noWrap/>
            <w:vAlign w:val="bottom"/>
            <w:hideMark/>
          </w:tcPr>
          <w:p w14:paraId="32C6065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MEDIDAS: 25 X 38 X 8 CM. ENVASE CON 250 A 500 PIEZAS</w:t>
            </w:r>
          </w:p>
        </w:tc>
        <w:tc>
          <w:tcPr>
            <w:tcW w:w="901" w:type="dxa"/>
            <w:tcBorders>
              <w:top w:val="nil"/>
              <w:left w:val="nil"/>
              <w:bottom w:val="single" w:sz="4" w:space="0" w:color="auto"/>
              <w:right w:val="single" w:sz="4" w:space="0" w:color="auto"/>
            </w:tcBorders>
            <w:shd w:val="clear" w:color="auto" w:fill="auto"/>
            <w:noWrap/>
            <w:vAlign w:val="center"/>
            <w:hideMark/>
          </w:tcPr>
          <w:p w14:paraId="71EDB1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BDD9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7C578B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w:t>
            </w:r>
          </w:p>
        </w:tc>
      </w:tr>
      <w:tr w:rsidR="00684561" w:rsidRPr="00684561" w14:paraId="5BF42D8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6624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78</w:t>
            </w:r>
          </w:p>
        </w:tc>
        <w:tc>
          <w:tcPr>
            <w:tcW w:w="1275" w:type="dxa"/>
            <w:tcBorders>
              <w:top w:val="nil"/>
              <w:left w:val="nil"/>
              <w:bottom w:val="single" w:sz="4" w:space="0" w:color="auto"/>
              <w:right w:val="single" w:sz="4" w:space="0" w:color="auto"/>
            </w:tcBorders>
            <w:shd w:val="clear" w:color="auto" w:fill="auto"/>
            <w:noWrap/>
            <w:vAlign w:val="center"/>
            <w:hideMark/>
          </w:tcPr>
          <w:p w14:paraId="34A558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601252844.00</w:t>
            </w:r>
          </w:p>
        </w:tc>
        <w:tc>
          <w:tcPr>
            <w:tcW w:w="6470" w:type="dxa"/>
            <w:tcBorders>
              <w:top w:val="nil"/>
              <w:left w:val="nil"/>
              <w:bottom w:val="single" w:sz="4" w:space="0" w:color="auto"/>
              <w:right w:val="single" w:sz="4" w:space="0" w:color="auto"/>
            </w:tcBorders>
            <w:shd w:val="clear" w:color="auto" w:fill="auto"/>
            <w:noWrap/>
            <w:vAlign w:val="bottom"/>
            <w:hideMark/>
          </w:tcPr>
          <w:p w14:paraId="4644ADE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MEDIDAS: 32.0 X 62.0 X 12.0 CM.</w:t>
            </w:r>
          </w:p>
        </w:tc>
        <w:tc>
          <w:tcPr>
            <w:tcW w:w="901" w:type="dxa"/>
            <w:tcBorders>
              <w:top w:val="nil"/>
              <w:left w:val="nil"/>
              <w:bottom w:val="single" w:sz="4" w:space="0" w:color="auto"/>
              <w:right w:val="single" w:sz="4" w:space="0" w:color="auto"/>
            </w:tcBorders>
            <w:shd w:val="clear" w:color="auto" w:fill="auto"/>
            <w:noWrap/>
            <w:vAlign w:val="center"/>
            <w:hideMark/>
          </w:tcPr>
          <w:p w14:paraId="53CFC2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58CA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3D5409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3439EDB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8353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79</w:t>
            </w:r>
          </w:p>
        </w:tc>
        <w:tc>
          <w:tcPr>
            <w:tcW w:w="1275" w:type="dxa"/>
            <w:tcBorders>
              <w:top w:val="nil"/>
              <w:left w:val="nil"/>
              <w:bottom w:val="single" w:sz="4" w:space="0" w:color="auto"/>
              <w:right w:val="single" w:sz="4" w:space="0" w:color="auto"/>
            </w:tcBorders>
            <w:shd w:val="clear" w:color="auto" w:fill="auto"/>
            <w:noWrap/>
            <w:vAlign w:val="center"/>
            <w:hideMark/>
          </w:tcPr>
          <w:p w14:paraId="6635D5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601252877.00</w:t>
            </w:r>
          </w:p>
        </w:tc>
        <w:tc>
          <w:tcPr>
            <w:tcW w:w="6470" w:type="dxa"/>
            <w:tcBorders>
              <w:top w:val="nil"/>
              <w:left w:val="nil"/>
              <w:bottom w:val="single" w:sz="4" w:space="0" w:color="auto"/>
              <w:right w:val="single" w:sz="4" w:space="0" w:color="auto"/>
            </w:tcBorders>
            <w:shd w:val="clear" w:color="auto" w:fill="auto"/>
            <w:noWrap/>
            <w:vAlign w:val="bottom"/>
            <w:hideMark/>
          </w:tcPr>
          <w:p w14:paraId="3A52254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 MEDIDAS 18.0 X 33.O X 6.0 CM.</w:t>
            </w:r>
          </w:p>
        </w:tc>
        <w:tc>
          <w:tcPr>
            <w:tcW w:w="901" w:type="dxa"/>
            <w:tcBorders>
              <w:top w:val="nil"/>
              <w:left w:val="nil"/>
              <w:bottom w:val="single" w:sz="4" w:space="0" w:color="auto"/>
              <w:right w:val="single" w:sz="4" w:space="0" w:color="auto"/>
            </w:tcBorders>
            <w:shd w:val="clear" w:color="auto" w:fill="auto"/>
            <w:noWrap/>
            <w:vAlign w:val="center"/>
            <w:hideMark/>
          </w:tcPr>
          <w:p w14:paraId="7C6C3A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1305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77B9F6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w:t>
            </w:r>
          </w:p>
        </w:tc>
      </w:tr>
      <w:tr w:rsidR="00684561" w:rsidRPr="00684561" w14:paraId="706550D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618A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80</w:t>
            </w:r>
          </w:p>
        </w:tc>
        <w:tc>
          <w:tcPr>
            <w:tcW w:w="1275" w:type="dxa"/>
            <w:tcBorders>
              <w:top w:val="nil"/>
              <w:left w:val="nil"/>
              <w:bottom w:val="single" w:sz="4" w:space="0" w:color="auto"/>
              <w:right w:val="single" w:sz="4" w:space="0" w:color="auto"/>
            </w:tcBorders>
            <w:shd w:val="clear" w:color="auto" w:fill="auto"/>
            <w:noWrap/>
            <w:vAlign w:val="center"/>
            <w:hideMark/>
          </w:tcPr>
          <w:p w14:paraId="1215D3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601253602.00</w:t>
            </w:r>
          </w:p>
        </w:tc>
        <w:tc>
          <w:tcPr>
            <w:tcW w:w="6470" w:type="dxa"/>
            <w:tcBorders>
              <w:top w:val="nil"/>
              <w:left w:val="nil"/>
              <w:bottom w:val="single" w:sz="4" w:space="0" w:color="auto"/>
              <w:right w:val="single" w:sz="4" w:space="0" w:color="auto"/>
            </w:tcBorders>
            <w:shd w:val="clear" w:color="auto" w:fill="auto"/>
            <w:noWrap/>
            <w:vAlign w:val="bottom"/>
            <w:hideMark/>
          </w:tcPr>
          <w:p w14:paraId="6A5DD6D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NUTRICION ENTERAL, ESTERIL, CON EQUIPO INTEGRADO PARA BOMBA, CAPACIDAD DE 1000 ML.</w:t>
            </w:r>
          </w:p>
        </w:tc>
        <w:tc>
          <w:tcPr>
            <w:tcW w:w="901" w:type="dxa"/>
            <w:tcBorders>
              <w:top w:val="nil"/>
              <w:left w:val="nil"/>
              <w:bottom w:val="single" w:sz="4" w:space="0" w:color="auto"/>
              <w:right w:val="single" w:sz="4" w:space="0" w:color="auto"/>
            </w:tcBorders>
            <w:shd w:val="clear" w:color="auto" w:fill="auto"/>
            <w:noWrap/>
            <w:vAlign w:val="center"/>
            <w:hideMark/>
          </w:tcPr>
          <w:p w14:paraId="2D07DD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D510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5ED01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208</w:t>
            </w:r>
          </w:p>
        </w:tc>
      </w:tr>
      <w:tr w:rsidR="00684561" w:rsidRPr="00684561" w14:paraId="0FA9548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DB148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81</w:t>
            </w:r>
          </w:p>
        </w:tc>
        <w:tc>
          <w:tcPr>
            <w:tcW w:w="1275" w:type="dxa"/>
            <w:tcBorders>
              <w:top w:val="nil"/>
              <w:left w:val="nil"/>
              <w:bottom w:val="single" w:sz="4" w:space="0" w:color="auto"/>
              <w:right w:val="single" w:sz="4" w:space="0" w:color="auto"/>
            </w:tcBorders>
            <w:shd w:val="clear" w:color="auto" w:fill="auto"/>
            <w:noWrap/>
            <w:vAlign w:val="center"/>
            <w:hideMark/>
          </w:tcPr>
          <w:p w14:paraId="64AF89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601253776.00</w:t>
            </w:r>
          </w:p>
        </w:tc>
        <w:tc>
          <w:tcPr>
            <w:tcW w:w="6470" w:type="dxa"/>
            <w:tcBorders>
              <w:top w:val="nil"/>
              <w:left w:val="nil"/>
              <w:bottom w:val="single" w:sz="4" w:space="0" w:color="auto"/>
              <w:right w:val="single" w:sz="4" w:space="0" w:color="auto"/>
            </w:tcBorders>
            <w:shd w:val="clear" w:color="auto" w:fill="auto"/>
            <w:noWrap/>
            <w:vAlign w:val="bottom"/>
            <w:hideMark/>
          </w:tcPr>
          <w:p w14:paraId="3D43D38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901" w:type="dxa"/>
            <w:tcBorders>
              <w:top w:val="nil"/>
              <w:left w:val="nil"/>
              <w:bottom w:val="single" w:sz="4" w:space="0" w:color="auto"/>
              <w:right w:val="single" w:sz="4" w:space="0" w:color="auto"/>
            </w:tcBorders>
            <w:shd w:val="clear" w:color="auto" w:fill="auto"/>
            <w:noWrap/>
            <w:vAlign w:val="center"/>
            <w:hideMark/>
          </w:tcPr>
          <w:p w14:paraId="6E16C0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F3361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14:paraId="026FA21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D8AF9F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1D47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82</w:t>
            </w:r>
          </w:p>
        </w:tc>
        <w:tc>
          <w:tcPr>
            <w:tcW w:w="1275" w:type="dxa"/>
            <w:tcBorders>
              <w:top w:val="nil"/>
              <w:left w:val="nil"/>
              <w:bottom w:val="single" w:sz="4" w:space="0" w:color="auto"/>
              <w:right w:val="single" w:sz="4" w:space="0" w:color="auto"/>
            </w:tcBorders>
            <w:shd w:val="clear" w:color="auto" w:fill="auto"/>
            <w:noWrap/>
            <w:vAlign w:val="center"/>
            <w:hideMark/>
          </w:tcPr>
          <w:p w14:paraId="745431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601253917.00</w:t>
            </w:r>
          </w:p>
        </w:tc>
        <w:tc>
          <w:tcPr>
            <w:tcW w:w="6470" w:type="dxa"/>
            <w:tcBorders>
              <w:top w:val="nil"/>
              <w:left w:val="nil"/>
              <w:bottom w:val="single" w:sz="4" w:space="0" w:color="auto"/>
              <w:right w:val="single" w:sz="4" w:space="0" w:color="auto"/>
            </w:tcBorders>
            <w:shd w:val="clear" w:color="auto" w:fill="auto"/>
            <w:noWrap/>
            <w:vAlign w:val="bottom"/>
            <w:hideMark/>
          </w:tcPr>
          <w:p w14:paraId="5CEAEBA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901" w:type="dxa"/>
            <w:tcBorders>
              <w:top w:val="nil"/>
              <w:left w:val="nil"/>
              <w:bottom w:val="single" w:sz="4" w:space="0" w:color="auto"/>
              <w:right w:val="single" w:sz="4" w:space="0" w:color="auto"/>
            </w:tcBorders>
            <w:shd w:val="clear" w:color="auto" w:fill="auto"/>
            <w:noWrap/>
            <w:vAlign w:val="center"/>
            <w:hideMark/>
          </w:tcPr>
          <w:p w14:paraId="3B606D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4EA6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D6883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A28DED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A408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83</w:t>
            </w:r>
          </w:p>
        </w:tc>
        <w:tc>
          <w:tcPr>
            <w:tcW w:w="1275" w:type="dxa"/>
            <w:tcBorders>
              <w:top w:val="nil"/>
              <w:left w:val="nil"/>
              <w:bottom w:val="single" w:sz="4" w:space="0" w:color="auto"/>
              <w:right w:val="single" w:sz="4" w:space="0" w:color="auto"/>
            </w:tcBorders>
            <w:shd w:val="clear" w:color="auto" w:fill="auto"/>
            <w:noWrap/>
            <w:vAlign w:val="center"/>
            <w:hideMark/>
          </w:tcPr>
          <w:p w14:paraId="0AD45D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601253933.00</w:t>
            </w:r>
          </w:p>
        </w:tc>
        <w:tc>
          <w:tcPr>
            <w:tcW w:w="6470" w:type="dxa"/>
            <w:tcBorders>
              <w:top w:val="nil"/>
              <w:left w:val="nil"/>
              <w:bottom w:val="single" w:sz="4" w:space="0" w:color="auto"/>
              <w:right w:val="single" w:sz="4" w:space="0" w:color="auto"/>
            </w:tcBorders>
            <w:shd w:val="clear" w:color="auto" w:fill="auto"/>
            <w:noWrap/>
            <w:vAlign w:val="bottom"/>
            <w:hideMark/>
          </w:tcPr>
          <w:p w14:paraId="100F9A4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POLIETILENO COLOR ROJO TRASLUCIDO, IMPERMEABLE, MARCADA CON LA LEYENDA: "RESIDUOS PELIGROSOS BIOLOGICO-INFECCIOSO" Y CON EL SIMBOLO UNIVERSAL DE: RIESGO BIOLOGICO. CALIBRE MINIMO 200. TAMAÑO DE 25 X 35 CM.</w:t>
            </w:r>
          </w:p>
        </w:tc>
        <w:tc>
          <w:tcPr>
            <w:tcW w:w="901" w:type="dxa"/>
            <w:tcBorders>
              <w:top w:val="nil"/>
              <w:left w:val="nil"/>
              <w:bottom w:val="single" w:sz="4" w:space="0" w:color="auto"/>
              <w:right w:val="single" w:sz="4" w:space="0" w:color="auto"/>
            </w:tcBorders>
            <w:shd w:val="clear" w:color="auto" w:fill="auto"/>
            <w:noWrap/>
            <w:vAlign w:val="center"/>
            <w:hideMark/>
          </w:tcPr>
          <w:p w14:paraId="419F2E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CF61B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8E592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A3E6FF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F8E6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84</w:t>
            </w:r>
          </w:p>
        </w:tc>
        <w:tc>
          <w:tcPr>
            <w:tcW w:w="1275" w:type="dxa"/>
            <w:tcBorders>
              <w:top w:val="nil"/>
              <w:left w:val="nil"/>
              <w:bottom w:val="single" w:sz="4" w:space="0" w:color="auto"/>
              <w:right w:val="single" w:sz="4" w:space="0" w:color="auto"/>
            </w:tcBorders>
            <w:shd w:val="clear" w:color="auto" w:fill="auto"/>
            <w:noWrap/>
            <w:vAlign w:val="center"/>
            <w:hideMark/>
          </w:tcPr>
          <w:p w14:paraId="23BEB9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601253941.00</w:t>
            </w:r>
          </w:p>
        </w:tc>
        <w:tc>
          <w:tcPr>
            <w:tcW w:w="6470" w:type="dxa"/>
            <w:tcBorders>
              <w:top w:val="nil"/>
              <w:left w:val="nil"/>
              <w:bottom w:val="single" w:sz="4" w:space="0" w:color="auto"/>
              <w:right w:val="single" w:sz="4" w:space="0" w:color="auto"/>
            </w:tcBorders>
            <w:shd w:val="clear" w:color="auto" w:fill="auto"/>
            <w:noWrap/>
            <w:vAlign w:val="bottom"/>
            <w:hideMark/>
          </w:tcPr>
          <w:p w14:paraId="66DB98E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POLIETILENO COLOR ROJO TRASLUCIDO, IMPERMEABLE, MARCADA CON LA LEYENDA: "RESIDUOS PELIGROSOS BIOLOGICO-INFECCIOSO" Y CON EL SIMBOLO UNIVERSAL DE: RIESGO BIOLOGICO. CALIBRE MINIMO 200. TAMAÑO DE 30 X 70 CM.</w:t>
            </w:r>
          </w:p>
        </w:tc>
        <w:tc>
          <w:tcPr>
            <w:tcW w:w="901" w:type="dxa"/>
            <w:tcBorders>
              <w:top w:val="nil"/>
              <w:left w:val="nil"/>
              <w:bottom w:val="single" w:sz="4" w:space="0" w:color="auto"/>
              <w:right w:val="single" w:sz="4" w:space="0" w:color="auto"/>
            </w:tcBorders>
            <w:shd w:val="clear" w:color="auto" w:fill="auto"/>
            <w:noWrap/>
            <w:vAlign w:val="center"/>
            <w:hideMark/>
          </w:tcPr>
          <w:p w14:paraId="1186CD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8AA9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19FCB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9B0EDD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595A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85</w:t>
            </w:r>
          </w:p>
        </w:tc>
        <w:tc>
          <w:tcPr>
            <w:tcW w:w="1275" w:type="dxa"/>
            <w:tcBorders>
              <w:top w:val="nil"/>
              <w:left w:val="nil"/>
              <w:bottom w:val="single" w:sz="4" w:space="0" w:color="auto"/>
              <w:right w:val="single" w:sz="4" w:space="0" w:color="auto"/>
            </w:tcBorders>
            <w:shd w:val="clear" w:color="auto" w:fill="auto"/>
            <w:noWrap/>
            <w:vAlign w:val="center"/>
            <w:hideMark/>
          </w:tcPr>
          <w:p w14:paraId="66FD33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601253974.00</w:t>
            </w:r>
          </w:p>
        </w:tc>
        <w:tc>
          <w:tcPr>
            <w:tcW w:w="6470" w:type="dxa"/>
            <w:tcBorders>
              <w:top w:val="nil"/>
              <w:left w:val="nil"/>
              <w:bottom w:val="single" w:sz="4" w:space="0" w:color="auto"/>
              <w:right w:val="single" w:sz="4" w:space="0" w:color="auto"/>
            </w:tcBorders>
            <w:shd w:val="clear" w:color="auto" w:fill="auto"/>
            <w:noWrap/>
            <w:vAlign w:val="bottom"/>
            <w:hideMark/>
          </w:tcPr>
          <w:p w14:paraId="1AB45F7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POLIETILENO COLOR ROJO TRASLUCIDO, IMPERMEABLE, MARCADA CON LA LEYENDA: "RESIDUOS PELIGROSOS BIOLOGICO-INFECCIOSO" Y CON EL SIMBOLO UNIVERSAL DE: RIESGO BIOLOGICO. CALIBRE MINIMO 200. TAMAÑO DE 90 X 120 CM.</w:t>
            </w:r>
          </w:p>
        </w:tc>
        <w:tc>
          <w:tcPr>
            <w:tcW w:w="901" w:type="dxa"/>
            <w:tcBorders>
              <w:top w:val="nil"/>
              <w:left w:val="nil"/>
              <w:bottom w:val="single" w:sz="4" w:space="0" w:color="auto"/>
              <w:right w:val="single" w:sz="4" w:space="0" w:color="auto"/>
            </w:tcBorders>
            <w:shd w:val="clear" w:color="auto" w:fill="auto"/>
            <w:noWrap/>
            <w:vAlign w:val="center"/>
            <w:hideMark/>
          </w:tcPr>
          <w:p w14:paraId="14BE6B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4084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E1A80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5F2A5F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A111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86</w:t>
            </w:r>
          </w:p>
        </w:tc>
        <w:tc>
          <w:tcPr>
            <w:tcW w:w="1275" w:type="dxa"/>
            <w:tcBorders>
              <w:top w:val="nil"/>
              <w:left w:val="nil"/>
              <w:bottom w:val="single" w:sz="4" w:space="0" w:color="auto"/>
              <w:right w:val="single" w:sz="4" w:space="0" w:color="auto"/>
            </w:tcBorders>
            <w:shd w:val="clear" w:color="auto" w:fill="auto"/>
            <w:noWrap/>
            <w:vAlign w:val="center"/>
            <w:hideMark/>
          </w:tcPr>
          <w:p w14:paraId="553383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601253990.00</w:t>
            </w:r>
          </w:p>
        </w:tc>
        <w:tc>
          <w:tcPr>
            <w:tcW w:w="6470" w:type="dxa"/>
            <w:tcBorders>
              <w:top w:val="nil"/>
              <w:left w:val="nil"/>
              <w:bottom w:val="single" w:sz="4" w:space="0" w:color="auto"/>
              <w:right w:val="single" w:sz="4" w:space="0" w:color="auto"/>
            </w:tcBorders>
            <w:shd w:val="clear" w:color="auto" w:fill="auto"/>
            <w:noWrap/>
            <w:vAlign w:val="bottom"/>
            <w:hideMark/>
          </w:tcPr>
          <w:p w14:paraId="3436F39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POLIETILENO COLOR AMARILLO TRASLUCIDO, IMPERMEABLE, MARCADA CON LA LEYENDA: "RESIDUOS PELIGROSOS BIOLOGICO-INFECCIOSOS" Y CON EL SIMBOLO UNIVERSAL DE: RIESGO BIOLOGICO. CALIBRE MINIMO 300. TAMAÑO DE 30 X 70 CM.</w:t>
            </w:r>
          </w:p>
        </w:tc>
        <w:tc>
          <w:tcPr>
            <w:tcW w:w="901" w:type="dxa"/>
            <w:tcBorders>
              <w:top w:val="nil"/>
              <w:left w:val="nil"/>
              <w:bottom w:val="single" w:sz="4" w:space="0" w:color="auto"/>
              <w:right w:val="single" w:sz="4" w:space="0" w:color="auto"/>
            </w:tcBorders>
            <w:shd w:val="clear" w:color="auto" w:fill="auto"/>
            <w:noWrap/>
            <w:vAlign w:val="center"/>
            <w:hideMark/>
          </w:tcPr>
          <w:p w14:paraId="3B2CDE3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35510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15E9E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D51779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D66B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87</w:t>
            </w:r>
          </w:p>
        </w:tc>
        <w:tc>
          <w:tcPr>
            <w:tcW w:w="1275" w:type="dxa"/>
            <w:tcBorders>
              <w:top w:val="nil"/>
              <w:left w:val="nil"/>
              <w:bottom w:val="single" w:sz="4" w:space="0" w:color="auto"/>
              <w:right w:val="single" w:sz="4" w:space="0" w:color="auto"/>
            </w:tcBorders>
            <w:shd w:val="clear" w:color="auto" w:fill="auto"/>
            <w:noWrap/>
            <w:vAlign w:val="center"/>
            <w:hideMark/>
          </w:tcPr>
          <w:p w14:paraId="74D75A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601300015.00</w:t>
            </w:r>
          </w:p>
        </w:tc>
        <w:tc>
          <w:tcPr>
            <w:tcW w:w="6470" w:type="dxa"/>
            <w:tcBorders>
              <w:top w:val="nil"/>
              <w:left w:val="nil"/>
              <w:bottom w:val="single" w:sz="4" w:space="0" w:color="auto"/>
              <w:right w:val="single" w:sz="4" w:space="0" w:color="auto"/>
            </w:tcBorders>
            <w:shd w:val="clear" w:color="auto" w:fill="auto"/>
            <w:noWrap/>
            <w:vAlign w:val="bottom"/>
            <w:hideMark/>
          </w:tcPr>
          <w:p w14:paraId="04B99D1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BOTA QUIRURGICA DE TELA NO TEJIDA 100% DE POLIPROPILENO, TIPO SMS, DE 35 G/M2 MINIMO, IMPERMEABLE A LA PENETRACION DE LIQUIDOS Y FLUIDOS, ANTIESTATICA, CON DOS CINTAS DE SUJECION. DESECHABLE. PAR.</w:t>
            </w:r>
          </w:p>
        </w:tc>
        <w:tc>
          <w:tcPr>
            <w:tcW w:w="901" w:type="dxa"/>
            <w:tcBorders>
              <w:top w:val="nil"/>
              <w:left w:val="nil"/>
              <w:bottom w:val="single" w:sz="4" w:space="0" w:color="auto"/>
              <w:right w:val="single" w:sz="4" w:space="0" w:color="auto"/>
            </w:tcBorders>
            <w:shd w:val="clear" w:color="auto" w:fill="auto"/>
            <w:noWrap/>
            <w:vAlign w:val="center"/>
            <w:hideMark/>
          </w:tcPr>
          <w:p w14:paraId="5FCCCC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4EC1E3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F4035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14599</w:t>
            </w:r>
          </w:p>
        </w:tc>
      </w:tr>
      <w:tr w:rsidR="00684561" w:rsidRPr="00684561" w14:paraId="1A87AFF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64F0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88</w:t>
            </w:r>
          </w:p>
        </w:tc>
        <w:tc>
          <w:tcPr>
            <w:tcW w:w="1275" w:type="dxa"/>
            <w:tcBorders>
              <w:top w:val="nil"/>
              <w:left w:val="nil"/>
              <w:bottom w:val="single" w:sz="4" w:space="0" w:color="auto"/>
              <w:right w:val="single" w:sz="4" w:space="0" w:color="auto"/>
            </w:tcBorders>
            <w:shd w:val="clear" w:color="auto" w:fill="auto"/>
            <w:noWrap/>
            <w:vAlign w:val="center"/>
            <w:hideMark/>
          </w:tcPr>
          <w:p w14:paraId="506A93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601320054.00</w:t>
            </w:r>
          </w:p>
        </w:tc>
        <w:tc>
          <w:tcPr>
            <w:tcW w:w="6470" w:type="dxa"/>
            <w:tcBorders>
              <w:top w:val="nil"/>
              <w:left w:val="nil"/>
              <w:bottom w:val="single" w:sz="4" w:space="0" w:color="auto"/>
              <w:right w:val="single" w:sz="4" w:space="0" w:color="auto"/>
            </w:tcBorders>
            <w:shd w:val="clear" w:color="auto" w:fill="auto"/>
            <w:noWrap/>
            <w:vAlign w:val="bottom"/>
            <w:hideMark/>
          </w:tcPr>
          <w:p w14:paraId="23B1EF6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BRAZALETES PARA IDENTIFICACION. DE PLASTICO. ADULTO. ENVASE CON 100 PIEZAS.</w:t>
            </w:r>
          </w:p>
        </w:tc>
        <w:tc>
          <w:tcPr>
            <w:tcW w:w="901" w:type="dxa"/>
            <w:tcBorders>
              <w:top w:val="nil"/>
              <w:left w:val="nil"/>
              <w:bottom w:val="single" w:sz="4" w:space="0" w:color="auto"/>
              <w:right w:val="single" w:sz="4" w:space="0" w:color="auto"/>
            </w:tcBorders>
            <w:shd w:val="clear" w:color="auto" w:fill="auto"/>
            <w:noWrap/>
            <w:vAlign w:val="center"/>
            <w:hideMark/>
          </w:tcPr>
          <w:p w14:paraId="7C3A42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11FF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79001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w:t>
            </w:r>
          </w:p>
        </w:tc>
      </w:tr>
      <w:tr w:rsidR="00684561" w:rsidRPr="00684561" w14:paraId="7B3CB60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768F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89</w:t>
            </w:r>
          </w:p>
        </w:tc>
        <w:tc>
          <w:tcPr>
            <w:tcW w:w="1275" w:type="dxa"/>
            <w:tcBorders>
              <w:top w:val="nil"/>
              <w:left w:val="nil"/>
              <w:bottom w:val="single" w:sz="4" w:space="0" w:color="auto"/>
              <w:right w:val="single" w:sz="4" w:space="0" w:color="auto"/>
            </w:tcBorders>
            <w:shd w:val="clear" w:color="auto" w:fill="auto"/>
            <w:noWrap/>
            <w:vAlign w:val="center"/>
            <w:hideMark/>
          </w:tcPr>
          <w:p w14:paraId="7963ED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601320203.00</w:t>
            </w:r>
          </w:p>
        </w:tc>
        <w:tc>
          <w:tcPr>
            <w:tcW w:w="6470" w:type="dxa"/>
            <w:tcBorders>
              <w:top w:val="nil"/>
              <w:left w:val="nil"/>
              <w:bottom w:val="single" w:sz="4" w:space="0" w:color="auto"/>
              <w:right w:val="single" w:sz="4" w:space="0" w:color="auto"/>
            </w:tcBorders>
            <w:shd w:val="clear" w:color="auto" w:fill="auto"/>
            <w:noWrap/>
            <w:vAlign w:val="bottom"/>
            <w:hideMark/>
          </w:tcPr>
          <w:p w14:paraId="09A250A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BRAZALETES PARA IDENTIFICACION. DE PLASTICO. INFANTIL. ENVASE CON 100 PIEZAS.</w:t>
            </w:r>
          </w:p>
        </w:tc>
        <w:tc>
          <w:tcPr>
            <w:tcW w:w="901" w:type="dxa"/>
            <w:tcBorders>
              <w:top w:val="nil"/>
              <w:left w:val="nil"/>
              <w:bottom w:val="single" w:sz="4" w:space="0" w:color="auto"/>
              <w:right w:val="single" w:sz="4" w:space="0" w:color="auto"/>
            </w:tcBorders>
            <w:shd w:val="clear" w:color="auto" w:fill="auto"/>
            <w:noWrap/>
            <w:vAlign w:val="center"/>
            <w:hideMark/>
          </w:tcPr>
          <w:p w14:paraId="32FDF1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2CC1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6F6F5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AA4D62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2041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90</w:t>
            </w:r>
          </w:p>
        </w:tc>
        <w:tc>
          <w:tcPr>
            <w:tcW w:w="1275" w:type="dxa"/>
            <w:tcBorders>
              <w:top w:val="nil"/>
              <w:left w:val="nil"/>
              <w:bottom w:val="single" w:sz="4" w:space="0" w:color="auto"/>
              <w:right w:val="single" w:sz="4" w:space="0" w:color="auto"/>
            </w:tcBorders>
            <w:shd w:val="clear" w:color="auto" w:fill="auto"/>
            <w:noWrap/>
            <w:vAlign w:val="center"/>
            <w:hideMark/>
          </w:tcPr>
          <w:p w14:paraId="67730C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601510019.00</w:t>
            </w:r>
          </w:p>
        </w:tc>
        <w:tc>
          <w:tcPr>
            <w:tcW w:w="6470" w:type="dxa"/>
            <w:tcBorders>
              <w:top w:val="nil"/>
              <w:left w:val="nil"/>
              <w:bottom w:val="single" w:sz="4" w:space="0" w:color="auto"/>
              <w:right w:val="single" w:sz="4" w:space="0" w:color="auto"/>
            </w:tcBorders>
            <w:shd w:val="clear" w:color="auto" w:fill="auto"/>
            <w:noWrap/>
            <w:vAlign w:val="bottom"/>
            <w:hideMark/>
          </w:tcPr>
          <w:p w14:paraId="43AD16E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CAMPANA PARA CIRCUNCISION ESTERIL, DESECHABLE. TIPO HOLLISTER TAMAÑO NO. 1</w:t>
            </w:r>
          </w:p>
        </w:tc>
        <w:tc>
          <w:tcPr>
            <w:tcW w:w="901" w:type="dxa"/>
            <w:tcBorders>
              <w:top w:val="nil"/>
              <w:left w:val="nil"/>
              <w:bottom w:val="single" w:sz="4" w:space="0" w:color="auto"/>
              <w:right w:val="single" w:sz="4" w:space="0" w:color="auto"/>
            </w:tcBorders>
            <w:shd w:val="clear" w:color="auto" w:fill="auto"/>
            <w:noWrap/>
            <w:vAlign w:val="center"/>
            <w:hideMark/>
          </w:tcPr>
          <w:p w14:paraId="6254B0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F2C0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CD10B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84B3C3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B805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91</w:t>
            </w:r>
          </w:p>
        </w:tc>
        <w:tc>
          <w:tcPr>
            <w:tcW w:w="1275" w:type="dxa"/>
            <w:tcBorders>
              <w:top w:val="nil"/>
              <w:left w:val="nil"/>
              <w:bottom w:val="single" w:sz="4" w:space="0" w:color="auto"/>
              <w:right w:val="single" w:sz="4" w:space="0" w:color="auto"/>
            </w:tcBorders>
            <w:shd w:val="clear" w:color="auto" w:fill="auto"/>
            <w:noWrap/>
            <w:vAlign w:val="center"/>
            <w:hideMark/>
          </w:tcPr>
          <w:p w14:paraId="3EAAC6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601510050.00</w:t>
            </w:r>
          </w:p>
        </w:tc>
        <w:tc>
          <w:tcPr>
            <w:tcW w:w="6470" w:type="dxa"/>
            <w:tcBorders>
              <w:top w:val="nil"/>
              <w:left w:val="nil"/>
              <w:bottom w:val="single" w:sz="4" w:space="0" w:color="auto"/>
              <w:right w:val="single" w:sz="4" w:space="0" w:color="auto"/>
            </w:tcBorders>
            <w:shd w:val="clear" w:color="auto" w:fill="auto"/>
            <w:noWrap/>
            <w:vAlign w:val="bottom"/>
            <w:hideMark/>
          </w:tcPr>
          <w:p w14:paraId="389A205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CAMPANA PARA CIRCUNCISION ESTERIL, DESECHABLE. TIPO HOLLISTER TAMAÑO NO. 2</w:t>
            </w:r>
          </w:p>
        </w:tc>
        <w:tc>
          <w:tcPr>
            <w:tcW w:w="901" w:type="dxa"/>
            <w:tcBorders>
              <w:top w:val="nil"/>
              <w:left w:val="nil"/>
              <w:bottom w:val="single" w:sz="4" w:space="0" w:color="auto"/>
              <w:right w:val="single" w:sz="4" w:space="0" w:color="auto"/>
            </w:tcBorders>
            <w:shd w:val="clear" w:color="auto" w:fill="auto"/>
            <w:noWrap/>
            <w:vAlign w:val="center"/>
            <w:hideMark/>
          </w:tcPr>
          <w:p w14:paraId="0BD83A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148E2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4186E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9E6A43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50CA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92</w:t>
            </w:r>
          </w:p>
        </w:tc>
        <w:tc>
          <w:tcPr>
            <w:tcW w:w="1275" w:type="dxa"/>
            <w:tcBorders>
              <w:top w:val="nil"/>
              <w:left w:val="nil"/>
              <w:bottom w:val="single" w:sz="4" w:space="0" w:color="auto"/>
              <w:right w:val="single" w:sz="4" w:space="0" w:color="auto"/>
            </w:tcBorders>
            <w:shd w:val="clear" w:color="auto" w:fill="auto"/>
            <w:noWrap/>
            <w:vAlign w:val="center"/>
            <w:hideMark/>
          </w:tcPr>
          <w:p w14:paraId="4B7CA6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601640014.00</w:t>
            </w:r>
          </w:p>
        </w:tc>
        <w:tc>
          <w:tcPr>
            <w:tcW w:w="6470" w:type="dxa"/>
            <w:tcBorders>
              <w:top w:val="nil"/>
              <w:left w:val="nil"/>
              <w:bottom w:val="single" w:sz="4" w:space="0" w:color="auto"/>
              <w:right w:val="single" w:sz="4" w:space="0" w:color="auto"/>
            </w:tcBorders>
            <w:shd w:val="clear" w:color="auto" w:fill="auto"/>
            <w:noWrap/>
            <w:vAlign w:val="bottom"/>
            <w:hideMark/>
          </w:tcPr>
          <w:p w14:paraId="080080F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8 FR.   </w:t>
            </w:r>
          </w:p>
        </w:tc>
        <w:tc>
          <w:tcPr>
            <w:tcW w:w="901" w:type="dxa"/>
            <w:tcBorders>
              <w:top w:val="nil"/>
              <w:left w:val="nil"/>
              <w:bottom w:val="single" w:sz="4" w:space="0" w:color="auto"/>
              <w:right w:val="single" w:sz="4" w:space="0" w:color="auto"/>
            </w:tcBorders>
            <w:shd w:val="clear" w:color="auto" w:fill="auto"/>
            <w:noWrap/>
            <w:vAlign w:val="center"/>
            <w:hideMark/>
          </w:tcPr>
          <w:p w14:paraId="166145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CC44A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1717D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6D5348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3744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93</w:t>
            </w:r>
          </w:p>
        </w:tc>
        <w:tc>
          <w:tcPr>
            <w:tcW w:w="1275" w:type="dxa"/>
            <w:tcBorders>
              <w:top w:val="nil"/>
              <w:left w:val="nil"/>
              <w:bottom w:val="single" w:sz="4" w:space="0" w:color="auto"/>
              <w:right w:val="single" w:sz="4" w:space="0" w:color="auto"/>
            </w:tcBorders>
            <w:shd w:val="clear" w:color="auto" w:fill="auto"/>
            <w:noWrap/>
            <w:vAlign w:val="center"/>
            <w:hideMark/>
          </w:tcPr>
          <w:p w14:paraId="033E4D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601640022.00</w:t>
            </w:r>
          </w:p>
        </w:tc>
        <w:tc>
          <w:tcPr>
            <w:tcW w:w="6470" w:type="dxa"/>
            <w:tcBorders>
              <w:top w:val="nil"/>
              <w:left w:val="nil"/>
              <w:bottom w:val="single" w:sz="4" w:space="0" w:color="auto"/>
              <w:right w:val="single" w:sz="4" w:space="0" w:color="auto"/>
            </w:tcBorders>
            <w:shd w:val="clear" w:color="auto" w:fill="auto"/>
            <w:noWrap/>
            <w:vAlign w:val="bottom"/>
            <w:hideMark/>
          </w:tcPr>
          <w:p w14:paraId="0833169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10 FR.   </w:t>
            </w:r>
          </w:p>
        </w:tc>
        <w:tc>
          <w:tcPr>
            <w:tcW w:w="901" w:type="dxa"/>
            <w:tcBorders>
              <w:top w:val="nil"/>
              <w:left w:val="nil"/>
              <w:bottom w:val="single" w:sz="4" w:space="0" w:color="auto"/>
              <w:right w:val="single" w:sz="4" w:space="0" w:color="auto"/>
            </w:tcBorders>
            <w:shd w:val="clear" w:color="auto" w:fill="auto"/>
            <w:noWrap/>
            <w:vAlign w:val="center"/>
            <w:hideMark/>
          </w:tcPr>
          <w:p w14:paraId="2AF546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8EBE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5303E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0D505C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4D5D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94</w:t>
            </w:r>
          </w:p>
        </w:tc>
        <w:tc>
          <w:tcPr>
            <w:tcW w:w="1275" w:type="dxa"/>
            <w:tcBorders>
              <w:top w:val="nil"/>
              <w:left w:val="nil"/>
              <w:bottom w:val="single" w:sz="4" w:space="0" w:color="auto"/>
              <w:right w:val="single" w:sz="4" w:space="0" w:color="auto"/>
            </w:tcBorders>
            <w:shd w:val="clear" w:color="auto" w:fill="auto"/>
            <w:noWrap/>
            <w:vAlign w:val="center"/>
            <w:hideMark/>
          </w:tcPr>
          <w:p w14:paraId="7F093A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601650815.00</w:t>
            </w:r>
          </w:p>
        </w:tc>
        <w:tc>
          <w:tcPr>
            <w:tcW w:w="6470" w:type="dxa"/>
            <w:tcBorders>
              <w:top w:val="nil"/>
              <w:left w:val="nil"/>
              <w:bottom w:val="single" w:sz="4" w:space="0" w:color="auto"/>
              <w:right w:val="single" w:sz="4" w:space="0" w:color="auto"/>
            </w:tcBorders>
            <w:shd w:val="clear" w:color="auto" w:fill="auto"/>
            <w:noWrap/>
            <w:vAlign w:val="bottom"/>
            <w:hideMark/>
          </w:tcPr>
          <w:p w14:paraId="2006537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DE UN LUMEN, DE ELASTOMERO DE SILICON, RADIOPACO, CON AGUJA INTRODUCTORA PERCUTANEA. ESTERIL Y DESECHABLE. NEONATAL CALIBRE 2.0 A 3.0 FR.</w:t>
            </w:r>
          </w:p>
        </w:tc>
        <w:tc>
          <w:tcPr>
            <w:tcW w:w="901" w:type="dxa"/>
            <w:tcBorders>
              <w:top w:val="nil"/>
              <w:left w:val="nil"/>
              <w:bottom w:val="single" w:sz="4" w:space="0" w:color="auto"/>
              <w:right w:val="single" w:sz="4" w:space="0" w:color="auto"/>
            </w:tcBorders>
            <w:shd w:val="clear" w:color="auto" w:fill="auto"/>
            <w:noWrap/>
            <w:vAlign w:val="center"/>
            <w:hideMark/>
          </w:tcPr>
          <w:p w14:paraId="2DBD68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5845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37955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w:t>
            </w:r>
          </w:p>
        </w:tc>
      </w:tr>
      <w:tr w:rsidR="00684561" w:rsidRPr="00684561" w14:paraId="0091F3F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4A81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95</w:t>
            </w:r>
          </w:p>
        </w:tc>
        <w:tc>
          <w:tcPr>
            <w:tcW w:w="1275" w:type="dxa"/>
            <w:tcBorders>
              <w:top w:val="nil"/>
              <w:left w:val="nil"/>
              <w:bottom w:val="single" w:sz="4" w:space="0" w:color="auto"/>
              <w:right w:val="single" w:sz="4" w:space="0" w:color="auto"/>
            </w:tcBorders>
            <w:shd w:val="clear" w:color="auto" w:fill="auto"/>
            <w:noWrap/>
            <w:vAlign w:val="center"/>
            <w:hideMark/>
          </w:tcPr>
          <w:p w14:paraId="005D85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601650823.00</w:t>
            </w:r>
          </w:p>
        </w:tc>
        <w:tc>
          <w:tcPr>
            <w:tcW w:w="6470" w:type="dxa"/>
            <w:tcBorders>
              <w:top w:val="nil"/>
              <w:left w:val="nil"/>
              <w:bottom w:val="single" w:sz="4" w:space="0" w:color="auto"/>
              <w:right w:val="single" w:sz="4" w:space="0" w:color="auto"/>
            </w:tcBorders>
            <w:shd w:val="clear" w:color="auto" w:fill="auto"/>
            <w:noWrap/>
            <w:vAlign w:val="bottom"/>
            <w:hideMark/>
          </w:tcPr>
          <w:p w14:paraId="1EC5BDA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DE UN LUMEN, DE ELASTOMERO DE SILICON, RADIOPACO, CON AGUJA INTRODUCTORA PERCUTANEA.  ESTERIL Y DESECHABLE. NEONATAL.  CALIBRE 4.0 FR</w:t>
            </w:r>
          </w:p>
        </w:tc>
        <w:tc>
          <w:tcPr>
            <w:tcW w:w="901" w:type="dxa"/>
            <w:tcBorders>
              <w:top w:val="nil"/>
              <w:left w:val="nil"/>
              <w:bottom w:val="single" w:sz="4" w:space="0" w:color="auto"/>
              <w:right w:val="single" w:sz="4" w:space="0" w:color="auto"/>
            </w:tcBorders>
            <w:shd w:val="clear" w:color="auto" w:fill="auto"/>
            <w:noWrap/>
            <w:vAlign w:val="center"/>
            <w:hideMark/>
          </w:tcPr>
          <w:p w14:paraId="230994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193AD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96B33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6FAF48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48B2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96</w:t>
            </w:r>
          </w:p>
        </w:tc>
        <w:tc>
          <w:tcPr>
            <w:tcW w:w="1275" w:type="dxa"/>
            <w:tcBorders>
              <w:top w:val="nil"/>
              <w:left w:val="nil"/>
              <w:bottom w:val="single" w:sz="4" w:space="0" w:color="auto"/>
              <w:right w:val="single" w:sz="4" w:space="0" w:color="auto"/>
            </w:tcBorders>
            <w:shd w:val="clear" w:color="auto" w:fill="auto"/>
            <w:noWrap/>
            <w:vAlign w:val="center"/>
            <w:hideMark/>
          </w:tcPr>
          <w:p w14:paraId="51E1AC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601650849.00</w:t>
            </w:r>
          </w:p>
        </w:tc>
        <w:tc>
          <w:tcPr>
            <w:tcW w:w="6470" w:type="dxa"/>
            <w:tcBorders>
              <w:top w:val="nil"/>
              <w:left w:val="nil"/>
              <w:bottom w:val="single" w:sz="4" w:space="0" w:color="auto"/>
              <w:right w:val="single" w:sz="4" w:space="0" w:color="auto"/>
            </w:tcBorders>
            <w:shd w:val="clear" w:color="auto" w:fill="auto"/>
            <w:noWrap/>
            <w:vAlign w:val="bottom"/>
            <w:hideMark/>
          </w:tcPr>
          <w:p w14:paraId="59A1A64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901" w:type="dxa"/>
            <w:tcBorders>
              <w:top w:val="nil"/>
              <w:left w:val="nil"/>
              <w:bottom w:val="single" w:sz="4" w:space="0" w:color="auto"/>
              <w:right w:val="single" w:sz="4" w:space="0" w:color="auto"/>
            </w:tcBorders>
            <w:shd w:val="clear" w:color="auto" w:fill="auto"/>
            <w:noWrap/>
            <w:vAlign w:val="center"/>
            <w:hideMark/>
          </w:tcPr>
          <w:p w14:paraId="297588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FDB1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B98FB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w:t>
            </w:r>
          </w:p>
        </w:tc>
      </w:tr>
      <w:tr w:rsidR="00684561" w:rsidRPr="00684561" w14:paraId="2B4664C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83EE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97</w:t>
            </w:r>
          </w:p>
        </w:tc>
        <w:tc>
          <w:tcPr>
            <w:tcW w:w="1275" w:type="dxa"/>
            <w:tcBorders>
              <w:top w:val="nil"/>
              <w:left w:val="nil"/>
              <w:bottom w:val="single" w:sz="4" w:space="0" w:color="auto"/>
              <w:right w:val="single" w:sz="4" w:space="0" w:color="auto"/>
            </w:tcBorders>
            <w:shd w:val="clear" w:color="auto" w:fill="auto"/>
            <w:noWrap/>
            <w:vAlign w:val="center"/>
            <w:hideMark/>
          </w:tcPr>
          <w:p w14:paraId="745FCB4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601650864.00</w:t>
            </w:r>
          </w:p>
        </w:tc>
        <w:tc>
          <w:tcPr>
            <w:tcW w:w="6470" w:type="dxa"/>
            <w:tcBorders>
              <w:top w:val="nil"/>
              <w:left w:val="nil"/>
              <w:bottom w:val="single" w:sz="4" w:space="0" w:color="auto"/>
              <w:right w:val="single" w:sz="4" w:space="0" w:color="auto"/>
            </w:tcBorders>
            <w:shd w:val="clear" w:color="auto" w:fill="auto"/>
            <w:noWrap/>
            <w:vAlign w:val="bottom"/>
            <w:hideMark/>
          </w:tcPr>
          <w:p w14:paraId="1A07502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DRENAJE TORACICO, CON INTRODUCTOR Y MARCA RADIOPACA. ESTERIL Y DESECHABLE. CALIBRE 12.0 FR.</w:t>
            </w:r>
          </w:p>
        </w:tc>
        <w:tc>
          <w:tcPr>
            <w:tcW w:w="901" w:type="dxa"/>
            <w:tcBorders>
              <w:top w:val="nil"/>
              <w:left w:val="nil"/>
              <w:bottom w:val="single" w:sz="4" w:space="0" w:color="auto"/>
              <w:right w:val="single" w:sz="4" w:space="0" w:color="auto"/>
            </w:tcBorders>
            <w:shd w:val="clear" w:color="auto" w:fill="auto"/>
            <w:noWrap/>
            <w:vAlign w:val="center"/>
            <w:hideMark/>
          </w:tcPr>
          <w:p w14:paraId="259A68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BAB2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84CF4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42BB85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940D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98</w:t>
            </w:r>
          </w:p>
        </w:tc>
        <w:tc>
          <w:tcPr>
            <w:tcW w:w="1275" w:type="dxa"/>
            <w:tcBorders>
              <w:top w:val="nil"/>
              <w:left w:val="nil"/>
              <w:bottom w:val="single" w:sz="4" w:space="0" w:color="auto"/>
              <w:right w:val="single" w:sz="4" w:space="0" w:color="auto"/>
            </w:tcBorders>
            <w:shd w:val="clear" w:color="auto" w:fill="auto"/>
            <w:noWrap/>
            <w:vAlign w:val="center"/>
            <w:hideMark/>
          </w:tcPr>
          <w:p w14:paraId="38E88C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601650872.00</w:t>
            </w:r>
          </w:p>
        </w:tc>
        <w:tc>
          <w:tcPr>
            <w:tcW w:w="6470" w:type="dxa"/>
            <w:tcBorders>
              <w:top w:val="nil"/>
              <w:left w:val="nil"/>
              <w:bottom w:val="single" w:sz="4" w:space="0" w:color="auto"/>
              <w:right w:val="single" w:sz="4" w:space="0" w:color="auto"/>
            </w:tcBorders>
            <w:shd w:val="clear" w:color="auto" w:fill="auto"/>
            <w:noWrap/>
            <w:vAlign w:val="bottom"/>
            <w:hideMark/>
          </w:tcPr>
          <w:p w14:paraId="4C4FE2F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DRENAJE TORACICO, CON INTRODUCTOR Y MARCA RADIOPACA. ESTERIL Y DESECHABLE. CALIBRE 14.0 FR.</w:t>
            </w:r>
          </w:p>
        </w:tc>
        <w:tc>
          <w:tcPr>
            <w:tcW w:w="901" w:type="dxa"/>
            <w:tcBorders>
              <w:top w:val="nil"/>
              <w:left w:val="nil"/>
              <w:bottom w:val="single" w:sz="4" w:space="0" w:color="auto"/>
              <w:right w:val="single" w:sz="4" w:space="0" w:color="auto"/>
            </w:tcBorders>
            <w:shd w:val="clear" w:color="auto" w:fill="auto"/>
            <w:noWrap/>
            <w:vAlign w:val="center"/>
            <w:hideMark/>
          </w:tcPr>
          <w:p w14:paraId="2FC23C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A80F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F755A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74830C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4C86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99</w:t>
            </w:r>
          </w:p>
        </w:tc>
        <w:tc>
          <w:tcPr>
            <w:tcW w:w="1275" w:type="dxa"/>
            <w:tcBorders>
              <w:top w:val="nil"/>
              <w:left w:val="nil"/>
              <w:bottom w:val="single" w:sz="4" w:space="0" w:color="auto"/>
              <w:right w:val="single" w:sz="4" w:space="0" w:color="auto"/>
            </w:tcBorders>
            <w:shd w:val="clear" w:color="auto" w:fill="auto"/>
            <w:noWrap/>
            <w:vAlign w:val="center"/>
            <w:hideMark/>
          </w:tcPr>
          <w:p w14:paraId="1ED957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601660103.00</w:t>
            </w:r>
          </w:p>
        </w:tc>
        <w:tc>
          <w:tcPr>
            <w:tcW w:w="6470" w:type="dxa"/>
            <w:tcBorders>
              <w:top w:val="nil"/>
              <w:left w:val="nil"/>
              <w:bottom w:val="single" w:sz="4" w:space="0" w:color="auto"/>
              <w:right w:val="single" w:sz="4" w:space="0" w:color="auto"/>
            </w:tcBorders>
            <w:shd w:val="clear" w:color="auto" w:fill="auto"/>
            <w:noWrap/>
            <w:vAlign w:val="bottom"/>
            <w:hideMark/>
          </w:tcPr>
          <w:p w14:paraId="12F414D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17-24 MM. CALIBRE 24 G.</w:t>
            </w:r>
          </w:p>
        </w:tc>
        <w:tc>
          <w:tcPr>
            <w:tcW w:w="901" w:type="dxa"/>
            <w:tcBorders>
              <w:top w:val="nil"/>
              <w:left w:val="nil"/>
              <w:bottom w:val="single" w:sz="4" w:space="0" w:color="auto"/>
              <w:right w:val="single" w:sz="4" w:space="0" w:color="auto"/>
            </w:tcBorders>
            <w:shd w:val="clear" w:color="auto" w:fill="auto"/>
            <w:noWrap/>
            <w:vAlign w:val="center"/>
            <w:hideMark/>
          </w:tcPr>
          <w:p w14:paraId="38CFCA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A406B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2DA392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w:t>
            </w:r>
          </w:p>
        </w:tc>
      </w:tr>
      <w:tr w:rsidR="00684561" w:rsidRPr="00684561" w14:paraId="26AF229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8493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2409E8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601660228.00</w:t>
            </w:r>
          </w:p>
        </w:tc>
        <w:tc>
          <w:tcPr>
            <w:tcW w:w="6470" w:type="dxa"/>
            <w:tcBorders>
              <w:top w:val="nil"/>
              <w:left w:val="nil"/>
              <w:bottom w:val="single" w:sz="4" w:space="0" w:color="auto"/>
              <w:right w:val="single" w:sz="4" w:space="0" w:color="auto"/>
            </w:tcBorders>
            <w:shd w:val="clear" w:color="auto" w:fill="auto"/>
            <w:noWrap/>
            <w:vAlign w:val="bottom"/>
            <w:hideMark/>
          </w:tcPr>
          <w:p w14:paraId="2B39EDC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GRADUADOS CON MARCA RADIOPACA, ESTERIL Y DESECHABLE CALIBRE 12 FR.</w:t>
            </w:r>
          </w:p>
        </w:tc>
        <w:tc>
          <w:tcPr>
            <w:tcW w:w="901" w:type="dxa"/>
            <w:tcBorders>
              <w:top w:val="nil"/>
              <w:left w:val="nil"/>
              <w:bottom w:val="single" w:sz="4" w:space="0" w:color="auto"/>
              <w:right w:val="single" w:sz="4" w:space="0" w:color="auto"/>
            </w:tcBorders>
            <w:shd w:val="clear" w:color="auto" w:fill="auto"/>
            <w:noWrap/>
            <w:vAlign w:val="center"/>
            <w:hideMark/>
          </w:tcPr>
          <w:p w14:paraId="68645D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70B3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7A16B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9B4AB3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CE57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101</w:t>
            </w:r>
          </w:p>
        </w:tc>
        <w:tc>
          <w:tcPr>
            <w:tcW w:w="1275" w:type="dxa"/>
            <w:tcBorders>
              <w:top w:val="nil"/>
              <w:left w:val="nil"/>
              <w:bottom w:val="single" w:sz="4" w:space="0" w:color="auto"/>
              <w:right w:val="single" w:sz="4" w:space="0" w:color="auto"/>
            </w:tcBorders>
            <w:shd w:val="clear" w:color="auto" w:fill="auto"/>
            <w:noWrap/>
            <w:vAlign w:val="center"/>
            <w:hideMark/>
          </w:tcPr>
          <w:p w14:paraId="31F97A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601660236.00</w:t>
            </w:r>
          </w:p>
        </w:tc>
        <w:tc>
          <w:tcPr>
            <w:tcW w:w="6470" w:type="dxa"/>
            <w:tcBorders>
              <w:top w:val="nil"/>
              <w:left w:val="nil"/>
              <w:bottom w:val="single" w:sz="4" w:space="0" w:color="auto"/>
              <w:right w:val="single" w:sz="4" w:space="0" w:color="auto"/>
            </w:tcBorders>
            <w:shd w:val="clear" w:color="auto" w:fill="auto"/>
            <w:noWrap/>
            <w:vAlign w:val="bottom"/>
            <w:hideMark/>
          </w:tcPr>
          <w:p w14:paraId="4AE4F38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14 FR.</w:t>
            </w:r>
          </w:p>
        </w:tc>
        <w:tc>
          <w:tcPr>
            <w:tcW w:w="901" w:type="dxa"/>
            <w:tcBorders>
              <w:top w:val="nil"/>
              <w:left w:val="nil"/>
              <w:bottom w:val="single" w:sz="4" w:space="0" w:color="auto"/>
              <w:right w:val="single" w:sz="4" w:space="0" w:color="auto"/>
            </w:tcBorders>
            <w:shd w:val="clear" w:color="auto" w:fill="auto"/>
            <w:noWrap/>
            <w:vAlign w:val="center"/>
            <w:hideMark/>
          </w:tcPr>
          <w:p w14:paraId="4C604F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E419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ABA57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653B8C8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1979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102</w:t>
            </w:r>
          </w:p>
        </w:tc>
        <w:tc>
          <w:tcPr>
            <w:tcW w:w="1275" w:type="dxa"/>
            <w:tcBorders>
              <w:top w:val="nil"/>
              <w:left w:val="nil"/>
              <w:bottom w:val="single" w:sz="4" w:space="0" w:color="auto"/>
              <w:right w:val="single" w:sz="4" w:space="0" w:color="auto"/>
            </w:tcBorders>
            <w:shd w:val="clear" w:color="auto" w:fill="auto"/>
            <w:noWrap/>
            <w:vAlign w:val="center"/>
            <w:hideMark/>
          </w:tcPr>
          <w:p w14:paraId="435CF49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601660244.00</w:t>
            </w:r>
          </w:p>
        </w:tc>
        <w:tc>
          <w:tcPr>
            <w:tcW w:w="6470" w:type="dxa"/>
            <w:tcBorders>
              <w:top w:val="nil"/>
              <w:left w:val="nil"/>
              <w:bottom w:val="single" w:sz="4" w:space="0" w:color="auto"/>
              <w:right w:val="single" w:sz="4" w:space="0" w:color="auto"/>
            </w:tcBorders>
            <w:shd w:val="clear" w:color="auto" w:fill="auto"/>
            <w:noWrap/>
            <w:vAlign w:val="bottom"/>
            <w:hideMark/>
          </w:tcPr>
          <w:p w14:paraId="6020983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5D7CD2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A6FB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9030D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C1611A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8B02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103</w:t>
            </w:r>
          </w:p>
        </w:tc>
        <w:tc>
          <w:tcPr>
            <w:tcW w:w="1275" w:type="dxa"/>
            <w:tcBorders>
              <w:top w:val="nil"/>
              <w:left w:val="nil"/>
              <w:bottom w:val="single" w:sz="4" w:space="0" w:color="auto"/>
              <w:right w:val="single" w:sz="4" w:space="0" w:color="auto"/>
            </w:tcBorders>
            <w:shd w:val="clear" w:color="auto" w:fill="auto"/>
            <w:noWrap/>
            <w:vAlign w:val="center"/>
            <w:hideMark/>
          </w:tcPr>
          <w:p w14:paraId="47DA22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601660251.00</w:t>
            </w:r>
          </w:p>
        </w:tc>
        <w:tc>
          <w:tcPr>
            <w:tcW w:w="6470" w:type="dxa"/>
            <w:tcBorders>
              <w:top w:val="nil"/>
              <w:left w:val="nil"/>
              <w:bottom w:val="single" w:sz="4" w:space="0" w:color="auto"/>
              <w:right w:val="single" w:sz="4" w:space="0" w:color="auto"/>
            </w:tcBorders>
            <w:shd w:val="clear" w:color="auto" w:fill="auto"/>
            <w:noWrap/>
            <w:vAlign w:val="bottom"/>
            <w:hideMark/>
          </w:tcPr>
          <w:p w14:paraId="165D414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18 FR.</w:t>
            </w:r>
          </w:p>
        </w:tc>
        <w:tc>
          <w:tcPr>
            <w:tcW w:w="901" w:type="dxa"/>
            <w:tcBorders>
              <w:top w:val="nil"/>
              <w:left w:val="nil"/>
              <w:bottom w:val="single" w:sz="4" w:space="0" w:color="auto"/>
              <w:right w:val="single" w:sz="4" w:space="0" w:color="auto"/>
            </w:tcBorders>
            <w:shd w:val="clear" w:color="auto" w:fill="auto"/>
            <w:noWrap/>
            <w:vAlign w:val="center"/>
            <w:hideMark/>
          </w:tcPr>
          <w:p w14:paraId="129E3E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CE8C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DF8C7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B3A713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B15D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104</w:t>
            </w:r>
          </w:p>
        </w:tc>
        <w:tc>
          <w:tcPr>
            <w:tcW w:w="1275" w:type="dxa"/>
            <w:tcBorders>
              <w:top w:val="nil"/>
              <w:left w:val="nil"/>
              <w:bottom w:val="single" w:sz="4" w:space="0" w:color="auto"/>
              <w:right w:val="single" w:sz="4" w:space="0" w:color="auto"/>
            </w:tcBorders>
            <w:shd w:val="clear" w:color="auto" w:fill="auto"/>
            <w:noWrap/>
            <w:vAlign w:val="center"/>
            <w:hideMark/>
          </w:tcPr>
          <w:p w14:paraId="205682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601660269.00</w:t>
            </w:r>
          </w:p>
        </w:tc>
        <w:tc>
          <w:tcPr>
            <w:tcW w:w="6470" w:type="dxa"/>
            <w:tcBorders>
              <w:top w:val="nil"/>
              <w:left w:val="nil"/>
              <w:bottom w:val="single" w:sz="4" w:space="0" w:color="auto"/>
              <w:right w:val="single" w:sz="4" w:space="0" w:color="auto"/>
            </w:tcBorders>
            <w:shd w:val="clear" w:color="auto" w:fill="auto"/>
            <w:noWrap/>
            <w:vAlign w:val="bottom"/>
            <w:hideMark/>
          </w:tcPr>
          <w:p w14:paraId="31D2EBC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20 FR.</w:t>
            </w:r>
          </w:p>
        </w:tc>
        <w:tc>
          <w:tcPr>
            <w:tcW w:w="901" w:type="dxa"/>
            <w:tcBorders>
              <w:top w:val="nil"/>
              <w:left w:val="nil"/>
              <w:bottom w:val="single" w:sz="4" w:space="0" w:color="auto"/>
              <w:right w:val="single" w:sz="4" w:space="0" w:color="auto"/>
            </w:tcBorders>
            <w:shd w:val="clear" w:color="auto" w:fill="auto"/>
            <w:noWrap/>
            <w:vAlign w:val="center"/>
            <w:hideMark/>
          </w:tcPr>
          <w:p w14:paraId="03ABA5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0597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0A028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17795C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1588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105</w:t>
            </w:r>
          </w:p>
        </w:tc>
        <w:tc>
          <w:tcPr>
            <w:tcW w:w="1275" w:type="dxa"/>
            <w:tcBorders>
              <w:top w:val="nil"/>
              <w:left w:val="nil"/>
              <w:bottom w:val="single" w:sz="4" w:space="0" w:color="auto"/>
              <w:right w:val="single" w:sz="4" w:space="0" w:color="auto"/>
            </w:tcBorders>
            <w:shd w:val="clear" w:color="auto" w:fill="auto"/>
            <w:noWrap/>
            <w:vAlign w:val="center"/>
            <w:hideMark/>
          </w:tcPr>
          <w:p w14:paraId="61204B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601660277.00</w:t>
            </w:r>
          </w:p>
        </w:tc>
        <w:tc>
          <w:tcPr>
            <w:tcW w:w="6470" w:type="dxa"/>
            <w:tcBorders>
              <w:top w:val="nil"/>
              <w:left w:val="nil"/>
              <w:bottom w:val="single" w:sz="4" w:space="0" w:color="auto"/>
              <w:right w:val="single" w:sz="4" w:space="0" w:color="auto"/>
            </w:tcBorders>
            <w:shd w:val="clear" w:color="auto" w:fill="auto"/>
            <w:noWrap/>
            <w:vAlign w:val="bottom"/>
            <w:hideMark/>
          </w:tcPr>
          <w:p w14:paraId="2F0B3E0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22 FR</w:t>
            </w:r>
          </w:p>
        </w:tc>
        <w:tc>
          <w:tcPr>
            <w:tcW w:w="901" w:type="dxa"/>
            <w:tcBorders>
              <w:top w:val="nil"/>
              <w:left w:val="nil"/>
              <w:bottom w:val="single" w:sz="4" w:space="0" w:color="auto"/>
              <w:right w:val="single" w:sz="4" w:space="0" w:color="auto"/>
            </w:tcBorders>
            <w:shd w:val="clear" w:color="auto" w:fill="auto"/>
            <w:noWrap/>
            <w:vAlign w:val="center"/>
            <w:hideMark/>
          </w:tcPr>
          <w:p w14:paraId="5D570C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8382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34321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19F642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B989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106</w:t>
            </w:r>
          </w:p>
        </w:tc>
        <w:tc>
          <w:tcPr>
            <w:tcW w:w="1275" w:type="dxa"/>
            <w:tcBorders>
              <w:top w:val="nil"/>
              <w:left w:val="nil"/>
              <w:bottom w:val="single" w:sz="4" w:space="0" w:color="auto"/>
              <w:right w:val="single" w:sz="4" w:space="0" w:color="auto"/>
            </w:tcBorders>
            <w:shd w:val="clear" w:color="auto" w:fill="auto"/>
            <w:noWrap/>
            <w:vAlign w:val="center"/>
            <w:hideMark/>
          </w:tcPr>
          <w:p w14:paraId="3FCA78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601660285.00</w:t>
            </w:r>
          </w:p>
        </w:tc>
        <w:tc>
          <w:tcPr>
            <w:tcW w:w="6470" w:type="dxa"/>
            <w:tcBorders>
              <w:top w:val="nil"/>
              <w:left w:val="nil"/>
              <w:bottom w:val="single" w:sz="4" w:space="0" w:color="auto"/>
              <w:right w:val="single" w:sz="4" w:space="0" w:color="auto"/>
            </w:tcBorders>
            <w:shd w:val="clear" w:color="auto" w:fill="auto"/>
            <w:noWrap/>
            <w:vAlign w:val="bottom"/>
            <w:hideMark/>
          </w:tcPr>
          <w:p w14:paraId="5580B7F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GRADUADOS, CON MARCA RADIOPACA, ESTERILES Y DESECHABLES  CALIBRE 24 FR.</w:t>
            </w:r>
          </w:p>
        </w:tc>
        <w:tc>
          <w:tcPr>
            <w:tcW w:w="901" w:type="dxa"/>
            <w:tcBorders>
              <w:top w:val="nil"/>
              <w:left w:val="nil"/>
              <w:bottom w:val="single" w:sz="4" w:space="0" w:color="auto"/>
              <w:right w:val="single" w:sz="4" w:space="0" w:color="auto"/>
            </w:tcBorders>
            <w:shd w:val="clear" w:color="auto" w:fill="auto"/>
            <w:noWrap/>
            <w:vAlign w:val="center"/>
            <w:hideMark/>
          </w:tcPr>
          <w:p w14:paraId="461E04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B0BB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F0443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E0031D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D27C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107</w:t>
            </w:r>
          </w:p>
        </w:tc>
        <w:tc>
          <w:tcPr>
            <w:tcW w:w="1275" w:type="dxa"/>
            <w:tcBorders>
              <w:top w:val="nil"/>
              <w:left w:val="nil"/>
              <w:bottom w:val="single" w:sz="4" w:space="0" w:color="auto"/>
              <w:right w:val="single" w:sz="4" w:space="0" w:color="auto"/>
            </w:tcBorders>
            <w:shd w:val="clear" w:color="auto" w:fill="auto"/>
            <w:noWrap/>
            <w:vAlign w:val="center"/>
            <w:hideMark/>
          </w:tcPr>
          <w:p w14:paraId="37EF80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601660293.00</w:t>
            </w:r>
          </w:p>
        </w:tc>
        <w:tc>
          <w:tcPr>
            <w:tcW w:w="6470" w:type="dxa"/>
            <w:tcBorders>
              <w:top w:val="nil"/>
              <w:left w:val="nil"/>
              <w:bottom w:val="single" w:sz="4" w:space="0" w:color="auto"/>
              <w:right w:val="single" w:sz="4" w:space="0" w:color="auto"/>
            </w:tcBorders>
            <w:shd w:val="clear" w:color="auto" w:fill="auto"/>
            <w:noWrap/>
            <w:vAlign w:val="bottom"/>
            <w:hideMark/>
          </w:tcPr>
          <w:p w14:paraId="7A24A22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GRADUADOS, CON MARCA RADIOPACA, ESTERILES Y DESECHABLES CALIBRE 26 FR.</w:t>
            </w:r>
          </w:p>
        </w:tc>
        <w:tc>
          <w:tcPr>
            <w:tcW w:w="901" w:type="dxa"/>
            <w:tcBorders>
              <w:top w:val="nil"/>
              <w:left w:val="nil"/>
              <w:bottom w:val="single" w:sz="4" w:space="0" w:color="auto"/>
              <w:right w:val="single" w:sz="4" w:space="0" w:color="auto"/>
            </w:tcBorders>
            <w:shd w:val="clear" w:color="auto" w:fill="auto"/>
            <w:noWrap/>
            <w:vAlign w:val="center"/>
            <w:hideMark/>
          </w:tcPr>
          <w:p w14:paraId="6A6CA9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A3E1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B1CE1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11AD07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85D8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108</w:t>
            </w:r>
          </w:p>
        </w:tc>
        <w:tc>
          <w:tcPr>
            <w:tcW w:w="1275" w:type="dxa"/>
            <w:tcBorders>
              <w:top w:val="nil"/>
              <w:left w:val="nil"/>
              <w:bottom w:val="single" w:sz="4" w:space="0" w:color="auto"/>
              <w:right w:val="single" w:sz="4" w:space="0" w:color="auto"/>
            </w:tcBorders>
            <w:shd w:val="clear" w:color="auto" w:fill="auto"/>
            <w:noWrap/>
            <w:vAlign w:val="center"/>
            <w:hideMark/>
          </w:tcPr>
          <w:p w14:paraId="71CAED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601660574.00</w:t>
            </w:r>
          </w:p>
        </w:tc>
        <w:tc>
          <w:tcPr>
            <w:tcW w:w="6470" w:type="dxa"/>
            <w:tcBorders>
              <w:top w:val="nil"/>
              <w:left w:val="nil"/>
              <w:bottom w:val="single" w:sz="4" w:space="0" w:color="auto"/>
              <w:right w:val="single" w:sz="4" w:space="0" w:color="auto"/>
            </w:tcBorders>
            <w:shd w:val="clear" w:color="auto" w:fill="auto"/>
            <w:noWrap/>
            <w:vAlign w:val="bottom"/>
            <w:hideMark/>
          </w:tcPr>
          <w:p w14:paraId="10F540E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PARA ASPIRACION MANUAL ENDOUTERINA, DE POLIETILENO FLEXIBLE, ESTERIL Y DESECHABLE. DIAMETRO 6 MM. COLOR AZUL</w:t>
            </w:r>
          </w:p>
        </w:tc>
        <w:tc>
          <w:tcPr>
            <w:tcW w:w="901" w:type="dxa"/>
            <w:tcBorders>
              <w:top w:val="nil"/>
              <w:left w:val="nil"/>
              <w:bottom w:val="single" w:sz="4" w:space="0" w:color="auto"/>
              <w:right w:val="single" w:sz="4" w:space="0" w:color="auto"/>
            </w:tcBorders>
            <w:shd w:val="clear" w:color="auto" w:fill="auto"/>
            <w:noWrap/>
            <w:vAlign w:val="center"/>
            <w:hideMark/>
          </w:tcPr>
          <w:p w14:paraId="2BC799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35813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4ECF2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46EA92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BC81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109</w:t>
            </w:r>
          </w:p>
        </w:tc>
        <w:tc>
          <w:tcPr>
            <w:tcW w:w="1275" w:type="dxa"/>
            <w:tcBorders>
              <w:top w:val="nil"/>
              <w:left w:val="nil"/>
              <w:bottom w:val="single" w:sz="4" w:space="0" w:color="auto"/>
              <w:right w:val="single" w:sz="4" w:space="0" w:color="auto"/>
            </w:tcBorders>
            <w:shd w:val="clear" w:color="auto" w:fill="auto"/>
            <w:noWrap/>
            <w:vAlign w:val="center"/>
            <w:hideMark/>
          </w:tcPr>
          <w:p w14:paraId="76ADF5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601661549.00</w:t>
            </w:r>
          </w:p>
        </w:tc>
        <w:tc>
          <w:tcPr>
            <w:tcW w:w="6470" w:type="dxa"/>
            <w:tcBorders>
              <w:top w:val="nil"/>
              <w:left w:val="nil"/>
              <w:bottom w:val="single" w:sz="4" w:space="0" w:color="auto"/>
              <w:right w:val="single" w:sz="4" w:space="0" w:color="auto"/>
            </w:tcBorders>
            <w:shd w:val="clear" w:color="auto" w:fill="auto"/>
            <w:noWrap/>
            <w:vAlign w:val="bottom"/>
            <w:hideMark/>
          </w:tcPr>
          <w:p w14:paraId="0AAC5BC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URETERAL DOBLE "J", DE POLIURETANO, RADIOPACO , LONGITUD 24 CM. CALIBRE 6 FR.</w:t>
            </w:r>
          </w:p>
        </w:tc>
        <w:tc>
          <w:tcPr>
            <w:tcW w:w="901" w:type="dxa"/>
            <w:tcBorders>
              <w:top w:val="nil"/>
              <w:left w:val="nil"/>
              <w:bottom w:val="single" w:sz="4" w:space="0" w:color="auto"/>
              <w:right w:val="single" w:sz="4" w:space="0" w:color="auto"/>
            </w:tcBorders>
            <w:shd w:val="clear" w:color="auto" w:fill="auto"/>
            <w:noWrap/>
            <w:vAlign w:val="center"/>
            <w:hideMark/>
          </w:tcPr>
          <w:p w14:paraId="114A39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8B3E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3FBF8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w:t>
            </w:r>
          </w:p>
        </w:tc>
      </w:tr>
      <w:tr w:rsidR="00684561" w:rsidRPr="00684561" w14:paraId="06DE822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5B2B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110</w:t>
            </w:r>
          </w:p>
        </w:tc>
        <w:tc>
          <w:tcPr>
            <w:tcW w:w="1275" w:type="dxa"/>
            <w:tcBorders>
              <w:top w:val="nil"/>
              <w:left w:val="nil"/>
              <w:bottom w:val="single" w:sz="4" w:space="0" w:color="auto"/>
              <w:right w:val="single" w:sz="4" w:space="0" w:color="auto"/>
            </w:tcBorders>
            <w:shd w:val="clear" w:color="auto" w:fill="auto"/>
            <w:noWrap/>
            <w:vAlign w:val="center"/>
            <w:hideMark/>
          </w:tcPr>
          <w:p w14:paraId="28A3CF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601661903.00</w:t>
            </w:r>
          </w:p>
        </w:tc>
        <w:tc>
          <w:tcPr>
            <w:tcW w:w="6470" w:type="dxa"/>
            <w:tcBorders>
              <w:top w:val="nil"/>
              <w:left w:val="nil"/>
              <w:bottom w:val="single" w:sz="4" w:space="0" w:color="auto"/>
              <w:right w:val="single" w:sz="4" w:space="0" w:color="auto"/>
            </w:tcBorders>
            <w:shd w:val="clear" w:color="auto" w:fill="auto"/>
            <w:noWrap/>
            <w:vAlign w:val="bottom"/>
            <w:hideMark/>
          </w:tcPr>
          <w:p w14:paraId="2F6572F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w:t>
            </w:r>
          </w:p>
        </w:tc>
        <w:tc>
          <w:tcPr>
            <w:tcW w:w="901" w:type="dxa"/>
            <w:tcBorders>
              <w:top w:val="nil"/>
              <w:left w:val="nil"/>
              <w:bottom w:val="single" w:sz="4" w:space="0" w:color="auto"/>
              <w:right w:val="single" w:sz="4" w:space="0" w:color="auto"/>
            </w:tcBorders>
            <w:shd w:val="clear" w:color="auto" w:fill="auto"/>
            <w:noWrap/>
            <w:vAlign w:val="center"/>
            <w:hideMark/>
          </w:tcPr>
          <w:p w14:paraId="61F8E1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3F193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5C58D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42FF838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3352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111</w:t>
            </w:r>
          </w:p>
        </w:tc>
        <w:tc>
          <w:tcPr>
            <w:tcW w:w="1275" w:type="dxa"/>
            <w:tcBorders>
              <w:top w:val="nil"/>
              <w:left w:val="nil"/>
              <w:bottom w:val="single" w:sz="4" w:space="0" w:color="auto"/>
              <w:right w:val="single" w:sz="4" w:space="0" w:color="auto"/>
            </w:tcBorders>
            <w:shd w:val="clear" w:color="auto" w:fill="auto"/>
            <w:noWrap/>
            <w:vAlign w:val="center"/>
            <w:hideMark/>
          </w:tcPr>
          <w:p w14:paraId="48E483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601663016.00</w:t>
            </w:r>
          </w:p>
        </w:tc>
        <w:tc>
          <w:tcPr>
            <w:tcW w:w="6470" w:type="dxa"/>
            <w:tcBorders>
              <w:top w:val="nil"/>
              <w:left w:val="nil"/>
              <w:bottom w:val="single" w:sz="4" w:space="0" w:color="auto"/>
              <w:right w:val="single" w:sz="4" w:space="0" w:color="auto"/>
            </w:tcBorders>
            <w:shd w:val="clear" w:color="auto" w:fill="auto"/>
            <w:noWrap/>
            <w:vAlign w:val="bottom"/>
            <w:hideMark/>
          </w:tcPr>
          <w:p w14:paraId="01A522E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901" w:type="dxa"/>
            <w:tcBorders>
              <w:top w:val="nil"/>
              <w:left w:val="nil"/>
              <w:bottom w:val="single" w:sz="4" w:space="0" w:color="auto"/>
              <w:right w:val="single" w:sz="4" w:space="0" w:color="auto"/>
            </w:tcBorders>
            <w:shd w:val="clear" w:color="auto" w:fill="auto"/>
            <w:noWrap/>
            <w:vAlign w:val="center"/>
            <w:hideMark/>
          </w:tcPr>
          <w:p w14:paraId="373937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0DA1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0467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DF4531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66AD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112</w:t>
            </w:r>
          </w:p>
        </w:tc>
        <w:tc>
          <w:tcPr>
            <w:tcW w:w="1275" w:type="dxa"/>
            <w:tcBorders>
              <w:top w:val="nil"/>
              <w:left w:val="nil"/>
              <w:bottom w:val="single" w:sz="4" w:space="0" w:color="auto"/>
              <w:right w:val="single" w:sz="4" w:space="0" w:color="auto"/>
            </w:tcBorders>
            <w:shd w:val="clear" w:color="auto" w:fill="auto"/>
            <w:noWrap/>
            <w:vAlign w:val="center"/>
            <w:hideMark/>
          </w:tcPr>
          <w:p w14:paraId="0122F1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601663347.00</w:t>
            </w:r>
          </w:p>
        </w:tc>
        <w:tc>
          <w:tcPr>
            <w:tcW w:w="6470" w:type="dxa"/>
            <w:tcBorders>
              <w:top w:val="nil"/>
              <w:left w:val="nil"/>
              <w:bottom w:val="single" w:sz="4" w:space="0" w:color="auto"/>
              <w:right w:val="single" w:sz="4" w:space="0" w:color="auto"/>
            </w:tcBorders>
            <w:shd w:val="clear" w:color="auto" w:fill="auto"/>
            <w:noWrap/>
            <w:vAlign w:val="bottom"/>
            <w:hideMark/>
          </w:tcPr>
          <w:p w14:paraId="34A1AD1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14 FR.</w:t>
            </w:r>
          </w:p>
        </w:tc>
        <w:tc>
          <w:tcPr>
            <w:tcW w:w="901" w:type="dxa"/>
            <w:tcBorders>
              <w:top w:val="nil"/>
              <w:left w:val="nil"/>
              <w:bottom w:val="single" w:sz="4" w:space="0" w:color="auto"/>
              <w:right w:val="single" w:sz="4" w:space="0" w:color="auto"/>
            </w:tcBorders>
            <w:shd w:val="clear" w:color="auto" w:fill="auto"/>
            <w:noWrap/>
            <w:vAlign w:val="center"/>
            <w:hideMark/>
          </w:tcPr>
          <w:p w14:paraId="397A30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FAC78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6949A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128</w:t>
            </w:r>
          </w:p>
        </w:tc>
      </w:tr>
      <w:tr w:rsidR="00684561" w:rsidRPr="00684561" w14:paraId="7DBB355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243B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113</w:t>
            </w:r>
          </w:p>
        </w:tc>
        <w:tc>
          <w:tcPr>
            <w:tcW w:w="1275" w:type="dxa"/>
            <w:tcBorders>
              <w:top w:val="nil"/>
              <w:left w:val="nil"/>
              <w:bottom w:val="single" w:sz="4" w:space="0" w:color="auto"/>
              <w:right w:val="single" w:sz="4" w:space="0" w:color="auto"/>
            </w:tcBorders>
            <w:shd w:val="clear" w:color="auto" w:fill="auto"/>
            <w:noWrap/>
            <w:vAlign w:val="center"/>
            <w:hideMark/>
          </w:tcPr>
          <w:p w14:paraId="060C56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601663354.00</w:t>
            </w:r>
          </w:p>
        </w:tc>
        <w:tc>
          <w:tcPr>
            <w:tcW w:w="6470" w:type="dxa"/>
            <w:tcBorders>
              <w:top w:val="nil"/>
              <w:left w:val="nil"/>
              <w:bottom w:val="single" w:sz="4" w:space="0" w:color="auto"/>
              <w:right w:val="single" w:sz="4" w:space="0" w:color="auto"/>
            </w:tcBorders>
            <w:shd w:val="clear" w:color="auto" w:fill="auto"/>
            <w:noWrap/>
            <w:vAlign w:val="bottom"/>
            <w:hideMark/>
          </w:tcPr>
          <w:p w14:paraId="226F945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2D9BC4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BDE65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DE322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291</w:t>
            </w:r>
          </w:p>
        </w:tc>
      </w:tr>
      <w:tr w:rsidR="00684561" w:rsidRPr="00684561" w14:paraId="7A4C1AE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FB2C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114</w:t>
            </w:r>
          </w:p>
        </w:tc>
        <w:tc>
          <w:tcPr>
            <w:tcW w:w="1275" w:type="dxa"/>
            <w:tcBorders>
              <w:top w:val="nil"/>
              <w:left w:val="nil"/>
              <w:bottom w:val="single" w:sz="4" w:space="0" w:color="auto"/>
              <w:right w:val="single" w:sz="4" w:space="0" w:color="auto"/>
            </w:tcBorders>
            <w:shd w:val="clear" w:color="auto" w:fill="auto"/>
            <w:noWrap/>
            <w:vAlign w:val="center"/>
            <w:hideMark/>
          </w:tcPr>
          <w:p w14:paraId="6BEC73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601670458.00</w:t>
            </w:r>
          </w:p>
        </w:tc>
        <w:tc>
          <w:tcPr>
            <w:tcW w:w="6470" w:type="dxa"/>
            <w:tcBorders>
              <w:top w:val="nil"/>
              <w:left w:val="nil"/>
              <w:bottom w:val="single" w:sz="4" w:space="0" w:color="auto"/>
              <w:right w:val="single" w:sz="4" w:space="0" w:color="auto"/>
            </w:tcBorders>
            <w:shd w:val="clear" w:color="auto" w:fill="auto"/>
            <w:noWrap/>
            <w:vAlign w:val="bottom"/>
            <w:hideMark/>
          </w:tcPr>
          <w:p w14:paraId="690AAEB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0 LONGITUD 50MM.</w:t>
            </w:r>
          </w:p>
        </w:tc>
        <w:tc>
          <w:tcPr>
            <w:tcW w:w="901" w:type="dxa"/>
            <w:tcBorders>
              <w:top w:val="nil"/>
              <w:left w:val="nil"/>
              <w:bottom w:val="single" w:sz="4" w:space="0" w:color="auto"/>
              <w:right w:val="single" w:sz="4" w:space="0" w:color="auto"/>
            </w:tcBorders>
            <w:shd w:val="clear" w:color="auto" w:fill="auto"/>
            <w:noWrap/>
            <w:vAlign w:val="center"/>
            <w:hideMark/>
          </w:tcPr>
          <w:p w14:paraId="59DE16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8189D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34DCA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DC39A0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B0D7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115</w:t>
            </w:r>
          </w:p>
        </w:tc>
        <w:tc>
          <w:tcPr>
            <w:tcW w:w="1275" w:type="dxa"/>
            <w:tcBorders>
              <w:top w:val="nil"/>
              <w:left w:val="nil"/>
              <w:bottom w:val="single" w:sz="4" w:space="0" w:color="auto"/>
              <w:right w:val="single" w:sz="4" w:space="0" w:color="auto"/>
            </w:tcBorders>
            <w:shd w:val="clear" w:color="auto" w:fill="auto"/>
            <w:noWrap/>
            <w:vAlign w:val="center"/>
            <w:hideMark/>
          </w:tcPr>
          <w:p w14:paraId="1F52A8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601670466.00</w:t>
            </w:r>
          </w:p>
        </w:tc>
        <w:tc>
          <w:tcPr>
            <w:tcW w:w="6470" w:type="dxa"/>
            <w:tcBorders>
              <w:top w:val="nil"/>
              <w:left w:val="nil"/>
              <w:bottom w:val="single" w:sz="4" w:space="0" w:color="auto"/>
              <w:right w:val="single" w:sz="4" w:space="0" w:color="auto"/>
            </w:tcBorders>
            <w:shd w:val="clear" w:color="auto" w:fill="auto"/>
            <w:noWrap/>
            <w:vAlign w:val="bottom"/>
            <w:hideMark/>
          </w:tcPr>
          <w:p w14:paraId="410DEA4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2 LONGITUD 70MM.</w:t>
            </w:r>
          </w:p>
        </w:tc>
        <w:tc>
          <w:tcPr>
            <w:tcW w:w="901" w:type="dxa"/>
            <w:tcBorders>
              <w:top w:val="nil"/>
              <w:left w:val="nil"/>
              <w:bottom w:val="single" w:sz="4" w:space="0" w:color="auto"/>
              <w:right w:val="single" w:sz="4" w:space="0" w:color="auto"/>
            </w:tcBorders>
            <w:shd w:val="clear" w:color="auto" w:fill="auto"/>
            <w:noWrap/>
            <w:vAlign w:val="center"/>
            <w:hideMark/>
          </w:tcPr>
          <w:p w14:paraId="4DE295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929B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B6CF3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A9351E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F8DB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116</w:t>
            </w:r>
          </w:p>
        </w:tc>
        <w:tc>
          <w:tcPr>
            <w:tcW w:w="1275" w:type="dxa"/>
            <w:tcBorders>
              <w:top w:val="nil"/>
              <w:left w:val="nil"/>
              <w:bottom w:val="single" w:sz="4" w:space="0" w:color="auto"/>
              <w:right w:val="single" w:sz="4" w:space="0" w:color="auto"/>
            </w:tcBorders>
            <w:shd w:val="clear" w:color="auto" w:fill="auto"/>
            <w:noWrap/>
            <w:vAlign w:val="center"/>
            <w:hideMark/>
          </w:tcPr>
          <w:p w14:paraId="2CF974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601670482.00</w:t>
            </w:r>
          </w:p>
        </w:tc>
        <w:tc>
          <w:tcPr>
            <w:tcW w:w="6470" w:type="dxa"/>
            <w:tcBorders>
              <w:top w:val="nil"/>
              <w:left w:val="nil"/>
              <w:bottom w:val="single" w:sz="4" w:space="0" w:color="auto"/>
              <w:right w:val="single" w:sz="4" w:space="0" w:color="auto"/>
            </w:tcBorders>
            <w:shd w:val="clear" w:color="auto" w:fill="auto"/>
            <w:noWrap/>
            <w:vAlign w:val="bottom"/>
            <w:hideMark/>
          </w:tcPr>
          <w:p w14:paraId="78FBB00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4 LONGITUD 90 MM.</w:t>
            </w:r>
          </w:p>
        </w:tc>
        <w:tc>
          <w:tcPr>
            <w:tcW w:w="901" w:type="dxa"/>
            <w:tcBorders>
              <w:top w:val="nil"/>
              <w:left w:val="nil"/>
              <w:bottom w:val="single" w:sz="4" w:space="0" w:color="auto"/>
              <w:right w:val="single" w:sz="4" w:space="0" w:color="auto"/>
            </w:tcBorders>
            <w:shd w:val="clear" w:color="auto" w:fill="auto"/>
            <w:noWrap/>
            <w:vAlign w:val="center"/>
            <w:hideMark/>
          </w:tcPr>
          <w:p w14:paraId="6A9D0C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F781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34008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w:t>
            </w:r>
          </w:p>
        </w:tc>
      </w:tr>
      <w:tr w:rsidR="00684561" w:rsidRPr="00684561" w14:paraId="4C62376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B9A2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117</w:t>
            </w:r>
          </w:p>
        </w:tc>
        <w:tc>
          <w:tcPr>
            <w:tcW w:w="1275" w:type="dxa"/>
            <w:tcBorders>
              <w:top w:val="nil"/>
              <w:left w:val="nil"/>
              <w:bottom w:val="single" w:sz="4" w:space="0" w:color="auto"/>
              <w:right w:val="single" w:sz="4" w:space="0" w:color="auto"/>
            </w:tcBorders>
            <w:shd w:val="clear" w:color="auto" w:fill="auto"/>
            <w:noWrap/>
            <w:vAlign w:val="center"/>
            <w:hideMark/>
          </w:tcPr>
          <w:p w14:paraId="5CAB09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601670680.00</w:t>
            </w:r>
          </w:p>
        </w:tc>
        <w:tc>
          <w:tcPr>
            <w:tcW w:w="6470" w:type="dxa"/>
            <w:tcBorders>
              <w:top w:val="nil"/>
              <w:left w:val="nil"/>
              <w:bottom w:val="single" w:sz="4" w:space="0" w:color="auto"/>
              <w:right w:val="single" w:sz="4" w:space="0" w:color="auto"/>
            </w:tcBorders>
            <w:shd w:val="clear" w:color="auto" w:fill="auto"/>
            <w:noWrap/>
            <w:vAlign w:val="bottom"/>
            <w:hideMark/>
          </w:tcPr>
          <w:p w14:paraId="28A4CD4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6 LONGITUD 110MM.</w:t>
            </w:r>
          </w:p>
        </w:tc>
        <w:tc>
          <w:tcPr>
            <w:tcW w:w="901" w:type="dxa"/>
            <w:tcBorders>
              <w:top w:val="nil"/>
              <w:left w:val="nil"/>
              <w:bottom w:val="single" w:sz="4" w:space="0" w:color="auto"/>
              <w:right w:val="single" w:sz="4" w:space="0" w:color="auto"/>
            </w:tcBorders>
            <w:shd w:val="clear" w:color="auto" w:fill="auto"/>
            <w:noWrap/>
            <w:vAlign w:val="center"/>
            <w:hideMark/>
          </w:tcPr>
          <w:p w14:paraId="5564E1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1EA1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42F79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w:t>
            </w:r>
          </w:p>
        </w:tc>
      </w:tr>
      <w:tr w:rsidR="00684561" w:rsidRPr="00684561" w14:paraId="4DBD768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F50F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118</w:t>
            </w:r>
          </w:p>
        </w:tc>
        <w:tc>
          <w:tcPr>
            <w:tcW w:w="1275" w:type="dxa"/>
            <w:tcBorders>
              <w:top w:val="nil"/>
              <w:left w:val="nil"/>
              <w:bottom w:val="single" w:sz="4" w:space="0" w:color="auto"/>
              <w:right w:val="single" w:sz="4" w:space="0" w:color="auto"/>
            </w:tcBorders>
            <w:shd w:val="clear" w:color="auto" w:fill="auto"/>
            <w:noWrap/>
            <w:vAlign w:val="center"/>
            <w:hideMark/>
          </w:tcPr>
          <w:p w14:paraId="4A704A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601670789.00</w:t>
            </w:r>
          </w:p>
        </w:tc>
        <w:tc>
          <w:tcPr>
            <w:tcW w:w="6470" w:type="dxa"/>
            <w:tcBorders>
              <w:top w:val="nil"/>
              <w:left w:val="nil"/>
              <w:bottom w:val="single" w:sz="4" w:space="0" w:color="auto"/>
              <w:right w:val="single" w:sz="4" w:space="0" w:color="auto"/>
            </w:tcBorders>
            <w:shd w:val="clear" w:color="auto" w:fill="auto"/>
            <w:noWrap/>
            <w:vAlign w:val="bottom"/>
            <w:hideMark/>
          </w:tcPr>
          <w:p w14:paraId="50D9218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w:t>
            </w:r>
          </w:p>
        </w:tc>
        <w:tc>
          <w:tcPr>
            <w:tcW w:w="901" w:type="dxa"/>
            <w:tcBorders>
              <w:top w:val="nil"/>
              <w:left w:val="nil"/>
              <w:bottom w:val="single" w:sz="4" w:space="0" w:color="auto"/>
              <w:right w:val="single" w:sz="4" w:space="0" w:color="auto"/>
            </w:tcBorders>
            <w:shd w:val="clear" w:color="auto" w:fill="auto"/>
            <w:noWrap/>
            <w:vAlign w:val="center"/>
            <w:hideMark/>
          </w:tcPr>
          <w:p w14:paraId="34E7A8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2533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C35F9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D32B83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7819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119</w:t>
            </w:r>
          </w:p>
        </w:tc>
        <w:tc>
          <w:tcPr>
            <w:tcW w:w="1275" w:type="dxa"/>
            <w:tcBorders>
              <w:top w:val="nil"/>
              <w:left w:val="nil"/>
              <w:bottom w:val="single" w:sz="4" w:space="0" w:color="auto"/>
              <w:right w:val="single" w:sz="4" w:space="0" w:color="auto"/>
            </w:tcBorders>
            <w:shd w:val="clear" w:color="auto" w:fill="auto"/>
            <w:noWrap/>
            <w:vAlign w:val="center"/>
            <w:hideMark/>
          </w:tcPr>
          <w:p w14:paraId="3283306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601673304.00</w:t>
            </w:r>
          </w:p>
        </w:tc>
        <w:tc>
          <w:tcPr>
            <w:tcW w:w="6470" w:type="dxa"/>
            <w:tcBorders>
              <w:top w:val="nil"/>
              <w:left w:val="nil"/>
              <w:bottom w:val="single" w:sz="4" w:space="0" w:color="auto"/>
              <w:right w:val="single" w:sz="4" w:space="0" w:color="auto"/>
            </w:tcBorders>
            <w:shd w:val="clear" w:color="auto" w:fill="auto"/>
            <w:noWrap/>
            <w:vAlign w:val="bottom"/>
            <w:hideMark/>
          </w:tcPr>
          <w:p w14:paraId="6DE5CD2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TAMANO 0 X 40 MM LACTANTE</w:t>
            </w:r>
          </w:p>
        </w:tc>
        <w:tc>
          <w:tcPr>
            <w:tcW w:w="901" w:type="dxa"/>
            <w:tcBorders>
              <w:top w:val="nil"/>
              <w:left w:val="nil"/>
              <w:bottom w:val="single" w:sz="4" w:space="0" w:color="auto"/>
              <w:right w:val="single" w:sz="4" w:space="0" w:color="auto"/>
            </w:tcBorders>
            <w:shd w:val="clear" w:color="auto" w:fill="auto"/>
            <w:noWrap/>
            <w:vAlign w:val="center"/>
            <w:hideMark/>
          </w:tcPr>
          <w:p w14:paraId="23FBCE7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2CBD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55FF47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65D722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D23CA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120</w:t>
            </w:r>
          </w:p>
        </w:tc>
        <w:tc>
          <w:tcPr>
            <w:tcW w:w="1275" w:type="dxa"/>
            <w:tcBorders>
              <w:top w:val="nil"/>
              <w:left w:val="nil"/>
              <w:bottom w:val="single" w:sz="4" w:space="0" w:color="auto"/>
              <w:right w:val="single" w:sz="4" w:space="0" w:color="auto"/>
            </w:tcBorders>
            <w:shd w:val="clear" w:color="auto" w:fill="auto"/>
            <w:noWrap/>
            <w:vAlign w:val="center"/>
            <w:hideMark/>
          </w:tcPr>
          <w:p w14:paraId="556C78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601673312.00</w:t>
            </w:r>
          </w:p>
        </w:tc>
        <w:tc>
          <w:tcPr>
            <w:tcW w:w="6470" w:type="dxa"/>
            <w:tcBorders>
              <w:top w:val="nil"/>
              <w:left w:val="nil"/>
              <w:bottom w:val="single" w:sz="4" w:space="0" w:color="auto"/>
              <w:right w:val="single" w:sz="4" w:space="0" w:color="auto"/>
            </w:tcBorders>
            <w:shd w:val="clear" w:color="auto" w:fill="auto"/>
            <w:noWrap/>
            <w:vAlign w:val="bottom"/>
            <w:hideMark/>
          </w:tcPr>
          <w:p w14:paraId="3D53DCB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1 LONGITUD 60 MM.</w:t>
            </w:r>
          </w:p>
        </w:tc>
        <w:tc>
          <w:tcPr>
            <w:tcW w:w="901" w:type="dxa"/>
            <w:tcBorders>
              <w:top w:val="nil"/>
              <w:left w:val="nil"/>
              <w:bottom w:val="single" w:sz="4" w:space="0" w:color="auto"/>
              <w:right w:val="single" w:sz="4" w:space="0" w:color="auto"/>
            </w:tcBorders>
            <w:shd w:val="clear" w:color="auto" w:fill="auto"/>
            <w:noWrap/>
            <w:vAlign w:val="center"/>
            <w:hideMark/>
          </w:tcPr>
          <w:p w14:paraId="55461A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D74E8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90315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E66348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F0E5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121</w:t>
            </w:r>
          </w:p>
        </w:tc>
        <w:tc>
          <w:tcPr>
            <w:tcW w:w="1275" w:type="dxa"/>
            <w:tcBorders>
              <w:top w:val="nil"/>
              <w:left w:val="nil"/>
              <w:bottom w:val="single" w:sz="4" w:space="0" w:color="auto"/>
              <w:right w:val="single" w:sz="4" w:space="0" w:color="auto"/>
            </w:tcBorders>
            <w:shd w:val="clear" w:color="auto" w:fill="auto"/>
            <w:noWrap/>
            <w:vAlign w:val="center"/>
            <w:hideMark/>
          </w:tcPr>
          <w:p w14:paraId="09A848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601673320.00</w:t>
            </w:r>
          </w:p>
        </w:tc>
        <w:tc>
          <w:tcPr>
            <w:tcW w:w="6470" w:type="dxa"/>
            <w:tcBorders>
              <w:top w:val="nil"/>
              <w:left w:val="nil"/>
              <w:bottom w:val="single" w:sz="4" w:space="0" w:color="auto"/>
              <w:right w:val="single" w:sz="4" w:space="0" w:color="auto"/>
            </w:tcBorders>
            <w:shd w:val="clear" w:color="auto" w:fill="auto"/>
            <w:noWrap/>
            <w:vAlign w:val="bottom"/>
            <w:hideMark/>
          </w:tcPr>
          <w:p w14:paraId="17E521B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3 LONGITUD 80 MM.</w:t>
            </w:r>
          </w:p>
        </w:tc>
        <w:tc>
          <w:tcPr>
            <w:tcW w:w="901" w:type="dxa"/>
            <w:tcBorders>
              <w:top w:val="nil"/>
              <w:left w:val="nil"/>
              <w:bottom w:val="single" w:sz="4" w:space="0" w:color="auto"/>
              <w:right w:val="single" w:sz="4" w:space="0" w:color="auto"/>
            </w:tcBorders>
            <w:shd w:val="clear" w:color="auto" w:fill="auto"/>
            <w:noWrap/>
            <w:vAlign w:val="center"/>
            <w:hideMark/>
          </w:tcPr>
          <w:p w14:paraId="4C4B34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2F0B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3E4DF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w:t>
            </w:r>
          </w:p>
        </w:tc>
      </w:tr>
      <w:tr w:rsidR="00684561" w:rsidRPr="00684561" w14:paraId="76D8453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FA3E3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122</w:t>
            </w:r>
          </w:p>
        </w:tc>
        <w:tc>
          <w:tcPr>
            <w:tcW w:w="1275" w:type="dxa"/>
            <w:tcBorders>
              <w:top w:val="nil"/>
              <w:left w:val="nil"/>
              <w:bottom w:val="single" w:sz="4" w:space="0" w:color="auto"/>
              <w:right w:val="single" w:sz="4" w:space="0" w:color="auto"/>
            </w:tcBorders>
            <w:shd w:val="clear" w:color="auto" w:fill="auto"/>
            <w:noWrap/>
            <w:vAlign w:val="center"/>
            <w:hideMark/>
          </w:tcPr>
          <w:p w14:paraId="5830B0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601673346.00</w:t>
            </w:r>
          </w:p>
        </w:tc>
        <w:tc>
          <w:tcPr>
            <w:tcW w:w="6470" w:type="dxa"/>
            <w:tcBorders>
              <w:top w:val="nil"/>
              <w:left w:val="nil"/>
              <w:bottom w:val="single" w:sz="4" w:space="0" w:color="auto"/>
              <w:right w:val="single" w:sz="4" w:space="0" w:color="auto"/>
            </w:tcBorders>
            <w:shd w:val="clear" w:color="auto" w:fill="auto"/>
            <w:noWrap/>
            <w:vAlign w:val="bottom"/>
            <w:hideMark/>
          </w:tcPr>
          <w:p w14:paraId="5EE26D2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5 LONGITUD 100 MM.</w:t>
            </w:r>
          </w:p>
        </w:tc>
        <w:tc>
          <w:tcPr>
            <w:tcW w:w="901" w:type="dxa"/>
            <w:tcBorders>
              <w:top w:val="nil"/>
              <w:left w:val="nil"/>
              <w:bottom w:val="single" w:sz="4" w:space="0" w:color="auto"/>
              <w:right w:val="single" w:sz="4" w:space="0" w:color="auto"/>
            </w:tcBorders>
            <w:shd w:val="clear" w:color="auto" w:fill="auto"/>
            <w:noWrap/>
            <w:vAlign w:val="center"/>
            <w:hideMark/>
          </w:tcPr>
          <w:p w14:paraId="2F8373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F59D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9A916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r>
      <w:tr w:rsidR="00684561" w:rsidRPr="00684561" w14:paraId="59BF55D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E327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123</w:t>
            </w:r>
          </w:p>
        </w:tc>
        <w:tc>
          <w:tcPr>
            <w:tcW w:w="1275" w:type="dxa"/>
            <w:tcBorders>
              <w:top w:val="nil"/>
              <w:left w:val="nil"/>
              <w:bottom w:val="single" w:sz="4" w:space="0" w:color="auto"/>
              <w:right w:val="single" w:sz="4" w:space="0" w:color="auto"/>
            </w:tcBorders>
            <w:shd w:val="clear" w:color="auto" w:fill="auto"/>
            <w:noWrap/>
            <w:vAlign w:val="center"/>
            <w:hideMark/>
          </w:tcPr>
          <w:p w14:paraId="627B4D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601673387.00</w:t>
            </w:r>
          </w:p>
        </w:tc>
        <w:tc>
          <w:tcPr>
            <w:tcW w:w="6470" w:type="dxa"/>
            <w:tcBorders>
              <w:top w:val="nil"/>
              <w:left w:val="nil"/>
              <w:bottom w:val="single" w:sz="4" w:space="0" w:color="auto"/>
              <w:right w:val="single" w:sz="4" w:space="0" w:color="auto"/>
            </w:tcBorders>
            <w:shd w:val="clear" w:color="auto" w:fill="auto"/>
            <w:noWrap/>
            <w:vAlign w:val="bottom"/>
            <w:hideMark/>
          </w:tcPr>
          <w:p w14:paraId="2F5DBEA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EMBOLECTOMIA, ESTERIL Y DESECHABLE MODELO FOGARTY, LONGITUD 80 CM. CALIBRE 3 FR.</w:t>
            </w:r>
          </w:p>
        </w:tc>
        <w:tc>
          <w:tcPr>
            <w:tcW w:w="901" w:type="dxa"/>
            <w:tcBorders>
              <w:top w:val="nil"/>
              <w:left w:val="nil"/>
              <w:bottom w:val="single" w:sz="4" w:space="0" w:color="auto"/>
              <w:right w:val="single" w:sz="4" w:space="0" w:color="auto"/>
            </w:tcBorders>
            <w:shd w:val="clear" w:color="auto" w:fill="auto"/>
            <w:noWrap/>
            <w:vAlign w:val="center"/>
            <w:hideMark/>
          </w:tcPr>
          <w:p w14:paraId="3A67EA1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8CD4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8C85D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192B3CA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4E2E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124</w:t>
            </w:r>
          </w:p>
        </w:tc>
        <w:tc>
          <w:tcPr>
            <w:tcW w:w="1275" w:type="dxa"/>
            <w:tcBorders>
              <w:top w:val="nil"/>
              <w:left w:val="nil"/>
              <w:bottom w:val="single" w:sz="4" w:space="0" w:color="auto"/>
              <w:right w:val="single" w:sz="4" w:space="0" w:color="auto"/>
            </w:tcBorders>
            <w:shd w:val="clear" w:color="auto" w:fill="auto"/>
            <w:noWrap/>
            <w:vAlign w:val="center"/>
            <w:hideMark/>
          </w:tcPr>
          <w:p w14:paraId="7E5C5E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601673403.00</w:t>
            </w:r>
          </w:p>
        </w:tc>
        <w:tc>
          <w:tcPr>
            <w:tcW w:w="6470" w:type="dxa"/>
            <w:tcBorders>
              <w:top w:val="nil"/>
              <w:left w:val="nil"/>
              <w:bottom w:val="single" w:sz="4" w:space="0" w:color="auto"/>
              <w:right w:val="single" w:sz="4" w:space="0" w:color="auto"/>
            </w:tcBorders>
            <w:shd w:val="clear" w:color="auto" w:fill="auto"/>
            <w:noWrap/>
            <w:vAlign w:val="bottom"/>
            <w:hideMark/>
          </w:tcPr>
          <w:p w14:paraId="38B0325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EMBOLECTOMIA, ESTERIL Y DESECHABLE MODELO FOGARTY, LONGITUD 80 CM CALIBRE 4 FR</w:t>
            </w:r>
          </w:p>
        </w:tc>
        <w:tc>
          <w:tcPr>
            <w:tcW w:w="901" w:type="dxa"/>
            <w:tcBorders>
              <w:top w:val="nil"/>
              <w:left w:val="nil"/>
              <w:bottom w:val="single" w:sz="4" w:space="0" w:color="auto"/>
              <w:right w:val="single" w:sz="4" w:space="0" w:color="auto"/>
            </w:tcBorders>
            <w:shd w:val="clear" w:color="auto" w:fill="auto"/>
            <w:noWrap/>
            <w:vAlign w:val="center"/>
            <w:hideMark/>
          </w:tcPr>
          <w:p w14:paraId="5A88A0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68062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649D2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0C6C2AA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C2C0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125</w:t>
            </w:r>
          </w:p>
        </w:tc>
        <w:tc>
          <w:tcPr>
            <w:tcW w:w="1275" w:type="dxa"/>
            <w:tcBorders>
              <w:top w:val="nil"/>
              <w:left w:val="nil"/>
              <w:bottom w:val="single" w:sz="4" w:space="0" w:color="auto"/>
              <w:right w:val="single" w:sz="4" w:space="0" w:color="auto"/>
            </w:tcBorders>
            <w:shd w:val="clear" w:color="auto" w:fill="auto"/>
            <w:noWrap/>
            <w:vAlign w:val="center"/>
            <w:hideMark/>
          </w:tcPr>
          <w:p w14:paraId="0C68E5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601673726.00</w:t>
            </w:r>
          </w:p>
        </w:tc>
        <w:tc>
          <w:tcPr>
            <w:tcW w:w="6470" w:type="dxa"/>
            <w:tcBorders>
              <w:top w:val="nil"/>
              <w:left w:val="nil"/>
              <w:bottom w:val="single" w:sz="4" w:space="0" w:color="auto"/>
              <w:right w:val="single" w:sz="4" w:space="0" w:color="auto"/>
            </w:tcBorders>
            <w:shd w:val="clear" w:color="auto" w:fill="auto"/>
            <w:noWrap/>
            <w:vAlign w:val="bottom"/>
            <w:hideMark/>
          </w:tcPr>
          <w:p w14:paraId="2F4BA76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DRENAJE TORACICO, CON MARCA RADIOPACA, LONGITUD 45 CM, CALIBRE 28 FR.</w:t>
            </w:r>
          </w:p>
        </w:tc>
        <w:tc>
          <w:tcPr>
            <w:tcW w:w="901" w:type="dxa"/>
            <w:tcBorders>
              <w:top w:val="nil"/>
              <w:left w:val="nil"/>
              <w:bottom w:val="single" w:sz="4" w:space="0" w:color="auto"/>
              <w:right w:val="single" w:sz="4" w:space="0" w:color="auto"/>
            </w:tcBorders>
            <w:shd w:val="clear" w:color="auto" w:fill="auto"/>
            <w:noWrap/>
            <w:vAlign w:val="center"/>
            <w:hideMark/>
          </w:tcPr>
          <w:p w14:paraId="0462C0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8E98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87BB2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w:t>
            </w:r>
          </w:p>
        </w:tc>
      </w:tr>
      <w:tr w:rsidR="00684561" w:rsidRPr="00684561" w14:paraId="09A1A3A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ACD3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126</w:t>
            </w:r>
          </w:p>
        </w:tc>
        <w:tc>
          <w:tcPr>
            <w:tcW w:w="1275" w:type="dxa"/>
            <w:tcBorders>
              <w:top w:val="nil"/>
              <w:left w:val="nil"/>
              <w:bottom w:val="single" w:sz="4" w:space="0" w:color="auto"/>
              <w:right w:val="single" w:sz="4" w:space="0" w:color="auto"/>
            </w:tcBorders>
            <w:shd w:val="clear" w:color="auto" w:fill="auto"/>
            <w:noWrap/>
            <w:vAlign w:val="center"/>
            <w:hideMark/>
          </w:tcPr>
          <w:p w14:paraId="7D334F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601674419.00</w:t>
            </w:r>
          </w:p>
        </w:tc>
        <w:tc>
          <w:tcPr>
            <w:tcW w:w="6470" w:type="dxa"/>
            <w:tcBorders>
              <w:top w:val="nil"/>
              <w:left w:val="nil"/>
              <w:bottom w:val="single" w:sz="4" w:space="0" w:color="auto"/>
              <w:right w:val="single" w:sz="4" w:space="0" w:color="auto"/>
            </w:tcBorders>
            <w:shd w:val="clear" w:color="auto" w:fill="auto"/>
            <w:noWrap/>
            <w:vAlign w:val="bottom"/>
            <w:hideMark/>
          </w:tcPr>
          <w:p w14:paraId="3481688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EMBOLECTOMIA, ESTERIL Y DESECHABLE, MODELO FOGARTY, LONGITUD 80 CM CALIBRE 5 FR</w:t>
            </w:r>
          </w:p>
        </w:tc>
        <w:tc>
          <w:tcPr>
            <w:tcW w:w="901" w:type="dxa"/>
            <w:tcBorders>
              <w:top w:val="nil"/>
              <w:left w:val="nil"/>
              <w:bottom w:val="single" w:sz="4" w:space="0" w:color="auto"/>
              <w:right w:val="single" w:sz="4" w:space="0" w:color="auto"/>
            </w:tcBorders>
            <w:shd w:val="clear" w:color="auto" w:fill="auto"/>
            <w:noWrap/>
            <w:vAlign w:val="center"/>
            <w:hideMark/>
          </w:tcPr>
          <w:p w14:paraId="639351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B68B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71E1F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w:t>
            </w:r>
          </w:p>
        </w:tc>
      </w:tr>
      <w:tr w:rsidR="00684561" w:rsidRPr="00684561" w14:paraId="0EDE1E2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1124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127</w:t>
            </w:r>
          </w:p>
        </w:tc>
        <w:tc>
          <w:tcPr>
            <w:tcW w:w="1275" w:type="dxa"/>
            <w:tcBorders>
              <w:top w:val="nil"/>
              <w:left w:val="nil"/>
              <w:bottom w:val="single" w:sz="4" w:space="0" w:color="auto"/>
              <w:right w:val="single" w:sz="4" w:space="0" w:color="auto"/>
            </w:tcBorders>
            <w:shd w:val="clear" w:color="auto" w:fill="auto"/>
            <w:noWrap/>
            <w:vAlign w:val="center"/>
            <w:hideMark/>
          </w:tcPr>
          <w:p w14:paraId="41AC57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601674922.00</w:t>
            </w:r>
          </w:p>
        </w:tc>
        <w:tc>
          <w:tcPr>
            <w:tcW w:w="6470" w:type="dxa"/>
            <w:tcBorders>
              <w:top w:val="nil"/>
              <w:left w:val="nil"/>
              <w:bottom w:val="single" w:sz="4" w:space="0" w:color="auto"/>
              <w:right w:val="single" w:sz="4" w:space="0" w:color="auto"/>
            </w:tcBorders>
            <w:shd w:val="clear" w:color="auto" w:fill="auto"/>
            <w:noWrap/>
            <w:vAlign w:val="bottom"/>
            <w:hideMark/>
          </w:tcPr>
          <w:p w14:paraId="0BB41BA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26 FR.</w:t>
            </w:r>
          </w:p>
        </w:tc>
        <w:tc>
          <w:tcPr>
            <w:tcW w:w="901" w:type="dxa"/>
            <w:tcBorders>
              <w:top w:val="nil"/>
              <w:left w:val="nil"/>
              <w:bottom w:val="single" w:sz="4" w:space="0" w:color="auto"/>
              <w:right w:val="single" w:sz="4" w:space="0" w:color="auto"/>
            </w:tcBorders>
            <w:shd w:val="clear" w:color="auto" w:fill="auto"/>
            <w:noWrap/>
            <w:vAlign w:val="center"/>
            <w:hideMark/>
          </w:tcPr>
          <w:p w14:paraId="179558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7755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822EC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EF98E6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36D9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128</w:t>
            </w:r>
          </w:p>
        </w:tc>
        <w:tc>
          <w:tcPr>
            <w:tcW w:w="1275" w:type="dxa"/>
            <w:tcBorders>
              <w:top w:val="nil"/>
              <w:left w:val="nil"/>
              <w:bottom w:val="single" w:sz="4" w:space="0" w:color="auto"/>
              <w:right w:val="single" w:sz="4" w:space="0" w:color="auto"/>
            </w:tcBorders>
            <w:shd w:val="clear" w:color="auto" w:fill="auto"/>
            <w:noWrap/>
            <w:vAlign w:val="center"/>
            <w:hideMark/>
          </w:tcPr>
          <w:p w14:paraId="2535FF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601674930.00</w:t>
            </w:r>
          </w:p>
        </w:tc>
        <w:tc>
          <w:tcPr>
            <w:tcW w:w="6470" w:type="dxa"/>
            <w:tcBorders>
              <w:top w:val="nil"/>
              <w:left w:val="nil"/>
              <w:bottom w:val="single" w:sz="4" w:space="0" w:color="auto"/>
              <w:right w:val="single" w:sz="4" w:space="0" w:color="auto"/>
            </w:tcBorders>
            <w:shd w:val="clear" w:color="auto" w:fill="auto"/>
            <w:noWrap/>
            <w:vAlign w:val="bottom"/>
            <w:hideMark/>
          </w:tcPr>
          <w:p w14:paraId="23A2D90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28 FR.</w:t>
            </w:r>
          </w:p>
        </w:tc>
        <w:tc>
          <w:tcPr>
            <w:tcW w:w="901" w:type="dxa"/>
            <w:tcBorders>
              <w:top w:val="nil"/>
              <w:left w:val="nil"/>
              <w:bottom w:val="single" w:sz="4" w:space="0" w:color="auto"/>
              <w:right w:val="single" w:sz="4" w:space="0" w:color="auto"/>
            </w:tcBorders>
            <w:shd w:val="clear" w:color="auto" w:fill="auto"/>
            <w:noWrap/>
            <w:vAlign w:val="center"/>
            <w:hideMark/>
          </w:tcPr>
          <w:p w14:paraId="396BAF1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27DF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BB1CC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w:t>
            </w:r>
          </w:p>
        </w:tc>
      </w:tr>
      <w:tr w:rsidR="00684561" w:rsidRPr="00684561" w14:paraId="1706210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D913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129</w:t>
            </w:r>
          </w:p>
        </w:tc>
        <w:tc>
          <w:tcPr>
            <w:tcW w:w="1275" w:type="dxa"/>
            <w:tcBorders>
              <w:top w:val="nil"/>
              <w:left w:val="nil"/>
              <w:bottom w:val="single" w:sz="4" w:space="0" w:color="auto"/>
              <w:right w:val="single" w:sz="4" w:space="0" w:color="auto"/>
            </w:tcBorders>
            <w:shd w:val="clear" w:color="auto" w:fill="auto"/>
            <w:noWrap/>
            <w:vAlign w:val="center"/>
            <w:hideMark/>
          </w:tcPr>
          <w:p w14:paraId="60C77E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601674948.00</w:t>
            </w:r>
          </w:p>
        </w:tc>
        <w:tc>
          <w:tcPr>
            <w:tcW w:w="6470" w:type="dxa"/>
            <w:tcBorders>
              <w:top w:val="nil"/>
              <w:left w:val="nil"/>
              <w:bottom w:val="single" w:sz="4" w:space="0" w:color="auto"/>
              <w:right w:val="single" w:sz="4" w:space="0" w:color="auto"/>
            </w:tcBorders>
            <w:shd w:val="clear" w:color="auto" w:fill="auto"/>
            <w:noWrap/>
            <w:vAlign w:val="bottom"/>
            <w:hideMark/>
          </w:tcPr>
          <w:p w14:paraId="60570BB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30 FR.</w:t>
            </w:r>
          </w:p>
        </w:tc>
        <w:tc>
          <w:tcPr>
            <w:tcW w:w="901" w:type="dxa"/>
            <w:tcBorders>
              <w:top w:val="nil"/>
              <w:left w:val="nil"/>
              <w:bottom w:val="single" w:sz="4" w:space="0" w:color="auto"/>
              <w:right w:val="single" w:sz="4" w:space="0" w:color="auto"/>
            </w:tcBorders>
            <w:shd w:val="clear" w:color="auto" w:fill="auto"/>
            <w:noWrap/>
            <w:vAlign w:val="center"/>
            <w:hideMark/>
          </w:tcPr>
          <w:p w14:paraId="0668E4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11ED3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692C1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w:t>
            </w:r>
          </w:p>
        </w:tc>
      </w:tr>
      <w:tr w:rsidR="00684561" w:rsidRPr="00684561" w14:paraId="40968BA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2E5C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w:t>
            </w:r>
          </w:p>
        </w:tc>
        <w:tc>
          <w:tcPr>
            <w:tcW w:w="1275" w:type="dxa"/>
            <w:tcBorders>
              <w:top w:val="nil"/>
              <w:left w:val="nil"/>
              <w:bottom w:val="single" w:sz="4" w:space="0" w:color="auto"/>
              <w:right w:val="single" w:sz="4" w:space="0" w:color="auto"/>
            </w:tcBorders>
            <w:shd w:val="clear" w:color="auto" w:fill="auto"/>
            <w:noWrap/>
            <w:vAlign w:val="center"/>
            <w:hideMark/>
          </w:tcPr>
          <w:p w14:paraId="4AADF6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601675010.00</w:t>
            </w:r>
          </w:p>
        </w:tc>
        <w:tc>
          <w:tcPr>
            <w:tcW w:w="6470" w:type="dxa"/>
            <w:tcBorders>
              <w:top w:val="nil"/>
              <w:left w:val="nil"/>
              <w:bottom w:val="single" w:sz="4" w:space="0" w:color="auto"/>
              <w:right w:val="single" w:sz="4" w:space="0" w:color="auto"/>
            </w:tcBorders>
            <w:shd w:val="clear" w:color="auto" w:fill="auto"/>
            <w:noWrap/>
            <w:vAlign w:val="bottom"/>
            <w:hideMark/>
          </w:tcPr>
          <w:p w14:paraId="0ED9247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SUMINISTRO DE OXIGENO CON TUBO DE CONEXION Y CANULA NASAL, DE PLASTICO. CON DIAMETRO INTERNO DE 2 MM. LONGITUD 180 CM.</w:t>
            </w:r>
          </w:p>
        </w:tc>
        <w:tc>
          <w:tcPr>
            <w:tcW w:w="901" w:type="dxa"/>
            <w:tcBorders>
              <w:top w:val="nil"/>
              <w:left w:val="nil"/>
              <w:bottom w:val="single" w:sz="4" w:space="0" w:color="auto"/>
              <w:right w:val="single" w:sz="4" w:space="0" w:color="auto"/>
            </w:tcBorders>
            <w:shd w:val="clear" w:color="auto" w:fill="auto"/>
            <w:noWrap/>
            <w:vAlign w:val="center"/>
            <w:hideMark/>
          </w:tcPr>
          <w:p w14:paraId="3B59CD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284F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8820F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484</w:t>
            </w:r>
          </w:p>
        </w:tc>
      </w:tr>
      <w:tr w:rsidR="00684561" w:rsidRPr="00684561" w14:paraId="161521D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789B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131</w:t>
            </w:r>
          </w:p>
        </w:tc>
        <w:tc>
          <w:tcPr>
            <w:tcW w:w="1275" w:type="dxa"/>
            <w:tcBorders>
              <w:top w:val="nil"/>
              <w:left w:val="nil"/>
              <w:bottom w:val="single" w:sz="4" w:space="0" w:color="auto"/>
              <w:right w:val="single" w:sz="4" w:space="0" w:color="auto"/>
            </w:tcBorders>
            <w:shd w:val="clear" w:color="auto" w:fill="auto"/>
            <w:noWrap/>
            <w:vAlign w:val="center"/>
            <w:hideMark/>
          </w:tcPr>
          <w:p w14:paraId="2FF908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601676638.00</w:t>
            </w:r>
          </w:p>
        </w:tc>
        <w:tc>
          <w:tcPr>
            <w:tcW w:w="6470" w:type="dxa"/>
            <w:tcBorders>
              <w:top w:val="nil"/>
              <w:left w:val="nil"/>
              <w:bottom w:val="single" w:sz="4" w:space="0" w:color="auto"/>
              <w:right w:val="single" w:sz="4" w:space="0" w:color="auto"/>
            </w:tcBorders>
            <w:shd w:val="clear" w:color="auto" w:fill="auto"/>
            <w:noWrap/>
            <w:vAlign w:val="bottom"/>
            <w:hideMark/>
          </w:tcPr>
          <w:p w14:paraId="7FB6AA2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VASOS UMBILICALES. RADIOPACO DE CLORURO DE POLIVINILO O POLIURETANO. ESTERIL Y DESECHABLE LONGITUD DE 35 A 38 CM. CALIBRE 3.5 FR., CON ACOTACIONES A 5,10 Y 15 CM.</w:t>
            </w:r>
          </w:p>
        </w:tc>
        <w:tc>
          <w:tcPr>
            <w:tcW w:w="901" w:type="dxa"/>
            <w:tcBorders>
              <w:top w:val="nil"/>
              <w:left w:val="nil"/>
              <w:bottom w:val="single" w:sz="4" w:space="0" w:color="auto"/>
              <w:right w:val="single" w:sz="4" w:space="0" w:color="auto"/>
            </w:tcBorders>
            <w:shd w:val="clear" w:color="auto" w:fill="auto"/>
            <w:noWrap/>
            <w:vAlign w:val="center"/>
            <w:hideMark/>
          </w:tcPr>
          <w:p w14:paraId="1DAA3B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CB233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A1296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w:t>
            </w:r>
          </w:p>
        </w:tc>
      </w:tr>
      <w:tr w:rsidR="00684561" w:rsidRPr="00684561" w14:paraId="3CAE818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C0DA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588C2C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601676646.00</w:t>
            </w:r>
          </w:p>
        </w:tc>
        <w:tc>
          <w:tcPr>
            <w:tcW w:w="6470" w:type="dxa"/>
            <w:tcBorders>
              <w:top w:val="nil"/>
              <w:left w:val="nil"/>
              <w:bottom w:val="single" w:sz="4" w:space="0" w:color="auto"/>
              <w:right w:val="single" w:sz="4" w:space="0" w:color="auto"/>
            </w:tcBorders>
            <w:shd w:val="clear" w:color="auto" w:fill="auto"/>
            <w:noWrap/>
            <w:vAlign w:val="bottom"/>
            <w:hideMark/>
          </w:tcPr>
          <w:p w14:paraId="1488CBD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VASOS UMBILICALES. RADIOOPACO DE CLORURO DE POLIVINILO O POLIURETANO, ESTERIL Y DESCHABLE LONGITUD DE 35 A 38 CM. CALIBRE 5.0 FR., CON ACOTACIONES A 5,10 Y 15 CM.</w:t>
            </w:r>
          </w:p>
        </w:tc>
        <w:tc>
          <w:tcPr>
            <w:tcW w:w="901" w:type="dxa"/>
            <w:tcBorders>
              <w:top w:val="nil"/>
              <w:left w:val="nil"/>
              <w:bottom w:val="single" w:sz="4" w:space="0" w:color="auto"/>
              <w:right w:val="single" w:sz="4" w:space="0" w:color="auto"/>
            </w:tcBorders>
            <w:shd w:val="clear" w:color="auto" w:fill="auto"/>
            <w:noWrap/>
            <w:vAlign w:val="center"/>
            <w:hideMark/>
          </w:tcPr>
          <w:p w14:paraId="5EFFCD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71A5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0F39B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47</w:t>
            </w:r>
          </w:p>
        </w:tc>
      </w:tr>
      <w:tr w:rsidR="00684561" w:rsidRPr="00684561" w14:paraId="6ACBA4C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AC5D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133</w:t>
            </w:r>
          </w:p>
        </w:tc>
        <w:tc>
          <w:tcPr>
            <w:tcW w:w="1275" w:type="dxa"/>
            <w:tcBorders>
              <w:top w:val="nil"/>
              <w:left w:val="nil"/>
              <w:bottom w:val="single" w:sz="4" w:space="0" w:color="auto"/>
              <w:right w:val="single" w:sz="4" w:space="0" w:color="auto"/>
            </w:tcBorders>
            <w:shd w:val="clear" w:color="auto" w:fill="auto"/>
            <w:noWrap/>
            <w:vAlign w:val="center"/>
            <w:hideMark/>
          </w:tcPr>
          <w:p w14:paraId="288543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601676653.00</w:t>
            </w:r>
          </w:p>
        </w:tc>
        <w:tc>
          <w:tcPr>
            <w:tcW w:w="6470" w:type="dxa"/>
            <w:tcBorders>
              <w:top w:val="nil"/>
              <w:left w:val="nil"/>
              <w:bottom w:val="single" w:sz="4" w:space="0" w:color="auto"/>
              <w:right w:val="single" w:sz="4" w:space="0" w:color="auto"/>
            </w:tcBorders>
            <w:shd w:val="clear" w:color="auto" w:fill="auto"/>
            <w:noWrap/>
            <w:vAlign w:val="bottom"/>
            <w:hideMark/>
          </w:tcPr>
          <w:p w14:paraId="1B74788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901" w:type="dxa"/>
            <w:tcBorders>
              <w:top w:val="nil"/>
              <w:left w:val="nil"/>
              <w:bottom w:val="single" w:sz="4" w:space="0" w:color="auto"/>
              <w:right w:val="single" w:sz="4" w:space="0" w:color="auto"/>
            </w:tcBorders>
            <w:shd w:val="clear" w:color="auto" w:fill="auto"/>
            <w:noWrap/>
            <w:vAlign w:val="center"/>
            <w:hideMark/>
          </w:tcPr>
          <w:p w14:paraId="5E40C7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63D1D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19BA3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w:t>
            </w:r>
          </w:p>
        </w:tc>
      </w:tr>
      <w:tr w:rsidR="00684561" w:rsidRPr="00684561" w14:paraId="15897A7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7E66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134</w:t>
            </w:r>
          </w:p>
        </w:tc>
        <w:tc>
          <w:tcPr>
            <w:tcW w:w="1275" w:type="dxa"/>
            <w:tcBorders>
              <w:top w:val="nil"/>
              <w:left w:val="nil"/>
              <w:bottom w:val="single" w:sz="4" w:space="0" w:color="auto"/>
              <w:right w:val="single" w:sz="4" w:space="0" w:color="auto"/>
            </w:tcBorders>
            <w:shd w:val="clear" w:color="auto" w:fill="auto"/>
            <w:noWrap/>
            <w:vAlign w:val="center"/>
            <w:hideMark/>
          </w:tcPr>
          <w:p w14:paraId="0935CD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601676661.00</w:t>
            </w:r>
          </w:p>
        </w:tc>
        <w:tc>
          <w:tcPr>
            <w:tcW w:w="6470" w:type="dxa"/>
            <w:tcBorders>
              <w:top w:val="nil"/>
              <w:left w:val="nil"/>
              <w:bottom w:val="single" w:sz="4" w:space="0" w:color="auto"/>
              <w:right w:val="single" w:sz="4" w:space="0" w:color="auto"/>
            </w:tcBorders>
            <w:shd w:val="clear" w:color="auto" w:fill="auto"/>
            <w:noWrap/>
            <w:vAlign w:val="bottom"/>
            <w:hideMark/>
          </w:tcPr>
          <w:p w14:paraId="7024C18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901" w:type="dxa"/>
            <w:tcBorders>
              <w:top w:val="nil"/>
              <w:left w:val="nil"/>
              <w:bottom w:val="single" w:sz="4" w:space="0" w:color="auto"/>
              <w:right w:val="single" w:sz="4" w:space="0" w:color="auto"/>
            </w:tcBorders>
            <w:shd w:val="clear" w:color="auto" w:fill="auto"/>
            <w:noWrap/>
            <w:vAlign w:val="center"/>
            <w:hideMark/>
          </w:tcPr>
          <w:p w14:paraId="4D206D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00710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A0F3C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98</w:t>
            </w:r>
          </w:p>
        </w:tc>
      </w:tr>
      <w:tr w:rsidR="00684561" w:rsidRPr="00684561" w14:paraId="23357AC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2B0F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135</w:t>
            </w:r>
          </w:p>
        </w:tc>
        <w:tc>
          <w:tcPr>
            <w:tcW w:w="1275" w:type="dxa"/>
            <w:tcBorders>
              <w:top w:val="nil"/>
              <w:left w:val="nil"/>
              <w:bottom w:val="single" w:sz="4" w:space="0" w:color="auto"/>
              <w:right w:val="single" w:sz="4" w:space="0" w:color="auto"/>
            </w:tcBorders>
            <w:shd w:val="clear" w:color="auto" w:fill="auto"/>
            <w:noWrap/>
            <w:vAlign w:val="center"/>
            <w:hideMark/>
          </w:tcPr>
          <w:p w14:paraId="4CFBA2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601676885.00</w:t>
            </w:r>
          </w:p>
        </w:tc>
        <w:tc>
          <w:tcPr>
            <w:tcW w:w="6470" w:type="dxa"/>
            <w:tcBorders>
              <w:top w:val="nil"/>
              <w:left w:val="nil"/>
              <w:bottom w:val="single" w:sz="4" w:space="0" w:color="auto"/>
              <w:right w:val="single" w:sz="4" w:space="0" w:color="auto"/>
            </w:tcBorders>
            <w:shd w:val="clear" w:color="auto" w:fill="auto"/>
            <w:noWrap/>
            <w:vAlign w:val="bottom"/>
            <w:hideMark/>
          </w:tcPr>
          <w:p w14:paraId="6C8DB49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 CONTENIDA EN FUNDA DE PLASTICO CON DISPENSADOR. DILATADOR VASCULAR Y SISTEMA PARA EVITAR EXTRAVASACION DE SANGRE.  ESTERIL Y DESECHABLE. * EN LA ADQUISICION DE ESTA CLAVE DEBERA ACATARSE, EL MATERIAL ESPECIFICO QUE SOLICITE CADA INSTITUCION.</w:t>
            </w:r>
          </w:p>
        </w:tc>
        <w:tc>
          <w:tcPr>
            <w:tcW w:w="901" w:type="dxa"/>
            <w:tcBorders>
              <w:top w:val="nil"/>
              <w:left w:val="nil"/>
              <w:bottom w:val="single" w:sz="4" w:space="0" w:color="auto"/>
              <w:right w:val="single" w:sz="4" w:space="0" w:color="auto"/>
            </w:tcBorders>
            <w:shd w:val="clear" w:color="auto" w:fill="auto"/>
            <w:noWrap/>
            <w:vAlign w:val="center"/>
            <w:hideMark/>
          </w:tcPr>
          <w:p w14:paraId="1356F3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9B647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0E02D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484A2F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B3B51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136</w:t>
            </w:r>
          </w:p>
        </w:tc>
        <w:tc>
          <w:tcPr>
            <w:tcW w:w="1275" w:type="dxa"/>
            <w:tcBorders>
              <w:top w:val="nil"/>
              <w:left w:val="nil"/>
              <w:bottom w:val="single" w:sz="4" w:space="0" w:color="auto"/>
              <w:right w:val="single" w:sz="4" w:space="0" w:color="auto"/>
            </w:tcBorders>
            <w:shd w:val="clear" w:color="auto" w:fill="auto"/>
            <w:noWrap/>
            <w:vAlign w:val="center"/>
            <w:hideMark/>
          </w:tcPr>
          <w:p w14:paraId="6A368E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601677974.00</w:t>
            </w:r>
          </w:p>
        </w:tc>
        <w:tc>
          <w:tcPr>
            <w:tcW w:w="6470" w:type="dxa"/>
            <w:tcBorders>
              <w:top w:val="nil"/>
              <w:left w:val="nil"/>
              <w:bottom w:val="single" w:sz="4" w:space="0" w:color="auto"/>
              <w:right w:val="single" w:sz="4" w:space="0" w:color="auto"/>
            </w:tcBorders>
            <w:shd w:val="clear" w:color="auto" w:fill="auto"/>
            <w:noWrap/>
            <w:vAlign w:val="bottom"/>
            <w:hideMark/>
          </w:tcPr>
          <w:p w14:paraId="49F6E42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NEUMOTORAX CON VALVULA DE HEIMLICH CON AGUJA 18 G CALIBRE 8 FR.</w:t>
            </w:r>
          </w:p>
        </w:tc>
        <w:tc>
          <w:tcPr>
            <w:tcW w:w="901" w:type="dxa"/>
            <w:tcBorders>
              <w:top w:val="nil"/>
              <w:left w:val="nil"/>
              <w:bottom w:val="single" w:sz="4" w:space="0" w:color="auto"/>
              <w:right w:val="single" w:sz="4" w:space="0" w:color="auto"/>
            </w:tcBorders>
            <w:shd w:val="clear" w:color="auto" w:fill="auto"/>
            <w:noWrap/>
            <w:vAlign w:val="center"/>
            <w:hideMark/>
          </w:tcPr>
          <w:p w14:paraId="1F9C4C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3235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34260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7D413F1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6CEC2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137</w:t>
            </w:r>
          </w:p>
        </w:tc>
        <w:tc>
          <w:tcPr>
            <w:tcW w:w="1275" w:type="dxa"/>
            <w:tcBorders>
              <w:top w:val="nil"/>
              <w:left w:val="nil"/>
              <w:bottom w:val="single" w:sz="4" w:space="0" w:color="auto"/>
              <w:right w:val="single" w:sz="4" w:space="0" w:color="auto"/>
            </w:tcBorders>
            <w:shd w:val="clear" w:color="auto" w:fill="auto"/>
            <w:noWrap/>
            <w:vAlign w:val="center"/>
            <w:hideMark/>
          </w:tcPr>
          <w:p w14:paraId="60AD29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601678089.00</w:t>
            </w:r>
          </w:p>
        </w:tc>
        <w:tc>
          <w:tcPr>
            <w:tcW w:w="6470" w:type="dxa"/>
            <w:tcBorders>
              <w:top w:val="nil"/>
              <w:left w:val="nil"/>
              <w:bottom w:val="single" w:sz="4" w:space="0" w:color="auto"/>
              <w:right w:val="single" w:sz="4" w:space="0" w:color="auto"/>
            </w:tcBorders>
            <w:shd w:val="clear" w:color="auto" w:fill="auto"/>
            <w:noWrap/>
            <w:vAlign w:val="bottom"/>
            <w:hideMark/>
          </w:tcPr>
          <w:p w14:paraId="6E2E500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ALIMENTACION. DE PLASTICO TRANSPARENTE, ESTERIL Y DESECHABLE CON UN ORIFICIO EN EL EXTREMO PROXIMAL Y OTRO EN LOS PRIMEROS 2 CM. TAMAÑO INFANTIL,  LONGITUD 38.5 CM. CALIBRE 8 FR.</w:t>
            </w:r>
          </w:p>
        </w:tc>
        <w:tc>
          <w:tcPr>
            <w:tcW w:w="901" w:type="dxa"/>
            <w:tcBorders>
              <w:top w:val="nil"/>
              <w:left w:val="nil"/>
              <w:bottom w:val="single" w:sz="4" w:space="0" w:color="auto"/>
              <w:right w:val="single" w:sz="4" w:space="0" w:color="auto"/>
            </w:tcBorders>
            <w:shd w:val="clear" w:color="auto" w:fill="auto"/>
            <w:noWrap/>
            <w:vAlign w:val="center"/>
            <w:hideMark/>
          </w:tcPr>
          <w:p w14:paraId="01C1CC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C4AE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E5DBD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2667</w:t>
            </w:r>
          </w:p>
        </w:tc>
      </w:tr>
      <w:tr w:rsidR="00684561" w:rsidRPr="00684561" w14:paraId="602BD6E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1E84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138</w:t>
            </w:r>
          </w:p>
        </w:tc>
        <w:tc>
          <w:tcPr>
            <w:tcW w:w="1275" w:type="dxa"/>
            <w:tcBorders>
              <w:top w:val="nil"/>
              <w:left w:val="nil"/>
              <w:bottom w:val="single" w:sz="4" w:space="0" w:color="auto"/>
              <w:right w:val="single" w:sz="4" w:space="0" w:color="auto"/>
            </w:tcBorders>
            <w:shd w:val="clear" w:color="auto" w:fill="auto"/>
            <w:noWrap/>
            <w:vAlign w:val="center"/>
            <w:hideMark/>
          </w:tcPr>
          <w:p w14:paraId="6CC6CF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601678121.00</w:t>
            </w:r>
          </w:p>
        </w:tc>
        <w:tc>
          <w:tcPr>
            <w:tcW w:w="6470" w:type="dxa"/>
            <w:tcBorders>
              <w:top w:val="nil"/>
              <w:left w:val="nil"/>
              <w:bottom w:val="single" w:sz="4" w:space="0" w:color="auto"/>
              <w:right w:val="single" w:sz="4" w:space="0" w:color="auto"/>
            </w:tcBorders>
            <w:shd w:val="clear" w:color="auto" w:fill="auto"/>
            <w:noWrap/>
            <w:vAlign w:val="bottom"/>
            <w:hideMark/>
          </w:tcPr>
          <w:p w14:paraId="222648C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14 FR.</w:t>
            </w:r>
          </w:p>
        </w:tc>
        <w:tc>
          <w:tcPr>
            <w:tcW w:w="901" w:type="dxa"/>
            <w:tcBorders>
              <w:top w:val="nil"/>
              <w:left w:val="nil"/>
              <w:bottom w:val="single" w:sz="4" w:space="0" w:color="auto"/>
              <w:right w:val="single" w:sz="4" w:space="0" w:color="auto"/>
            </w:tcBorders>
            <w:shd w:val="clear" w:color="auto" w:fill="auto"/>
            <w:noWrap/>
            <w:vAlign w:val="center"/>
            <w:hideMark/>
          </w:tcPr>
          <w:p w14:paraId="31C387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543B7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1E8EF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r>
      <w:tr w:rsidR="00684561" w:rsidRPr="00684561" w14:paraId="4B1D54C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E042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139</w:t>
            </w:r>
          </w:p>
        </w:tc>
        <w:tc>
          <w:tcPr>
            <w:tcW w:w="1275" w:type="dxa"/>
            <w:tcBorders>
              <w:top w:val="nil"/>
              <w:left w:val="nil"/>
              <w:bottom w:val="single" w:sz="4" w:space="0" w:color="auto"/>
              <w:right w:val="single" w:sz="4" w:space="0" w:color="auto"/>
            </w:tcBorders>
            <w:shd w:val="clear" w:color="auto" w:fill="auto"/>
            <w:noWrap/>
            <w:vAlign w:val="center"/>
            <w:hideMark/>
          </w:tcPr>
          <w:p w14:paraId="1252A6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601678139.00</w:t>
            </w:r>
          </w:p>
        </w:tc>
        <w:tc>
          <w:tcPr>
            <w:tcW w:w="6470" w:type="dxa"/>
            <w:tcBorders>
              <w:top w:val="nil"/>
              <w:left w:val="nil"/>
              <w:bottom w:val="single" w:sz="4" w:space="0" w:color="auto"/>
              <w:right w:val="single" w:sz="4" w:space="0" w:color="auto"/>
            </w:tcBorders>
            <w:shd w:val="clear" w:color="auto" w:fill="auto"/>
            <w:noWrap/>
            <w:vAlign w:val="bottom"/>
            <w:hideMark/>
          </w:tcPr>
          <w:p w14:paraId="07DB4A9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ELASTÓMERO DE SILICÓN, CON GLOBO DE AUTORRETENCIÓN DE 5 ML. ESTÉRIL Y DESECHABLE. TIPO: FOLEY DE DOS VÍAS.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02C836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CF66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0A9548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708912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4B23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140</w:t>
            </w:r>
          </w:p>
        </w:tc>
        <w:tc>
          <w:tcPr>
            <w:tcW w:w="1275" w:type="dxa"/>
            <w:tcBorders>
              <w:top w:val="nil"/>
              <w:left w:val="nil"/>
              <w:bottom w:val="single" w:sz="4" w:space="0" w:color="auto"/>
              <w:right w:val="single" w:sz="4" w:space="0" w:color="auto"/>
            </w:tcBorders>
            <w:shd w:val="clear" w:color="auto" w:fill="auto"/>
            <w:noWrap/>
            <w:vAlign w:val="center"/>
            <w:hideMark/>
          </w:tcPr>
          <w:p w14:paraId="409AD61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601678147.00</w:t>
            </w:r>
          </w:p>
        </w:tc>
        <w:tc>
          <w:tcPr>
            <w:tcW w:w="6470" w:type="dxa"/>
            <w:tcBorders>
              <w:top w:val="nil"/>
              <w:left w:val="nil"/>
              <w:bottom w:val="single" w:sz="4" w:space="0" w:color="auto"/>
              <w:right w:val="single" w:sz="4" w:space="0" w:color="auto"/>
            </w:tcBorders>
            <w:shd w:val="clear" w:color="auto" w:fill="auto"/>
            <w:noWrap/>
            <w:vAlign w:val="bottom"/>
            <w:hideMark/>
          </w:tcPr>
          <w:p w14:paraId="0F14848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18 FR.</w:t>
            </w:r>
          </w:p>
        </w:tc>
        <w:tc>
          <w:tcPr>
            <w:tcW w:w="901" w:type="dxa"/>
            <w:tcBorders>
              <w:top w:val="nil"/>
              <w:left w:val="nil"/>
              <w:bottom w:val="single" w:sz="4" w:space="0" w:color="auto"/>
              <w:right w:val="single" w:sz="4" w:space="0" w:color="auto"/>
            </w:tcBorders>
            <w:shd w:val="clear" w:color="auto" w:fill="auto"/>
            <w:noWrap/>
            <w:vAlign w:val="center"/>
            <w:hideMark/>
          </w:tcPr>
          <w:p w14:paraId="212DFE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8EEF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28A19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76</w:t>
            </w:r>
          </w:p>
        </w:tc>
      </w:tr>
      <w:tr w:rsidR="00684561" w:rsidRPr="00684561" w14:paraId="1F4F5DF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B5C7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141</w:t>
            </w:r>
          </w:p>
        </w:tc>
        <w:tc>
          <w:tcPr>
            <w:tcW w:w="1275" w:type="dxa"/>
            <w:tcBorders>
              <w:top w:val="nil"/>
              <w:left w:val="nil"/>
              <w:bottom w:val="single" w:sz="4" w:space="0" w:color="auto"/>
              <w:right w:val="single" w:sz="4" w:space="0" w:color="auto"/>
            </w:tcBorders>
            <w:shd w:val="clear" w:color="auto" w:fill="auto"/>
            <w:noWrap/>
            <w:vAlign w:val="center"/>
            <w:hideMark/>
          </w:tcPr>
          <w:p w14:paraId="1EAECD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601678154.00</w:t>
            </w:r>
          </w:p>
        </w:tc>
        <w:tc>
          <w:tcPr>
            <w:tcW w:w="6470" w:type="dxa"/>
            <w:tcBorders>
              <w:top w:val="nil"/>
              <w:left w:val="nil"/>
              <w:bottom w:val="single" w:sz="4" w:space="0" w:color="auto"/>
              <w:right w:val="single" w:sz="4" w:space="0" w:color="auto"/>
            </w:tcBorders>
            <w:shd w:val="clear" w:color="auto" w:fill="auto"/>
            <w:noWrap/>
            <w:vAlign w:val="bottom"/>
            <w:hideMark/>
          </w:tcPr>
          <w:p w14:paraId="3304D13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20 FR.</w:t>
            </w:r>
          </w:p>
        </w:tc>
        <w:tc>
          <w:tcPr>
            <w:tcW w:w="901" w:type="dxa"/>
            <w:tcBorders>
              <w:top w:val="nil"/>
              <w:left w:val="nil"/>
              <w:bottom w:val="single" w:sz="4" w:space="0" w:color="auto"/>
              <w:right w:val="single" w:sz="4" w:space="0" w:color="auto"/>
            </w:tcBorders>
            <w:shd w:val="clear" w:color="auto" w:fill="auto"/>
            <w:noWrap/>
            <w:vAlign w:val="center"/>
            <w:hideMark/>
          </w:tcPr>
          <w:p w14:paraId="5ADAF0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5B00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A24C2B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45</w:t>
            </w:r>
          </w:p>
        </w:tc>
      </w:tr>
      <w:tr w:rsidR="00684561" w:rsidRPr="00684561" w14:paraId="5ADAE23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D4CB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142</w:t>
            </w:r>
          </w:p>
        </w:tc>
        <w:tc>
          <w:tcPr>
            <w:tcW w:w="1275" w:type="dxa"/>
            <w:tcBorders>
              <w:top w:val="nil"/>
              <w:left w:val="nil"/>
              <w:bottom w:val="single" w:sz="4" w:space="0" w:color="auto"/>
              <w:right w:val="single" w:sz="4" w:space="0" w:color="auto"/>
            </w:tcBorders>
            <w:shd w:val="clear" w:color="auto" w:fill="auto"/>
            <w:noWrap/>
            <w:vAlign w:val="center"/>
            <w:hideMark/>
          </w:tcPr>
          <w:p w14:paraId="788A61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601678162.00</w:t>
            </w:r>
          </w:p>
        </w:tc>
        <w:tc>
          <w:tcPr>
            <w:tcW w:w="6470" w:type="dxa"/>
            <w:tcBorders>
              <w:top w:val="nil"/>
              <w:left w:val="nil"/>
              <w:bottom w:val="single" w:sz="4" w:space="0" w:color="auto"/>
              <w:right w:val="single" w:sz="4" w:space="0" w:color="auto"/>
            </w:tcBorders>
            <w:shd w:val="clear" w:color="auto" w:fill="auto"/>
            <w:noWrap/>
            <w:vAlign w:val="bottom"/>
            <w:hideMark/>
          </w:tcPr>
          <w:p w14:paraId="6FC037D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24 FR.</w:t>
            </w:r>
          </w:p>
        </w:tc>
        <w:tc>
          <w:tcPr>
            <w:tcW w:w="901" w:type="dxa"/>
            <w:tcBorders>
              <w:top w:val="nil"/>
              <w:left w:val="nil"/>
              <w:bottom w:val="single" w:sz="4" w:space="0" w:color="auto"/>
              <w:right w:val="single" w:sz="4" w:space="0" w:color="auto"/>
            </w:tcBorders>
            <w:shd w:val="clear" w:color="auto" w:fill="auto"/>
            <w:noWrap/>
            <w:vAlign w:val="center"/>
            <w:hideMark/>
          </w:tcPr>
          <w:p w14:paraId="3C2A60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B21C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EE951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E32AA6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25DE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143</w:t>
            </w:r>
          </w:p>
        </w:tc>
        <w:tc>
          <w:tcPr>
            <w:tcW w:w="1275" w:type="dxa"/>
            <w:tcBorders>
              <w:top w:val="nil"/>
              <w:left w:val="nil"/>
              <w:bottom w:val="single" w:sz="4" w:space="0" w:color="auto"/>
              <w:right w:val="single" w:sz="4" w:space="0" w:color="auto"/>
            </w:tcBorders>
            <w:shd w:val="clear" w:color="auto" w:fill="auto"/>
            <w:noWrap/>
            <w:vAlign w:val="center"/>
            <w:hideMark/>
          </w:tcPr>
          <w:p w14:paraId="39E24C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601678220.00</w:t>
            </w:r>
          </w:p>
        </w:tc>
        <w:tc>
          <w:tcPr>
            <w:tcW w:w="6470" w:type="dxa"/>
            <w:tcBorders>
              <w:top w:val="nil"/>
              <w:left w:val="nil"/>
              <w:bottom w:val="single" w:sz="4" w:space="0" w:color="auto"/>
              <w:right w:val="single" w:sz="4" w:space="0" w:color="auto"/>
            </w:tcBorders>
            <w:shd w:val="clear" w:color="auto" w:fill="auto"/>
            <w:noWrap/>
            <w:vAlign w:val="bottom"/>
            <w:hideMark/>
          </w:tcPr>
          <w:p w14:paraId="3997CA4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GRADUADOS,  CON MARCA RADIOPACA,  ESTERIL Y DESECHABLE  CALIBRE 8 FR.</w:t>
            </w:r>
          </w:p>
        </w:tc>
        <w:tc>
          <w:tcPr>
            <w:tcW w:w="901" w:type="dxa"/>
            <w:tcBorders>
              <w:top w:val="nil"/>
              <w:left w:val="nil"/>
              <w:bottom w:val="single" w:sz="4" w:space="0" w:color="auto"/>
              <w:right w:val="single" w:sz="4" w:space="0" w:color="auto"/>
            </w:tcBorders>
            <w:shd w:val="clear" w:color="auto" w:fill="auto"/>
            <w:noWrap/>
            <w:vAlign w:val="center"/>
            <w:hideMark/>
          </w:tcPr>
          <w:p w14:paraId="0F38A8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B400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376C3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w:t>
            </w:r>
          </w:p>
        </w:tc>
      </w:tr>
      <w:tr w:rsidR="00684561" w:rsidRPr="00684561" w14:paraId="06C4A8C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BFC1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144</w:t>
            </w:r>
          </w:p>
        </w:tc>
        <w:tc>
          <w:tcPr>
            <w:tcW w:w="1275" w:type="dxa"/>
            <w:tcBorders>
              <w:top w:val="nil"/>
              <w:left w:val="nil"/>
              <w:bottom w:val="single" w:sz="4" w:space="0" w:color="auto"/>
              <w:right w:val="single" w:sz="4" w:space="0" w:color="auto"/>
            </w:tcBorders>
            <w:shd w:val="clear" w:color="auto" w:fill="auto"/>
            <w:noWrap/>
            <w:vAlign w:val="center"/>
            <w:hideMark/>
          </w:tcPr>
          <w:p w14:paraId="3F5EF4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601678238.00</w:t>
            </w:r>
          </w:p>
        </w:tc>
        <w:tc>
          <w:tcPr>
            <w:tcW w:w="6470" w:type="dxa"/>
            <w:tcBorders>
              <w:top w:val="nil"/>
              <w:left w:val="nil"/>
              <w:bottom w:val="single" w:sz="4" w:space="0" w:color="auto"/>
              <w:right w:val="single" w:sz="4" w:space="0" w:color="auto"/>
            </w:tcBorders>
            <w:shd w:val="clear" w:color="auto" w:fill="auto"/>
            <w:noWrap/>
            <w:vAlign w:val="bottom"/>
            <w:hideMark/>
          </w:tcPr>
          <w:p w14:paraId="38DD9DF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  CON MARCA RADIOPACA,  ESTERIL Y DESECHABLE,  CALIBRE 10 FR.</w:t>
            </w:r>
          </w:p>
        </w:tc>
        <w:tc>
          <w:tcPr>
            <w:tcW w:w="901" w:type="dxa"/>
            <w:tcBorders>
              <w:top w:val="nil"/>
              <w:left w:val="nil"/>
              <w:bottom w:val="single" w:sz="4" w:space="0" w:color="auto"/>
              <w:right w:val="single" w:sz="4" w:space="0" w:color="auto"/>
            </w:tcBorders>
            <w:shd w:val="clear" w:color="auto" w:fill="auto"/>
            <w:noWrap/>
            <w:vAlign w:val="center"/>
            <w:hideMark/>
          </w:tcPr>
          <w:p w14:paraId="2900DB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0E42E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CD01B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w:t>
            </w:r>
          </w:p>
        </w:tc>
      </w:tr>
      <w:tr w:rsidR="00684561" w:rsidRPr="00684561" w14:paraId="393053F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8BBE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145</w:t>
            </w:r>
          </w:p>
        </w:tc>
        <w:tc>
          <w:tcPr>
            <w:tcW w:w="1275" w:type="dxa"/>
            <w:tcBorders>
              <w:top w:val="nil"/>
              <w:left w:val="nil"/>
              <w:bottom w:val="single" w:sz="4" w:space="0" w:color="auto"/>
              <w:right w:val="single" w:sz="4" w:space="0" w:color="auto"/>
            </w:tcBorders>
            <w:shd w:val="clear" w:color="auto" w:fill="auto"/>
            <w:noWrap/>
            <w:vAlign w:val="center"/>
            <w:hideMark/>
          </w:tcPr>
          <w:p w14:paraId="2905BC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601678758.00</w:t>
            </w:r>
          </w:p>
        </w:tc>
        <w:tc>
          <w:tcPr>
            <w:tcW w:w="6470" w:type="dxa"/>
            <w:tcBorders>
              <w:top w:val="nil"/>
              <w:left w:val="nil"/>
              <w:bottom w:val="single" w:sz="4" w:space="0" w:color="auto"/>
              <w:right w:val="single" w:sz="4" w:space="0" w:color="auto"/>
            </w:tcBorders>
            <w:shd w:val="clear" w:color="auto" w:fill="auto"/>
            <w:noWrap/>
            <w:vAlign w:val="bottom"/>
            <w:hideMark/>
          </w:tcPr>
          <w:p w14:paraId="5C2EAF2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NUTRICION ENTERAL DE POLIURETANO, RADIOPACA CON PUNTA DE TUNGSTENO DE 3 G. POR 114.3 CM. CON GUIA METALICA, BOLSA DE PLASTICO ESTERIL Y UNA SONDA POR BOLSA CAL. 8 FR.</w:t>
            </w:r>
          </w:p>
        </w:tc>
        <w:tc>
          <w:tcPr>
            <w:tcW w:w="901" w:type="dxa"/>
            <w:tcBorders>
              <w:top w:val="nil"/>
              <w:left w:val="nil"/>
              <w:bottom w:val="single" w:sz="4" w:space="0" w:color="auto"/>
              <w:right w:val="single" w:sz="4" w:space="0" w:color="auto"/>
            </w:tcBorders>
            <w:shd w:val="clear" w:color="auto" w:fill="auto"/>
            <w:noWrap/>
            <w:vAlign w:val="center"/>
            <w:hideMark/>
          </w:tcPr>
          <w:p w14:paraId="0601AB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090B19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9D1302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513030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119C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146</w:t>
            </w:r>
          </w:p>
        </w:tc>
        <w:tc>
          <w:tcPr>
            <w:tcW w:w="1275" w:type="dxa"/>
            <w:tcBorders>
              <w:top w:val="nil"/>
              <w:left w:val="nil"/>
              <w:bottom w:val="single" w:sz="4" w:space="0" w:color="auto"/>
              <w:right w:val="single" w:sz="4" w:space="0" w:color="auto"/>
            </w:tcBorders>
            <w:shd w:val="clear" w:color="auto" w:fill="auto"/>
            <w:noWrap/>
            <w:vAlign w:val="center"/>
            <w:hideMark/>
          </w:tcPr>
          <w:p w14:paraId="549C3B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601680077.00</w:t>
            </w:r>
          </w:p>
        </w:tc>
        <w:tc>
          <w:tcPr>
            <w:tcW w:w="6470" w:type="dxa"/>
            <w:tcBorders>
              <w:top w:val="nil"/>
              <w:left w:val="nil"/>
              <w:bottom w:val="single" w:sz="4" w:space="0" w:color="auto"/>
              <w:right w:val="single" w:sz="4" w:space="0" w:color="auto"/>
            </w:tcBorders>
            <w:shd w:val="clear" w:color="auto" w:fill="auto"/>
            <w:noWrap/>
            <w:vAlign w:val="bottom"/>
            <w:hideMark/>
          </w:tcPr>
          <w:p w14:paraId="0894E80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ASPIRAR SECRECIONES. DE PLASTICO, ESTERIL Y DESECHALBLE, CON VALVULA DE CONTROL. TAMAÑO  ADULTO, LONGITUD 55 CM. CALIBRE 18 FR., DIAMETRO  EXTERNO . 6.0 MM.</w:t>
            </w:r>
          </w:p>
        </w:tc>
        <w:tc>
          <w:tcPr>
            <w:tcW w:w="901" w:type="dxa"/>
            <w:tcBorders>
              <w:top w:val="nil"/>
              <w:left w:val="nil"/>
              <w:bottom w:val="single" w:sz="4" w:space="0" w:color="auto"/>
              <w:right w:val="single" w:sz="4" w:space="0" w:color="auto"/>
            </w:tcBorders>
            <w:shd w:val="clear" w:color="auto" w:fill="auto"/>
            <w:noWrap/>
            <w:vAlign w:val="center"/>
            <w:hideMark/>
          </w:tcPr>
          <w:p w14:paraId="539657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AB30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762D1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319</w:t>
            </w:r>
          </w:p>
        </w:tc>
      </w:tr>
      <w:tr w:rsidR="00684561" w:rsidRPr="00684561" w14:paraId="75574A8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684F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147</w:t>
            </w:r>
          </w:p>
        </w:tc>
        <w:tc>
          <w:tcPr>
            <w:tcW w:w="1275" w:type="dxa"/>
            <w:tcBorders>
              <w:top w:val="nil"/>
              <w:left w:val="nil"/>
              <w:bottom w:val="single" w:sz="4" w:space="0" w:color="auto"/>
              <w:right w:val="single" w:sz="4" w:space="0" w:color="auto"/>
            </w:tcBorders>
            <w:shd w:val="clear" w:color="auto" w:fill="auto"/>
            <w:noWrap/>
            <w:vAlign w:val="center"/>
            <w:hideMark/>
          </w:tcPr>
          <w:p w14:paraId="7DC49C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601680085.00</w:t>
            </w:r>
          </w:p>
        </w:tc>
        <w:tc>
          <w:tcPr>
            <w:tcW w:w="6470" w:type="dxa"/>
            <w:tcBorders>
              <w:top w:val="nil"/>
              <w:left w:val="nil"/>
              <w:bottom w:val="single" w:sz="4" w:space="0" w:color="auto"/>
              <w:right w:val="single" w:sz="4" w:space="0" w:color="auto"/>
            </w:tcBorders>
            <w:shd w:val="clear" w:color="auto" w:fill="auto"/>
            <w:noWrap/>
            <w:vAlign w:val="bottom"/>
            <w:hideMark/>
          </w:tcPr>
          <w:p w14:paraId="7AAC04C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ASPIRAR SECRECIONES. DE PLASTICO,  ESTERIL Y DESECHABLE, CON VALVULA DE CONTROL. TAMAÑO INFANTIL, LONGITUD 55 CM. CALIBRE 10 FR. DIAMETRO EXTERNO 3.3 MM.</w:t>
            </w:r>
          </w:p>
        </w:tc>
        <w:tc>
          <w:tcPr>
            <w:tcW w:w="901" w:type="dxa"/>
            <w:tcBorders>
              <w:top w:val="nil"/>
              <w:left w:val="nil"/>
              <w:bottom w:val="single" w:sz="4" w:space="0" w:color="auto"/>
              <w:right w:val="single" w:sz="4" w:space="0" w:color="auto"/>
            </w:tcBorders>
            <w:shd w:val="clear" w:color="auto" w:fill="auto"/>
            <w:noWrap/>
            <w:vAlign w:val="center"/>
            <w:hideMark/>
          </w:tcPr>
          <w:p w14:paraId="343FBD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4B34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C35C1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83</w:t>
            </w:r>
          </w:p>
        </w:tc>
      </w:tr>
      <w:tr w:rsidR="00684561" w:rsidRPr="00684561" w14:paraId="0EB99B2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D209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148</w:t>
            </w:r>
          </w:p>
        </w:tc>
        <w:tc>
          <w:tcPr>
            <w:tcW w:w="1275" w:type="dxa"/>
            <w:tcBorders>
              <w:top w:val="nil"/>
              <w:left w:val="nil"/>
              <w:bottom w:val="single" w:sz="4" w:space="0" w:color="auto"/>
              <w:right w:val="single" w:sz="4" w:space="0" w:color="auto"/>
            </w:tcBorders>
            <w:shd w:val="clear" w:color="auto" w:fill="auto"/>
            <w:noWrap/>
            <w:vAlign w:val="center"/>
            <w:hideMark/>
          </w:tcPr>
          <w:p w14:paraId="04C687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601681356.00</w:t>
            </w:r>
          </w:p>
        </w:tc>
        <w:tc>
          <w:tcPr>
            <w:tcW w:w="6470" w:type="dxa"/>
            <w:tcBorders>
              <w:top w:val="nil"/>
              <w:left w:val="nil"/>
              <w:bottom w:val="single" w:sz="4" w:space="0" w:color="auto"/>
              <w:right w:val="single" w:sz="4" w:space="0" w:color="auto"/>
            </w:tcBorders>
            <w:shd w:val="clear" w:color="auto" w:fill="auto"/>
            <w:noWrap/>
            <w:vAlign w:val="bottom"/>
            <w:hideMark/>
          </w:tcPr>
          <w:p w14:paraId="4F43429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901" w:type="dxa"/>
            <w:tcBorders>
              <w:top w:val="nil"/>
              <w:left w:val="nil"/>
              <w:bottom w:val="single" w:sz="4" w:space="0" w:color="auto"/>
              <w:right w:val="single" w:sz="4" w:space="0" w:color="auto"/>
            </w:tcBorders>
            <w:shd w:val="clear" w:color="auto" w:fill="auto"/>
            <w:noWrap/>
            <w:vAlign w:val="center"/>
            <w:hideMark/>
          </w:tcPr>
          <w:p w14:paraId="625E6B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5C71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47EC7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w:t>
            </w:r>
          </w:p>
        </w:tc>
      </w:tr>
      <w:tr w:rsidR="00684561" w:rsidRPr="00684561" w14:paraId="535FA68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81EC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149</w:t>
            </w:r>
          </w:p>
        </w:tc>
        <w:tc>
          <w:tcPr>
            <w:tcW w:w="1275" w:type="dxa"/>
            <w:tcBorders>
              <w:top w:val="nil"/>
              <w:left w:val="nil"/>
              <w:bottom w:val="single" w:sz="4" w:space="0" w:color="auto"/>
              <w:right w:val="single" w:sz="4" w:space="0" w:color="auto"/>
            </w:tcBorders>
            <w:shd w:val="clear" w:color="auto" w:fill="auto"/>
            <w:noWrap/>
            <w:vAlign w:val="center"/>
            <w:hideMark/>
          </w:tcPr>
          <w:p w14:paraId="7059DE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601681455.00</w:t>
            </w:r>
          </w:p>
        </w:tc>
        <w:tc>
          <w:tcPr>
            <w:tcW w:w="6470" w:type="dxa"/>
            <w:tcBorders>
              <w:top w:val="nil"/>
              <w:left w:val="nil"/>
              <w:bottom w:val="single" w:sz="4" w:space="0" w:color="auto"/>
              <w:right w:val="single" w:sz="4" w:space="0" w:color="auto"/>
            </w:tcBorders>
            <w:shd w:val="clear" w:color="auto" w:fill="auto"/>
            <w:noWrap/>
            <w:vAlign w:val="bottom"/>
            <w:hideMark/>
          </w:tcPr>
          <w:p w14:paraId="42C67B6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  CON MARCA RADIOPACA,  ESTERIL Y DESECHABLE CALIBRE 12 FR.</w:t>
            </w:r>
          </w:p>
        </w:tc>
        <w:tc>
          <w:tcPr>
            <w:tcW w:w="901" w:type="dxa"/>
            <w:tcBorders>
              <w:top w:val="nil"/>
              <w:left w:val="nil"/>
              <w:bottom w:val="single" w:sz="4" w:space="0" w:color="auto"/>
              <w:right w:val="single" w:sz="4" w:space="0" w:color="auto"/>
            </w:tcBorders>
            <w:shd w:val="clear" w:color="auto" w:fill="auto"/>
            <w:noWrap/>
            <w:vAlign w:val="center"/>
            <w:hideMark/>
          </w:tcPr>
          <w:p w14:paraId="537904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B5F8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3FEDC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w:t>
            </w:r>
          </w:p>
        </w:tc>
      </w:tr>
      <w:tr w:rsidR="00684561" w:rsidRPr="00684561" w14:paraId="5EF6350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8531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150</w:t>
            </w:r>
          </w:p>
        </w:tc>
        <w:tc>
          <w:tcPr>
            <w:tcW w:w="1275" w:type="dxa"/>
            <w:tcBorders>
              <w:top w:val="nil"/>
              <w:left w:val="nil"/>
              <w:bottom w:val="single" w:sz="4" w:space="0" w:color="auto"/>
              <w:right w:val="single" w:sz="4" w:space="0" w:color="auto"/>
            </w:tcBorders>
            <w:shd w:val="clear" w:color="auto" w:fill="auto"/>
            <w:noWrap/>
            <w:vAlign w:val="center"/>
            <w:hideMark/>
          </w:tcPr>
          <w:p w14:paraId="6BD5A4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601681752.00</w:t>
            </w:r>
          </w:p>
        </w:tc>
        <w:tc>
          <w:tcPr>
            <w:tcW w:w="6470" w:type="dxa"/>
            <w:tcBorders>
              <w:top w:val="nil"/>
              <w:left w:val="nil"/>
              <w:bottom w:val="single" w:sz="4" w:space="0" w:color="auto"/>
              <w:right w:val="single" w:sz="4" w:space="0" w:color="auto"/>
            </w:tcBorders>
            <w:shd w:val="clear" w:color="auto" w:fill="auto"/>
            <w:noWrap/>
            <w:vAlign w:val="bottom"/>
            <w:hideMark/>
          </w:tcPr>
          <w:p w14:paraId="7E17805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8 FR.</w:t>
            </w:r>
          </w:p>
        </w:tc>
        <w:tc>
          <w:tcPr>
            <w:tcW w:w="901" w:type="dxa"/>
            <w:tcBorders>
              <w:top w:val="nil"/>
              <w:left w:val="nil"/>
              <w:bottom w:val="single" w:sz="4" w:space="0" w:color="auto"/>
              <w:right w:val="single" w:sz="4" w:space="0" w:color="auto"/>
            </w:tcBorders>
            <w:shd w:val="clear" w:color="auto" w:fill="auto"/>
            <w:noWrap/>
            <w:vAlign w:val="center"/>
            <w:hideMark/>
          </w:tcPr>
          <w:p w14:paraId="66A30A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C878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0BC9D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w:t>
            </w:r>
          </w:p>
        </w:tc>
      </w:tr>
      <w:tr w:rsidR="00684561" w:rsidRPr="00684561" w14:paraId="789FA46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5CDD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151</w:t>
            </w:r>
          </w:p>
        </w:tc>
        <w:tc>
          <w:tcPr>
            <w:tcW w:w="1275" w:type="dxa"/>
            <w:tcBorders>
              <w:top w:val="nil"/>
              <w:left w:val="nil"/>
              <w:bottom w:val="single" w:sz="4" w:space="0" w:color="auto"/>
              <w:right w:val="single" w:sz="4" w:space="0" w:color="auto"/>
            </w:tcBorders>
            <w:shd w:val="clear" w:color="auto" w:fill="auto"/>
            <w:noWrap/>
            <w:vAlign w:val="center"/>
            <w:hideMark/>
          </w:tcPr>
          <w:p w14:paraId="539C17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601682214.00</w:t>
            </w:r>
          </w:p>
        </w:tc>
        <w:tc>
          <w:tcPr>
            <w:tcW w:w="6470" w:type="dxa"/>
            <w:tcBorders>
              <w:top w:val="nil"/>
              <w:left w:val="nil"/>
              <w:bottom w:val="single" w:sz="4" w:space="0" w:color="auto"/>
              <w:right w:val="single" w:sz="4" w:space="0" w:color="auto"/>
            </w:tcBorders>
            <w:shd w:val="clear" w:color="auto" w:fill="auto"/>
            <w:noWrap/>
            <w:vAlign w:val="bottom"/>
            <w:hideMark/>
          </w:tcPr>
          <w:p w14:paraId="264DB56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901" w:type="dxa"/>
            <w:tcBorders>
              <w:top w:val="nil"/>
              <w:left w:val="nil"/>
              <w:bottom w:val="single" w:sz="4" w:space="0" w:color="auto"/>
              <w:right w:val="single" w:sz="4" w:space="0" w:color="auto"/>
            </w:tcBorders>
            <w:shd w:val="clear" w:color="auto" w:fill="auto"/>
            <w:noWrap/>
            <w:vAlign w:val="center"/>
            <w:hideMark/>
          </w:tcPr>
          <w:p w14:paraId="0E3460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A741C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36519E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69C9C5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7417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152</w:t>
            </w:r>
          </w:p>
        </w:tc>
        <w:tc>
          <w:tcPr>
            <w:tcW w:w="1275" w:type="dxa"/>
            <w:tcBorders>
              <w:top w:val="nil"/>
              <w:left w:val="nil"/>
              <w:bottom w:val="single" w:sz="4" w:space="0" w:color="auto"/>
              <w:right w:val="single" w:sz="4" w:space="0" w:color="auto"/>
            </w:tcBorders>
            <w:shd w:val="clear" w:color="auto" w:fill="auto"/>
            <w:noWrap/>
            <w:vAlign w:val="center"/>
            <w:hideMark/>
          </w:tcPr>
          <w:p w14:paraId="43AE00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601682446.00</w:t>
            </w:r>
          </w:p>
        </w:tc>
        <w:tc>
          <w:tcPr>
            <w:tcW w:w="6470" w:type="dxa"/>
            <w:tcBorders>
              <w:top w:val="nil"/>
              <w:left w:val="nil"/>
              <w:bottom w:val="single" w:sz="4" w:space="0" w:color="auto"/>
              <w:right w:val="single" w:sz="4" w:space="0" w:color="auto"/>
            </w:tcBorders>
            <w:shd w:val="clear" w:color="auto" w:fill="auto"/>
            <w:noWrap/>
            <w:vAlign w:val="bottom"/>
            <w:hideMark/>
          </w:tcPr>
          <w:p w14:paraId="05614B3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901" w:type="dxa"/>
            <w:tcBorders>
              <w:top w:val="nil"/>
              <w:left w:val="nil"/>
              <w:bottom w:val="single" w:sz="4" w:space="0" w:color="auto"/>
              <w:right w:val="single" w:sz="4" w:space="0" w:color="auto"/>
            </w:tcBorders>
            <w:shd w:val="clear" w:color="auto" w:fill="auto"/>
            <w:noWrap/>
            <w:vAlign w:val="center"/>
            <w:hideMark/>
          </w:tcPr>
          <w:p w14:paraId="008EF3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1EF3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96E46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w:t>
            </w:r>
          </w:p>
        </w:tc>
      </w:tr>
      <w:tr w:rsidR="00684561" w:rsidRPr="00684561" w14:paraId="49EC067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265E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153</w:t>
            </w:r>
          </w:p>
        </w:tc>
        <w:tc>
          <w:tcPr>
            <w:tcW w:w="1275" w:type="dxa"/>
            <w:tcBorders>
              <w:top w:val="nil"/>
              <w:left w:val="nil"/>
              <w:bottom w:val="single" w:sz="4" w:space="0" w:color="auto"/>
              <w:right w:val="single" w:sz="4" w:space="0" w:color="auto"/>
            </w:tcBorders>
            <w:shd w:val="clear" w:color="auto" w:fill="auto"/>
            <w:noWrap/>
            <w:vAlign w:val="center"/>
            <w:hideMark/>
          </w:tcPr>
          <w:p w14:paraId="18160D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601682453.00</w:t>
            </w:r>
          </w:p>
        </w:tc>
        <w:tc>
          <w:tcPr>
            <w:tcW w:w="6470" w:type="dxa"/>
            <w:tcBorders>
              <w:top w:val="nil"/>
              <w:left w:val="nil"/>
              <w:bottom w:val="single" w:sz="4" w:space="0" w:color="auto"/>
              <w:right w:val="single" w:sz="4" w:space="0" w:color="auto"/>
            </w:tcBorders>
            <w:shd w:val="clear" w:color="auto" w:fill="auto"/>
            <w:noWrap/>
            <w:vAlign w:val="bottom"/>
            <w:hideMark/>
          </w:tcPr>
          <w:p w14:paraId="211AB82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 PIEZA.</w:t>
            </w:r>
          </w:p>
        </w:tc>
        <w:tc>
          <w:tcPr>
            <w:tcW w:w="901" w:type="dxa"/>
            <w:tcBorders>
              <w:top w:val="nil"/>
              <w:left w:val="nil"/>
              <w:bottom w:val="single" w:sz="4" w:space="0" w:color="auto"/>
              <w:right w:val="single" w:sz="4" w:space="0" w:color="auto"/>
            </w:tcBorders>
            <w:shd w:val="clear" w:color="auto" w:fill="auto"/>
            <w:noWrap/>
            <w:vAlign w:val="center"/>
            <w:hideMark/>
          </w:tcPr>
          <w:p w14:paraId="191665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45F9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66F61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DD425B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C016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154</w:t>
            </w:r>
          </w:p>
        </w:tc>
        <w:tc>
          <w:tcPr>
            <w:tcW w:w="1275" w:type="dxa"/>
            <w:tcBorders>
              <w:top w:val="nil"/>
              <w:left w:val="nil"/>
              <w:bottom w:val="single" w:sz="4" w:space="0" w:color="auto"/>
              <w:right w:val="single" w:sz="4" w:space="0" w:color="auto"/>
            </w:tcBorders>
            <w:shd w:val="clear" w:color="auto" w:fill="auto"/>
            <w:noWrap/>
            <w:vAlign w:val="center"/>
            <w:hideMark/>
          </w:tcPr>
          <w:p w14:paraId="2A2C63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601682495.00</w:t>
            </w:r>
          </w:p>
        </w:tc>
        <w:tc>
          <w:tcPr>
            <w:tcW w:w="6470" w:type="dxa"/>
            <w:tcBorders>
              <w:top w:val="nil"/>
              <w:left w:val="nil"/>
              <w:bottom w:val="single" w:sz="4" w:space="0" w:color="auto"/>
              <w:right w:val="single" w:sz="4" w:space="0" w:color="auto"/>
            </w:tcBorders>
            <w:shd w:val="clear" w:color="auto" w:fill="auto"/>
            <w:noWrap/>
            <w:vAlign w:val="bottom"/>
            <w:hideMark/>
          </w:tcPr>
          <w:p w14:paraId="040247C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901" w:type="dxa"/>
            <w:tcBorders>
              <w:top w:val="nil"/>
              <w:left w:val="nil"/>
              <w:bottom w:val="single" w:sz="4" w:space="0" w:color="auto"/>
              <w:right w:val="single" w:sz="4" w:space="0" w:color="auto"/>
            </w:tcBorders>
            <w:shd w:val="clear" w:color="auto" w:fill="auto"/>
            <w:noWrap/>
            <w:vAlign w:val="center"/>
            <w:hideMark/>
          </w:tcPr>
          <w:p w14:paraId="668763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05A08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9ED409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w:t>
            </w:r>
          </w:p>
        </w:tc>
      </w:tr>
      <w:tr w:rsidR="00684561" w:rsidRPr="00684561" w14:paraId="715C023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B6D7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155</w:t>
            </w:r>
          </w:p>
        </w:tc>
        <w:tc>
          <w:tcPr>
            <w:tcW w:w="1275" w:type="dxa"/>
            <w:tcBorders>
              <w:top w:val="nil"/>
              <w:left w:val="nil"/>
              <w:bottom w:val="single" w:sz="4" w:space="0" w:color="auto"/>
              <w:right w:val="single" w:sz="4" w:space="0" w:color="auto"/>
            </w:tcBorders>
            <w:shd w:val="clear" w:color="auto" w:fill="auto"/>
            <w:noWrap/>
            <w:vAlign w:val="center"/>
            <w:hideMark/>
          </w:tcPr>
          <w:p w14:paraId="377C38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601682511.00</w:t>
            </w:r>
          </w:p>
        </w:tc>
        <w:tc>
          <w:tcPr>
            <w:tcW w:w="6470" w:type="dxa"/>
            <w:tcBorders>
              <w:top w:val="nil"/>
              <w:left w:val="nil"/>
              <w:bottom w:val="single" w:sz="4" w:space="0" w:color="auto"/>
              <w:right w:val="single" w:sz="4" w:space="0" w:color="auto"/>
            </w:tcBorders>
            <w:shd w:val="clear" w:color="auto" w:fill="auto"/>
            <w:noWrap/>
            <w:vAlign w:val="bottom"/>
            <w:hideMark/>
          </w:tcPr>
          <w:p w14:paraId="339052A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901" w:type="dxa"/>
            <w:tcBorders>
              <w:top w:val="nil"/>
              <w:left w:val="nil"/>
              <w:bottom w:val="single" w:sz="4" w:space="0" w:color="auto"/>
              <w:right w:val="single" w:sz="4" w:space="0" w:color="auto"/>
            </w:tcBorders>
            <w:shd w:val="clear" w:color="auto" w:fill="auto"/>
            <w:noWrap/>
            <w:vAlign w:val="center"/>
            <w:hideMark/>
          </w:tcPr>
          <w:p w14:paraId="42BEB2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E3BA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36AC0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w:t>
            </w:r>
          </w:p>
        </w:tc>
      </w:tr>
      <w:tr w:rsidR="00684561" w:rsidRPr="00684561" w14:paraId="379BFE2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CD35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156</w:t>
            </w:r>
          </w:p>
        </w:tc>
        <w:tc>
          <w:tcPr>
            <w:tcW w:w="1275" w:type="dxa"/>
            <w:tcBorders>
              <w:top w:val="nil"/>
              <w:left w:val="nil"/>
              <w:bottom w:val="single" w:sz="4" w:space="0" w:color="auto"/>
              <w:right w:val="single" w:sz="4" w:space="0" w:color="auto"/>
            </w:tcBorders>
            <w:shd w:val="clear" w:color="auto" w:fill="auto"/>
            <w:noWrap/>
            <w:vAlign w:val="center"/>
            <w:hideMark/>
          </w:tcPr>
          <w:p w14:paraId="6890C4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601682529.00</w:t>
            </w:r>
          </w:p>
        </w:tc>
        <w:tc>
          <w:tcPr>
            <w:tcW w:w="6470" w:type="dxa"/>
            <w:tcBorders>
              <w:top w:val="nil"/>
              <w:left w:val="nil"/>
              <w:bottom w:val="single" w:sz="4" w:space="0" w:color="auto"/>
              <w:right w:val="single" w:sz="4" w:space="0" w:color="auto"/>
            </w:tcBorders>
            <w:shd w:val="clear" w:color="auto" w:fill="auto"/>
            <w:noWrap/>
            <w:vAlign w:val="bottom"/>
            <w:hideMark/>
          </w:tcPr>
          <w:p w14:paraId="14D1309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901" w:type="dxa"/>
            <w:tcBorders>
              <w:top w:val="nil"/>
              <w:left w:val="nil"/>
              <w:bottom w:val="single" w:sz="4" w:space="0" w:color="auto"/>
              <w:right w:val="single" w:sz="4" w:space="0" w:color="auto"/>
            </w:tcBorders>
            <w:shd w:val="clear" w:color="auto" w:fill="auto"/>
            <w:noWrap/>
            <w:vAlign w:val="center"/>
            <w:hideMark/>
          </w:tcPr>
          <w:p w14:paraId="3840C7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4196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72DEA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150</w:t>
            </w:r>
          </w:p>
        </w:tc>
      </w:tr>
      <w:tr w:rsidR="00684561" w:rsidRPr="00684561" w14:paraId="5D7DD14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7181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157</w:t>
            </w:r>
          </w:p>
        </w:tc>
        <w:tc>
          <w:tcPr>
            <w:tcW w:w="1275" w:type="dxa"/>
            <w:tcBorders>
              <w:top w:val="nil"/>
              <w:left w:val="nil"/>
              <w:bottom w:val="single" w:sz="4" w:space="0" w:color="auto"/>
              <w:right w:val="single" w:sz="4" w:space="0" w:color="auto"/>
            </w:tcBorders>
            <w:shd w:val="clear" w:color="auto" w:fill="auto"/>
            <w:noWrap/>
            <w:vAlign w:val="center"/>
            <w:hideMark/>
          </w:tcPr>
          <w:p w14:paraId="7B6F83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601682537.00</w:t>
            </w:r>
          </w:p>
        </w:tc>
        <w:tc>
          <w:tcPr>
            <w:tcW w:w="6470" w:type="dxa"/>
            <w:tcBorders>
              <w:top w:val="nil"/>
              <w:left w:val="nil"/>
              <w:bottom w:val="single" w:sz="4" w:space="0" w:color="auto"/>
              <w:right w:val="single" w:sz="4" w:space="0" w:color="auto"/>
            </w:tcBorders>
            <w:shd w:val="clear" w:color="auto" w:fill="auto"/>
            <w:noWrap/>
            <w:vAlign w:val="bottom"/>
            <w:hideMark/>
          </w:tcPr>
          <w:p w14:paraId="001EE63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901" w:type="dxa"/>
            <w:tcBorders>
              <w:top w:val="nil"/>
              <w:left w:val="nil"/>
              <w:bottom w:val="single" w:sz="4" w:space="0" w:color="auto"/>
              <w:right w:val="single" w:sz="4" w:space="0" w:color="auto"/>
            </w:tcBorders>
            <w:shd w:val="clear" w:color="auto" w:fill="auto"/>
            <w:noWrap/>
            <w:vAlign w:val="center"/>
            <w:hideMark/>
          </w:tcPr>
          <w:p w14:paraId="3C72E1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E4054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4E418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135</w:t>
            </w:r>
          </w:p>
        </w:tc>
      </w:tr>
      <w:tr w:rsidR="00684561" w:rsidRPr="00684561" w14:paraId="37179DE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D241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158</w:t>
            </w:r>
          </w:p>
        </w:tc>
        <w:tc>
          <w:tcPr>
            <w:tcW w:w="1275" w:type="dxa"/>
            <w:tcBorders>
              <w:top w:val="nil"/>
              <w:left w:val="nil"/>
              <w:bottom w:val="single" w:sz="4" w:space="0" w:color="auto"/>
              <w:right w:val="single" w:sz="4" w:space="0" w:color="auto"/>
            </w:tcBorders>
            <w:shd w:val="clear" w:color="auto" w:fill="auto"/>
            <w:noWrap/>
            <w:vAlign w:val="center"/>
            <w:hideMark/>
          </w:tcPr>
          <w:p w14:paraId="2335E0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601682552.00</w:t>
            </w:r>
          </w:p>
        </w:tc>
        <w:tc>
          <w:tcPr>
            <w:tcW w:w="6470" w:type="dxa"/>
            <w:tcBorders>
              <w:top w:val="nil"/>
              <w:left w:val="nil"/>
              <w:bottom w:val="single" w:sz="4" w:space="0" w:color="auto"/>
              <w:right w:val="single" w:sz="4" w:space="0" w:color="auto"/>
            </w:tcBorders>
            <w:shd w:val="clear" w:color="auto" w:fill="auto"/>
            <w:noWrap/>
            <w:vAlign w:val="bottom"/>
            <w:hideMark/>
          </w:tcPr>
          <w:p w14:paraId="6500DB8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901" w:type="dxa"/>
            <w:tcBorders>
              <w:top w:val="nil"/>
              <w:left w:val="nil"/>
              <w:bottom w:val="single" w:sz="4" w:space="0" w:color="auto"/>
              <w:right w:val="single" w:sz="4" w:space="0" w:color="auto"/>
            </w:tcBorders>
            <w:shd w:val="clear" w:color="auto" w:fill="auto"/>
            <w:noWrap/>
            <w:vAlign w:val="center"/>
            <w:hideMark/>
          </w:tcPr>
          <w:p w14:paraId="6CF372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7AE2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F4577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103</w:t>
            </w:r>
          </w:p>
        </w:tc>
      </w:tr>
      <w:tr w:rsidR="00684561" w:rsidRPr="00684561" w14:paraId="7E455C2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11DE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159</w:t>
            </w:r>
          </w:p>
        </w:tc>
        <w:tc>
          <w:tcPr>
            <w:tcW w:w="1275" w:type="dxa"/>
            <w:tcBorders>
              <w:top w:val="nil"/>
              <w:left w:val="nil"/>
              <w:bottom w:val="single" w:sz="4" w:space="0" w:color="auto"/>
              <w:right w:val="single" w:sz="4" w:space="0" w:color="auto"/>
            </w:tcBorders>
            <w:shd w:val="clear" w:color="auto" w:fill="auto"/>
            <w:noWrap/>
            <w:vAlign w:val="center"/>
            <w:hideMark/>
          </w:tcPr>
          <w:p w14:paraId="688E82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601682560.00</w:t>
            </w:r>
          </w:p>
        </w:tc>
        <w:tc>
          <w:tcPr>
            <w:tcW w:w="6470" w:type="dxa"/>
            <w:tcBorders>
              <w:top w:val="nil"/>
              <w:left w:val="nil"/>
              <w:bottom w:val="single" w:sz="4" w:space="0" w:color="auto"/>
              <w:right w:val="single" w:sz="4" w:space="0" w:color="auto"/>
            </w:tcBorders>
            <w:shd w:val="clear" w:color="auto" w:fill="auto"/>
            <w:noWrap/>
            <w:vAlign w:val="bottom"/>
            <w:hideMark/>
          </w:tcPr>
          <w:p w14:paraId="3E30EA8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901" w:type="dxa"/>
            <w:tcBorders>
              <w:top w:val="nil"/>
              <w:left w:val="nil"/>
              <w:bottom w:val="single" w:sz="4" w:space="0" w:color="auto"/>
              <w:right w:val="single" w:sz="4" w:space="0" w:color="auto"/>
            </w:tcBorders>
            <w:shd w:val="clear" w:color="auto" w:fill="auto"/>
            <w:noWrap/>
            <w:vAlign w:val="center"/>
            <w:hideMark/>
          </w:tcPr>
          <w:p w14:paraId="75A1EC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0816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14D51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w:t>
            </w:r>
          </w:p>
        </w:tc>
      </w:tr>
      <w:tr w:rsidR="00684561" w:rsidRPr="00684561" w14:paraId="15444FC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EC5F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160</w:t>
            </w:r>
          </w:p>
        </w:tc>
        <w:tc>
          <w:tcPr>
            <w:tcW w:w="1275" w:type="dxa"/>
            <w:tcBorders>
              <w:top w:val="nil"/>
              <w:left w:val="nil"/>
              <w:bottom w:val="single" w:sz="4" w:space="0" w:color="auto"/>
              <w:right w:val="single" w:sz="4" w:space="0" w:color="auto"/>
            </w:tcBorders>
            <w:shd w:val="clear" w:color="auto" w:fill="auto"/>
            <w:noWrap/>
            <w:vAlign w:val="center"/>
            <w:hideMark/>
          </w:tcPr>
          <w:p w14:paraId="1808CE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601682578.00</w:t>
            </w:r>
          </w:p>
        </w:tc>
        <w:tc>
          <w:tcPr>
            <w:tcW w:w="6470" w:type="dxa"/>
            <w:tcBorders>
              <w:top w:val="nil"/>
              <w:left w:val="nil"/>
              <w:bottom w:val="single" w:sz="4" w:space="0" w:color="auto"/>
              <w:right w:val="single" w:sz="4" w:space="0" w:color="auto"/>
            </w:tcBorders>
            <w:shd w:val="clear" w:color="auto" w:fill="auto"/>
            <w:noWrap/>
            <w:vAlign w:val="bottom"/>
            <w:hideMark/>
          </w:tcPr>
          <w:p w14:paraId="24D384E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w:t>
            </w:r>
            <w:r w:rsidRPr="00684561">
              <w:rPr>
                <w:rFonts w:ascii="Calibri" w:hAnsi="Calibri"/>
                <w:color w:val="000000"/>
                <w:sz w:val="16"/>
                <w:szCs w:val="16"/>
                <w:lang w:val="es-MX" w:eastAsia="es-MX"/>
              </w:rPr>
              <w:lastRenderedPageBreak/>
              <w:t>CONECTOR Y UNA ESCALA EN MM PARA DETERMINAR LA PROFUNDIDAD DE LA COLOCACION DEL TUBO. CON ORIFICIO. TIPO: MURPHY. EMPAQUE INDIVIDUAL. CALIBRE DE DIAMETRO INTERNO DE 9.5 MM</w:t>
            </w:r>
          </w:p>
        </w:tc>
        <w:tc>
          <w:tcPr>
            <w:tcW w:w="901" w:type="dxa"/>
            <w:tcBorders>
              <w:top w:val="nil"/>
              <w:left w:val="nil"/>
              <w:bottom w:val="single" w:sz="4" w:space="0" w:color="auto"/>
              <w:right w:val="single" w:sz="4" w:space="0" w:color="auto"/>
            </w:tcBorders>
            <w:shd w:val="clear" w:color="auto" w:fill="auto"/>
            <w:noWrap/>
            <w:vAlign w:val="center"/>
            <w:hideMark/>
          </w:tcPr>
          <w:p w14:paraId="619E86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19A954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0151E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1FECFD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B5E1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161</w:t>
            </w:r>
          </w:p>
        </w:tc>
        <w:tc>
          <w:tcPr>
            <w:tcW w:w="1275" w:type="dxa"/>
            <w:tcBorders>
              <w:top w:val="nil"/>
              <w:left w:val="nil"/>
              <w:bottom w:val="single" w:sz="4" w:space="0" w:color="auto"/>
              <w:right w:val="single" w:sz="4" w:space="0" w:color="auto"/>
            </w:tcBorders>
            <w:shd w:val="clear" w:color="auto" w:fill="auto"/>
            <w:noWrap/>
            <w:vAlign w:val="center"/>
            <w:hideMark/>
          </w:tcPr>
          <w:p w14:paraId="749ECB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601682594.00</w:t>
            </w:r>
          </w:p>
        </w:tc>
        <w:tc>
          <w:tcPr>
            <w:tcW w:w="6470" w:type="dxa"/>
            <w:tcBorders>
              <w:top w:val="nil"/>
              <w:left w:val="nil"/>
              <w:bottom w:val="single" w:sz="4" w:space="0" w:color="auto"/>
              <w:right w:val="single" w:sz="4" w:space="0" w:color="auto"/>
            </w:tcBorders>
            <w:shd w:val="clear" w:color="auto" w:fill="auto"/>
            <w:noWrap/>
            <w:vAlign w:val="bottom"/>
            <w:hideMark/>
          </w:tcPr>
          <w:p w14:paraId="0AFAE61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w:t>
            </w:r>
          </w:p>
        </w:tc>
        <w:tc>
          <w:tcPr>
            <w:tcW w:w="901" w:type="dxa"/>
            <w:tcBorders>
              <w:top w:val="nil"/>
              <w:left w:val="nil"/>
              <w:bottom w:val="single" w:sz="4" w:space="0" w:color="auto"/>
              <w:right w:val="single" w:sz="4" w:space="0" w:color="auto"/>
            </w:tcBorders>
            <w:shd w:val="clear" w:color="auto" w:fill="auto"/>
            <w:noWrap/>
            <w:vAlign w:val="center"/>
            <w:hideMark/>
          </w:tcPr>
          <w:p w14:paraId="565A68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6A0C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05FB0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E63D70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7800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162</w:t>
            </w:r>
          </w:p>
        </w:tc>
        <w:tc>
          <w:tcPr>
            <w:tcW w:w="1275" w:type="dxa"/>
            <w:tcBorders>
              <w:top w:val="nil"/>
              <w:left w:val="nil"/>
              <w:bottom w:val="single" w:sz="4" w:space="0" w:color="auto"/>
              <w:right w:val="single" w:sz="4" w:space="0" w:color="auto"/>
            </w:tcBorders>
            <w:shd w:val="clear" w:color="auto" w:fill="auto"/>
            <w:noWrap/>
            <w:vAlign w:val="center"/>
            <w:hideMark/>
          </w:tcPr>
          <w:p w14:paraId="21BC3F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601683311.00</w:t>
            </w:r>
          </w:p>
        </w:tc>
        <w:tc>
          <w:tcPr>
            <w:tcW w:w="6470" w:type="dxa"/>
            <w:tcBorders>
              <w:top w:val="nil"/>
              <w:left w:val="nil"/>
              <w:bottom w:val="single" w:sz="4" w:space="0" w:color="auto"/>
              <w:right w:val="single" w:sz="4" w:space="0" w:color="auto"/>
            </w:tcBorders>
            <w:shd w:val="clear" w:color="auto" w:fill="auto"/>
            <w:noWrap/>
            <w:vAlign w:val="bottom"/>
            <w:hideMark/>
          </w:tcPr>
          <w:p w14:paraId="4DDE1C9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 CON GLOBO DE AUTORRETENCION DE 3 ML. CON VALVULA PARA JERINGA. ESTERIL Y DESECHABLE. TIPO: FOLEY  DE DOS VIAS. CALIBRE. 8 FR.</w:t>
            </w:r>
          </w:p>
        </w:tc>
        <w:tc>
          <w:tcPr>
            <w:tcW w:w="901" w:type="dxa"/>
            <w:tcBorders>
              <w:top w:val="nil"/>
              <w:left w:val="nil"/>
              <w:bottom w:val="single" w:sz="4" w:space="0" w:color="auto"/>
              <w:right w:val="single" w:sz="4" w:space="0" w:color="auto"/>
            </w:tcBorders>
            <w:shd w:val="clear" w:color="auto" w:fill="auto"/>
            <w:noWrap/>
            <w:vAlign w:val="center"/>
            <w:hideMark/>
          </w:tcPr>
          <w:p w14:paraId="5CFBEB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782B5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C8326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955066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3C79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163</w:t>
            </w:r>
          </w:p>
        </w:tc>
        <w:tc>
          <w:tcPr>
            <w:tcW w:w="1275" w:type="dxa"/>
            <w:tcBorders>
              <w:top w:val="nil"/>
              <w:left w:val="nil"/>
              <w:bottom w:val="single" w:sz="4" w:space="0" w:color="auto"/>
              <w:right w:val="single" w:sz="4" w:space="0" w:color="auto"/>
            </w:tcBorders>
            <w:shd w:val="clear" w:color="auto" w:fill="auto"/>
            <w:noWrap/>
            <w:vAlign w:val="center"/>
            <w:hideMark/>
          </w:tcPr>
          <w:p w14:paraId="160C88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601683394.00</w:t>
            </w:r>
          </w:p>
        </w:tc>
        <w:tc>
          <w:tcPr>
            <w:tcW w:w="6470" w:type="dxa"/>
            <w:tcBorders>
              <w:top w:val="nil"/>
              <w:left w:val="nil"/>
              <w:bottom w:val="single" w:sz="4" w:space="0" w:color="auto"/>
              <w:right w:val="single" w:sz="4" w:space="0" w:color="auto"/>
            </w:tcBorders>
            <w:shd w:val="clear" w:color="auto" w:fill="auto"/>
            <w:noWrap/>
            <w:vAlign w:val="bottom"/>
            <w:hideMark/>
          </w:tcPr>
          <w:p w14:paraId="79EBA72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DIALISIS PERITONEAL DE INSTALACION SUBCUTANEA, BLANDO DE SILICON CON UN COJINETE DE POLIESTER, CON CONECTOR Y TAPON LUER LOCK, SEGURO CON BANDA RADIOPACA. ESTERIL Y DESECHABLE, TIPO: TENCKHOFF, ADULTO: LONGITUD 40 A 43 CM.</w:t>
            </w:r>
          </w:p>
        </w:tc>
        <w:tc>
          <w:tcPr>
            <w:tcW w:w="901" w:type="dxa"/>
            <w:tcBorders>
              <w:top w:val="nil"/>
              <w:left w:val="nil"/>
              <w:bottom w:val="single" w:sz="4" w:space="0" w:color="auto"/>
              <w:right w:val="single" w:sz="4" w:space="0" w:color="auto"/>
            </w:tcBorders>
            <w:shd w:val="clear" w:color="auto" w:fill="auto"/>
            <w:noWrap/>
            <w:vAlign w:val="center"/>
            <w:hideMark/>
          </w:tcPr>
          <w:p w14:paraId="607882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A3AC6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DDDC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315D1B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E3D6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164</w:t>
            </w:r>
          </w:p>
        </w:tc>
        <w:tc>
          <w:tcPr>
            <w:tcW w:w="1275" w:type="dxa"/>
            <w:tcBorders>
              <w:top w:val="nil"/>
              <w:left w:val="nil"/>
              <w:bottom w:val="single" w:sz="4" w:space="0" w:color="auto"/>
              <w:right w:val="single" w:sz="4" w:space="0" w:color="auto"/>
            </w:tcBorders>
            <w:shd w:val="clear" w:color="auto" w:fill="auto"/>
            <w:noWrap/>
            <w:vAlign w:val="center"/>
            <w:hideMark/>
          </w:tcPr>
          <w:p w14:paraId="18A2AC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601684277.00</w:t>
            </w:r>
          </w:p>
        </w:tc>
        <w:tc>
          <w:tcPr>
            <w:tcW w:w="6470" w:type="dxa"/>
            <w:tcBorders>
              <w:top w:val="nil"/>
              <w:left w:val="nil"/>
              <w:bottom w:val="single" w:sz="4" w:space="0" w:color="auto"/>
              <w:right w:val="single" w:sz="4" w:space="0" w:color="auto"/>
            </w:tcBorders>
            <w:shd w:val="clear" w:color="auto" w:fill="auto"/>
            <w:noWrap/>
            <w:vAlign w:val="bottom"/>
            <w:hideMark/>
          </w:tcPr>
          <w:p w14:paraId="33C1D0F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GASTROINTESTINAL DESECHABLE Y CON  MARCA OPACA A LOS RAYOS X . TIPO: LEVIN CALIBRE 12 FR.</w:t>
            </w:r>
          </w:p>
        </w:tc>
        <w:tc>
          <w:tcPr>
            <w:tcW w:w="901" w:type="dxa"/>
            <w:tcBorders>
              <w:top w:val="nil"/>
              <w:left w:val="nil"/>
              <w:bottom w:val="single" w:sz="4" w:space="0" w:color="auto"/>
              <w:right w:val="single" w:sz="4" w:space="0" w:color="auto"/>
            </w:tcBorders>
            <w:shd w:val="clear" w:color="auto" w:fill="auto"/>
            <w:noWrap/>
            <w:vAlign w:val="center"/>
            <w:hideMark/>
          </w:tcPr>
          <w:p w14:paraId="2D79B1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8FD0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84B7D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68</w:t>
            </w:r>
          </w:p>
        </w:tc>
      </w:tr>
      <w:tr w:rsidR="00684561" w:rsidRPr="00684561" w14:paraId="3398107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1A83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165</w:t>
            </w:r>
          </w:p>
        </w:tc>
        <w:tc>
          <w:tcPr>
            <w:tcW w:w="1275" w:type="dxa"/>
            <w:tcBorders>
              <w:top w:val="nil"/>
              <w:left w:val="nil"/>
              <w:bottom w:val="single" w:sz="4" w:space="0" w:color="auto"/>
              <w:right w:val="single" w:sz="4" w:space="0" w:color="auto"/>
            </w:tcBorders>
            <w:shd w:val="clear" w:color="auto" w:fill="auto"/>
            <w:noWrap/>
            <w:vAlign w:val="center"/>
            <w:hideMark/>
          </w:tcPr>
          <w:p w14:paraId="6F2992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601684418.00</w:t>
            </w:r>
          </w:p>
        </w:tc>
        <w:tc>
          <w:tcPr>
            <w:tcW w:w="6470" w:type="dxa"/>
            <w:tcBorders>
              <w:top w:val="nil"/>
              <w:left w:val="nil"/>
              <w:bottom w:val="single" w:sz="4" w:space="0" w:color="auto"/>
              <w:right w:val="single" w:sz="4" w:space="0" w:color="auto"/>
            </w:tcBorders>
            <w:shd w:val="clear" w:color="auto" w:fill="auto"/>
            <w:noWrap/>
            <w:vAlign w:val="bottom"/>
            <w:hideMark/>
          </w:tcPr>
          <w:p w14:paraId="28E1573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GASTROINTESTINAL DESECHABLE Y CON MARCA OPACA A LOS RAYOS X. TIPO: LEVIN CALIBRE 18 FR.</w:t>
            </w:r>
          </w:p>
        </w:tc>
        <w:tc>
          <w:tcPr>
            <w:tcW w:w="901" w:type="dxa"/>
            <w:tcBorders>
              <w:top w:val="nil"/>
              <w:left w:val="nil"/>
              <w:bottom w:val="single" w:sz="4" w:space="0" w:color="auto"/>
              <w:right w:val="single" w:sz="4" w:space="0" w:color="auto"/>
            </w:tcBorders>
            <w:shd w:val="clear" w:color="auto" w:fill="auto"/>
            <w:noWrap/>
            <w:vAlign w:val="center"/>
            <w:hideMark/>
          </w:tcPr>
          <w:p w14:paraId="67DB0F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F90D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282EB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110</w:t>
            </w:r>
          </w:p>
        </w:tc>
      </w:tr>
      <w:tr w:rsidR="00684561" w:rsidRPr="00684561" w14:paraId="23FA1A5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BD27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166</w:t>
            </w:r>
          </w:p>
        </w:tc>
        <w:tc>
          <w:tcPr>
            <w:tcW w:w="1275" w:type="dxa"/>
            <w:tcBorders>
              <w:top w:val="nil"/>
              <w:left w:val="nil"/>
              <w:bottom w:val="single" w:sz="4" w:space="0" w:color="auto"/>
              <w:right w:val="single" w:sz="4" w:space="0" w:color="auto"/>
            </w:tcBorders>
            <w:shd w:val="clear" w:color="auto" w:fill="auto"/>
            <w:noWrap/>
            <w:vAlign w:val="center"/>
            <w:hideMark/>
          </w:tcPr>
          <w:p w14:paraId="529605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601685340.00</w:t>
            </w:r>
          </w:p>
        </w:tc>
        <w:tc>
          <w:tcPr>
            <w:tcW w:w="6470" w:type="dxa"/>
            <w:tcBorders>
              <w:top w:val="nil"/>
              <w:left w:val="nil"/>
              <w:bottom w:val="single" w:sz="4" w:space="0" w:color="auto"/>
              <w:right w:val="single" w:sz="4" w:space="0" w:color="auto"/>
            </w:tcBorders>
            <w:shd w:val="clear" w:color="auto" w:fill="auto"/>
            <w:noWrap/>
            <w:vAlign w:val="bottom"/>
            <w:hideMark/>
          </w:tcPr>
          <w:p w14:paraId="604ACEC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GRADUADOS, CON MARCA RADIOPACA, ESTERIL Y DESECHABLE CAL.14 FR.</w:t>
            </w:r>
          </w:p>
        </w:tc>
        <w:tc>
          <w:tcPr>
            <w:tcW w:w="901" w:type="dxa"/>
            <w:tcBorders>
              <w:top w:val="nil"/>
              <w:left w:val="nil"/>
              <w:bottom w:val="single" w:sz="4" w:space="0" w:color="auto"/>
              <w:right w:val="single" w:sz="4" w:space="0" w:color="auto"/>
            </w:tcBorders>
            <w:shd w:val="clear" w:color="auto" w:fill="auto"/>
            <w:noWrap/>
            <w:vAlign w:val="center"/>
            <w:hideMark/>
          </w:tcPr>
          <w:p w14:paraId="30EC8D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04F63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F65EB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w:t>
            </w:r>
          </w:p>
        </w:tc>
      </w:tr>
      <w:tr w:rsidR="00684561" w:rsidRPr="00684561" w14:paraId="5D3481B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D175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167</w:t>
            </w:r>
          </w:p>
        </w:tc>
        <w:tc>
          <w:tcPr>
            <w:tcW w:w="1275" w:type="dxa"/>
            <w:tcBorders>
              <w:top w:val="nil"/>
              <w:left w:val="nil"/>
              <w:bottom w:val="single" w:sz="4" w:space="0" w:color="auto"/>
              <w:right w:val="single" w:sz="4" w:space="0" w:color="auto"/>
            </w:tcBorders>
            <w:shd w:val="clear" w:color="auto" w:fill="auto"/>
            <w:noWrap/>
            <w:vAlign w:val="center"/>
            <w:hideMark/>
          </w:tcPr>
          <w:p w14:paraId="1A87B1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601685365.00</w:t>
            </w:r>
          </w:p>
        </w:tc>
        <w:tc>
          <w:tcPr>
            <w:tcW w:w="6470" w:type="dxa"/>
            <w:tcBorders>
              <w:top w:val="nil"/>
              <w:left w:val="nil"/>
              <w:bottom w:val="single" w:sz="4" w:space="0" w:color="auto"/>
              <w:right w:val="single" w:sz="4" w:space="0" w:color="auto"/>
            </w:tcBorders>
            <w:shd w:val="clear" w:color="auto" w:fill="auto"/>
            <w:noWrap/>
            <w:vAlign w:val="bottom"/>
            <w:hideMark/>
          </w:tcPr>
          <w:p w14:paraId="62ACC52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  CON MARCA RADIOPACA,  ESTERIL Y DESECHABLE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19137C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9FCBD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C5C54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w:t>
            </w:r>
          </w:p>
        </w:tc>
      </w:tr>
      <w:tr w:rsidR="00684561" w:rsidRPr="00684561" w14:paraId="1D9D046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6118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168</w:t>
            </w:r>
          </w:p>
        </w:tc>
        <w:tc>
          <w:tcPr>
            <w:tcW w:w="1275" w:type="dxa"/>
            <w:tcBorders>
              <w:top w:val="nil"/>
              <w:left w:val="nil"/>
              <w:bottom w:val="single" w:sz="4" w:space="0" w:color="auto"/>
              <w:right w:val="single" w:sz="4" w:space="0" w:color="auto"/>
            </w:tcBorders>
            <w:shd w:val="clear" w:color="auto" w:fill="auto"/>
            <w:noWrap/>
            <w:vAlign w:val="center"/>
            <w:hideMark/>
          </w:tcPr>
          <w:p w14:paraId="21EB659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601685381.00</w:t>
            </w:r>
          </w:p>
        </w:tc>
        <w:tc>
          <w:tcPr>
            <w:tcW w:w="6470" w:type="dxa"/>
            <w:tcBorders>
              <w:top w:val="nil"/>
              <w:left w:val="nil"/>
              <w:bottom w:val="single" w:sz="4" w:space="0" w:color="auto"/>
              <w:right w:val="single" w:sz="4" w:space="0" w:color="auto"/>
            </w:tcBorders>
            <w:shd w:val="clear" w:color="auto" w:fill="auto"/>
            <w:noWrap/>
            <w:vAlign w:val="bottom"/>
            <w:hideMark/>
          </w:tcPr>
          <w:p w14:paraId="5EA59A7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  CON MARCA RADIOPACA, ESTERIL Y DESECHABLE  CALIBRE  18 FR.</w:t>
            </w:r>
          </w:p>
        </w:tc>
        <w:tc>
          <w:tcPr>
            <w:tcW w:w="901" w:type="dxa"/>
            <w:tcBorders>
              <w:top w:val="nil"/>
              <w:left w:val="nil"/>
              <w:bottom w:val="single" w:sz="4" w:space="0" w:color="auto"/>
              <w:right w:val="single" w:sz="4" w:space="0" w:color="auto"/>
            </w:tcBorders>
            <w:shd w:val="clear" w:color="auto" w:fill="auto"/>
            <w:noWrap/>
            <w:vAlign w:val="center"/>
            <w:hideMark/>
          </w:tcPr>
          <w:p w14:paraId="12229E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1BA0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FD731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11D6350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BE68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169</w:t>
            </w:r>
          </w:p>
        </w:tc>
        <w:tc>
          <w:tcPr>
            <w:tcW w:w="1275" w:type="dxa"/>
            <w:tcBorders>
              <w:top w:val="nil"/>
              <w:left w:val="nil"/>
              <w:bottom w:val="single" w:sz="4" w:space="0" w:color="auto"/>
              <w:right w:val="single" w:sz="4" w:space="0" w:color="auto"/>
            </w:tcBorders>
            <w:shd w:val="clear" w:color="auto" w:fill="auto"/>
            <w:noWrap/>
            <w:vAlign w:val="center"/>
            <w:hideMark/>
          </w:tcPr>
          <w:p w14:paraId="42BC50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601685399.00</w:t>
            </w:r>
          </w:p>
        </w:tc>
        <w:tc>
          <w:tcPr>
            <w:tcW w:w="6470" w:type="dxa"/>
            <w:tcBorders>
              <w:top w:val="nil"/>
              <w:left w:val="nil"/>
              <w:bottom w:val="single" w:sz="4" w:space="0" w:color="auto"/>
              <w:right w:val="single" w:sz="4" w:space="0" w:color="auto"/>
            </w:tcBorders>
            <w:shd w:val="clear" w:color="auto" w:fill="auto"/>
            <w:noWrap/>
            <w:vAlign w:val="bottom"/>
            <w:hideMark/>
          </w:tcPr>
          <w:p w14:paraId="4D790D5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  CON MARCA RADIOPACA, ESTERILY DESECHABLE CALIBRE  20 FR.</w:t>
            </w:r>
          </w:p>
        </w:tc>
        <w:tc>
          <w:tcPr>
            <w:tcW w:w="901" w:type="dxa"/>
            <w:tcBorders>
              <w:top w:val="nil"/>
              <w:left w:val="nil"/>
              <w:bottom w:val="single" w:sz="4" w:space="0" w:color="auto"/>
              <w:right w:val="single" w:sz="4" w:space="0" w:color="auto"/>
            </w:tcBorders>
            <w:shd w:val="clear" w:color="auto" w:fill="auto"/>
            <w:noWrap/>
            <w:vAlign w:val="center"/>
            <w:hideMark/>
          </w:tcPr>
          <w:p w14:paraId="380228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5DAE1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9000B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F72219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BC19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170</w:t>
            </w:r>
          </w:p>
        </w:tc>
        <w:tc>
          <w:tcPr>
            <w:tcW w:w="1275" w:type="dxa"/>
            <w:tcBorders>
              <w:top w:val="nil"/>
              <w:left w:val="nil"/>
              <w:bottom w:val="single" w:sz="4" w:space="0" w:color="auto"/>
              <w:right w:val="single" w:sz="4" w:space="0" w:color="auto"/>
            </w:tcBorders>
            <w:shd w:val="clear" w:color="auto" w:fill="auto"/>
            <w:noWrap/>
            <w:vAlign w:val="center"/>
            <w:hideMark/>
          </w:tcPr>
          <w:p w14:paraId="083BFD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601685407.00</w:t>
            </w:r>
          </w:p>
        </w:tc>
        <w:tc>
          <w:tcPr>
            <w:tcW w:w="6470" w:type="dxa"/>
            <w:tcBorders>
              <w:top w:val="nil"/>
              <w:left w:val="nil"/>
              <w:bottom w:val="single" w:sz="4" w:space="0" w:color="auto"/>
              <w:right w:val="single" w:sz="4" w:space="0" w:color="auto"/>
            </w:tcBorders>
            <w:shd w:val="clear" w:color="auto" w:fill="auto"/>
            <w:noWrap/>
            <w:vAlign w:val="bottom"/>
            <w:hideMark/>
          </w:tcPr>
          <w:p w14:paraId="0072640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  CON MARCA RADIOPACA, ESTERIL Y  DESECHABLE CALIBRE 22 FR.</w:t>
            </w:r>
          </w:p>
        </w:tc>
        <w:tc>
          <w:tcPr>
            <w:tcW w:w="901" w:type="dxa"/>
            <w:tcBorders>
              <w:top w:val="nil"/>
              <w:left w:val="nil"/>
              <w:bottom w:val="single" w:sz="4" w:space="0" w:color="auto"/>
              <w:right w:val="single" w:sz="4" w:space="0" w:color="auto"/>
            </w:tcBorders>
            <w:shd w:val="clear" w:color="auto" w:fill="auto"/>
            <w:noWrap/>
            <w:vAlign w:val="center"/>
            <w:hideMark/>
          </w:tcPr>
          <w:p w14:paraId="3F72F7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888A0C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C8D9A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2E940E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7FE8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171</w:t>
            </w:r>
          </w:p>
        </w:tc>
        <w:tc>
          <w:tcPr>
            <w:tcW w:w="1275" w:type="dxa"/>
            <w:tcBorders>
              <w:top w:val="nil"/>
              <w:left w:val="nil"/>
              <w:bottom w:val="single" w:sz="4" w:space="0" w:color="auto"/>
              <w:right w:val="single" w:sz="4" w:space="0" w:color="auto"/>
            </w:tcBorders>
            <w:shd w:val="clear" w:color="auto" w:fill="auto"/>
            <w:noWrap/>
            <w:vAlign w:val="center"/>
            <w:hideMark/>
          </w:tcPr>
          <w:p w14:paraId="4E02F6D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601685456.00</w:t>
            </w:r>
          </w:p>
        </w:tc>
        <w:tc>
          <w:tcPr>
            <w:tcW w:w="6470" w:type="dxa"/>
            <w:tcBorders>
              <w:top w:val="nil"/>
              <w:left w:val="nil"/>
              <w:bottom w:val="single" w:sz="4" w:space="0" w:color="auto"/>
              <w:right w:val="single" w:sz="4" w:space="0" w:color="auto"/>
            </w:tcBorders>
            <w:shd w:val="clear" w:color="auto" w:fill="auto"/>
            <w:noWrap/>
            <w:vAlign w:val="bottom"/>
            <w:hideMark/>
          </w:tcPr>
          <w:p w14:paraId="62C40D3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GRADUADOS, CON MARCA RADIOPACA, ESTERILES Y DESECHABLES CAL. 26 FR.</w:t>
            </w:r>
          </w:p>
        </w:tc>
        <w:tc>
          <w:tcPr>
            <w:tcW w:w="901" w:type="dxa"/>
            <w:tcBorders>
              <w:top w:val="nil"/>
              <w:left w:val="nil"/>
              <w:bottom w:val="single" w:sz="4" w:space="0" w:color="auto"/>
              <w:right w:val="single" w:sz="4" w:space="0" w:color="auto"/>
            </w:tcBorders>
            <w:shd w:val="clear" w:color="auto" w:fill="auto"/>
            <w:noWrap/>
            <w:vAlign w:val="center"/>
            <w:hideMark/>
          </w:tcPr>
          <w:p w14:paraId="163AD3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9BEEF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D0990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8B8AF2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6CD9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172</w:t>
            </w:r>
          </w:p>
        </w:tc>
        <w:tc>
          <w:tcPr>
            <w:tcW w:w="1275" w:type="dxa"/>
            <w:tcBorders>
              <w:top w:val="nil"/>
              <w:left w:val="nil"/>
              <w:bottom w:val="single" w:sz="4" w:space="0" w:color="auto"/>
              <w:right w:val="single" w:sz="4" w:space="0" w:color="auto"/>
            </w:tcBorders>
            <w:shd w:val="clear" w:color="auto" w:fill="auto"/>
            <w:noWrap/>
            <w:vAlign w:val="center"/>
            <w:hideMark/>
          </w:tcPr>
          <w:p w14:paraId="3FDB4B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601686439.00</w:t>
            </w:r>
          </w:p>
        </w:tc>
        <w:tc>
          <w:tcPr>
            <w:tcW w:w="6470" w:type="dxa"/>
            <w:tcBorders>
              <w:top w:val="nil"/>
              <w:left w:val="nil"/>
              <w:bottom w:val="single" w:sz="4" w:space="0" w:color="auto"/>
              <w:right w:val="single" w:sz="4" w:space="0" w:color="auto"/>
            </w:tcBorders>
            <w:shd w:val="clear" w:color="auto" w:fill="auto"/>
            <w:noWrap/>
            <w:vAlign w:val="bottom"/>
            <w:hideMark/>
          </w:tcPr>
          <w:p w14:paraId="5AE4C19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URETRALES PARA IRRIGACION CONTINUA. DE LATEX, CON GLOBO DE 30 ML Y VALVULA. TIPO: FOLEY-OWEN ( DE 3 VIAS ). CALIBRE 20 FR</w:t>
            </w:r>
          </w:p>
        </w:tc>
        <w:tc>
          <w:tcPr>
            <w:tcW w:w="901" w:type="dxa"/>
            <w:tcBorders>
              <w:top w:val="nil"/>
              <w:left w:val="nil"/>
              <w:bottom w:val="single" w:sz="4" w:space="0" w:color="auto"/>
              <w:right w:val="single" w:sz="4" w:space="0" w:color="auto"/>
            </w:tcBorders>
            <w:shd w:val="clear" w:color="auto" w:fill="auto"/>
            <w:noWrap/>
            <w:vAlign w:val="center"/>
            <w:hideMark/>
          </w:tcPr>
          <w:p w14:paraId="14E442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C7F3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8CBAC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r>
      <w:tr w:rsidR="00684561" w:rsidRPr="00684561" w14:paraId="72F378F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24DA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173</w:t>
            </w:r>
          </w:p>
        </w:tc>
        <w:tc>
          <w:tcPr>
            <w:tcW w:w="1275" w:type="dxa"/>
            <w:tcBorders>
              <w:top w:val="nil"/>
              <w:left w:val="nil"/>
              <w:bottom w:val="single" w:sz="4" w:space="0" w:color="auto"/>
              <w:right w:val="single" w:sz="4" w:space="0" w:color="auto"/>
            </w:tcBorders>
            <w:shd w:val="clear" w:color="auto" w:fill="auto"/>
            <w:noWrap/>
            <w:vAlign w:val="center"/>
            <w:hideMark/>
          </w:tcPr>
          <w:p w14:paraId="40D62D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601686454.00</w:t>
            </w:r>
          </w:p>
        </w:tc>
        <w:tc>
          <w:tcPr>
            <w:tcW w:w="6470" w:type="dxa"/>
            <w:tcBorders>
              <w:top w:val="nil"/>
              <w:left w:val="nil"/>
              <w:bottom w:val="single" w:sz="4" w:space="0" w:color="auto"/>
              <w:right w:val="single" w:sz="4" w:space="0" w:color="auto"/>
            </w:tcBorders>
            <w:shd w:val="clear" w:color="auto" w:fill="auto"/>
            <w:noWrap/>
            <w:vAlign w:val="bottom"/>
            <w:hideMark/>
          </w:tcPr>
          <w:p w14:paraId="73A72BA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URETRALES PARA IRRIGACION CONTINUA. DE LATEX, CON GLOBO DE 30 ML Y VALVULA. TIPO: FOLEY-OWEN ( DE 3 VIAS). CALIBRE 22 FR</w:t>
            </w:r>
          </w:p>
        </w:tc>
        <w:tc>
          <w:tcPr>
            <w:tcW w:w="901" w:type="dxa"/>
            <w:tcBorders>
              <w:top w:val="nil"/>
              <w:left w:val="nil"/>
              <w:bottom w:val="single" w:sz="4" w:space="0" w:color="auto"/>
              <w:right w:val="single" w:sz="4" w:space="0" w:color="auto"/>
            </w:tcBorders>
            <w:shd w:val="clear" w:color="auto" w:fill="auto"/>
            <w:noWrap/>
            <w:vAlign w:val="center"/>
            <w:hideMark/>
          </w:tcPr>
          <w:p w14:paraId="6F4238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804A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6B1ED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w:t>
            </w:r>
          </w:p>
        </w:tc>
      </w:tr>
      <w:tr w:rsidR="00684561" w:rsidRPr="00684561" w14:paraId="5934FC4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756D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174</w:t>
            </w:r>
          </w:p>
        </w:tc>
        <w:tc>
          <w:tcPr>
            <w:tcW w:w="1275" w:type="dxa"/>
            <w:tcBorders>
              <w:top w:val="nil"/>
              <w:left w:val="nil"/>
              <w:bottom w:val="single" w:sz="4" w:space="0" w:color="auto"/>
              <w:right w:val="single" w:sz="4" w:space="0" w:color="auto"/>
            </w:tcBorders>
            <w:shd w:val="clear" w:color="auto" w:fill="auto"/>
            <w:noWrap/>
            <w:vAlign w:val="center"/>
            <w:hideMark/>
          </w:tcPr>
          <w:p w14:paraId="10EE48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601686512.00</w:t>
            </w:r>
          </w:p>
        </w:tc>
        <w:tc>
          <w:tcPr>
            <w:tcW w:w="6470" w:type="dxa"/>
            <w:tcBorders>
              <w:top w:val="nil"/>
              <w:left w:val="nil"/>
              <w:bottom w:val="single" w:sz="4" w:space="0" w:color="auto"/>
              <w:right w:val="single" w:sz="4" w:space="0" w:color="auto"/>
            </w:tcBorders>
            <w:shd w:val="clear" w:color="auto" w:fill="auto"/>
            <w:noWrap/>
            <w:vAlign w:val="bottom"/>
            <w:hideMark/>
          </w:tcPr>
          <w:p w14:paraId="205600E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URETRALES PARA IRRIGACION CONTINUA. DE LATEX, CON GLOBO DE 30 ML Y VALVULA. TIPO: FOLEY-OWEN ( DE 3 VIAS ). CALIBRE  24 FR</w:t>
            </w:r>
          </w:p>
        </w:tc>
        <w:tc>
          <w:tcPr>
            <w:tcW w:w="901" w:type="dxa"/>
            <w:tcBorders>
              <w:top w:val="nil"/>
              <w:left w:val="nil"/>
              <w:bottom w:val="single" w:sz="4" w:space="0" w:color="auto"/>
              <w:right w:val="single" w:sz="4" w:space="0" w:color="auto"/>
            </w:tcBorders>
            <w:shd w:val="clear" w:color="auto" w:fill="auto"/>
            <w:noWrap/>
            <w:vAlign w:val="center"/>
            <w:hideMark/>
          </w:tcPr>
          <w:p w14:paraId="1E6DCB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518DF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63563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w:t>
            </w:r>
          </w:p>
        </w:tc>
      </w:tr>
      <w:tr w:rsidR="00684561" w:rsidRPr="00684561" w14:paraId="3BD5B73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BF37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175</w:t>
            </w:r>
          </w:p>
        </w:tc>
        <w:tc>
          <w:tcPr>
            <w:tcW w:w="1275" w:type="dxa"/>
            <w:tcBorders>
              <w:top w:val="nil"/>
              <w:left w:val="nil"/>
              <w:bottom w:val="single" w:sz="4" w:space="0" w:color="auto"/>
              <w:right w:val="single" w:sz="4" w:space="0" w:color="auto"/>
            </w:tcBorders>
            <w:shd w:val="clear" w:color="auto" w:fill="auto"/>
            <w:noWrap/>
            <w:vAlign w:val="center"/>
            <w:hideMark/>
          </w:tcPr>
          <w:p w14:paraId="22B7EE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601686595.00</w:t>
            </w:r>
          </w:p>
        </w:tc>
        <w:tc>
          <w:tcPr>
            <w:tcW w:w="6470" w:type="dxa"/>
            <w:tcBorders>
              <w:top w:val="nil"/>
              <w:left w:val="nil"/>
              <w:bottom w:val="single" w:sz="4" w:space="0" w:color="auto"/>
              <w:right w:val="single" w:sz="4" w:space="0" w:color="auto"/>
            </w:tcBorders>
            <w:shd w:val="clear" w:color="auto" w:fill="auto"/>
            <w:noWrap/>
            <w:vAlign w:val="bottom"/>
            <w:hideMark/>
          </w:tcPr>
          <w:p w14:paraId="054F9E7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10 FR.</w:t>
            </w:r>
          </w:p>
        </w:tc>
        <w:tc>
          <w:tcPr>
            <w:tcW w:w="901" w:type="dxa"/>
            <w:tcBorders>
              <w:top w:val="nil"/>
              <w:left w:val="nil"/>
              <w:bottom w:val="single" w:sz="4" w:space="0" w:color="auto"/>
              <w:right w:val="single" w:sz="4" w:space="0" w:color="auto"/>
            </w:tcBorders>
            <w:shd w:val="clear" w:color="auto" w:fill="auto"/>
            <w:noWrap/>
            <w:vAlign w:val="center"/>
            <w:hideMark/>
          </w:tcPr>
          <w:p w14:paraId="5A7FC7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0BB1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2AC02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r>
      <w:tr w:rsidR="00684561" w:rsidRPr="00684561" w14:paraId="6A7B7AB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E233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176</w:t>
            </w:r>
          </w:p>
        </w:tc>
        <w:tc>
          <w:tcPr>
            <w:tcW w:w="1275" w:type="dxa"/>
            <w:tcBorders>
              <w:top w:val="nil"/>
              <w:left w:val="nil"/>
              <w:bottom w:val="single" w:sz="4" w:space="0" w:color="auto"/>
              <w:right w:val="single" w:sz="4" w:space="0" w:color="auto"/>
            </w:tcBorders>
            <w:shd w:val="clear" w:color="auto" w:fill="auto"/>
            <w:noWrap/>
            <w:vAlign w:val="center"/>
            <w:hideMark/>
          </w:tcPr>
          <w:p w14:paraId="50E7981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601686603.00</w:t>
            </w:r>
          </w:p>
        </w:tc>
        <w:tc>
          <w:tcPr>
            <w:tcW w:w="6470" w:type="dxa"/>
            <w:tcBorders>
              <w:top w:val="nil"/>
              <w:left w:val="nil"/>
              <w:bottom w:val="single" w:sz="4" w:space="0" w:color="auto"/>
              <w:right w:val="single" w:sz="4" w:space="0" w:color="auto"/>
            </w:tcBorders>
            <w:shd w:val="clear" w:color="auto" w:fill="auto"/>
            <w:noWrap/>
            <w:vAlign w:val="bottom"/>
            <w:hideMark/>
          </w:tcPr>
          <w:p w14:paraId="5FC1F68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46-52MM. CALIBRE 14G</w:t>
            </w:r>
          </w:p>
        </w:tc>
        <w:tc>
          <w:tcPr>
            <w:tcW w:w="901" w:type="dxa"/>
            <w:tcBorders>
              <w:top w:val="nil"/>
              <w:left w:val="nil"/>
              <w:bottom w:val="single" w:sz="4" w:space="0" w:color="auto"/>
              <w:right w:val="single" w:sz="4" w:space="0" w:color="auto"/>
            </w:tcBorders>
            <w:shd w:val="clear" w:color="auto" w:fill="auto"/>
            <w:noWrap/>
            <w:vAlign w:val="center"/>
            <w:hideMark/>
          </w:tcPr>
          <w:p w14:paraId="2F1A98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5512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1CC271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72</w:t>
            </w:r>
          </w:p>
        </w:tc>
      </w:tr>
      <w:tr w:rsidR="00684561" w:rsidRPr="00684561" w14:paraId="7F8C69D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20D7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177</w:t>
            </w:r>
          </w:p>
        </w:tc>
        <w:tc>
          <w:tcPr>
            <w:tcW w:w="1275" w:type="dxa"/>
            <w:tcBorders>
              <w:top w:val="nil"/>
              <w:left w:val="nil"/>
              <w:bottom w:val="single" w:sz="4" w:space="0" w:color="auto"/>
              <w:right w:val="single" w:sz="4" w:space="0" w:color="auto"/>
            </w:tcBorders>
            <w:shd w:val="clear" w:color="auto" w:fill="auto"/>
            <w:noWrap/>
            <w:vAlign w:val="center"/>
            <w:hideMark/>
          </w:tcPr>
          <w:p w14:paraId="6CED2D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601686611.00</w:t>
            </w:r>
          </w:p>
        </w:tc>
        <w:tc>
          <w:tcPr>
            <w:tcW w:w="6470" w:type="dxa"/>
            <w:tcBorders>
              <w:top w:val="nil"/>
              <w:left w:val="nil"/>
              <w:bottom w:val="single" w:sz="4" w:space="0" w:color="auto"/>
              <w:right w:val="single" w:sz="4" w:space="0" w:color="auto"/>
            </w:tcBorders>
            <w:shd w:val="clear" w:color="auto" w:fill="auto"/>
            <w:noWrap/>
            <w:vAlign w:val="bottom"/>
            <w:hideMark/>
          </w:tcPr>
          <w:p w14:paraId="61E61DE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12 FR.</w:t>
            </w:r>
          </w:p>
        </w:tc>
        <w:tc>
          <w:tcPr>
            <w:tcW w:w="901" w:type="dxa"/>
            <w:tcBorders>
              <w:top w:val="nil"/>
              <w:left w:val="nil"/>
              <w:bottom w:val="single" w:sz="4" w:space="0" w:color="auto"/>
              <w:right w:val="single" w:sz="4" w:space="0" w:color="auto"/>
            </w:tcBorders>
            <w:shd w:val="clear" w:color="auto" w:fill="auto"/>
            <w:noWrap/>
            <w:vAlign w:val="center"/>
            <w:hideMark/>
          </w:tcPr>
          <w:p w14:paraId="5416A4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3A809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092EC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w:t>
            </w:r>
          </w:p>
        </w:tc>
      </w:tr>
      <w:tr w:rsidR="00684561" w:rsidRPr="00684561" w14:paraId="45A0A6B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C4AA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178</w:t>
            </w:r>
          </w:p>
        </w:tc>
        <w:tc>
          <w:tcPr>
            <w:tcW w:w="1275" w:type="dxa"/>
            <w:tcBorders>
              <w:top w:val="nil"/>
              <w:left w:val="nil"/>
              <w:bottom w:val="single" w:sz="4" w:space="0" w:color="auto"/>
              <w:right w:val="single" w:sz="4" w:space="0" w:color="auto"/>
            </w:tcBorders>
            <w:shd w:val="clear" w:color="auto" w:fill="auto"/>
            <w:noWrap/>
            <w:vAlign w:val="center"/>
            <w:hideMark/>
          </w:tcPr>
          <w:p w14:paraId="3BC366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601686629.00</w:t>
            </w:r>
          </w:p>
        </w:tc>
        <w:tc>
          <w:tcPr>
            <w:tcW w:w="6470" w:type="dxa"/>
            <w:tcBorders>
              <w:top w:val="nil"/>
              <w:left w:val="nil"/>
              <w:bottom w:val="single" w:sz="4" w:space="0" w:color="auto"/>
              <w:right w:val="single" w:sz="4" w:space="0" w:color="auto"/>
            </w:tcBorders>
            <w:shd w:val="clear" w:color="auto" w:fill="auto"/>
            <w:noWrap/>
            <w:vAlign w:val="bottom"/>
            <w:hideMark/>
          </w:tcPr>
          <w:p w14:paraId="52416C1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46-52MM. CALIBRE 16G</w:t>
            </w:r>
          </w:p>
        </w:tc>
        <w:tc>
          <w:tcPr>
            <w:tcW w:w="901" w:type="dxa"/>
            <w:tcBorders>
              <w:top w:val="nil"/>
              <w:left w:val="nil"/>
              <w:bottom w:val="single" w:sz="4" w:space="0" w:color="auto"/>
              <w:right w:val="single" w:sz="4" w:space="0" w:color="auto"/>
            </w:tcBorders>
            <w:shd w:val="clear" w:color="auto" w:fill="auto"/>
            <w:noWrap/>
            <w:vAlign w:val="center"/>
            <w:hideMark/>
          </w:tcPr>
          <w:p w14:paraId="32DC6B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11E9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433790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w:t>
            </w:r>
          </w:p>
        </w:tc>
      </w:tr>
      <w:tr w:rsidR="00684561" w:rsidRPr="00684561" w14:paraId="5D091AF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288F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179</w:t>
            </w:r>
          </w:p>
        </w:tc>
        <w:tc>
          <w:tcPr>
            <w:tcW w:w="1275" w:type="dxa"/>
            <w:tcBorders>
              <w:top w:val="nil"/>
              <w:left w:val="nil"/>
              <w:bottom w:val="single" w:sz="4" w:space="0" w:color="auto"/>
              <w:right w:val="single" w:sz="4" w:space="0" w:color="auto"/>
            </w:tcBorders>
            <w:shd w:val="clear" w:color="auto" w:fill="auto"/>
            <w:noWrap/>
            <w:vAlign w:val="center"/>
            <w:hideMark/>
          </w:tcPr>
          <w:p w14:paraId="122267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601686637.00</w:t>
            </w:r>
          </w:p>
        </w:tc>
        <w:tc>
          <w:tcPr>
            <w:tcW w:w="6470" w:type="dxa"/>
            <w:tcBorders>
              <w:top w:val="nil"/>
              <w:left w:val="nil"/>
              <w:bottom w:val="single" w:sz="4" w:space="0" w:color="auto"/>
              <w:right w:val="single" w:sz="4" w:space="0" w:color="auto"/>
            </w:tcBorders>
            <w:shd w:val="clear" w:color="auto" w:fill="auto"/>
            <w:noWrap/>
            <w:vAlign w:val="bottom"/>
            <w:hideMark/>
          </w:tcPr>
          <w:p w14:paraId="4CDEB9D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14 FR.</w:t>
            </w:r>
          </w:p>
        </w:tc>
        <w:tc>
          <w:tcPr>
            <w:tcW w:w="901" w:type="dxa"/>
            <w:tcBorders>
              <w:top w:val="nil"/>
              <w:left w:val="nil"/>
              <w:bottom w:val="single" w:sz="4" w:space="0" w:color="auto"/>
              <w:right w:val="single" w:sz="4" w:space="0" w:color="auto"/>
            </w:tcBorders>
            <w:shd w:val="clear" w:color="auto" w:fill="auto"/>
            <w:noWrap/>
            <w:vAlign w:val="center"/>
            <w:hideMark/>
          </w:tcPr>
          <w:p w14:paraId="178B65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AFE9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C9DCE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141</w:t>
            </w:r>
          </w:p>
        </w:tc>
      </w:tr>
      <w:tr w:rsidR="00684561" w:rsidRPr="00684561" w14:paraId="1C76D89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5D1EB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180</w:t>
            </w:r>
          </w:p>
        </w:tc>
        <w:tc>
          <w:tcPr>
            <w:tcW w:w="1275" w:type="dxa"/>
            <w:tcBorders>
              <w:top w:val="nil"/>
              <w:left w:val="nil"/>
              <w:bottom w:val="single" w:sz="4" w:space="0" w:color="auto"/>
              <w:right w:val="single" w:sz="4" w:space="0" w:color="auto"/>
            </w:tcBorders>
            <w:shd w:val="clear" w:color="auto" w:fill="auto"/>
            <w:noWrap/>
            <w:vAlign w:val="center"/>
            <w:hideMark/>
          </w:tcPr>
          <w:p w14:paraId="2C7160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601686645.00</w:t>
            </w:r>
          </w:p>
        </w:tc>
        <w:tc>
          <w:tcPr>
            <w:tcW w:w="6470" w:type="dxa"/>
            <w:tcBorders>
              <w:top w:val="nil"/>
              <w:left w:val="nil"/>
              <w:bottom w:val="single" w:sz="4" w:space="0" w:color="auto"/>
              <w:right w:val="single" w:sz="4" w:space="0" w:color="auto"/>
            </w:tcBorders>
            <w:shd w:val="clear" w:color="auto" w:fill="auto"/>
            <w:noWrap/>
            <w:vAlign w:val="bottom"/>
            <w:hideMark/>
          </w:tcPr>
          <w:p w14:paraId="1481843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28-34 MM. CALIBRE 18 G</w:t>
            </w:r>
          </w:p>
        </w:tc>
        <w:tc>
          <w:tcPr>
            <w:tcW w:w="901" w:type="dxa"/>
            <w:tcBorders>
              <w:top w:val="nil"/>
              <w:left w:val="nil"/>
              <w:bottom w:val="single" w:sz="4" w:space="0" w:color="auto"/>
              <w:right w:val="single" w:sz="4" w:space="0" w:color="auto"/>
            </w:tcBorders>
            <w:shd w:val="clear" w:color="auto" w:fill="auto"/>
            <w:noWrap/>
            <w:vAlign w:val="center"/>
            <w:hideMark/>
          </w:tcPr>
          <w:p w14:paraId="47B91A1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2B2A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49FD7B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119</w:t>
            </w:r>
          </w:p>
        </w:tc>
      </w:tr>
      <w:tr w:rsidR="00684561" w:rsidRPr="00684561" w14:paraId="06CADC2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5F76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181</w:t>
            </w:r>
          </w:p>
        </w:tc>
        <w:tc>
          <w:tcPr>
            <w:tcW w:w="1275" w:type="dxa"/>
            <w:tcBorders>
              <w:top w:val="nil"/>
              <w:left w:val="nil"/>
              <w:bottom w:val="single" w:sz="4" w:space="0" w:color="auto"/>
              <w:right w:val="single" w:sz="4" w:space="0" w:color="auto"/>
            </w:tcBorders>
            <w:shd w:val="clear" w:color="auto" w:fill="auto"/>
            <w:noWrap/>
            <w:vAlign w:val="center"/>
            <w:hideMark/>
          </w:tcPr>
          <w:p w14:paraId="675BFE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601686652.00</w:t>
            </w:r>
          </w:p>
        </w:tc>
        <w:tc>
          <w:tcPr>
            <w:tcW w:w="6470" w:type="dxa"/>
            <w:tcBorders>
              <w:top w:val="nil"/>
              <w:left w:val="nil"/>
              <w:bottom w:val="single" w:sz="4" w:space="0" w:color="auto"/>
              <w:right w:val="single" w:sz="4" w:space="0" w:color="auto"/>
            </w:tcBorders>
            <w:shd w:val="clear" w:color="auto" w:fill="auto"/>
            <w:noWrap/>
            <w:vAlign w:val="bottom"/>
            <w:hideMark/>
          </w:tcPr>
          <w:p w14:paraId="4F355D7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4D4FD9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5F93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CB214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137</w:t>
            </w:r>
          </w:p>
        </w:tc>
      </w:tr>
      <w:tr w:rsidR="00684561" w:rsidRPr="00684561" w14:paraId="2E9FB79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6CC5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182</w:t>
            </w:r>
          </w:p>
        </w:tc>
        <w:tc>
          <w:tcPr>
            <w:tcW w:w="1275" w:type="dxa"/>
            <w:tcBorders>
              <w:top w:val="nil"/>
              <w:left w:val="nil"/>
              <w:bottom w:val="single" w:sz="4" w:space="0" w:color="auto"/>
              <w:right w:val="single" w:sz="4" w:space="0" w:color="auto"/>
            </w:tcBorders>
            <w:shd w:val="clear" w:color="auto" w:fill="auto"/>
            <w:noWrap/>
            <w:vAlign w:val="center"/>
            <w:hideMark/>
          </w:tcPr>
          <w:p w14:paraId="7AD8C0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601686660.00</w:t>
            </w:r>
          </w:p>
        </w:tc>
        <w:tc>
          <w:tcPr>
            <w:tcW w:w="6470" w:type="dxa"/>
            <w:tcBorders>
              <w:top w:val="nil"/>
              <w:left w:val="nil"/>
              <w:bottom w:val="single" w:sz="4" w:space="0" w:color="auto"/>
              <w:right w:val="single" w:sz="4" w:space="0" w:color="auto"/>
            </w:tcBorders>
            <w:shd w:val="clear" w:color="auto" w:fill="auto"/>
            <w:noWrap/>
            <w:vAlign w:val="bottom"/>
            <w:hideMark/>
          </w:tcPr>
          <w:p w14:paraId="6862D52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28-34 MM. CALIBRE 20 G.</w:t>
            </w:r>
          </w:p>
        </w:tc>
        <w:tc>
          <w:tcPr>
            <w:tcW w:w="901" w:type="dxa"/>
            <w:tcBorders>
              <w:top w:val="nil"/>
              <w:left w:val="nil"/>
              <w:bottom w:val="single" w:sz="4" w:space="0" w:color="auto"/>
              <w:right w:val="single" w:sz="4" w:space="0" w:color="auto"/>
            </w:tcBorders>
            <w:shd w:val="clear" w:color="auto" w:fill="auto"/>
            <w:noWrap/>
            <w:vAlign w:val="center"/>
            <w:hideMark/>
          </w:tcPr>
          <w:p w14:paraId="32980B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0FD1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0FE711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66</w:t>
            </w:r>
          </w:p>
        </w:tc>
      </w:tr>
      <w:tr w:rsidR="00684561" w:rsidRPr="00684561" w14:paraId="25F0220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528C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183</w:t>
            </w:r>
          </w:p>
        </w:tc>
        <w:tc>
          <w:tcPr>
            <w:tcW w:w="1275" w:type="dxa"/>
            <w:tcBorders>
              <w:top w:val="nil"/>
              <w:left w:val="nil"/>
              <w:bottom w:val="single" w:sz="4" w:space="0" w:color="auto"/>
              <w:right w:val="single" w:sz="4" w:space="0" w:color="auto"/>
            </w:tcBorders>
            <w:shd w:val="clear" w:color="auto" w:fill="auto"/>
            <w:noWrap/>
            <w:vAlign w:val="center"/>
            <w:hideMark/>
          </w:tcPr>
          <w:p w14:paraId="39EA74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601686678.00</w:t>
            </w:r>
          </w:p>
        </w:tc>
        <w:tc>
          <w:tcPr>
            <w:tcW w:w="6470" w:type="dxa"/>
            <w:tcBorders>
              <w:top w:val="nil"/>
              <w:left w:val="nil"/>
              <w:bottom w:val="single" w:sz="4" w:space="0" w:color="auto"/>
              <w:right w:val="single" w:sz="4" w:space="0" w:color="auto"/>
            </w:tcBorders>
            <w:shd w:val="clear" w:color="auto" w:fill="auto"/>
            <w:noWrap/>
            <w:vAlign w:val="bottom"/>
            <w:hideMark/>
          </w:tcPr>
          <w:p w14:paraId="7289F4E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REDONDA.TIPO: NELATON LONGITUD: 40 CM. CALIBRE 18 FR.</w:t>
            </w:r>
          </w:p>
        </w:tc>
        <w:tc>
          <w:tcPr>
            <w:tcW w:w="901" w:type="dxa"/>
            <w:tcBorders>
              <w:top w:val="nil"/>
              <w:left w:val="nil"/>
              <w:bottom w:val="single" w:sz="4" w:space="0" w:color="auto"/>
              <w:right w:val="single" w:sz="4" w:space="0" w:color="auto"/>
            </w:tcBorders>
            <w:shd w:val="clear" w:color="auto" w:fill="auto"/>
            <w:noWrap/>
            <w:vAlign w:val="center"/>
            <w:hideMark/>
          </w:tcPr>
          <w:p w14:paraId="3185DBC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4E07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78F77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w:t>
            </w:r>
          </w:p>
        </w:tc>
      </w:tr>
      <w:tr w:rsidR="00684561" w:rsidRPr="00684561" w14:paraId="03B5A0B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559C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184</w:t>
            </w:r>
          </w:p>
        </w:tc>
        <w:tc>
          <w:tcPr>
            <w:tcW w:w="1275" w:type="dxa"/>
            <w:tcBorders>
              <w:top w:val="nil"/>
              <w:left w:val="nil"/>
              <w:bottom w:val="single" w:sz="4" w:space="0" w:color="auto"/>
              <w:right w:val="single" w:sz="4" w:space="0" w:color="auto"/>
            </w:tcBorders>
            <w:shd w:val="clear" w:color="auto" w:fill="auto"/>
            <w:noWrap/>
            <w:vAlign w:val="center"/>
            <w:hideMark/>
          </w:tcPr>
          <w:p w14:paraId="57737B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601686686.00</w:t>
            </w:r>
          </w:p>
        </w:tc>
        <w:tc>
          <w:tcPr>
            <w:tcW w:w="6470" w:type="dxa"/>
            <w:tcBorders>
              <w:top w:val="nil"/>
              <w:left w:val="nil"/>
              <w:bottom w:val="single" w:sz="4" w:space="0" w:color="auto"/>
              <w:right w:val="single" w:sz="4" w:space="0" w:color="auto"/>
            </w:tcBorders>
            <w:shd w:val="clear" w:color="auto" w:fill="auto"/>
            <w:noWrap/>
            <w:vAlign w:val="bottom"/>
            <w:hideMark/>
          </w:tcPr>
          <w:p w14:paraId="044F504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23-27 MM. CALIBRE 22 G.</w:t>
            </w:r>
          </w:p>
        </w:tc>
        <w:tc>
          <w:tcPr>
            <w:tcW w:w="901" w:type="dxa"/>
            <w:tcBorders>
              <w:top w:val="nil"/>
              <w:left w:val="nil"/>
              <w:bottom w:val="single" w:sz="4" w:space="0" w:color="auto"/>
              <w:right w:val="single" w:sz="4" w:space="0" w:color="auto"/>
            </w:tcBorders>
            <w:shd w:val="clear" w:color="auto" w:fill="auto"/>
            <w:noWrap/>
            <w:vAlign w:val="center"/>
            <w:hideMark/>
          </w:tcPr>
          <w:p w14:paraId="71C7C3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9B74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41E184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53</w:t>
            </w:r>
          </w:p>
        </w:tc>
      </w:tr>
      <w:tr w:rsidR="00684561" w:rsidRPr="00684561" w14:paraId="2D73E44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E24D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185</w:t>
            </w:r>
          </w:p>
        </w:tc>
        <w:tc>
          <w:tcPr>
            <w:tcW w:w="1275" w:type="dxa"/>
            <w:tcBorders>
              <w:top w:val="nil"/>
              <w:left w:val="nil"/>
              <w:bottom w:val="single" w:sz="4" w:space="0" w:color="auto"/>
              <w:right w:val="single" w:sz="4" w:space="0" w:color="auto"/>
            </w:tcBorders>
            <w:shd w:val="clear" w:color="auto" w:fill="auto"/>
            <w:noWrap/>
            <w:vAlign w:val="center"/>
            <w:hideMark/>
          </w:tcPr>
          <w:p w14:paraId="29D4CD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601688138.00</w:t>
            </w:r>
          </w:p>
        </w:tc>
        <w:tc>
          <w:tcPr>
            <w:tcW w:w="6470" w:type="dxa"/>
            <w:tcBorders>
              <w:top w:val="nil"/>
              <w:left w:val="nil"/>
              <w:bottom w:val="single" w:sz="4" w:space="0" w:color="auto"/>
              <w:right w:val="single" w:sz="4" w:space="0" w:color="auto"/>
            </w:tcBorders>
            <w:shd w:val="clear" w:color="auto" w:fill="auto"/>
            <w:noWrap/>
            <w:vAlign w:val="bottom"/>
            <w:hideMark/>
          </w:tcPr>
          <w:p w14:paraId="63D89A6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8.0 MM DIAMETRO INTERNO</w:t>
            </w:r>
          </w:p>
        </w:tc>
        <w:tc>
          <w:tcPr>
            <w:tcW w:w="901" w:type="dxa"/>
            <w:tcBorders>
              <w:top w:val="nil"/>
              <w:left w:val="nil"/>
              <w:bottom w:val="single" w:sz="4" w:space="0" w:color="auto"/>
              <w:right w:val="single" w:sz="4" w:space="0" w:color="auto"/>
            </w:tcBorders>
            <w:shd w:val="clear" w:color="auto" w:fill="auto"/>
            <w:noWrap/>
            <w:vAlign w:val="center"/>
            <w:hideMark/>
          </w:tcPr>
          <w:p w14:paraId="07A7F4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159BE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AFBEB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49C704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0939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186</w:t>
            </w:r>
          </w:p>
        </w:tc>
        <w:tc>
          <w:tcPr>
            <w:tcW w:w="1275" w:type="dxa"/>
            <w:tcBorders>
              <w:top w:val="nil"/>
              <w:left w:val="nil"/>
              <w:bottom w:val="single" w:sz="4" w:space="0" w:color="auto"/>
              <w:right w:val="single" w:sz="4" w:space="0" w:color="auto"/>
            </w:tcBorders>
            <w:shd w:val="clear" w:color="auto" w:fill="auto"/>
            <w:noWrap/>
            <w:vAlign w:val="center"/>
            <w:hideMark/>
          </w:tcPr>
          <w:p w14:paraId="47012E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601688146.00</w:t>
            </w:r>
          </w:p>
        </w:tc>
        <w:tc>
          <w:tcPr>
            <w:tcW w:w="6470" w:type="dxa"/>
            <w:tcBorders>
              <w:top w:val="nil"/>
              <w:left w:val="nil"/>
              <w:bottom w:val="single" w:sz="4" w:space="0" w:color="auto"/>
              <w:right w:val="single" w:sz="4" w:space="0" w:color="auto"/>
            </w:tcBorders>
            <w:shd w:val="clear" w:color="auto" w:fill="auto"/>
            <w:noWrap/>
            <w:vAlign w:val="bottom"/>
            <w:hideMark/>
          </w:tcPr>
          <w:p w14:paraId="135D899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 xml:space="preserve">CANULA PARA TRAQUEOSTOMIA, ADULTO, DE CLORURO DE POLIVINILO, CON BALON, CURVADA, CINTA DE FIJACION, GLOBO DE BAJA PRESION Y ALTO VOLUMEN, OPACA A LOS RAYOS X, CON </w:t>
            </w:r>
            <w:r w:rsidRPr="00684561">
              <w:rPr>
                <w:rFonts w:ascii="Calibri" w:hAnsi="Calibri"/>
                <w:color w:val="000000"/>
                <w:sz w:val="16"/>
                <w:szCs w:val="16"/>
                <w:lang w:val="es-MX" w:eastAsia="es-MX"/>
              </w:rPr>
              <w:lastRenderedPageBreak/>
              <w:t>ENDOCANULA, PLACA DE RETENCION DE LA ENDOCANULA Y GUIA DE INSERCION. ESTERIL Y DESECHABLE. CALIBRE 9.0 MM DE DIAMETRO INTERNO</w:t>
            </w:r>
          </w:p>
        </w:tc>
        <w:tc>
          <w:tcPr>
            <w:tcW w:w="901" w:type="dxa"/>
            <w:tcBorders>
              <w:top w:val="nil"/>
              <w:left w:val="nil"/>
              <w:bottom w:val="single" w:sz="4" w:space="0" w:color="auto"/>
              <w:right w:val="single" w:sz="4" w:space="0" w:color="auto"/>
            </w:tcBorders>
            <w:shd w:val="clear" w:color="auto" w:fill="auto"/>
            <w:noWrap/>
            <w:vAlign w:val="center"/>
            <w:hideMark/>
          </w:tcPr>
          <w:p w14:paraId="067563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607E49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7D0E9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71D49C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8B69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187</w:t>
            </w:r>
          </w:p>
        </w:tc>
        <w:tc>
          <w:tcPr>
            <w:tcW w:w="1275" w:type="dxa"/>
            <w:tcBorders>
              <w:top w:val="nil"/>
              <w:left w:val="nil"/>
              <w:bottom w:val="single" w:sz="4" w:space="0" w:color="auto"/>
              <w:right w:val="single" w:sz="4" w:space="0" w:color="auto"/>
            </w:tcBorders>
            <w:shd w:val="clear" w:color="auto" w:fill="auto"/>
            <w:noWrap/>
            <w:vAlign w:val="center"/>
            <w:hideMark/>
          </w:tcPr>
          <w:p w14:paraId="4F6E23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601688237.00</w:t>
            </w:r>
          </w:p>
        </w:tc>
        <w:tc>
          <w:tcPr>
            <w:tcW w:w="6470" w:type="dxa"/>
            <w:tcBorders>
              <w:top w:val="nil"/>
              <w:left w:val="nil"/>
              <w:bottom w:val="single" w:sz="4" w:space="0" w:color="auto"/>
              <w:right w:val="single" w:sz="4" w:space="0" w:color="auto"/>
            </w:tcBorders>
            <w:shd w:val="clear" w:color="auto" w:fill="auto"/>
            <w:noWrap/>
            <w:vAlign w:val="bottom"/>
            <w:hideMark/>
          </w:tcPr>
          <w:p w14:paraId="4F48FA8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w:t>
            </w:r>
          </w:p>
        </w:tc>
        <w:tc>
          <w:tcPr>
            <w:tcW w:w="901" w:type="dxa"/>
            <w:tcBorders>
              <w:top w:val="nil"/>
              <w:left w:val="nil"/>
              <w:bottom w:val="single" w:sz="4" w:space="0" w:color="auto"/>
              <w:right w:val="single" w:sz="4" w:space="0" w:color="auto"/>
            </w:tcBorders>
            <w:shd w:val="clear" w:color="auto" w:fill="auto"/>
            <w:noWrap/>
            <w:vAlign w:val="center"/>
            <w:hideMark/>
          </w:tcPr>
          <w:p w14:paraId="3DC0AE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3ED25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BC4C7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CA109E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A43B7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188</w:t>
            </w:r>
          </w:p>
        </w:tc>
        <w:tc>
          <w:tcPr>
            <w:tcW w:w="1275" w:type="dxa"/>
            <w:tcBorders>
              <w:top w:val="nil"/>
              <w:left w:val="nil"/>
              <w:bottom w:val="single" w:sz="4" w:space="0" w:color="auto"/>
              <w:right w:val="single" w:sz="4" w:space="0" w:color="auto"/>
            </w:tcBorders>
            <w:shd w:val="clear" w:color="auto" w:fill="auto"/>
            <w:noWrap/>
            <w:vAlign w:val="center"/>
            <w:hideMark/>
          </w:tcPr>
          <w:p w14:paraId="1C8A65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601688302.00</w:t>
            </w:r>
          </w:p>
        </w:tc>
        <w:tc>
          <w:tcPr>
            <w:tcW w:w="6470" w:type="dxa"/>
            <w:tcBorders>
              <w:top w:val="nil"/>
              <w:left w:val="nil"/>
              <w:bottom w:val="single" w:sz="4" w:space="0" w:color="auto"/>
              <w:right w:val="single" w:sz="4" w:space="0" w:color="auto"/>
            </w:tcBorders>
            <w:shd w:val="clear" w:color="auto" w:fill="auto"/>
            <w:noWrap/>
            <w:vAlign w:val="bottom"/>
            <w:hideMark/>
          </w:tcPr>
          <w:p w14:paraId="04584F7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20 FR.</w:t>
            </w:r>
          </w:p>
        </w:tc>
        <w:tc>
          <w:tcPr>
            <w:tcW w:w="901" w:type="dxa"/>
            <w:tcBorders>
              <w:top w:val="nil"/>
              <w:left w:val="nil"/>
              <w:bottom w:val="single" w:sz="4" w:space="0" w:color="auto"/>
              <w:right w:val="single" w:sz="4" w:space="0" w:color="auto"/>
            </w:tcBorders>
            <w:shd w:val="clear" w:color="auto" w:fill="auto"/>
            <w:noWrap/>
            <w:vAlign w:val="center"/>
            <w:hideMark/>
          </w:tcPr>
          <w:p w14:paraId="4AEDFD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1932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CAE7A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252CA5F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04EA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189</w:t>
            </w:r>
          </w:p>
        </w:tc>
        <w:tc>
          <w:tcPr>
            <w:tcW w:w="1275" w:type="dxa"/>
            <w:tcBorders>
              <w:top w:val="nil"/>
              <w:left w:val="nil"/>
              <w:bottom w:val="single" w:sz="4" w:space="0" w:color="auto"/>
              <w:right w:val="single" w:sz="4" w:space="0" w:color="auto"/>
            </w:tcBorders>
            <w:shd w:val="clear" w:color="auto" w:fill="auto"/>
            <w:noWrap/>
            <w:vAlign w:val="center"/>
            <w:hideMark/>
          </w:tcPr>
          <w:p w14:paraId="7CA83A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601688310.00</w:t>
            </w:r>
          </w:p>
        </w:tc>
        <w:tc>
          <w:tcPr>
            <w:tcW w:w="6470" w:type="dxa"/>
            <w:tcBorders>
              <w:top w:val="nil"/>
              <w:left w:val="nil"/>
              <w:bottom w:val="single" w:sz="4" w:space="0" w:color="auto"/>
              <w:right w:val="single" w:sz="4" w:space="0" w:color="auto"/>
            </w:tcBorders>
            <w:shd w:val="clear" w:color="auto" w:fill="auto"/>
            <w:noWrap/>
            <w:vAlign w:val="bottom"/>
            <w:hideMark/>
          </w:tcPr>
          <w:p w14:paraId="5CE8BBE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22 FR.</w:t>
            </w:r>
          </w:p>
        </w:tc>
        <w:tc>
          <w:tcPr>
            <w:tcW w:w="901" w:type="dxa"/>
            <w:tcBorders>
              <w:top w:val="nil"/>
              <w:left w:val="nil"/>
              <w:bottom w:val="single" w:sz="4" w:space="0" w:color="auto"/>
              <w:right w:val="single" w:sz="4" w:space="0" w:color="auto"/>
            </w:tcBorders>
            <w:shd w:val="clear" w:color="auto" w:fill="auto"/>
            <w:noWrap/>
            <w:vAlign w:val="center"/>
            <w:hideMark/>
          </w:tcPr>
          <w:p w14:paraId="677CB2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5DDA9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3AB14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DE913D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E6CE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190</w:t>
            </w:r>
          </w:p>
        </w:tc>
        <w:tc>
          <w:tcPr>
            <w:tcW w:w="1275" w:type="dxa"/>
            <w:tcBorders>
              <w:top w:val="nil"/>
              <w:left w:val="nil"/>
              <w:bottom w:val="single" w:sz="4" w:space="0" w:color="auto"/>
              <w:right w:val="single" w:sz="4" w:space="0" w:color="auto"/>
            </w:tcBorders>
            <w:shd w:val="clear" w:color="auto" w:fill="auto"/>
            <w:noWrap/>
            <w:vAlign w:val="center"/>
            <w:hideMark/>
          </w:tcPr>
          <w:p w14:paraId="7D7A43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601688328.00</w:t>
            </w:r>
          </w:p>
        </w:tc>
        <w:tc>
          <w:tcPr>
            <w:tcW w:w="6470" w:type="dxa"/>
            <w:tcBorders>
              <w:top w:val="nil"/>
              <w:left w:val="nil"/>
              <w:bottom w:val="single" w:sz="4" w:space="0" w:color="auto"/>
              <w:right w:val="single" w:sz="4" w:space="0" w:color="auto"/>
            </w:tcBorders>
            <w:shd w:val="clear" w:color="auto" w:fill="auto"/>
            <w:noWrap/>
            <w:vAlign w:val="bottom"/>
            <w:hideMark/>
          </w:tcPr>
          <w:p w14:paraId="567D3DE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24 FR.</w:t>
            </w:r>
          </w:p>
        </w:tc>
        <w:tc>
          <w:tcPr>
            <w:tcW w:w="901" w:type="dxa"/>
            <w:tcBorders>
              <w:top w:val="nil"/>
              <w:left w:val="nil"/>
              <w:bottom w:val="single" w:sz="4" w:space="0" w:color="auto"/>
              <w:right w:val="single" w:sz="4" w:space="0" w:color="auto"/>
            </w:tcBorders>
            <w:shd w:val="clear" w:color="auto" w:fill="auto"/>
            <w:noWrap/>
            <w:vAlign w:val="center"/>
            <w:hideMark/>
          </w:tcPr>
          <w:p w14:paraId="1DBB9E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1B302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6CF4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B32242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AB2C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191</w:t>
            </w:r>
          </w:p>
        </w:tc>
        <w:tc>
          <w:tcPr>
            <w:tcW w:w="1275" w:type="dxa"/>
            <w:tcBorders>
              <w:top w:val="nil"/>
              <w:left w:val="nil"/>
              <w:bottom w:val="single" w:sz="4" w:space="0" w:color="auto"/>
              <w:right w:val="single" w:sz="4" w:space="0" w:color="auto"/>
            </w:tcBorders>
            <w:shd w:val="clear" w:color="auto" w:fill="auto"/>
            <w:noWrap/>
            <w:vAlign w:val="center"/>
            <w:hideMark/>
          </w:tcPr>
          <w:p w14:paraId="3EC595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601689243.00</w:t>
            </w:r>
          </w:p>
        </w:tc>
        <w:tc>
          <w:tcPr>
            <w:tcW w:w="6470" w:type="dxa"/>
            <w:tcBorders>
              <w:top w:val="nil"/>
              <w:left w:val="nil"/>
              <w:bottom w:val="single" w:sz="4" w:space="0" w:color="auto"/>
              <w:right w:val="single" w:sz="4" w:space="0" w:color="auto"/>
            </w:tcBorders>
            <w:shd w:val="clear" w:color="auto" w:fill="auto"/>
            <w:noWrap/>
            <w:vAlign w:val="bottom"/>
            <w:hideMark/>
          </w:tcPr>
          <w:p w14:paraId="3D03A62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ALIMENTACION. DE PLASTICO  TRANSPARENTE,  ESTERIL Y DESECHABLE CON UN ORIFICIO EN EL EXTREMO PROXIMAL Y OTRO EN LOS PRIMEROS 2 CM. TAMAÑO PREMATURO, LONGITUD 38.5 CM. CALIBRE  5 FR.</w:t>
            </w:r>
          </w:p>
        </w:tc>
        <w:tc>
          <w:tcPr>
            <w:tcW w:w="901" w:type="dxa"/>
            <w:tcBorders>
              <w:top w:val="nil"/>
              <w:left w:val="nil"/>
              <w:bottom w:val="single" w:sz="4" w:space="0" w:color="auto"/>
              <w:right w:val="single" w:sz="4" w:space="0" w:color="auto"/>
            </w:tcBorders>
            <w:shd w:val="clear" w:color="auto" w:fill="auto"/>
            <w:noWrap/>
            <w:vAlign w:val="center"/>
            <w:hideMark/>
          </w:tcPr>
          <w:p w14:paraId="500B3C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1CFC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5013A9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409</w:t>
            </w:r>
          </w:p>
        </w:tc>
      </w:tr>
      <w:tr w:rsidR="00684561" w:rsidRPr="00684561" w14:paraId="6D2BCBB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A0B4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192</w:t>
            </w:r>
          </w:p>
        </w:tc>
        <w:tc>
          <w:tcPr>
            <w:tcW w:w="1275" w:type="dxa"/>
            <w:tcBorders>
              <w:top w:val="nil"/>
              <w:left w:val="nil"/>
              <w:bottom w:val="single" w:sz="4" w:space="0" w:color="auto"/>
              <w:right w:val="single" w:sz="4" w:space="0" w:color="auto"/>
            </w:tcBorders>
            <w:shd w:val="clear" w:color="auto" w:fill="auto"/>
            <w:noWrap/>
            <w:vAlign w:val="center"/>
            <w:hideMark/>
          </w:tcPr>
          <w:p w14:paraId="694B63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601689268.00</w:t>
            </w:r>
          </w:p>
        </w:tc>
        <w:tc>
          <w:tcPr>
            <w:tcW w:w="6470" w:type="dxa"/>
            <w:tcBorders>
              <w:top w:val="nil"/>
              <w:left w:val="nil"/>
              <w:bottom w:val="single" w:sz="4" w:space="0" w:color="auto"/>
              <w:right w:val="single" w:sz="4" w:space="0" w:color="auto"/>
            </w:tcBorders>
            <w:shd w:val="clear" w:color="auto" w:fill="auto"/>
            <w:noWrap/>
            <w:vAlign w:val="bottom"/>
            <w:hideMark/>
          </w:tcPr>
          <w:p w14:paraId="0C3B34D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ALIMENTACION. DE PLASTICO TRANSPARENTE, ESTERIL Y DESECHABLE CON UN ORIFICIO EN EL EXTREMO PROXIMAL Y OTRO EN LOS PRIMEROS 2 CM.  TAMAÑO ADULTO, LONGITUD 125.0 CM.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566806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D81F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1455D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C84F1E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3455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193</w:t>
            </w:r>
          </w:p>
        </w:tc>
        <w:tc>
          <w:tcPr>
            <w:tcW w:w="1275" w:type="dxa"/>
            <w:tcBorders>
              <w:top w:val="nil"/>
              <w:left w:val="nil"/>
              <w:bottom w:val="single" w:sz="4" w:space="0" w:color="auto"/>
              <w:right w:val="single" w:sz="4" w:space="0" w:color="auto"/>
            </w:tcBorders>
            <w:shd w:val="clear" w:color="auto" w:fill="auto"/>
            <w:noWrap/>
            <w:vAlign w:val="center"/>
            <w:hideMark/>
          </w:tcPr>
          <w:p w14:paraId="26C1C8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601689367.00</w:t>
            </w:r>
          </w:p>
        </w:tc>
        <w:tc>
          <w:tcPr>
            <w:tcW w:w="6470" w:type="dxa"/>
            <w:tcBorders>
              <w:top w:val="nil"/>
              <w:left w:val="nil"/>
              <w:bottom w:val="single" w:sz="4" w:space="0" w:color="auto"/>
              <w:right w:val="single" w:sz="4" w:space="0" w:color="auto"/>
            </w:tcBorders>
            <w:shd w:val="clear" w:color="auto" w:fill="auto"/>
            <w:noWrap/>
            <w:vAlign w:val="bottom"/>
            <w:hideMark/>
          </w:tcPr>
          <w:p w14:paraId="732EFF6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DIALISIS PERITONEAL DE PLASTICO RIGIDO ESTERIL Y DESECHABLE CON ORIFICIOS LATERALES, ESTILETE METALICO Y TUBO DE CONEXION INFANTIL</w:t>
            </w:r>
          </w:p>
        </w:tc>
        <w:tc>
          <w:tcPr>
            <w:tcW w:w="901" w:type="dxa"/>
            <w:tcBorders>
              <w:top w:val="nil"/>
              <w:left w:val="nil"/>
              <w:bottom w:val="single" w:sz="4" w:space="0" w:color="auto"/>
              <w:right w:val="single" w:sz="4" w:space="0" w:color="auto"/>
            </w:tcBorders>
            <w:shd w:val="clear" w:color="auto" w:fill="auto"/>
            <w:noWrap/>
            <w:vAlign w:val="center"/>
            <w:hideMark/>
          </w:tcPr>
          <w:p w14:paraId="6D08F7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171D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DDF59C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85F436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4007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194</w:t>
            </w:r>
          </w:p>
        </w:tc>
        <w:tc>
          <w:tcPr>
            <w:tcW w:w="1275" w:type="dxa"/>
            <w:tcBorders>
              <w:top w:val="nil"/>
              <w:left w:val="nil"/>
              <w:bottom w:val="single" w:sz="4" w:space="0" w:color="auto"/>
              <w:right w:val="single" w:sz="4" w:space="0" w:color="auto"/>
            </w:tcBorders>
            <w:shd w:val="clear" w:color="auto" w:fill="auto"/>
            <w:noWrap/>
            <w:vAlign w:val="center"/>
            <w:hideMark/>
          </w:tcPr>
          <w:p w14:paraId="4A6C8D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601689375.00</w:t>
            </w:r>
          </w:p>
        </w:tc>
        <w:tc>
          <w:tcPr>
            <w:tcW w:w="6470" w:type="dxa"/>
            <w:tcBorders>
              <w:top w:val="nil"/>
              <w:left w:val="nil"/>
              <w:bottom w:val="single" w:sz="4" w:space="0" w:color="auto"/>
              <w:right w:val="single" w:sz="4" w:space="0" w:color="auto"/>
            </w:tcBorders>
            <w:shd w:val="clear" w:color="auto" w:fill="auto"/>
            <w:noWrap/>
            <w:vAlign w:val="bottom"/>
            <w:hideMark/>
          </w:tcPr>
          <w:p w14:paraId="41746CC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DIALISIS PERITONEAL DE PLASTICO RIGIDO ESTERIL Y DESECHABLE CON ORIFICIOS LATERALES ESTILETE METALICO Y TUBO DE CONEXION ADULTO</w:t>
            </w:r>
          </w:p>
        </w:tc>
        <w:tc>
          <w:tcPr>
            <w:tcW w:w="901" w:type="dxa"/>
            <w:tcBorders>
              <w:top w:val="nil"/>
              <w:left w:val="nil"/>
              <w:bottom w:val="single" w:sz="4" w:space="0" w:color="auto"/>
              <w:right w:val="single" w:sz="4" w:space="0" w:color="auto"/>
            </w:tcBorders>
            <w:shd w:val="clear" w:color="auto" w:fill="auto"/>
            <w:noWrap/>
            <w:vAlign w:val="center"/>
            <w:hideMark/>
          </w:tcPr>
          <w:p w14:paraId="2A7D0D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6A2C2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62D71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15328F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A895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195</w:t>
            </w:r>
          </w:p>
        </w:tc>
        <w:tc>
          <w:tcPr>
            <w:tcW w:w="1275" w:type="dxa"/>
            <w:tcBorders>
              <w:top w:val="nil"/>
              <w:left w:val="nil"/>
              <w:bottom w:val="single" w:sz="4" w:space="0" w:color="auto"/>
              <w:right w:val="single" w:sz="4" w:space="0" w:color="auto"/>
            </w:tcBorders>
            <w:shd w:val="clear" w:color="auto" w:fill="auto"/>
            <w:noWrap/>
            <w:vAlign w:val="center"/>
            <w:hideMark/>
          </w:tcPr>
          <w:p w14:paraId="237CA2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601689425.00</w:t>
            </w:r>
          </w:p>
        </w:tc>
        <w:tc>
          <w:tcPr>
            <w:tcW w:w="6470" w:type="dxa"/>
            <w:tcBorders>
              <w:top w:val="nil"/>
              <w:left w:val="nil"/>
              <w:bottom w:val="single" w:sz="4" w:space="0" w:color="auto"/>
              <w:right w:val="single" w:sz="4" w:space="0" w:color="auto"/>
            </w:tcBorders>
            <w:shd w:val="clear" w:color="auto" w:fill="auto"/>
            <w:noWrap/>
            <w:vAlign w:val="bottom"/>
            <w:hideMark/>
          </w:tcPr>
          <w:p w14:paraId="7F618FE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EN FORMA DE T. DE LATEX. MODELO: KEHR. CALIBRE 14 FR.</w:t>
            </w:r>
          </w:p>
        </w:tc>
        <w:tc>
          <w:tcPr>
            <w:tcW w:w="901" w:type="dxa"/>
            <w:tcBorders>
              <w:top w:val="nil"/>
              <w:left w:val="nil"/>
              <w:bottom w:val="single" w:sz="4" w:space="0" w:color="auto"/>
              <w:right w:val="single" w:sz="4" w:space="0" w:color="auto"/>
            </w:tcBorders>
            <w:shd w:val="clear" w:color="auto" w:fill="auto"/>
            <w:noWrap/>
            <w:vAlign w:val="center"/>
            <w:hideMark/>
          </w:tcPr>
          <w:p w14:paraId="5CDB9B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FD7B8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1DF5F2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669823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57BA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196</w:t>
            </w:r>
          </w:p>
        </w:tc>
        <w:tc>
          <w:tcPr>
            <w:tcW w:w="1275" w:type="dxa"/>
            <w:tcBorders>
              <w:top w:val="nil"/>
              <w:left w:val="nil"/>
              <w:bottom w:val="single" w:sz="4" w:space="0" w:color="auto"/>
              <w:right w:val="single" w:sz="4" w:space="0" w:color="auto"/>
            </w:tcBorders>
            <w:shd w:val="clear" w:color="auto" w:fill="auto"/>
            <w:noWrap/>
            <w:vAlign w:val="center"/>
            <w:hideMark/>
          </w:tcPr>
          <w:p w14:paraId="669371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601689433.00</w:t>
            </w:r>
          </w:p>
        </w:tc>
        <w:tc>
          <w:tcPr>
            <w:tcW w:w="6470" w:type="dxa"/>
            <w:tcBorders>
              <w:top w:val="nil"/>
              <w:left w:val="nil"/>
              <w:bottom w:val="single" w:sz="4" w:space="0" w:color="auto"/>
              <w:right w:val="single" w:sz="4" w:space="0" w:color="auto"/>
            </w:tcBorders>
            <w:shd w:val="clear" w:color="auto" w:fill="auto"/>
            <w:noWrap/>
            <w:vAlign w:val="bottom"/>
            <w:hideMark/>
          </w:tcPr>
          <w:p w14:paraId="4173E8D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EN FORMA DE T. DE LATEX. MODELO: KEHR.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16B89C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36377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9E1CC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83B069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B488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197</w:t>
            </w:r>
          </w:p>
        </w:tc>
        <w:tc>
          <w:tcPr>
            <w:tcW w:w="1275" w:type="dxa"/>
            <w:tcBorders>
              <w:top w:val="nil"/>
              <w:left w:val="nil"/>
              <w:bottom w:val="single" w:sz="4" w:space="0" w:color="auto"/>
              <w:right w:val="single" w:sz="4" w:space="0" w:color="auto"/>
            </w:tcBorders>
            <w:shd w:val="clear" w:color="auto" w:fill="auto"/>
            <w:noWrap/>
            <w:vAlign w:val="center"/>
            <w:hideMark/>
          </w:tcPr>
          <w:p w14:paraId="20E212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601689441.00</w:t>
            </w:r>
          </w:p>
        </w:tc>
        <w:tc>
          <w:tcPr>
            <w:tcW w:w="6470" w:type="dxa"/>
            <w:tcBorders>
              <w:top w:val="nil"/>
              <w:left w:val="nil"/>
              <w:bottom w:val="single" w:sz="4" w:space="0" w:color="auto"/>
              <w:right w:val="single" w:sz="4" w:space="0" w:color="auto"/>
            </w:tcBorders>
            <w:shd w:val="clear" w:color="auto" w:fill="auto"/>
            <w:noWrap/>
            <w:vAlign w:val="bottom"/>
            <w:hideMark/>
          </w:tcPr>
          <w:p w14:paraId="1BEFFAA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EN FORMA DE T. DE LATEX. MODELO: KEHR. CALIBRE 18 FR.</w:t>
            </w:r>
          </w:p>
        </w:tc>
        <w:tc>
          <w:tcPr>
            <w:tcW w:w="901" w:type="dxa"/>
            <w:tcBorders>
              <w:top w:val="nil"/>
              <w:left w:val="nil"/>
              <w:bottom w:val="single" w:sz="4" w:space="0" w:color="auto"/>
              <w:right w:val="single" w:sz="4" w:space="0" w:color="auto"/>
            </w:tcBorders>
            <w:shd w:val="clear" w:color="auto" w:fill="auto"/>
            <w:noWrap/>
            <w:vAlign w:val="center"/>
            <w:hideMark/>
          </w:tcPr>
          <w:p w14:paraId="606FC3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B239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24C67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3A73DC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7800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198</w:t>
            </w:r>
          </w:p>
        </w:tc>
        <w:tc>
          <w:tcPr>
            <w:tcW w:w="1275" w:type="dxa"/>
            <w:tcBorders>
              <w:top w:val="nil"/>
              <w:left w:val="nil"/>
              <w:bottom w:val="single" w:sz="4" w:space="0" w:color="auto"/>
              <w:right w:val="single" w:sz="4" w:space="0" w:color="auto"/>
            </w:tcBorders>
            <w:shd w:val="clear" w:color="auto" w:fill="auto"/>
            <w:noWrap/>
            <w:vAlign w:val="center"/>
            <w:hideMark/>
          </w:tcPr>
          <w:p w14:paraId="45B188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601689482.00</w:t>
            </w:r>
          </w:p>
        </w:tc>
        <w:tc>
          <w:tcPr>
            <w:tcW w:w="6470" w:type="dxa"/>
            <w:tcBorders>
              <w:top w:val="nil"/>
              <w:left w:val="nil"/>
              <w:bottom w:val="single" w:sz="4" w:space="0" w:color="auto"/>
              <w:right w:val="single" w:sz="4" w:space="0" w:color="auto"/>
            </w:tcBorders>
            <w:shd w:val="clear" w:color="auto" w:fill="auto"/>
            <w:noWrap/>
            <w:vAlign w:val="bottom"/>
            <w:hideMark/>
          </w:tcPr>
          <w:p w14:paraId="46DEFA6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CON GLOBO DE AUTORRETENCION DE 3 ML. CON VALVULA PARA JERINGA. ESTERIL Y DESECHABLE. TIPO: FOLEY DE DOS VIAS. CAL. 10 FR.</w:t>
            </w:r>
          </w:p>
        </w:tc>
        <w:tc>
          <w:tcPr>
            <w:tcW w:w="901" w:type="dxa"/>
            <w:tcBorders>
              <w:top w:val="nil"/>
              <w:left w:val="nil"/>
              <w:bottom w:val="single" w:sz="4" w:space="0" w:color="auto"/>
              <w:right w:val="single" w:sz="4" w:space="0" w:color="auto"/>
            </w:tcBorders>
            <w:shd w:val="clear" w:color="auto" w:fill="auto"/>
            <w:noWrap/>
            <w:vAlign w:val="center"/>
            <w:hideMark/>
          </w:tcPr>
          <w:p w14:paraId="73387F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79B1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CA5E74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01C993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FAD0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199</w:t>
            </w:r>
          </w:p>
        </w:tc>
        <w:tc>
          <w:tcPr>
            <w:tcW w:w="1275" w:type="dxa"/>
            <w:tcBorders>
              <w:top w:val="nil"/>
              <w:left w:val="nil"/>
              <w:bottom w:val="single" w:sz="4" w:space="0" w:color="auto"/>
              <w:right w:val="single" w:sz="4" w:space="0" w:color="auto"/>
            </w:tcBorders>
            <w:shd w:val="clear" w:color="auto" w:fill="auto"/>
            <w:noWrap/>
            <w:vAlign w:val="center"/>
            <w:hideMark/>
          </w:tcPr>
          <w:p w14:paraId="3E2119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601689599.00</w:t>
            </w:r>
          </w:p>
        </w:tc>
        <w:tc>
          <w:tcPr>
            <w:tcW w:w="6470" w:type="dxa"/>
            <w:tcBorders>
              <w:top w:val="nil"/>
              <w:left w:val="nil"/>
              <w:bottom w:val="single" w:sz="4" w:space="0" w:color="auto"/>
              <w:right w:val="single" w:sz="4" w:space="0" w:color="auto"/>
            </w:tcBorders>
            <w:shd w:val="clear" w:color="auto" w:fill="auto"/>
            <w:noWrap/>
            <w:vAlign w:val="bottom"/>
            <w:hideMark/>
          </w:tcPr>
          <w:p w14:paraId="16CC079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DESECHABLE, CON GLOBO DE AUTORRETENCION DE 5 ML, CON VALVULA PARA JERINGA, TIPO FOLEY ( DE DOS VIAS), CALIBRE 8 FR.</w:t>
            </w:r>
          </w:p>
        </w:tc>
        <w:tc>
          <w:tcPr>
            <w:tcW w:w="901" w:type="dxa"/>
            <w:tcBorders>
              <w:top w:val="nil"/>
              <w:left w:val="nil"/>
              <w:bottom w:val="single" w:sz="4" w:space="0" w:color="auto"/>
              <w:right w:val="single" w:sz="4" w:space="0" w:color="auto"/>
            </w:tcBorders>
            <w:shd w:val="clear" w:color="auto" w:fill="auto"/>
            <w:noWrap/>
            <w:vAlign w:val="center"/>
            <w:hideMark/>
          </w:tcPr>
          <w:p w14:paraId="2C4BA7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6611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FC97F1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944913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2E14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200</w:t>
            </w:r>
          </w:p>
        </w:tc>
        <w:tc>
          <w:tcPr>
            <w:tcW w:w="1275" w:type="dxa"/>
            <w:tcBorders>
              <w:top w:val="nil"/>
              <w:left w:val="nil"/>
              <w:bottom w:val="single" w:sz="4" w:space="0" w:color="auto"/>
              <w:right w:val="single" w:sz="4" w:space="0" w:color="auto"/>
            </w:tcBorders>
            <w:shd w:val="clear" w:color="auto" w:fill="auto"/>
            <w:noWrap/>
            <w:vAlign w:val="center"/>
            <w:hideMark/>
          </w:tcPr>
          <w:p w14:paraId="46CC4D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601689607.00</w:t>
            </w:r>
          </w:p>
        </w:tc>
        <w:tc>
          <w:tcPr>
            <w:tcW w:w="6470" w:type="dxa"/>
            <w:tcBorders>
              <w:top w:val="nil"/>
              <w:left w:val="nil"/>
              <w:bottom w:val="single" w:sz="4" w:space="0" w:color="auto"/>
              <w:right w:val="single" w:sz="4" w:space="0" w:color="auto"/>
            </w:tcBorders>
            <w:shd w:val="clear" w:color="auto" w:fill="auto"/>
            <w:noWrap/>
            <w:vAlign w:val="bottom"/>
            <w:hideMark/>
          </w:tcPr>
          <w:p w14:paraId="26BFFE3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DESECHABLE, CON GLOBO DE AUTORRETENCION DE 5 ML., CON VALVULA PARA JERINGA ,  TIPO FOLEY (DE DOS VIAS). CALIBRE 10 FR</w:t>
            </w:r>
          </w:p>
        </w:tc>
        <w:tc>
          <w:tcPr>
            <w:tcW w:w="901" w:type="dxa"/>
            <w:tcBorders>
              <w:top w:val="nil"/>
              <w:left w:val="nil"/>
              <w:bottom w:val="single" w:sz="4" w:space="0" w:color="auto"/>
              <w:right w:val="single" w:sz="4" w:space="0" w:color="auto"/>
            </w:tcBorders>
            <w:shd w:val="clear" w:color="auto" w:fill="auto"/>
            <w:noWrap/>
            <w:vAlign w:val="center"/>
            <w:hideMark/>
          </w:tcPr>
          <w:p w14:paraId="2E8938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5359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58CE5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2F2DBB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82A1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201</w:t>
            </w:r>
          </w:p>
        </w:tc>
        <w:tc>
          <w:tcPr>
            <w:tcW w:w="1275" w:type="dxa"/>
            <w:tcBorders>
              <w:top w:val="nil"/>
              <w:left w:val="nil"/>
              <w:bottom w:val="single" w:sz="4" w:space="0" w:color="auto"/>
              <w:right w:val="single" w:sz="4" w:space="0" w:color="auto"/>
            </w:tcBorders>
            <w:shd w:val="clear" w:color="auto" w:fill="auto"/>
            <w:noWrap/>
            <w:vAlign w:val="center"/>
            <w:hideMark/>
          </w:tcPr>
          <w:p w14:paraId="0C74B5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601689615.00</w:t>
            </w:r>
          </w:p>
        </w:tc>
        <w:tc>
          <w:tcPr>
            <w:tcW w:w="6470" w:type="dxa"/>
            <w:tcBorders>
              <w:top w:val="nil"/>
              <w:left w:val="nil"/>
              <w:bottom w:val="single" w:sz="4" w:space="0" w:color="auto"/>
              <w:right w:val="single" w:sz="4" w:space="0" w:color="auto"/>
            </w:tcBorders>
            <w:shd w:val="clear" w:color="auto" w:fill="auto"/>
            <w:noWrap/>
            <w:vAlign w:val="bottom"/>
            <w:hideMark/>
          </w:tcPr>
          <w:p w14:paraId="7452151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5 ML. CON VALVULA PARA JERINGA, TIPO: FOLEY (DE DOS VIAS). CALIBRE 12 FR</w:t>
            </w:r>
          </w:p>
        </w:tc>
        <w:tc>
          <w:tcPr>
            <w:tcW w:w="901" w:type="dxa"/>
            <w:tcBorders>
              <w:top w:val="nil"/>
              <w:left w:val="nil"/>
              <w:bottom w:val="single" w:sz="4" w:space="0" w:color="auto"/>
              <w:right w:val="single" w:sz="4" w:space="0" w:color="auto"/>
            </w:tcBorders>
            <w:shd w:val="clear" w:color="auto" w:fill="auto"/>
            <w:noWrap/>
            <w:vAlign w:val="center"/>
            <w:hideMark/>
          </w:tcPr>
          <w:p w14:paraId="0BFF6E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4FE2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0C0791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w:t>
            </w:r>
          </w:p>
        </w:tc>
      </w:tr>
      <w:tr w:rsidR="00684561" w:rsidRPr="00684561" w14:paraId="0013123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E322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202</w:t>
            </w:r>
          </w:p>
        </w:tc>
        <w:tc>
          <w:tcPr>
            <w:tcW w:w="1275" w:type="dxa"/>
            <w:tcBorders>
              <w:top w:val="nil"/>
              <w:left w:val="nil"/>
              <w:bottom w:val="single" w:sz="4" w:space="0" w:color="auto"/>
              <w:right w:val="single" w:sz="4" w:space="0" w:color="auto"/>
            </w:tcBorders>
            <w:shd w:val="clear" w:color="auto" w:fill="auto"/>
            <w:noWrap/>
            <w:vAlign w:val="center"/>
            <w:hideMark/>
          </w:tcPr>
          <w:p w14:paraId="59A291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601689623.00</w:t>
            </w:r>
          </w:p>
        </w:tc>
        <w:tc>
          <w:tcPr>
            <w:tcW w:w="6470" w:type="dxa"/>
            <w:tcBorders>
              <w:top w:val="nil"/>
              <w:left w:val="nil"/>
              <w:bottom w:val="single" w:sz="4" w:space="0" w:color="auto"/>
              <w:right w:val="single" w:sz="4" w:space="0" w:color="auto"/>
            </w:tcBorders>
            <w:shd w:val="clear" w:color="auto" w:fill="auto"/>
            <w:noWrap/>
            <w:vAlign w:val="bottom"/>
            <w:hideMark/>
          </w:tcPr>
          <w:p w14:paraId="4CBBAAA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5 ML. CON VALVULA PARA JERINGA TIPO: FOLEY (DE DOS VIAS) CALIBRE 14 FR.</w:t>
            </w:r>
          </w:p>
        </w:tc>
        <w:tc>
          <w:tcPr>
            <w:tcW w:w="901" w:type="dxa"/>
            <w:tcBorders>
              <w:top w:val="nil"/>
              <w:left w:val="nil"/>
              <w:bottom w:val="single" w:sz="4" w:space="0" w:color="auto"/>
              <w:right w:val="single" w:sz="4" w:space="0" w:color="auto"/>
            </w:tcBorders>
            <w:shd w:val="clear" w:color="auto" w:fill="auto"/>
            <w:noWrap/>
            <w:vAlign w:val="center"/>
            <w:hideMark/>
          </w:tcPr>
          <w:p w14:paraId="568FD9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9EED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715F2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345</w:t>
            </w:r>
          </w:p>
        </w:tc>
      </w:tr>
      <w:tr w:rsidR="00684561" w:rsidRPr="00684561" w14:paraId="598E373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AF24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203</w:t>
            </w:r>
          </w:p>
        </w:tc>
        <w:tc>
          <w:tcPr>
            <w:tcW w:w="1275" w:type="dxa"/>
            <w:tcBorders>
              <w:top w:val="nil"/>
              <w:left w:val="nil"/>
              <w:bottom w:val="single" w:sz="4" w:space="0" w:color="auto"/>
              <w:right w:val="single" w:sz="4" w:space="0" w:color="auto"/>
            </w:tcBorders>
            <w:shd w:val="clear" w:color="auto" w:fill="auto"/>
            <w:noWrap/>
            <w:vAlign w:val="center"/>
            <w:hideMark/>
          </w:tcPr>
          <w:p w14:paraId="380F45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601689631.00</w:t>
            </w:r>
          </w:p>
        </w:tc>
        <w:tc>
          <w:tcPr>
            <w:tcW w:w="6470" w:type="dxa"/>
            <w:tcBorders>
              <w:top w:val="nil"/>
              <w:left w:val="nil"/>
              <w:bottom w:val="single" w:sz="4" w:space="0" w:color="auto"/>
              <w:right w:val="single" w:sz="4" w:space="0" w:color="auto"/>
            </w:tcBorders>
            <w:shd w:val="clear" w:color="auto" w:fill="auto"/>
            <w:noWrap/>
            <w:vAlign w:val="bottom"/>
            <w:hideMark/>
          </w:tcPr>
          <w:p w14:paraId="3CF5D61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5 ML. CON VALVULA PARA JERINGA TIPO:. FOLEY (DE DOS VIAS)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3E23EE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37048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59C55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665</w:t>
            </w:r>
          </w:p>
        </w:tc>
      </w:tr>
      <w:tr w:rsidR="00684561" w:rsidRPr="00684561" w14:paraId="7E9ABBE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E818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204</w:t>
            </w:r>
          </w:p>
        </w:tc>
        <w:tc>
          <w:tcPr>
            <w:tcW w:w="1275" w:type="dxa"/>
            <w:tcBorders>
              <w:top w:val="nil"/>
              <w:left w:val="nil"/>
              <w:bottom w:val="single" w:sz="4" w:space="0" w:color="auto"/>
              <w:right w:val="single" w:sz="4" w:space="0" w:color="auto"/>
            </w:tcBorders>
            <w:shd w:val="clear" w:color="auto" w:fill="auto"/>
            <w:noWrap/>
            <w:vAlign w:val="center"/>
            <w:hideMark/>
          </w:tcPr>
          <w:p w14:paraId="4605E3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601689649.00</w:t>
            </w:r>
          </w:p>
        </w:tc>
        <w:tc>
          <w:tcPr>
            <w:tcW w:w="6470" w:type="dxa"/>
            <w:tcBorders>
              <w:top w:val="nil"/>
              <w:left w:val="nil"/>
              <w:bottom w:val="single" w:sz="4" w:space="0" w:color="auto"/>
              <w:right w:val="single" w:sz="4" w:space="0" w:color="auto"/>
            </w:tcBorders>
            <w:shd w:val="clear" w:color="auto" w:fill="auto"/>
            <w:noWrap/>
            <w:vAlign w:val="bottom"/>
            <w:hideMark/>
          </w:tcPr>
          <w:p w14:paraId="6B003CD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 ESTERIL, Y DESECHABLE, CON GLOBO DE AUTORRETENCION DE 5 ML. CON VALVULA PARA JERINGA ,TIPO; FOLEY (DE DOS VIAS). CALIBRE 18 FR</w:t>
            </w:r>
          </w:p>
        </w:tc>
        <w:tc>
          <w:tcPr>
            <w:tcW w:w="901" w:type="dxa"/>
            <w:tcBorders>
              <w:top w:val="nil"/>
              <w:left w:val="nil"/>
              <w:bottom w:val="single" w:sz="4" w:space="0" w:color="auto"/>
              <w:right w:val="single" w:sz="4" w:space="0" w:color="auto"/>
            </w:tcBorders>
            <w:shd w:val="clear" w:color="auto" w:fill="auto"/>
            <w:noWrap/>
            <w:vAlign w:val="center"/>
            <w:hideMark/>
          </w:tcPr>
          <w:p w14:paraId="032A94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961D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0E8D0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193</w:t>
            </w:r>
          </w:p>
        </w:tc>
      </w:tr>
      <w:tr w:rsidR="00684561" w:rsidRPr="00684561" w14:paraId="4944305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27E0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205</w:t>
            </w:r>
          </w:p>
        </w:tc>
        <w:tc>
          <w:tcPr>
            <w:tcW w:w="1275" w:type="dxa"/>
            <w:tcBorders>
              <w:top w:val="nil"/>
              <w:left w:val="nil"/>
              <w:bottom w:val="single" w:sz="4" w:space="0" w:color="auto"/>
              <w:right w:val="single" w:sz="4" w:space="0" w:color="auto"/>
            </w:tcBorders>
            <w:shd w:val="clear" w:color="auto" w:fill="auto"/>
            <w:noWrap/>
            <w:vAlign w:val="center"/>
            <w:hideMark/>
          </w:tcPr>
          <w:p w14:paraId="41EB6A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601689656.00</w:t>
            </w:r>
          </w:p>
        </w:tc>
        <w:tc>
          <w:tcPr>
            <w:tcW w:w="6470" w:type="dxa"/>
            <w:tcBorders>
              <w:top w:val="nil"/>
              <w:left w:val="nil"/>
              <w:bottom w:val="single" w:sz="4" w:space="0" w:color="auto"/>
              <w:right w:val="single" w:sz="4" w:space="0" w:color="auto"/>
            </w:tcBorders>
            <w:shd w:val="clear" w:color="auto" w:fill="auto"/>
            <w:noWrap/>
            <w:vAlign w:val="bottom"/>
            <w:hideMark/>
          </w:tcPr>
          <w:p w14:paraId="7F733AE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 ESTERIL Y DESECHABLE, CON GLOBO DE AUTORRETENCION DE 5 ML., CON VALVULA PARA JERINGA, TIPO: FOLEY (DE DOS VIAS), CALIBRE 20 FR</w:t>
            </w:r>
          </w:p>
        </w:tc>
        <w:tc>
          <w:tcPr>
            <w:tcW w:w="901" w:type="dxa"/>
            <w:tcBorders>
              <w:top w:val="nil"/>
              <w:left w:val="nil"/>
              <w:bottom w:val="single" w:sz="4" w:space="0" w:color="auto"/>
              <w:right w:val="single" w:sz="4" w:space="0" w:color="auto"/>
            </w:tcBorders>
            <w:shd w:val="clear" w:color="auto" w:fill="auto"/>
            <w:noWrap/>
            <w:vAlign w:val="center"/>
            <w:hideMark/>
          </w:tcPr>
          <w:p w14:paraId="02A894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671C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6ABD6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w:t>
            </w:r>
          </w:p>
        </w:tc>
      </w:tr>
      <w:tr w:rsidR="00684561" w:rsidRPr="00684561" w14:paraId="05C4C4F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FFA2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206</w:t>
            </w:r>
          </w:p>
        </w:tc>
        <w:tc>
          <w:tcPr>
            <w:tcW w:w="1275" w:type="dxa"/>
            <w:tcBorders>
              <w:top w:val="nil"/>
              <w:left w:val="nil"/>
              <w:bottom w:val="single" w:sz="4" w:space="0" w:color="auto"/>
              <w:right w:val="single" w:sz="4" w:space="0" w:color="auto"/>
            </w:tcBorders>
            <w:shd w:val="clear" w:color="auto" w:fill="auto"/>
            <w:noWrap/>
            <w:vAlign w:val="center"/>
            <w:hideMark/>
          </w:tcPr>
          <w:p w14:paraId="0506C5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601689664.00</w:t>
            </w:r>
          </w:p>
        </w:tc>
        <w:tc>
          <w:tcPr>
            <w:tcW w:w="6470" w:type="dxa"/>
            <w:tcBorders>
              <w:top w:val="nil"/>
              <w:left w:val="nil"/>
              <w:bottom w:val="single" w:sz="4" w:space="0" w:color="auto"/>
              <w:right w:val="single" w:sz="4" w:space="0" w:color="auto"/>
            </w:tcBorders>
            <w:shd w:val="clear" w:color="auto" w:fill="auto"/>
            <w:noWrap/>
            <w:vAlign w:val="bottom"/>
            <w:hideMark/>
          </w:tcPr>
          <w:p w14:paraId="6FDE342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5 ML. CON VALVULA PARA JERINGA, TIPO: FOLEY ( DE DOS VIAS). CALIBRE 22 FR</w:t>
            </w:r>
          </w:p>
        </w:tc>
        <w:tc>
          <w:tcPr>
            <w:tcW w:w="901" w:type="dxa"/>
            <w:tcBorders>
              <w:top w:val="nil"/>
              <w:left w:val="nil"/>
              <w:bottom w:val="single" w:sz="4" w:space="0" w:color="auto"/>
              <w:right w:val="single" w:sz="4" w:space="0" w:color="auto"/>
            </w:tcBorders>
            <w:shd w:val="clear" w:color="auto" w:fill="auto"/>
            <w:noWrap/>
            <w:vAlign w:val="center"/>
            <w:hideMark/>
          </w:tcPr>
          <w:p w14:paraId="3A8322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D103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48D24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488565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C4C9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207</w:t>
            </w:r>
          </w:p>
        </w:tc>
        <w:tc>
          <w:tcPr>
            <w:tcW w:w="1275" w:type="dxa"/>
            <w:tcBorders>
              <w:top w:val="nil"/>
              <w:left w:val="nil"/>
              <w:bottom w:val="single" w:sz="4" w:space="0" w:color="auto"/>
              <w:right w:val="single" w:sz="4" w:space="0" w:color="auto"/>
            </w:tcBorders>
            <w:shd w:val="clear" w:color="auto" w:fill="auto"/>
            <w:noWrap/>
            <w:vAlign w:val="center"/>
            <w:hideMark/>
          </w:tcPr>
          <w:p w14:paraId="60643C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601689672.00</w:t>
            </w:r>
          </w:p>
        </w:tc>
        <w:tc>
          <w:tcPr>
            <w:tcW w:w="6470" w:type="dxa"/>
            <w:tcBorders>
              <w:top w:val="nil"/>
              <w:left w:val="nil"/>
              <w:bottom w:val="single" w:sz="4" w:space="0" w:color="auto"/>
              <w:right w:val="single" w:sz="4" w:space="0" w:color="auto"/>
            </w:tcBorders>
            <w:shd w:val="clear" w:color="auto" w:fill="auto"/>
            <w:noWrap/>
            <w:vAlign w:val="bottom"/>
            <w:hideMark/>
          </w:tcPr>
          <w:p w14:paraId="007C263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5 ML. CON VALVULA PARA JERINGA. TIPO: FOLEY (DE DOS VIAS). CALIBRE 24 FR.</w:t>
            </w:r>
          </w:p>
        </w:tc>
        <w:tc>
          <w:tcPr>
            <w:tcW w:w="901" w:type="dxa"/>
            <w:tcBorders>
              <w:top w:val="nil"/>
              <w:left w:val="nil"/>
              <w:bottom w:val="single" w:sz="4" w:space="0" w:color="auto"/>
              <w:right w:val="single" w:sz="4" w:space="0" w:color="auto"/>
            </w:tcBorders>
            <w:shd w:val="clear" w:color="auto" w:fill="auto"/>
            <w:noWrap/>
            <w:vAlign w:val="center"/>
            <w:hideMark/>
          </w:tcPr>
          <w:p w14:paraId="35D3AF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4FBDF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DA9C21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C0C7D8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65C5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208</w:t>
            </w:r>
          </w:p>
        </w:tc>
        <w:tc>
          <w:tcPr>
            <w:tcW w:w="1275" w:type="dxa"/>
            <w:tcBorders>
              <w:top w:val="nil"/>
              <w:left w:val="nil"/>
              <w:bottom w:val="single" w:sz="4" w:space="0" w:color="auto"/>
              <w:right w:val="single" w:sz="4" w:space="0" w:color="auto"/>
            </w:tcBorders>
            <w:shd w:val="clear" w:color="auto" w:fill="auto"/>
            <w:noWrap/>
            <w:vAlign w:val="center"/>
            <w:hideMark/>
          </w:tcPr>
          <w:p w14:paraId="5443E9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601689730.00</w:t>
            </w:r>
          </w:p>
        </w:tc>
        <w:tc>
          <w:tcPr>
            <w:tcW w:w="6470" w:type="dxa"/>
            <w:tcBorders>
              <w:top w:val="nil"/>
              <w:left w:val="nil"/>
              <w:bottom w:val="single" w:sz="4" w:space="0" w:color="auto"/>
              <w:right w:val="single" w:sz="4" w:space="0" w:color="auto"/>
            </w:tcBorders>
            <w:shd w:val="clear" w:color="auto" w:fill="auto"/>
            <w:noWrap/>
            <w:vAlign w:val="bottom"/>
            <w:hideMark/>
          </w:tcPr>
          <w:p w14:paraId="4C6BF0B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30 ML. CON VALVULA PARA JERINGA, TIPO: FOLEY ( DE DOS VIAS). CALIBRE 12 FR</w:t>
            </w:r>
          </w:p>
        </w:tc>
        <w:tc>
          <w:tcPr>
            <w:tcW w:w="901" w:type="dxa"/>
            <w:tcBorders>
              <w:top w:val="nil"/>
              <w:left w:val="nil"/>
              <w:bottom w:val="single" w:sz="4" w:space="0" w:color="auto"/>
              <w:right w:val="single" w:sz="4" w:space="0" w:color="auto"/>
            </w:tcBorders>
            <w:shd w:val="clear" w:color="auto" w:fill="auto"/>
            <w:noWrap/>
            <w:vAlign w:val="center"/>
            <w:hideMark/>
          </w:tcPr>
          <w:p w14:paraId="63FDDD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D2601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60C2C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51612A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39AC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209</w:t>
            </w:r>
          </w:p>
        </w:tc>
        <w:tc>
          <w:tcPr>
            <w:tcW w:w="1275" w:type="dxa"/>
            <w:tcBorders>
              <w:top w:val="nil"/>
              <w:left w:val="nil"/>
              <w:bottom w:val="single" w:sz="4" w:space="0" w:color="auto"/>
              <w:right w:val="single" w:sz="4" w:space="0" w:color="auto"/>
            </w:tcBorders>
            <w:shd w:val="clear" w:color="auto" w:fill="auto"/>
            <w:noWrap/>
            <w:vAlign w:val="center"/>
            <w:hideMark/>
          </w:tcPr>
          <w:p w14:paraId="1DAA8D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601689755.00</w:t>
            </w:r>
          </w:p>
        </w:tc>
        <w:tc>
          <w:tcPr>
            <w:tcW w:w="6470" w:type="dxa"/>
            <w:tcBorders>
              <w:top w:val="nil"/>
              <w:left w:val="nil"/>
              <w:bottom w:val="single" w:sz="4" w:space="0" w:color="auto"/>
              <w:right w:val="single" w:sz="4" w:space="0" w:color="auto"/>
            </w:tcBorders>
            <w:shd w:val="clear" w:color="auto" w:fill="auto"/>
            <w:noWrap/>
            <w:vAlign w:val="bottom"/>
            <w:hideMark/>
          </w:tcPr>
          <w:p w14:paraId="330DFB5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30 ML. CON VALVULA PARA JERINGA. TIPO: FOLEY (DE DOS VIAS).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3A6EF4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AFFE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3B801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21C379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D769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210</w:t>
            </w:r>
          </w:p>
        </w:tc>
        <w:tc>
          <w:tcPr>
            <w:tcW w:w="1275" w:type="dxa"/>
            <w:tcBorders>
              <w:top w:val="nil"/>
              <w:left w:val="nil"/>
              <w:bottom w:val="single" w:sz="4" w:space="0" w:color="auto"/>
              <w:right w:val="single" w:sz="4" w:space="0" w:color="auto"/>
            </w:tcBorders>
            <w:shd w:val="clear" w:color="auto" w:fill="auto"/>
            <w:noWrap/>
            <w:vAlign w:val="center"/>
            <w:hideMark/>
          </w:tcPr>
          <w:p w14:paraId="650516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601689763.00</w:t>
            </w:r>
          </w:p>
        </w:tc>
        <w:tc>
          <w:tcPr>
            <w:tcW w:w="6470" w:type="dxa"/>
            <w:tcBorders>
              <w:top w:val="nil"/>
              <w:left w:val="nil"/>
              <w:bottom w:val="single" w:sz="4" w:space="0" w:color="auto"/>
              <w:right w:val="single" w:sz="4" w:space="0" w:color="auto"/>
            </w:tcBorders>
            <w:shd w:val="clear" w:color="auto" w:fill="auto"/>
            <w:noWrap/>
            <w:vAlign w:val="bottom"/>
            <w:hideMark/>
          </w:tcPr>
          <w:p w14:paraId="0F32B24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30 ML. CON VALVULA PARA JERINGA, TIPO: FOLEY ( DE DOS  VIAS), CALIBRE 18 FR .</w:t>
            </w:r>
          </w:p>
        </w:tc>
        <w:tc>
          <w:tcPr>
            <w:tcW w:w="901" w:type="dxa"/>
            <w:tcBorders>
              <w:top w:val="nil"/>
              <w:left w:val="nil"/>
              <w:bottom w:val="single" w:sz="4" w:space="0" w:color="auto"/>
              <w:right w:val="single" w:sz="4" w:space="0" w:color="auto"/>
            </w:tcBorders>
            <w:shd w:val="clear" w:color="auto" w:fill="auto"/>
            <w:noWrap/>
            <w:vAlign w:val="center"/>
            <w:hideMark/>
          </w:tcPr>
          <w:p w14:paraId="26EDDC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4164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DB7E01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A3E4F3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8E15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211</w:t>
            </w:r>
          </w:p>
        </w:tc>
        <w:tc>
          <w:tcPr>
            <w:tcW w:w="1275" w:type="dxa"/>
            <w:tcBorders>
              <w:top w:val="nil"/>
              <w:left w:val="nil"/>
              <w:bottom w:val="single" w:sz="4" w:space="0" w:color="auto"/>
              <w:right w:val="single" w:sz="4" w:space="0" w:color="auto"/>
            </w:tcBorders>
            <w:shd w:val="clear" w:color="auto" w:fill="auto"/>
            <w:noWrap/>
            <w:vAlign w:val="center"/>
            <w:hideMark/>
          </w:tcPr>
          <w:p w14:paraId="68CDEC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601689888.00</w:t>
            </w:r>
          </w:p>
        </w:tc>
        <w:tc>
          <w:tcPr>
            <w:tcW w:w="6470" w:type="dxa"/>
            <w:tcBorders>
              <w:top w:val="nil"/>
              <w:left w:val="nil"/>
              <w:bottom w:val="single" w:sz="4" w:space="0" w:color="auto"/>
              <w:right w:val="single" w:sz="4" w:space="0" w:color="auto"/>
            </w:tcBorders>
            <w:shd w:val="clear" w:color="auto" w:fill="auto"/>
            <w:noWrap/>
            <w:vAlign w:val="bottom"/>
            <w:hideMark/>
          </w:tcPr>
          <w:p w14:paraId="3EE896F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ESOFAGO.  DE TRES VIAS, PUNTA CERRADA CON 4 ORIFICIOS, DE LATEX, CON ARILLO RADIOPACO. ESTERIL Y DESECHABLE. TIPOO SENGSTAKEN BLAKEMORE. LONGITUD. 100 CM. CALIBRE. 21 FR.</w:t>
            </w:r>
          </w:p>
        </w:tc>
        <w:tc>
          <w:tcPr>
            <w:tcW w:w="901" w:type="dxa"/>
            <w:tcBorders>
              <w:top w:val="nil"/>
              <w:left w:val="nil"/>
              <w:bottom w:val="single" w:sz="4" w:space="0" w:color="auto"/>
              <w:right w:val="single" w:sz="4" w:space="0" w:color="auto"/>
            </w:tcBorders>
            <w:shd w:val="clear" w:color="auto" w:fill="auto"/>
            <w:noWrap/>
            <w:vAlign w:val="center"/>
            <w:hideMark/>
          </w:tcPr>
          <w:p w14:paraId="7BF447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6A44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8C8CB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94780E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7099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212</w:t>
            </w:r>
          </w:p>
        </w:tc>
        <w:tc>
          <w:tcPr>
            <w:tcW w:w="1275" w:type="dxa"/>
            <w:tcBorders>
              <w:top w:val="nil"/>
              <w:left w:val="nil"/>
              <w:bottom w:val="single" w:sz="4" w:space="0" w:color="auto"/>
              <w:right w:val="single" w:sz="4" w:space="0" w:color="auto"/>
            </w:tcBorders>
            <w:shd w:val="clear" w:color="auto" w:fill="auto"/>
            <w:noWrap/>
            <w:vAlign w:val="center"/>
            <w:hideMark/>
          </w:tcPr>
          <w:p w14:paraId="61B47B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601689896.00</w:t>
            </w:r>
          </w:p>
        </w:tc>
        <w:tc>
          <w:tcPr>
            <w:tcW w:w="6470" w:type="dxa"/>
            <w:tcBorders>
              <w:top w:val="nil"/>
              <w:left w:val="nil"/>
              <w:bottom w:val="single" w:sz="4" w:space="0" w:color="auto"/>
              <w:right w:val="single" w:sz="4" w:space="0" w:color="auto"/>
            </w:tcBorders>
            <w:shd w:val="clear" w:color="auto" w:fill="auto"/>
            <w:noWrap/>
            <w:vAlign w:val="bottom"/>
            <w:hideMark/>
          </w:tcPr>
          <w:p w14:paraId="63ED07A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GASTROINTESTINAL DESECHABLE Y CON MARCA OPACA A LOS RAYOS X.  TIPO: LEVIN CALIBRE 14 FR.</w:t>
            </w:r>
          </w:p>
        </w:tc>
        <w:tc>
          <w:tcPr>
            <w:tcW w:w="901" w:type="dxa"/>
            <w:tcBorders>
              <w:top w:val="nil"/>
              <w:left w:val="nil"/>
              <w:bottom w:val="single" w:sz="4" w:space="0" w:color="auto"/>
              <w:right w:val="single" w:sz="4" w:space="0" w:color="auto"/>
            </w:tcBorders>
            <w:shd w:val="clear" w:color="auto" w:fill="auto"/>
            <w:noWrap/>
            <w:vAlign w:val="center"/>
            <w:hideMark/>
          </w:tcPr>
          <w:p w14:paraId="174AA6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EE9F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E6524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141</w:t>
            </w:r>
          </w:p>
        </w:tc>
      </w:tr>
      <w:tr w:rsidR="00684561" w:rsidRPr="00684561" w14:paraId="4F50DFC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2802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213</w:t>
            </w:r>
          </w:p>
        </w:tc>
        <w:tc>
          <w:tcPr>
            <w:tcW w:w="1275" w:type="dxa"/>
            <w:tcBorders>
              <w:top w:val="nil"/>
              <w:left w:val="nil"/>
              <w:bottom w:val="single" w:sz="4" w:space="0" w:color="auto"/>
              <w:right w:val="single" w:sz="4" w:space="0" w:color="auto"/>
            </w:tcBorders>
            <w:shd w:val="clear" w:color="auto" w:fill="auto"/>
            <w:noWrap/>
            <w:vAlign w:val="center"/>
            <w:hideMark/>
          </w:tcPr>
          <w:p w14:paraId="04E9E6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601689904.00</w:t>
            </w:r>
          </w:p>
        </w:tc>
        <w:tc>
          <w:tcPr>
            <w:tcW w:w="6470" w:type="dxa"/>
            <w:tcBorders>
              <w:top w:val="nil"/>
              <w:left w:val="nil"/>
              <w:bottom w:val="single" w:sz="4" w:space="0" w:color="auto"/>
              <w:right w:val="single" w:sz="4" w:space="0" w:color="auto"/>
            </w:tcBorders>
            <w:shd w:val="clear" w:color="auto" w:fill="auto"/>
            <w:noWrap/>
            <w:vAlign w:val="bottom"/>
            <w:hideMark/>
          </w:tcPr>
          <w:p w14:paraId="1C4DD27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GASTROINTESTINAL DESECHABLE Y CON MARCA OPACA A LOS RAYOS X . TIPO: LEVIN, CALIBRE 16 FR</w:t>
            </w:r>
          </w:p>
        </w:tc>
        <w:tc>
          <w:tcPr>
            <w:tcW w:w="901" w:type="dxa"/>
            <w:tcBorders>
              <w:top w:val="nil"/>
              <w:left w:val="nil"/>
              <w:bottom w:val="single" w:sz="4" w:space="0" w:color="auto"/>
              <w:right w:val="single" w:sz="4" w:space="0" w:color="auto"/>
            </w:tcBorders>
            <w:shd w:val="clear" w:color="auto" w:fill="auto"/>
            <w:noWrap/>
            <w:vAlign w:val="center"/>
            <w:hideMark/>
          </w:tcPr>
          <w:p w14:paraId="7090F9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4D0BD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71157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235</w:t>
            </w:r>
          </w:p>
        </w:tc>
      </w:tr>
      <w:tr w:rsidR="00684561" w:rsidRPr="00684561" w14:paraId="0E1A2DD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A5A5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214</w:t>
            </w:r>
          </w:p>
        </w:tc>
        <w:tc>
          <w:tcPr>
            <w:tcW w:w="1275" w:type="dxa"/>
            <w:tcBorders>
              <w:top w:val="nil"/>
              <w:left w:val="nil"/>
              <w:bottom w:val="single" w:sz="4" w:space="0" w:color="auto"/>
              <w:right w:val="single" w:sz="4" w:space="0" w:color="auto"/>
            </w:tcBorders>
            <w:shd w:val="clear" w:color="auto" w:fill="auto"/>
            <w:noWrap/>
            <w:vAlign w:val="center"/>
            <w:hideMark/>
          </w:tcPr>
          <w:p w14:paraId="29BB4E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601890049.00</w:t>
            </w:r>
          </w:p>
        </w:tc>
        <w:tc>
          <w:tcPr>
            <w:tcW w:w="6470" w:type="dxa"/>
            <w:tcBorders>
              <w:top w:val="nil"/>
              <w:left w:val="nil"/>
              <w:bottom w:val="single" w:sz="4" w:space="0" w:color="auto"/>
              <w:right w:val="single" w:sz="4" w:space="0" w:color="auto"/>
            </w:tcBorders>
            <w:shd w:val="clear" w:color="auto" w:fill="auto"/>
            <w:noWrap/>
            <w:vAlign w:val="bottom"/>
            <w:hideMark/>
          </w:tcPr>
          <w:p w14:paraId="11B9BB3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CEPILLO PARA ESTUDIO CITOLOGICO (TOMA DE MUESTRA) DEL CANAL ENDOCERVICAL A BASE DE COLECTOR CELULAR,  CON CERDAS SUAVES FIJADAS A UN MANGO ARISTADO. DESECHABLE</w:t>
            </w:r>
          </w:p>
        </w:tc>
        <w:tc>
          <w:tcPr>
            <w:tcW w:w="901" w:type="dxa"/>
            <w:tcBorders>
              <w:top w:val="nil"/>
              <w:left w:val="nil"/>
              <w:bottom w:val="single" w:sz="4" w:space="0" w:color="auto"/>
              <w:right w:val="single" w:sz="4" w:space="0" w:color="auto"/>
            </w:tcBorders>
            <w:shd w:val="clear" w:color="auto" w:fill="auto"/>
            <w:noWrap/>
            <w:vAlign w:val="center"/>
            <w:hideMark/>
          </w:tcPr>
          <w:p w14:paraId="1D503C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1E3C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4F10A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341601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5E85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215</w:t>
            </w:r>
          </w:p>
        </w:tc>
        <w:tc>
          <w:tcPr>
            <w:tcW w:w="1275" w:type="dxa"/>
            <w:tcBorders>
              <w:top w:val="nil"/>
              <w:left w:val="nil"/>
              <w:bottom w:val="single" w:sz="4" w:space="0" w:color="auto"/>
              <w:right w:val="single" w:sz="4" w:space="0" w:color="auto"/>
            </w:tcBorders>
            <w:shd w:val="clear" w:color="auto" w:fill="auto"/>
            <w:noWrap/>
            <w:vAlign w:val="center"/>
            <w:hideMark/>
          </w:tcPr>
          <w:p w14:paraId="4E344F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601890056.00</w:t>
            </w:r>
          </w:p>
        </w:tc>
        <w:tc>
          <w:tcPr>
            <w:tcW w:w="6470" w:type="dxa"/>
            <w:tcBorders>
              <w:top w:val="nil"/>
              <w:left w:val="nil"/>
              <w:bottom w:val="single" w:sz="4" w:space="0" w:color="auto"/>
              <w:right w:val="single" w:sz="4" w:space="0" w:color="auto"/>
            </w:tcBorders>
            <w:shd w:val="clear" w:color="auto" w:fill="auto"/>
            <w:noWrap/>
            <w:vAlign w:val="bottom"/>
            <w:hideMark/>
          </w:tcPr>
          <w:p w14:paraId="47EA009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CEPILLO PARA LAVADO DE INSTRUMENTAL, CON CERDAS DE FIBRA VEGETAL (LECHUGILLA)</w:t>
            </w:r>
          </w:p>
        </w:tc>
        <w:tc>
          <w:tcPr>
            <w:tcW w:w="901" w:type="dxa"/>
            <w:tcBorders>
              <w:top w:val="nil"/>
              <w:left w:val="nil"/>
              <w:bottom w:val="single" w:sz="4" w:space="0" w:color="auto"/>
              <w:right w:val="single" w:sz="4" w:space="0" w:color="auto"/>
            </w:tcBorders>
            <w:shd w:val="clear" w:color="auto" w:fill="auto"/>
            <w:noWrap/>
            <w:vAlign w:val="center"/>
            <w:hideMark/>
          </w:tcPr>
          <w:p w14:paraId="7724CE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2478C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4393F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BB7512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0FB2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216</w:t>
            </w:r>
          </w:p>
        </w:tc>
        <w:tc>
          <w:tcPr>
            <w:tcW w:w="1275" w:type="dxa"/>
            <w:tcBorders>
              <w:top w:val="nil"/>
              <w:left w:val="nil"/>
              <w:bottom w:val="single" w:sz="4" w:space="0" w:color="auto"/>
              <w:right w:val="single" w:sz="4" w:space="0" w:color="auto"/>
            </w:tcBorders>
            <w:shd w:val="clear" w:color="auto" w:fill="auto"/>
            <w:noWrap/>
            <w:vAlign w:val="center"/>
            <w:hideMark/>
          </w:tcPr>
          <w:p w14:paraId="1B2EDE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601890304.00</w:t>
            </w:r>
          </w:p>
        </w:tc>
        <w:tc>
          <w:tcPr>
            <w:tcW w:w="6470" w:type="dxa"/>
            <w:tcBorders>
              <w:top w:val="nil"/>
              <w:left w:val="nil"/>
              <w:bottom w:val="single" w:sz="4" w:space="0" w:color="auto"/>
              <w:right w:val="single" w:sz="4" w:space="0" w:color="auto"/>
            </w:tcBorders>
            <w:shd w:val="clear" w:color="auto" w:fill="auto"/>
            <w:noWrap/>
            <w:vAlign w:val="bottom"/>
            <w:hideMark/>
          </w:tcPr>
          <w:p w14:paraId="701FF05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CEPILLO PARA USO QUIRURGICO, DE PLASTICO DE FORMA RECTANGULAR, CON DOS AGARRADERAS LATERALES SIMETRICAS Y CERDAS DE NYLON</w:t>
            </w:r>
          </w:p>
        </w:tc>
        <w:tc>
          <w:tcPr>
            <w:tcW w:w="901" w:type="dxa"/>
            <w:tcBorders>
              <w:top w:val="nil"/>
              <w:left w:val="nil"/>
              <w:bottom w:val="single" w:sz="4" w:space="0" w:color="auto"/>
              <w:right w:val="single" w:sz="4" w:space="0" w:color="auto"/>
            </w:tcBorders>
            <w:shd w:val="clear" w:color="auto" w:fill="auto"/>
            <w:noWrap/>
            <w:vAlign w:val="center"/>
            <w:hideMark/>
          </w:tcPr>
          <w:p w14:paraId="14547E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7536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3AD55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4198</w:t>
            </w:r>
          </w:p>
        </w:tc>
      </w:tr>
      <w:tr w:rsidR="00684561" w:rsidRPr="00684561" w14:paraId="3967D34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B0D3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217</w:t>
            </w:r>
          </w:p>
        </w:tc>
        <w:tc>
          <w:tcPr>
            <w:tcW w:w="1275" w:type="dxa"/>
            <w:tcBorders>
              <w:top w:val="nil"/>
              <w:left w:val="nil"/>
              <w:bottom w:val="single" w:sz="4" w:space="0" w:color="auto"/>
              <w:right w:val="single" w:sz="4" w:space="0" w:color="auto"/>
            </w:tcBorders>
            <w:shd w:val="clear" w:color="auto" w:fill="auto"/>
            <w:noWrap/>
            <w:vAlign w:val="center"/>
            <w:hideMark/>
          </w:tcPr>
          <w:p w14:paraId="14A544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601960057.00</w:t>
            </w:r>
          </w:p>
        </w:tc>
        <w:tc>
          <w:tcPr>
            <w:tcW w:w="6470" w:type="dxa"/>
            <w:tcBorders>
              <w:top w:val="nil"/>
              <w:left w:val="nil"/>
              <w:bottom w:val="single" w:sz="4" w:space="0" w:color="auto"/>
              <w:right w:val="single" w:sz="4" w:space="0" w:color="auto"/>
            </w:tcBorders>
            <w:shd w:val="clear" w:color="auto" w:fill="auto"/>
            <w:noWrap/>
            <w:vAlign w:val="bottom"/>
            <w:hideMark/>
          </w:tcPr>
          <w:p w14:paraId="23342FF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CERA PARA HUESOS, (PASTA DE BECK) ESTERIL SOBRE DE 2.5 G</w:t>
            </w:r>
          </w:p>
        </w:tc>
        <w:tc>
          <w:tcPr>
            <w:tcW w:w="901" w:type="dxa"/>
            <w:tcBorders>
              <w:top w:val="nil"/>
              <w:left w:val="nil"/>
              <w:bottom w:val="single" w:sz="4" w:space="0" w:color="auto"/>
              <w:right w:val="single" w:sz="4" w:space="0" w:color="auto"/>
            </w:tcBorders>
            <w:shd w:val="clear" w:color="auto" w:fill="auto"/>
            <w:noWrap/>
            <w:vAlign w:val="center"/>
            <w:hideMark/>
          </w:tcPr>
          <w:p w14:paraId="2421A9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75E3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79CE7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09D51E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216D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218</w:t>
            </w:r>
          </w:p>
        </w:tc>
        <w:tc>
          <w:tcPr>
            <w:tcW w:w="1275" w:type="dxa"/>
            <w:tcBorders>
              <w:top w:val="nil"/>
              <w:left w:val="nil"/>
              <w:bottom w:val="single" w:sz="4" w:space="0" w:color="auto"/>
              <w:right w:val="single" w:sz="4" w:space="0" w:color="auto"/>
            </w:tcBorders>
            <w:shd w:val="clear" w:color="auto" w:fill="auto"/>
            <w:noWrap/>
            <w:vAlign w:val="center"/>
            <w:hideMark/>
          </w:tcPr>
          <w:p w14:paraId="206B6F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602030108.00</w:t>
            </w:r>
          </w:p>
        </w:tc>
        <w:tc>
          <w:tcPr>
            <w:tcW w:w="6470" w:type="dxa"/>
            <w:tcBorders>
              <w:top w:val="nil"/>
              <w:left w:val="nil"/>
              <w:bottom w:val="single" w:sz="4" w:space="0" w:color="auto"/>
              <w:right w:val="single" w:sz="4" w:space="0" w:color="auto"/>
            </w:tcBorders>
            <w:shd w:val="clear" w:color="auto" w:fill="auto"/>
            <w:noWrap/>
            <w:vAlign w:val="bottom"/>
            <w:hideMark/>
          </w:tcPr>
          <w:p w14:paraId="5491240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METRICA AHULADA GRADUADA EN CENTIMETROS Y MILIMETROS LONGITUD: 1.50 M.</w:t>
            </w:r>
          </w:p>
        </w:tc>
        <w:tc>
          <w:tcPr>
            <w:tcW w:w="901" w:type="dxa"/>
            <w:tcBorders>
              <w:top w:val="nil"/>
              <w:left w:val="nil"/>
              <w:bottom w:val="single" w:sz="4" w:space="0" w:color="auto"/>
              <w:right w:val="single" w:sz="4" w:space="0" w:color="auto"/>
            </w:tcBorders>
            <w:shd w:val="clear" w:color="auto" w:fill="auto"/>
            <w:noWrap/>
            <w:vAlign w:val="center"/>
            <w:hideMark/>
          </w:tcPr>
          <w:p w14:paraId="5F1F67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2D070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1875A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w:t>
            </w:r>
          </w:p>
        </w:tc>
      </w:tr>
      <w:tr w:rsidR="00684561" w:rsidRPr="00684561" w14:paraId="2B4CF5B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5B64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219</w:t>
            </w:r>
          </w:p>
        </w:tc>
        <w:tc>
          <w:tcPr>
            <w:tcW w:w="1275" w:type="dxa"/>
            <w:tcBorders>
              <w:top w:val="nil"/>
              <w:left w:val="nil"/>
              <w:bottom w:val="single" w:sz="4" w:space="0" w:color="auto"/>
              <w:right w:val="single" w:sz="4" w:space="0" w:color="auto"/>
            </w:tcBorders>
            <w:shd w:val="clear" w:color="auto" w:fill="auto"/>
            <w:noWrap/>
            <w:vAlign w:val="center"/>
            <w:hideMark/>
          </w:tcPr>
          <w:p w14:paraId="631C363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602030165.00</w:t>
            </w:r>
          </w:p>
        </w:tc>
        <w:tc>
          <w:tcPr>
            <w:tcW w:w="6470" w:type="dxa"/>
            <w:tcBorders>
              <w:top w:val="nil"/>
              <w:left w:val="nil"/>
              <w:bottom w:val="single" w:sz="4" w:space="0" w:color="auto"/>
              <w:right w:val="single" w:sz="4" w:space="0" w:color="auto"/>
            </w:tcBorders>
            <w:shd w:val="clear" w:color="auto" w:fill="auto"/>
            <w:noWrap/>
            <w:vAlign w:val="bottom"/>
            <w:hideMark/>
          </w:tcPr>
          <w:p w14:paraId="4C582CE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UMBILICAL DE ALGODON TEJIDO PLANO (TRENZADO DE 21 HILOS) ESTERILES LONGITUD 41 CM. ANCHO 4 MM.</w:t>
            </w:r>
          </w:p>
        </w:tc>
        <w:tc>
          <w:tcPr>
            <w:tcW w:w="901" w:type="dxa"/>
            <w:tcBorders>
              <w:top w:val="nil"/>
              <w:left w:val="nil"/>
              <w:bottom w:val="single" w:sz="4" w:space="0" w:color="auto"/>
              <w:right w:val="single" w:sz="4" w:space="0" w:color="auto"/>
            </w:tcBorders>
            <w:shd w:val="clear" w:color="auto" w:fill="auto"/>
            <w:noWrap/>
            <w:vAlign w:val="center"/>
            <w:hideMark/>
          </w:tcPr>
          <w:p w14:paraId="6DC057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DFA2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4C6A76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w:t>
            </w:r>
          </w:p>
        </w:tc>
      </w:tr>
      <w:tr w:rsidR="00684561" w:rsidRPr="00684561" w14:paraId="19E845A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7BD6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220</w:t>
            </w:r>
          </w:p>
        </w:tc>
        <w:tc>
          <w:tcPr>
            <w:tcW w:w="1275" w:type="dxa"/>
            <w:tcBorders>
              <w:top w:val="nil"/>
              <w:left w:val="nil"/>
              <w:bottom w:val="single" w:sz="4" w:space="0" w:color="auto"/>
              <w:right w:val="single" w:sz="4" w:space="0" w:color="auto"/>
            </w:tcBorders>
            <w:shd w:val="clear" w:color="auto" w:fill="auto"/>
            <w:noWrap/>
            <w:vAlign w:val="center"/>
            <w:hideMark/>
          </w:tcPr>
          <w:p w14:paraId="23D2AF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602030207.00</w:t>
            </w:r>
          </w:p>
        </w:tc>
        <w:tc>
          <w:tcPr>
            <w:tcW w:w="6470" w:type="dxa"/>
            <w:tcBorders>
              <w:top w:val="nil"/>
              <w:left w:val="nil"/>
              <w:bottom w:val="single" w:sz="4" w:space="0" w:color="auto"/>
              <w:right w:val="single" w:sz="4" w:space="0" w:color="auto"/>
            </w:tcBorders>
            <w:shd w:val="clear" w:color="auto" w:fill="auto"/>
            <w:noWrap/>
            <w:vAlign w:val="bottom"/>
            <w:hideMark/>
          </w:tcPr>
          <w:p w14:paraId="64B579D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TESTIGO, PARA ESTERILIZACION EN VAPOR A PRESION, TAMANO. 18 MM X 50 M</w:t>
            </w:r>
          </w:p>
        </w:tc>
        <w:tc>
          <w:tcPr>
            <w:tcW w:w="901" w:type="dxa"/>
            <w:tcBorders>
              <w:top w:val="nil"/>
              <w:left w:val="nil"/>
              <w:bottom w:val="single" w:sz="4" w:space="0" w:color="auto"/>
              <w:right w:val="single" w:sz="4" w:space="0" w:color="auto"/>
            </w:tcBorders>
            <w:shd w:val="clear" w:color="auto" w:fill="auto"/>
            <w:noWrap/>
            <w:vAlign w:val="center"/>
            <w:hideMark/>
          </w:tcPr>
          <w:p w14:paraId="2110D2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1D6F03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6F757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w:t>
            </w:r>
          </w:p>
        </w:tc>
      </w:tr>
      <w:tr w:rsidR="00684561" w:rsidRPr="00684561" w14:paraId="217FE90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C4CC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221</w:t>
            </w:r>
          </w:p>
        </w:tc>
        <w:tc>
          <w:tcPr>
            <w:tcW w:w="1275" w:type="dxa"/>
            <w:tcBorders>
              <w:top w:val="nil"/>
              <w:left w:val="nil"/>
              <w:bottom w:val="single" w:sz="4" w:space="0" w:color="auto"/>
              <w:right w:val="single" w:sz="4" w:space="0" w:color="auto"/>
            </w:tcBorders>
            <w:shd w:val="clear" w:color="auto" w:fill="auto"/>
            <w:noWrap/>
            <w:vAlign w:val="center"/>
            <w:hideMark/>
          </w:tcPr>
          <w:p w14:paraId="5EE8B9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602030298.00</w:t>
            </w:r>
          </w:p>
        </w:tc>
        <w:tc>
          <w:tcPr>
            <w:tcW w:w="6470" w:type="dxa"/>
            <w:tcBorders>
              <w:top w:val="nil"/>
              <w:left w:val="nil"/>
              <w:bottom w:val="single" w:sz="4" w:space="0" w:color="auto"/>
              <w:right w:val="single" w:sz="4" w:space="0" w:color="auto"/>
            </w:tcBorders>
            <w:shd w:val="clear" w:color="auto" w:fill="auto"/>
            <w:noWrap/>
            <w:vAlign w:val="bottom"/>
            <w:hideMark/>
          </w:tcPr>
          <w:p w14:paraId="212739E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TESTIGO PARA ESTERILIZACION CON GAS DE OXIDO DE ETILENO, TAMANO: 18MM X 50M</w:t>
            </w:r>
          </w:p>
        </w:tc>
        <w:tc>
          <w:tcPr>
            <w:tcW w:w="901" w:type="dxa"/>
            <w:tcBorders>
              <w:top w:val="nil"/>
              <w:left w:val="nil"/>
              <w:bottom w:val="single" w:sz="4" w:space="0" w:color="auto"/>
              <w:right w:val="single" w:sz="4" w:space="0" w:color="auto"/>
            </w:tcBorders>
            <w:shd w:val="clear" w:color="auto" w:fill="auto"/>
            <w:noWrap/>
            <w:vAlign w:val="center"/>
            <w:hideMark/>
          </w:tcPr>
          <w:p w14:paraId="78E5EF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281070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9C479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4C4522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1BC4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222</w:t>
            </w:r>
          </w:p>
        </w:tc>
        <w:tc>
          <w:tcPr>
            <w:tcW w:w="1275" w:type="dxa"/>
            <w:tcBorders>
              <w:top w:val="nil"/>
              <w:left w:val="nil"/>
              <w:bottom w:val="single" w:sz="4" w:space="0" w:color="auto"/>
              <w:right w:val="single" w:sz="4" w:space="0" w:color="auto"/>
            </w:tcBorders>
            <w:shd w:val="clear" w:color="auto" w:fill="auto"/>
            <w:noWrap/>
            <w:vAlign w:val="center"/>
            <w:hideMark/>
          </w:tcPr>
          <w:p w14:paraId="1B58DD3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602030306.00</w:t>
            </w:r>
          </w:p>
        </w:tc>
        <w:tc>
          <w:tcPr>
            <w:tcW w:w="6470" w:type="dxa"/>
            <w:tcBorders>
              <w:top w:val="nil"/>
              <w:left w:val="nil"/>
              <w:bottom w:val="single" w:sz="4" w:space="0" w:color="auto"/>
              <w:right w:val="single" w:sz="4" w:space="0" w:color="auto"/>
            </w:tcBorders>
            <w:shd w:val="clear" w:color="auto" w:fill="auto"/>
            <w:noWrap/>
            <w:vAlign w:val="bottom"/>
            <w:hideMark/>
          </w:tcPr>
          <w:p w14:paraId="3B2B2F1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MICROPOROSA, DE TELA NO TEJIDA UNIDIRECCIONAL DE COLOR BLANCO CON RECUBRIMIENTOS ADHESIVOS EN UNA DE SUS CARAS. LONGITUD: 10 M. ANCHO 1.25 CM</w:t>
            </w:r>
          </w:p>
        </w:tc>
        <w:tc>
          <w:tcPr>
            <w:tcW w:w="901" w:type="dxa"/>
            <w:tcBorders>
              <w:top w:val="nil"/>
              <w:left w:val="nil"/>
              <w:bottom w:val="single" w:sz="4" w:space="0" w:color="auto"/>
              <w:right w:val="single" w:sz="4" w:space="0" w:color="auto"/>
            </w:tcBorders>
            <w:shd w:val="clear" w:color="auto" w:fill="auto"/>
            <w:noWrap/>
            <w:vAlign w:val="center"/>
            <w:hideMark/>
          </w:tcPr>
          <w:p w14:paraId="02B97F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69F4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78D029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82B3CB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8FBD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223</w:t>
            </w:r>
          </w:p>
        </w:tc>
        <w:tc>
          <w:tcPr>
            <w:tcW w:w="1275" w:type="dxa"/>
            <w:tcBorders>
              <w:top w:val="nil"/>
              <w:left w:val="nil"/>
              <w:bottom w:val="single" w:sz="4" w:space="0" w:color="auto"/>
              <w:right w:val="single" w:sz="4" w:space="0" w:color="auto"/>
            </w:tcBorders>
            <w:shd w:val="clear" w:color="auto" w:fill="auto"/>
            <w:noWrap/>
            <w:vAlign w:val="center"/>
            <w:hideMark/>
          </w:tcPr>
          <w:p w14:paraId="577872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602030363.00</w:t>
            </w:r>
          </w:p>
        </w:tc>
        <w:tc>
          <w:tcPr>
            <w:tcW w:w="6470" w:type="dxa"/>
            <w:tcBorders>
              <w:top w:val="nil"/>
              <w:left w:val="nil"/>
              <w:bottom w:val="single" w:sz="4" w:space="0" w:color="auto"/>
              <w:right w:val="single" w:sz="4" w:space="0" w:color="auto"/>
            </w:tcBorders>
            <w:shd w:val="clear" w:color="auto" w:fill="auto"/>
            <w:noWrap/>
            <w:vAlign w:val="bottom"/>
            <w:hideMark/>
          </w:tcPr>
          <w:p w14:paraId="42C869B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MICROPOROSA DE TELA NO TEJIDA, UNIDIRECCIONAL, DE COLOR BLANCO CON RECUBRIMIENTOS ADHESIVOS EN UNA DE SUS CARAS LONGITUD 10 M. ANCHO 5.0 CM.</w:t>
            </w:r>
          </w:p>
        </w:tc>
        <w:tc>
          <w:tcPr>
            <w:tcW w:w="901" w:type="dxa"/>
            <w:tcBorders>
              <w:top w:val="nil"/>
              <w:left w:val="nil"/>
              <w:bottom w:val="single" w:sz="4" w:space="0" w:color="auto"/>
              <w:right w:val="single" w:sz="4" w:space="0" w:color="auto"/>
            </w:tcBorders>
            <w:shd w:val="clear" w:color="auto" w:fill="auto"/>
            <w:noWrap/>
            <w:vAlign w:val="center"/>
            <w:hideMark/>
          </w:tcPr>
          <w:p w14:paraId="1D8CB5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18DA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668570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D29008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C5F2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224</w:t>
            </w:r>
          </w:p>
        </w:tc>
        <w:tc>
          <w:tcPr>
            <w:tcW w:w="1275" w:type="dxa"/>
            <w:tcBorders>
              <w:top w:val="nil"/>
              <w:left w:val="nil"/>
              <w:bottom w:val="single" w:sz="4" w:space="0" w:color="auto"/>
              <w:right w:val="single" w:sz="4" w:space="0" w:color="auto"/>
            </w:tcBorders>
            <w:shd w:val="clear" w:color="auto" w:fill="auto"/>
            <w:noWrap/>
            <w:vAlign w:val="center"/>
            <w:hideMark/>
          </w:tcPr>
          <w:p w14:paraId="4DF802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602030397.00</w:t>
            </w:r>
          </w:p>
        </w:tc>
        <w:tc>
          <w:tcPr>
            <w:tcW w:w="6470" w:type="dxa"/>
            <w:tcBorders>
              <w:top w:val="nil"/>
              <w:left w:val="nil"/>
              <w:bottom w:val="single" w:sz="4" w:space="0" w:color="auto"/>
              <w:right w:val="single" w:sz="4" w:space="0" w:color="auto"/>
            </w:tcBorders>
            <w:shd w:val="clear" w:color="auto" w:fill="auto"/>
            <w:noWrap/>
            <w:vAlign w:val="bottom"/>
            <w:hideMark/>
          </w:tcPr>
          <w:p w14:paraId="3E807C0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MICROPOROSA, DE TELA NO TEJIDA UNIDIRECCIONAL, DE COLOR BLANCO, CON RECUBRIMIENTOS ADHESIVOS EN UNA DE SUS CARAS. LONGITUD: 10 M. ANCHO 2.50 CM</w:t>
            </w:r>
          </w:p>
        </w:tc>
        <w:tc>
          <w:tcPr>
            <w:tcW w:w="901" w:type="dxa"/>
            <w:tcBorders>
              <w:top w:val="nil"/>
              <w:left w:val="nil"/>
              <w:bottom w:val="single" w:sz="4" w:space="0" w:color="auto"/>
              <w:right w:val="single" w:sz="4" w:space="0" w:color="auto"/>
            </w:tcBorders>
            <w:shd w:val="clear" w:color="auto" w:fill="auto"/>
            <w:noWrap/>
            <w:vAlign w:val="center"/>
            <w:hideMark/>
          </w:tcPr>
          <w:p w14:paraId="622256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4D39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F925D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w:t>
            </w:r>
          </w:p>
        </w:tc>
      </w:tr>
      <w:tr w:rsidR="00684561" w:rsidRPr="00684561" w14:paraId="54D7581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06B2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225</w:t>
            </w:r>
          </w:p>
        </w:tc>
        <w:tc>
          <w:tcPr>
            <w:tcW w:w="1275" w:type="dxa"/>
            <w:tcBorders>
              <w:top w:val="nil"/>
              <w:left w:val="nil"/>
              <w:bottom w:val="single" w:sz="4" w:space="0" w:color="auto"/>
              <w:right w:val="single" w:sz="4" w:space="0" w:color="auto"/>
            </w:tcBorders>
            <w:shd w:val="clear" w:color="auto" w:fill="auto"/>
            <w:noWrap/>
            <w:vAlign w:val="center"/>
            <w:hideMark/>
          </w:tcPr>
          <w:p w14:paraId="110D22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602030405.00</w:t>
            </w:r>
          </w:p>
        </w:tc>
        <w:tc>
          <w:tcPr>
            <w:tcW w:w="6470" w:type="dxa"/>
            <w:tcBorders>
              <w:top w:val="nil"/>
              <w:left w:val="nil"/>
              <w:bottom w:val="single" w:sz="4" w:space="0" w:color="auto"/>
              <w:right w:val="single" w:sz="4" w:space="0" w:color="auto"/>
            </w:tcBorders>
            <w:shd w:val="clear" w:color="auto" w:fill="auto"/>
            <w:noWrap/>
            <w:vAlign w:val="bottom"/>
            <w:hideMark/>
          </w:tcPr>
          <w:p w14:paraId="4000919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MICROPOROSA DE TELA NO TEJIDA, UNIDIRECCIONAL, DE COLOR BLANCO, CON RECUBRIMIENTOS ADHESIVOS EN UNA DE SUS CARAS. LONGITUD 10 M. ANCHO 7.50 CM.</w:t>
            </w:r>
          </w:p>
        </w:tc>
        <w:tc>
          <w:tcPr>
            <w:tcW w:w="901" w:type="dxa"/>
            <w:tcBorders>
              <w:top w:val="nil"/>
              <w:left w:val="nil"/>
              <w:bottom w:val="single" w:sz="4" w:space="0" w:color="auto"/>
              <w:right w:val="single" w:sz="4" w:space="0" w:color="auto"/>
            </w:tcBorders>
            <w:shd w:val="clear" w:color="auto" w:fill="auto"/>
            <w:noWrap/>
            <w:vAlign w:val="center"/>
            <w:hideMark/>
          </w:tcPr>
          <w:p w14:paraId="70DF3F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A165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C/4</w:t>
            </w:r>
          </w:p>
        </w:tc>
        <w:tc>
          <w:tcPr>
            <w:tcW w:w="829" w:type="dxa"/>
            <w:tcBorders>
              <w:top w:val="nil"/>
              <w:left w:val="nil"/>
              <w:bottom w:val="single" w:sz="4" w:space="0" w:color="auto"/>
              <w:right w:val="single" w:sz="4" w:space="0" w:color="auto"/>
            </w:tcBorders>
            <w:shd w:val="clear" w:color="auto" w:fill="auto"/>
            <w:noWrap/>
            <w:vAlign w:val="center"/>
            <w:hideMark/>
          </w:tcPr>
          <w:p w14:paraId="2DCAB6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A71689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5B4F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226</w:t>
            </w:r>
          </w:p>
        </w:tc>
        <w:tc>
          <w:tcPr>
            <w:tcW w:w="1275" w:type="dxa"/>
            <w:tcBorders>
              <w:top w:val="nil"/>
              <w:left w:val="nil"/>
              <w:bottom w:val="single" w:sz="4" w:space="0" w:color="auto"/>
              <w:right w:val="single" w:sz="4" w:space="0" w:color="auto"/>
            </w:tcBorders>
            <w:shd w:val="clear" w:color="auto" w:fill="auto"/>
            <w:noWrap/>
            <w:vAlign w:val="center"/>
            <w:hideMark/>
          </w:tcPr>
          <w:p w14:paraId="1E08F0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602030553.00</w:t>
            </w:r>
          </w:p>
        </w:tc>
        <w:tc>
          <w:tcPr>
            <w:tcW w:w="6470" w:type="dxa"/>
            <w:tcBorders>
              <w:top w:val="nil"/>
              <w:left w:val="nil"/>
              <w:bottom w:val="single" w:sz="4" w:space="0" w:color="auto"/>
              <w:right w:val="single" w:sz="4" w:space="0" w:color="auto"/>
            </w:tcBorders>
            <w:shd w:val="clear" w:color="auto" w:fill="auto"/>
            <w:noWrap/>
            <w:vAlign w:val="bottom"/>
            <w:hideMark/>
          </w:tcPr>
          <w:p w14:paraId="57F2E18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TRANSPARENTE PLASTICA, MICROPERFORADA, DE POLIETILENO; CON ADHESIVO, HIPOALERGENICA. LONGITUD DE 9-9.5 M. ANCHO DE 2.5 CM.</w:t>
            </w:r>
          </w:p>
        </w:tc>
        <w:tc>
          <w:tcPr>
            <w:tcW w:w="901" w:type="dxa"/>
            <w:tcBorders>
              <w:top w:val="nil"/>
              <w:left w:val="nil"/>
              <w:bottom w:val="single" w:sz="4" w:space="0" w:color="auto"/>
              <w:right w:val="single" w:sz="4" w:space="0" w:color="auto"/>
            </w:tcBorders>
            <w:shd w:val="clear" w:color="auto" w:fill="auto"/>
            <w:noWrap/>
            <w:vAlign w:val="center"/>
            <w:hideMark/>
          </w:tcPr>
          <w:p w14:paraId="1BC23F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606F9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4A289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27506E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C6DF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227</w:t>
            </w:r>
          </w:p>
        </w:tc>
        <w:tc>
          <w:tcPr>
            <w:tcW w:w="1275" w:type="dxa"/>
            <w:tcBorders>
              <w:top w:val="nil"/>
              <w:left w:val="nil"/>
              <w:bottom w:val="single" w:sz="4" w:space="0" w:color="auto"/>
              <w:right w:val="single" w:sz="4" w:space="0" w:color="auto"/>
            </w:tcBorders>
            <w:shd w:val="clear" w:color="auto" w:fill="auto"/>
            <w:noWrap/>
            <w:vAlign w:val="center"/>
            <w:hideMark/>
          </w:tcPr>
          <w:p w14:paraId="478549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602030561.00</w:t>
            </w:r>
          </w:p>
        </w:tc>
        <w:tc>
          <w:tcPr>
            <w:tcW w:w="6470" w:type="dxa"/>
            <w:tcBorders>
              <w:top w:val="nil"/>
              <w:left w:val="nil"/>
              <w:bottom w:val="single" w:sz="4" w:space="0" w:color="auto"/>
              <w:right w:val="single" w:sz="4" w:space="0" w:color="auto"/>
            </w:tcBorders>
            <w:shd w:val="clear" w:color="auto" w:fill="auto"/>
            <w:noWrap/>
            <w:vAlign w:val="bottom"/>
            <w:hideMark/>
          </w:tcPr>
          <w:p w14:paraId="5F53B96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TRANSPARENTE PLASTICA, MICROPERFORADA, DE POLIETILENO; CON ADHESIVO, HIPOALERGENICA. LONGITUD DE 9-9.5 M. ANCHO DE 5.00 CM.</w:t>
            </w:r>
          </w:p>
        </w:tc>
        <w:tc>
          <w:tcPr>
            <w:tcW w:w="901" w:type="dxa"/>
            <w:tcBorders>
              <w:top w:val="nil"/>
              <w:left w:val="nil"/>
              <w:bottom w:val="single" w:sz="4" w:space="0" w:color="auto"/>
              <w:right w:val="single" w:sz="4" w:space="0" w:color="auto"/>
            </w:tcBorders>
            <w:shd w:val="clear" w:color="auto" w:fill="auto"/>
            <w:noWrap/>
            <w:vAlign w:val="center"/>
            <w:hideMark/>
          </w:tcPr>
          <w:p w14:paraId="29FD72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10F6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4D4CAC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6FEB32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9652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228</w:t>
            </w:r>
          </w:p>
        </w:tc>
        <w:tc>
          <w:tcPr>
            <w:tcW w:w="1275" w:type="dxa"/>
            <w:tcBorders>
              <w:top w:val="nil"/>
              <w:left w:val="nil"/>
              <w:bottom w:val="single" w:sz="4" w:space="0" w:color="auto"/>
              <w:right w:val="single" w:sz="4" w:space="0" w:color="auto"/>
            </w:tcBorders>
            <w:shd w:val="clear" w:color="auto" w:fill="auto"/>
            <w:noWrap/>
            <w:vAlign w:val="center"/>
            <w:hideMark/>
          </w:tcPr>
          <w:p w14:paraId="47EE04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602070013.00</w:t>
            </w:r>
          </w:p>
        </w:tc>
        <w:tc>
          <w:tcPr>
            <w:tcW w:w="6470" w:type="dxa"/>
            <w:tcBorders>
              <w:top w:val="nil"/>
              <w:left w:val="nil"/>
              <w:bottom w:val="single" w:sz="4" w:space="0" w:color="auto"/>
              <w:right w:val="single" w:sz="4" w:space="0" w:color="auto"/>
            </w:tcBorders>
            <w:shd w:val="clear" w:color="auto" w:fill="auto"/>
            <w:noWrap/>
            <w:vAlign w:val="bottom"/>
            <w:hideMark/>
          </w:tcPr>
          <w:p w14:paraId="11324A7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CIRCUITO DE VENTILACION PARA ANESTESIA, DE POLIVINILO, CONSTA DE DOS MANGUERAS, UN FILTRO, CONEXION EN "Y" DE PLASTICO, CODO, MASCARILLA Y BOLSAS DE 3 Y 5 L-</w:t>
            </w:r>
          </w:p>
        </w:tc>
        <w:tc>
          <w:tcPr>
            <w:tcW w:w="901" w:type="dxa"/>
            <w:tcBorders>
              <w:top w:val="nil"/>
              <w:left w:val="nil"/>
              <w:bottom w:val="single" w:sz="4" w:space="0" w:color="auto"/>
              <w:right w:val="single" w:sz="4" w:space="0" w:color="auto"/>
            </w:tcBorders>
            <w:shd w:val="clear" w:color="auto" w:fill="auto"/>
            <w:noWrap/>
            <w:vAlign w:val="center"/>
            <w:hideMark/>
          </w:tcPr>
          <w:p w14:paraId="515F0F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6EEB0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DEE38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215</w:t>
            </w:r>
          </w:p>
        </w:tc>
      </w:tr>
      <w:tr w:rsidR="00684561" w:rsidRPr="00684561" w14:paraId="4F3B21A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2CC4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229</w:t>
            </w:r>
          </w:p>
        </w:tc>
        <w:tc>
          <w:tcPr>
            <w:tcW w:w="1275" w:type="dxa"/>
            <w:tcBorders>
              <w:top w:val="nil"/>
              <w:left w:val="nil"/>
              <w:bottom w:val="single" w:sz="4" w:space="0" w:color="auto"/>
              <w:right w:val="single" w:sz="4" w:space="0" w:color="auto"/>
            </w:tcBorders>
            <w:shd w:val="clear" w:color="auto" w:fill="auto"/>
            <w:noWrap/>
            <w:vAlign w:val="center"/>
            <w:hideMark/>
          </w:tcPr>
          <w:p w14:paraId="3489A5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602180085.00</w:t>
            </w:r>
          </w:p>
        </w:tc>
        <w:tc>
          <w:tcPr>
            <w:tcW w:w="6470" w:type="dxa"/>
            <w:tcBorders>
              <w:top w:val="nil"/>
              <w:left w:val="nil"/>
              <w:bottom w:val="single" w:sz="4" w:space="0" w:color="auto"/>
              <w:right w:val="single" w:sz="4" w:space="0" w:color="auto"/>
            </w:tcBorders>
            <w:shd w:val="clear" w:color="auto" w:fill="auto"/>
            <w:noWrap/>
            <w:vAlign w:val="bottom"/>
            <w:hideMark/>
          </w:tcPr>
          <w:p w14:paraId="1F8E089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901" w:type="dxa"/>
            <w:tcBorders>
              <w:top w:val="nil"/>
              <w:left w:val="nil"/>
              <w:bottom w:val="single" w:sz="4" w:space="0" w:color="auto"/>
              <w:right w:val="single" w:sz="4" w:space="0" w:color="auto"/>
            </w:tcBorders>
            <w:shd w:val="clear" w:color="auto" w:fill="auto"/>
            <w:noWrap/>
            <w:vAlign w:val="center"/>
            <w:hideMark/>
          </w:tcPr>
          <w:p w14:paraId="26EB6D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D5BF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3200A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4AFFFA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85D0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230</w:t>
            </w:r>
          </w:p>
        </w:tc>
        <w:tc>
          <w:tcPr>
            <w:tcW w:w="1275" w:type="dxa"/>
            <w:tcBorders>
              <w:top w:val="nil"/>
              <w:left w:val="nil"/>
              <w:bottom w:val="single" w:sz="4" w:space="0" w:color="auto"/>
              <w:right w:val="single" w:sz="4" w:space="0" w:color="auto"/>
            </w:tcBorders>
            <w:shd w:val="clear" w:color="auto" w:fill="auto"/>
            <w:noWrap/>
            <w:vAlign w:val="center"/>
            <w:hideMark/>
          </w:tcPr>
          <w:p w14:paraId="6AA2E5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602180093.00</w:t>
            </w:r>
          </w:p>
        </w:tc>
        <w:tc>
          <w:tcPr>
            <w:tcW w:w="6470" w:type="dxa"/>
            <w:tcBorders>
              <w:top w:val="nil"/>
              <w:left w:val="nil"/>
              <w:bottom w:val="single" w:sz="4" w:space="0" w:color="auto"/>
              <w:right w:val="single" w:sz="4" w:space="0" w:color="auto"/>
            </w:tcBorders>
            <w:shd w:val="clear" w:color="auto" w:fill="auto"/>
            <w:noWrap/>
            <w:vAlign w:val="bottom"/>
            <w:hideMark/>
          </w:tcPr>
          <w:p w14:paraId="065B524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w:t>
            </w:r>
          </w:p>
        </w:tc>
        <w:tc>
          <w:tcPr>
            <w:tcW w:w="901" w:type="dxa"/>
            <w:tcBorders>
              <w:top w:val="nil"/>
              <w:left w:val="nil"/>
              <w:bottom w:val="single" w:sz="4" w:space="0" w:color="auto"/>
              <w:right w:val="single" w:sz="4" w:space="0" w:color="auto"/>
            </w:tcBorders>
            <w:shd w:val="clear" w:color="auto" w:fill="auto"/>
            <w:noWrap/>
            <w:vAlign w:val="center"/>
            <w:hideMark/>
          </w:tcPr>
          <w:p w14:paraId="786F07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83EB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DFCC2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39266D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EE40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231</w:t>
            </w:r>
          </w:p>
        </w:tc>
        <w:tc>
          <w:tcPr>
            <w:tcW w:w="1275" w:type="dxa"/>
            <w:tcBorders>
              <w:top w:val="nil"/>
              <w:left w:val="nil"/>
              <w:bottom w:val="single" w:sz="4" w:space="0" w:color="auto"/>
              <w:right w:val="single" w:sz="4" w:space="0" w:color="auto"/>
            </w:tcBorders>
            <w:shd w:val="clear" w:color="auto" w:fill="auto"/>
            <w:noWrap/>
            <w:vAlign w:val="center"/>
            <w:hideMark/>
          </w:tcPr>
          <w:p w14:paraId="453B50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602180119.00</w:t>
            </w:r>
          </w:p>
        </w:tc>
        <w:tc>
          <w:tcPr>
            <w:tcW w:w="6470" w:type="dxa"/>
            <w:tcBorders>
              <w:top w:val="nil"/>
              <w:left w:val="nil"/>
              <w:bottom w:val="single" w:sz="4" w:space="0" w:color="auto"/>
              <w:right w:val="single" w:sz="4" w:space="0" w:color="auto"/>
            </w:tcBorders>
            <w:shd w:val="clear" w:color="auto" w:fill="auto"/>
            <w:noWrap/>
            <w:vAlign w:val="bottom"/>
            <w:hideMark/>
          </w:tcPr>
          <w:p w14:paraId="0F96AAC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w:t>
            </w:r>
            <w:r w:rsidRPr="00684561">
              <w:rPr>
                <w:rFonts w:ascii="Calibri" w:hAnsi="Calibri"/>
                <w:color w:val="000000"/>
                <w:sz w:val="16"/>
                <w:szCs w:val="16"/>
                <w:lang w:val="es-MX" w:eastAsia="es-MX"/>
              </w:rPr>
              <w:lastRenderedPageBreak/>
              <w:t>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w:t>
            </w:r>
          </w:p>
        </w:tc>
        <w:tc>
          <w:tcPr>
            <w:tcW w:w="901" w:type="dxa"/>
            <w:tcBorders>
              <w:top w:val="nil"/>
              <w:left w:val="nil"/>
              <w:bottom w:val="single" w:sz="4" w:space="0" w:color="auto"/>
              <w:right w:val="single" w:sz="4" w:space="0" w:color="auto"/>
            </w:tcBorders>
            <w:shd w:val="clear" w:color="auto" w:fill="auto"/>
            <w:noWrap/>
            <w:vAlign w:val="center"/>
            <w:hideMark/>
          </w:tcPr>
          <w:p w14:paraId="2221540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73A166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1F6C9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750B8A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8076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232</w:t>
            </w:r>
          </w:p>
        </w:tc>
        <w:tc>
          <w:tcPr>
            <w:tcW w:w="1275" w:type="dxa"/>
            <w:tcBorders>
              <w:top w:val="nil"/>
              <w:left w:val="nil"/>
              <w:bottom w:val="single" w:sz="4" w:space="0" w:color="auto"/>
              <w:right w:val="single" w:sz="4" w:space="0" w:color="auto"/>
            </w:tcBorders>
            <w:shd w:val="clear" w:color="auto" w:fill="auto"/>
            <w:noWrap/>
            <w:vAlign w:val="center"/>
            <w:hideMark/>
          </w:tcPr>
          <w:p w14:paraId="7542E3B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602180135.00</w:t>
            </w:r>
          </w:p>
        </w:tc>
        <w:tc>
          <w:tcPr>
            <w:tcW w:w="6470" w:type="dxa"/>
            <w:tcBorders>
              <w:top w:val="nil"/>
              <w:left w:val="nil"/>
              <w:bottom w:val="single" w:sz="4" w:space="0" w:color="auto"/>
              <w:right w:val="single" w:sz="4" w:space="0" w:color="auto"/>
            </w:tcBorders>
            <w:shd w:val="clear" w:color="auto" w:fill="auto"/>
            <w:noWrap/>
            <w:vAlign w:val="bottom"/>
            <w:hideMark/>
          </w:tcPr>
          <w:p w14:paraId="2227640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CONTENEDOR DESECHABLE DE PUNZO-CORTANTES DE POLIPROPILENO,  ESTERILIZABLE,  INCINERABLE. Y NO CONTAMINANTE,RESISTENTE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w:t>
            </w:r>
          </w:p>
        </w:tc>
        <w:tc>
          <w:tcPr>
            <w:tcW w:w="901" w:type="dxa"/>
            <w:tcBorders>
              <w:top w:val="nil"/>
              <w:left w:val="nil"/>
              <w:bottom w:val="single" w:sz="4" w:space="0" w:color="auto"/>
              <w:right w:val="single" w:sz="4" w:space="0" w:color="auto"/>
            </w:tcBorders>
            <w:shd w:val="clear" w:color="auto" w:fill="auto"/>
            <w:noWrap/>
            <w:vAlign w:val="center"/>
            <w:hideMark/>
          </w:tcPr>
          <w:p w14:paraId="5C3584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C3112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1B211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758795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C8F4C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233</w:t>
            </w:r>
          </w:p>
        </w:tc>
        <w:tc>
          <w:tcPr>
            <w:tcW w:w="1275" w:type="dxa"/>
            <w:tcBorders>
              <w:top w:val="nil"/>
              <w:left w:val="nil"/>
              <w:bottom w:val="single" w:sz="4" w:space="0" w:color="auto"/>
              <w:right w:val="single" w:sz="4" w:space="0" w:color="auto"/>
            </w:tcBorders>
            <w:shd w:val="clear" w:color="auto" w:fill="auto"/>
            <w:noWrap/>
            <w:vAlign w:val="center"/>
            <w:hideMark/>
          </w:tcPr>
          <w:p w14:paraId="6E623C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602310104.00</w:t>
            </w:r>
          </w:p>
        </w:tc>
        <w:tc>
          <w:tcPr>
            <w:tcW w:w="6470" w:type="dxa"/>
            <w:tcBorders>
              <w:top w:val="nil"/>
              <w:left w:val="nil"/>
              <w:bottom w:val="single" w:sz="4" w:space="0" w:color="auto"/>
              <w:right w:val="single" w:sz="4" w:space="0" w:color="auto"/>
            </w:tcBorders>
            <w:shd w:val="clear" w:color="auto" w:fill="auto"/>
            <w:noWrap/>
            <w:vAlign w:val="bottom"/>
            <w:hideMark/>
          </w:tcPr>
          <w:p w14:paraId="49C7F50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COMPRESA PARA VIENTRE DE ALGODON, CON TRAMA OPACA A LOS RAYOS X, LONGITUD:70 CM ANCHO 45 CM.</w:t>
            </w:r>
          </w:p>
        </w:tc>
        <w:tc>
          <w:tcPr>
            <w:tcW w:w="901" w:type="dxa"/>
            <w:tcBorders>
              <w:top w:val="nil"/>
              <w:left w:val="nil"/>
              <w:bottom w:val="single" w:sz="4" w:space="0" w:color="auto"/>
              <w:right w:val="single" w:sz="4" w:space="0" w:color="auto"/>
            </w:tcBorders>
            <w:shd w:val="clear" w:color="auto" w:fill="auto"/>
            <w:noWrap/>
            <w:vAlign w:val="center"/>
            <w:hideMark/>
          </w:tcPr>
          <w:p w14:paraId="171049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D683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4E7AC8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2689</w:t>
            </w:r>
          </w:p>
        </w:tc>
      </w:tr>
      <w:tr w:rsidR="00684561" w:rsidRPr="00684561" w14:paraId="56F229F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335B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234</w:t>
            </w:r>
          </w:p>
        </w:tc>
        <w:tc>
          <w:tcPr>
            <w:tcW w:w="1275" w:type="dxa"/>
            <w:tcBorders>
              <w:top w:val="nil"/>
              <w:left w:val="nil"/>
              <w:bottom w:val="single" w:sz="4" w:space="0" w:color="auto"/>
              <w:right w:val="single" w:sz="4" w:space="0" w:color="auto"/>
            </w:tcBorders>
            <w:shd w:val="clear" w:color="auto" w:fill="auto"/>
            <w:noWrap/>
            <w:vAlign w:val="center"/>
            <w:hideMark/>
          </w:tcPr>
          <w:p w14:paraId="654E76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602310641.00</w:t>
            </w:r>
          </w:p>
        </w:tc>
        <w:tc>
          <w:tcPr>
            <w:tcW w:w="6470" w:type="dxa"/>
            <w:tcBorders>
              <w:top w:val="nil"/>
              <w:left w:val="nil"/>
              <w:bottom w:val="single" w:sz="4" w:space="0" w:color="auto"/>
              <w:right w:val="single" w:sz="4" w:space="0" w:color="auto"/>
            </w:tcBorders>
            <w:shd w:val="clear" w:color="auto" w:fill="auto"/>
            <w:noWrap/>
            <w:vAlign w:val="bottom"/>
            <w:hideMark/>
          </w:tcPr>
          <w:p w14:paraId="0E268A8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901" w:type="dxa"/>
            <w:tcBorders>
              <w:top w:val="nil"/>
              <w:left w:val="nil"/>
              <w:bottom w:val="single" w:sz="4" w:space="0" w:color="auto"/>
              <w:right w:val="single" w:sz="4" w:space="0" w:color="auto"/>
            </w:tcBorders>
            <w:shd w:val="clear" w:color="auto" w:fill="auto"/>
            <w:noWrap/>
            <w:vAlign w:val="center"/>
            <w:hideMark/>
          </w:tcPr>
          <w:p w14:paraId="779D94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444D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E4BA4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r>
      <w:tr w:rsidR="00684561" w:rsidRPr="00684561" w14:paraId="052510E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420C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235</w:t>
            </w:r>
          </w:p>
        </w:tc>
        <w:tc>
          <w:tcPr>
            <w:tcW w:w="1275" w:type="dxa"/>
            <w:tcBorders>
              <w:top w:val="nil"/>
              <w:left w:val="nil"/>
              <w:bottom w:val="single" w:sz="4" w:space="0" w:color="auto"/>
              <w:right w:val="single" w:sz="4" w:space="0" w:color="auto"/>
            </w:tcBorders>
            <w:shd w:val="clear" w:color="auto" w:fill="auto"/>
            <w:noWrap/>
            <w:vAlign w:val="center"/>
            <w:hideMark/>
          </w:tcPr>
          <w:p w14:paraId="37EB53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602310658.00</w:t>
            </w:r>
          </w:p>
        </w:tc>
        <w:tc>
          <w:tcPr>
            <w:tcW w:w="6470" w:type="dxa"/>
            <w:tcBorders>
              <w:top w:val="nil"/>
              <w:left w:val="nil"/>
              <w:bottom w:val="single" w:sz="4" w:space="0" w:color="auto"/>
              <w:right w:val="single" w:sz="4" w:space="0" w:color="auto"/>
            </w:tcBorders>
            <w:shd w:val="clear" w:color="auto" w:fill="auto"/>
            <w:noWrap/>
            <w:vAlign w:val="bottom"/>
            <w:hideMark/>
          </w:tcPr>
          <w:p w14:paraId="59DD2BE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901" w:type="dxa"/>
            <w:tcBorders>
              <w:top w:val="nil"/>
              <w:left w:val="nil"/>
              <w:bottom w:val="single" w:sz="4" w:space="0" w:color="auto"/>
              <w:right w:val="single" w:sz="4" w:space="0" w:color="auto"/>
            </w:tcBorders>
            <w:shd w:val="clear" w:color="auto" w:fill="auto"/>
            <w:noWrap/>
            <w:vAlign w:val="center"/>
            <w:hideMark/>
          </w:tcPr>
          <w:p w14:paraId="14E925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F55C2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80C91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1FBF0A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05AF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236</w:t>
            </w:r>
          </w:p>
        </w:tc>
        <w:tc>
          <w:tcPr>
            <w:tcW w:w="1275" w:type="dxa"/>
            <w:tcBorders>
              <w:top w:val="nil"/>
              <w:left w:val="nil"/>
              <w:bottom w:val="single" w:sz="4" w:space="0" w:color="auto"/>
              <w:right w:val="single" w:sz="4" w:space="0" w:color="auto"/>
            </w:tcBorders>
            <w:shd w:val="clear" w:color="auto" w:fill="auto"/>
            <w:noWrap/>
            <w:vAlign w:val="center"/>
            <w:hideMark/>
          </w:tcPr>
          <w:p w14:paraId="473075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602310666.00</w:t>
            </w:r>
          </w:p>
        </w:tc>
        <w:tc>
          <w:tcPr>
            <w:tcW w:w="6470" w:type="dxa"/>
            <w:tcBorders>
              <w:top w:val="nil"/>
              <w:left w:val="nil"/>
              <w:bottom w:val="single" w:sz="4" w:space="0" w:color="auto"/>
              <w:right w:val="single" w:sz="4" w:space="0" w:color="auto"/>
            </w:tcBorders>
            <w:shd w:val="clear" w:color="auto" w:fill="auto"/>
            <w:noWrap/>
            <w:vAlign w:val="bottom"/>
            <w:hideMark/>
          </w:tcPr>
          <w:p w14:paraId="291F702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901" w:type="dxa"/>
            <w:tcBorders>
              <w:top w:val="nil"/>
              <w:left w:val="nil"/>
              <w:bottom w:val="single" w:sz="4" w:space="0" w:color="auto"/>
              <w:right w:val="single" w:sz="4" w:space="0" w:color="auto"/>
            </w:tcBorders>
            <w:shd w:val="clear" w:color="auto" w:fill="auto"/>
            <w:noWrap/>
            <w:vAlign w:val="center"/>
            <w:hideMark/>
          </w:tcPr>
          <w:p w14:paraId="361E36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2823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ED44F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2890</w:t>
            </w:r>
          </w:p>
        </w:tc>
      </w:tr>
      <w:tr w:rsidR="00684561" w:rsidRPr="00684561" w14:paraId="2A95C71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4BB4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237</w:t>
            </w:r>
          </w:p>
        </w:tc>
        <w:tc>
          <w:tcPr>
            <w:tcW w:w="1275" w:type="dxa"/>
            <w:tcBorders>
              <w:top w:val="nil"/>
              <w:left w:val="nil"/>
              <w:bottom w:val="single" w:sz="4" w:space="0" w:color="auto"/>
              <w:right w:val="single" w:sz="4" w:space="0" w:color="auto"/>
            </w:tcBorders>
            <w:shd w:val="clear" w:color="auto" w:fill="auto"/>
            <w:noWrap/>
            <w:vAlign w:val="center"/>
            <w:hideMark/>
          </w:tcPr>
          <w:p w14:paraId="38555B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602310674.00</w:t>
            </w:r>
          </w:p>
        </w:tc>
        <w:tc>
          <w:tcPr>
            <w:tcW w:w="6470" w:type="dxa"/>
            <w:tcBorders>
              <w:top w:val="nil"/>
              <w:left w:val="nil"/>
              <w:bottom w:val="single" w:sz="4" w:space="0" w:color="auto"/>
              <w:right w:val="single" w:sz="4" w:space="0" w:color="auto"/>
            </w:tcBorders>
            <w:shd w:val="clear" w:color="auto" w:fill="auto"/>
            <w:noWrap/>
            <w:vAlign w:val="bottom"/>
            <w:hideMark/>
          </w:tcPr>
          <w:p w14:paraId="3DB1215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w:t>
            </w:r>
          </w:p>
        </w:tc>
        <w:tc>
          <w:tcPr>
            <w:tcW w:w="901" w:type="dxa"/>
            <w:tcBorders>
              <w:top w:val="nil"/>
              <w:left w:val="nil"/>
              <w:bottom w:val="single" w:sz="4" w:space="0" w:color="auto"/>
              <w:right w:val="single" w:sz="4" w:space="0" w:color="auto"/>
            </w:tcBorders>
            <w:shd w:val="clear" w:color="auto" w:fill="auto"/>
            <w:noWrap/>
            <w:vAlign w:val="center"/>
            <w:hideMark/>
          </w:tcPr>
          <w:p w14:paraId="4F5814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12826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C5381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w:t>
            </w:r>
          </w:p>
        </w:tc>
      </w:tr>
      <w:tr w:rsidR="00684561" w:rsidRPr="00684561" w14:paraId="2FD72AE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0487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238</w:t>
            </w:r>
          </w:p>
        </w:tc>
        <w:tc>
          <w:tcPr>
            <w:tcW w:w="1275" w:type="dxa"/>
            <w:tcBorders>
              <w:top w:val="nil"/>
              <w:left w:val="nil"/>
              <w:bottom w:val="single" w:sz="4" w:space="0" w:color="auto"/>
              <w:right w:val="single" w:sz="4" w:space="0" w:color="auto"/>
            </w:tcBorders>
            <w:shd w:val="clear" w:color="auto" w:fill="auto"/>
            <w:noWrap/>
            <w:vAlign w:val="center"/>
            <w:hideMark/>
          </w:tcPr>
          <w:p w14:paraId="7BC04CB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602330011.00</w:t>
            </w:r>
          </w:p>
        </w:tc>
        <w:tc>
          <w:tcPr>
            <w:tcW w:w="6470" w:type="dxa"/>
            <w:tcBorders>
              <w:top w:val="nil"/>
              <w:left w:val="nil"/>
              <w:bottom w:val="single" w:sz="4" w:space="0" w:color="auto"/>
              <w:right w:val="single" w:sz="4" w:space="0" w:color="auto"/>
            </w:tcBorders>
            <w:shd w:val="clear" w:color="auto" w:fill="auto"/>
            <w:noWrap/>
            <w:vAlign w:val="bottom"/>
            <w:hideMark/>
          </w:tcPr>
          <w:p w14:paraId="1B4CA30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CONECTOR DE UNA VIA DE PLASTICO Y DESECHABLE MODELO: SIMS, DELGADO</w:t>
            </w:r>
          </w:p>
        </w:tc>
        <w:tc>
          <w:tcPr>
            <w:tcW w:w="901" w:type="dxa"/>
            <w:tcBorders>
              <w:top w:val="nil"/>
              <w:left w:val="nil"/>
              <w:bottom w:val="single" w:sz="4" w:space="0" w:color="auto"/>
              <w:right w:val="single" w:sz="4" w:space="0" w:color="auto"/>
            </w:tcBorders>
            <w:shd w:val="clear" w:color="auto" w:fill="auto"/>
            <w:noWrap/>
            <w:vAlign w:val="center"/>
            <w:hideMark/>
          </w:tcPr>
          <w:p w14:paraId="661768E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2087E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A0AEA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4A282F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95BD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239</w:t>
            </w:r>
          </w:p>
        </w:tc>
        <w:tc>
          <w:tcPr>
            <w:tcW w:w="1275" w:type="dxa"/>
            <w:tcBorders>
              <w:top w:val="nil"/>
              <w:left w:val="nil"/>
              <w:bottom w:val="single" w:sz="4" w:space="0" w:color="auto"/>
              <w:right w:val="single" w:sz="4" w:space="0" w:color="auto"/>
            </w:tcBorders>
            <w:shd w:val="clear" w:color="auto" w:fill="auto"/>
            <w:noWrap/>
            <w:vAlign w:val="center"/>
            <w:hideMark/>
          </w:tcPr>
          <w:p w14:paraId="479992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602330037.00</w:t>
            </w:r>
          </w:p>
        </w:tc>
        <w:tc>
          <w:tcPr>
            <w:tcW w:w="6470" w:type="dxa"/>
            <w:tcBorders>
              <w:top w:val="nil"/>
              <w:left w:val="nil"/>
              <w:bottom w:val="single" w:sz="4" w:space="0" w:color="auto"/>
              <w:right w:val="single" w:sz="4" w:space="0" w:color="auto"/>
            </w:tcBorders>
            <w:shd w:val="clear" w:color="auto" w:fill="auto"/>
            <w:noWrap/>
            <w:vAlign w:val="bottom"/>
            <w:hideMark/>
          </w:tcPr>
          <w:p w14:paraId="699322A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CONECTOR DE DOS VIAS EN (Y) DE PLASTICO, DESECHABLE</w:t>
            </w:r>
          </w:p>
        </w:tc>
        <w:tc>
          <w:tcPr>
            <w:tcW w:w="901" w:type="dxa"/>
            <w:tcBorders>
              <w:top w:val="nil"/>
              <w:left w:val="nil"/>
              <w:bottom w:val="single" w:sz="4" w:space="0" w:color="auto"/>
              <w:right w:val="single" w:sz="4" w:space="0" w:color="auto"/>
            </w:tcBorders>
            <w:shd w:val="clear" w:color="auto" w:fill="auto"/>
            <w:noWrap/>
            <w:vAlign w:val="center"/>
            <w:hideMark/>
          </w:tcPr>
          <w:p w14:paraId="4CA576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C697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79D9D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w:t>
            </w:r>
          </w:p>
        </w:tc>
      </w:tr>
      <w:tr w:rsidR="00684561" w:rsidRPr="00684561" w14:paraId="5E144F8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87052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240</w:t>
            </w:r>
          </w:p>
        </w:tc>
        <w:tc>
          <w:tcPr>
            <w:tcW w:w="1275" w:type="dxa"/>
            <w:tcBorders>
              <w:top w:val="nil"/>
              <w:left w:val="nil"/>
              <w:bottom w:val="single" w:sz="4" w:space="0" w:color="auto"/>
              <w:right w:val="single" w:sz="4" w:space="0" w:color="auto"/>
            </w:tcBorders>
            <w:shd w:val="clear" w:color="auto" w:fill="auto"/>
            <w:noWrap/>
            <w:vAlign w:val="center"/>
            <w:hideMark/>
          </w:tcPr>
          <w:p w14:paraId="0BDCED8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602330052.00</w:t>
            </w:r>
          </w:p>
        </w:tc>
        <w:tc>
          <w:tcPr>
            <w:tcW w:w="6470" w:type="dxa"/>
            <w:tcBorders>
              <w:top w:val="nil"/>
              <w:left w:val="nil"/>
              <w:bottom w:val="single" w:sz="4" w:space="0" w:color="auto"/>
              <w:right w:val="single" w:sz="4" w:space="0" w:color="auto"/>
            </w:tcBorders>
            <w:shd w:val="clear" w:color="auto" w:fill="auto"/>
            <w:noWrap/>
            <w:vAlign w:val="bottom"/>
            <w:hideMark/>
          </w:tcPr>
          <w:p w14:paraId="3591176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CONECTOR DE UNA VIA DE PLASTICO Y DESECHABLE MODELO SIMS, GRUESO</w:t>
            </w:r>
          </w:p>
        </w:tc>
        <w:tc>
          <w:tcPr>
            <w:tcW w:w="901" w:type="dxa"/>
            <w:tcBorders>
              <w:top w:val="nil"/>
              <w:left w:val="nil"/>
              <w:bottom w:val="single" w:sz="4" w:space="0" w:color="auto"/>
              <w:right w:val="single" w:sz="4" w:space="0" w:color="auto"/>
            </w:tcBorders>
            <w:shd w:val="clear" w:color="auto" w:fill="auto"/>
            <w:noWrap/>
            <w:vAlign w:val="center"/>
            <w:hideMark/>
          </w:tcPr>
          <w:p w14:paraId="1A3BAF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CB56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9B3B4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07DCFD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3AFF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241</w:t>
            </w:r>
          </w:p>
        </w:tc>
        <w:tc>
          <w:tcPr>
            <w:tcW w:w="1275" w:type="dxa"/>
            <w:tcBorders>
              <w:top w:val="nil"/>
              <w:left w:val="nil"/>
              <w:bottom w:val="single" w:sz="4" w:space="0" w:color="auto"/>
              <w:right w:val="single" w:sz="4" w:space="0" w:color="auto"/>
            </w:tcBorders>
            <w:shd w:val="clear" w:color="auto" w:fill="auto"/>
            <w:noWrap/>
            <w:vAlign w:val="center"/>
            <w:hideMark/>
          </w:tcPr>
          <w:p w14:paraId="0E60F4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603080029.00</w:t>
            </w:r>
          </w:p>
        </w:tc>
        <w:tc>
          <w:tcPr>
            <w:tcW w:w="6470" w:type="dxa"/>
            <w:tcBorders>
              <w:top w:val="nil"/>
              <w:left w:val="nil"/>
              <w:bottom w:val="single" w:sz="4" w:space="0" w:color="auto"/>
              <w:right w:val="single" w:sz="4" w:space="0" w:color="auto"/>
            </w:tcBorders>
            <w:shd w:val="clear" w:color="auto" w:fill="auto"/>
            <w:noWrap/>
            <w:vAlign w:val="bottom"/>
            <w:hideMark/>
          </w:tcPr>
          <w:p w14:paraId="38A30A0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DISPOSITIVOS INTRAUTERINOS,  T DE COBRE, 380 A. ANTICONCEPTIVO ESTERIL CON 380 MM, DE COBRE, PLASTICO GRADO MEDICO 77% Y SULFATO DE BARIO USP 23%,  CON FILAMENTO LARGO DE 30 CM. CON TUBO INSERTOR, TOPE Y EMBOLO INSERTOR..</w:t>
            </w:r>
          </w:p>
        </w:tc>
        <w:tc>
          <w:tcPr>
            <w:tcW w:w="901" w:type="dxa"/>
            <w:tcBorders>
              <w:top w:val="nil"/>
              <w:left w:val="nil"/>
              <w:bottom w:val="single" w:sz="4" w:space="0" w:color="auto"/>
              <w:right w:val="single" w:sz="4" w:space="0" w:color="auto"/>
            </w:tcBorders>
            <w:shd w:val="clear" w:color="auto" w:fill="auto"/>
            <w:noWrap/>
            <w:vAlign w:val="center"/>
            <w:hideMark/>
          </w:tcPr>
          <w:p w14:paraId="61C404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E24D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FC054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191</w:t>
            </w:r>
          </w:p>
        </w:tc>
      </w:tr>
      <w:tr w:rsidR="00684561" w:rsidRPr="00684561" w14:paraId="6E12F23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9B0D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242</w:t>
            </w:r>
          </w:p>
        </w:tc>
        <w:tc>
          <w:tcPr>
            <w:tcW w:w="1275" w:type="dxa"/>
            <w:tcBorders>
              <w:top w:val="nil"/>
              <w:left w:val="nil"/>
              <w:bottom w:val="single" w:sz="4" w:space="0" w:color="auto"/>
              <w:right w:val="single" w:sz="4" w:space="0" w:color="auto"/>
            </w:tcBorders>
            <w:shd w:val="clear" w:color="auto" w:fill="auto"/>
            <w:noWrap/>
            <w:vAlign w:val="center"/>
            <w:hideMark/>
          </w:tcPr>
          <w:p w14:paraId="686D28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603080177.00</w:t>
            </w:r>
          </w:p>
        </w:tc>
        <w:tc>
          <w:tcPr>
            <w:tcW w:w="6470" w:type="dxa"/>
            <w:tcBorders>
              <w:top w:val="nil"/>
              <w:left w:val="nil"/>
              <w:bottom w:val="single" w:sz="4" w:space="0" w:color="auto"/>
              <w:right w:val="single" w:sz="4" w:space="0" w:color="auto"/>
            </w:tcBorders>
            <w:shd w:val="clear" w:color="auto" w:fill="auto"/>
            <w:noWrap/>
            <w:vAlign w:val="bottom"/>
            <w:hideMark/>
          </w:tcPr>
          <w:p w14:paraId="3EC1E95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CONDON DE HULE LATEX</w:t>
            </w:r>
          </w:p>
        </w:tc>
        <w:tc>
          <w:tcPr>
            <w:tcW w:w="901" w:type="dxa"/>
            <w:tcBorders>
              <w:top w:val="nil"/>
              <w:left w:val="nil"/>
              <w:bottom w:val="single" w:sz="4" w:space="0" w:color="auto"/>
              <w:right w:val="single" w:sz="4" w:space="0" w:color="auto"/>
            </w:tcBorders>
            <w:shd w:val="clear" w:color="auto" w:fill="auto"/>
            <w:noWrap/>
            <w:vAlign w:val="center"/>
            <w:hideMark/>
          </w:tcPr>
          <w:p w14:paraId="30220F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A9C6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D3825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w:t>
            </w:r>
          </w:p>
        </w:tc>
      </w:tr>
      <w:tr w:rsidR="00684561" w:rsidRPr="00684561" w14:paraId="5F89026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E25B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243</w:t>
            </w:r>
          </w:p>
        </w:tc>
        <w:tc>
          <w:tcPr>
            <w:tcW w:w="1275" w:type="dxa"/>
            <w:tcBorders>
              <w:top w:val="nil"/>
              <w:left w:val="nil"/>
              <w:bottom w:val="single" w:sz="4" w:space="0" w:color="auto"/>
              <w:right w:val="single" w:sz="4" w:space="0" w:color="auto"/>
            </w:tcBorders>
            <w:shd w:val="clear" w:color="auto" w:fill="auto"/>
            <w:noWrap/>
            <w:vAlign w:val="center"/>
            <w:hideMark/>
          </w:tcPr>
          <w:p w14:paraId="71ED85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603080193.00</w:t>
            </w:r>
          </w:p>
        </w:tc>
        <w:tc>
          <w:tcPr>
            <w:tcW w:w="6470" w:type="dxa"/>
            <w:tcBorders>
              <w:top w:val="nil"/>
              <w:left w:val="nil"/>
              <w:bottom w:val="single" w:sz="4" w:space="0" w:color="auto"/>
              <w:right w:val="single" w:sz="4" w:space="0" w:color="auto"/>
            </w:tcBorders>
            <w:shd w:val="clear" w:color="auto" w:fill="auto"/>
            <w:noWrap/>
            <w:vAlign w:val="bottom"/>
            <w:hideMark/>
          </w:tcPr>
          <w:p w14:paraId="40221AB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DISPOSITIVO INTRAUTERINOT DE COBRE, PARA NULIPARAS, ANTICONCEPTIVO ESTERIL, CON 380 MM2  DE COBRE, CON FILAMENTO LARGO DE 20 CM, CON TUBO INSERTOR Y APLICADOR MONTABLE.</w:t>
            </w:r>
          </w:p>
        </w:tc>
        <w:tc>
          <w:tcPr>
            <w:tcW w:w="901" w:type="dxa"/>
            <w:tcBorders>
              <w:top w:val="nil"/>
              <w:left w:val="nil"/>
              <w:bottom w:val="single" w:sz="4" w:space="0" w:color="auto"/>
              <w:right w:val="single" w:sz="4" w:space="0" w:color="auto"/>
            </w:tcBorders>
            <w:shd w:val="clear" w:color="auto" w:fill="auto"/>
            <w:noWrap/>
            <w:vAlign w:val="center"/>
            <w:hideMark/>
          </w:tcPr>
          <w:p w14:paraId="77671D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E9FE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0D111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109</w:t>
            </w:r>
          </w:p>
        </w:tc>
      </w:tr>
      <w:tr w:rsidR="00684561" w:rsidRPr="00684561" w14:paraId="6D22A37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2F31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244</w:t>
            </w:r>
          </w:p>
        </w:tc>
        <w:tc>
          <w:tcPr>
            <w:tcW w:w="1275" w:type="dxa"/>
            <w:tcBorders>
              <w:top w:val="nil"/>
              <w:left w:val="nil"/>
              <w:bottom w:val="single" w:sz="4" w:space="0" w:color="auto"/>
              <w:right w:val="single" w:sz="4" w:space="0" w:color="auto"/>
            </w:tcBorders>
            <w:shd w:val="clear" w:color="auto" w:fill="auto"/>
            <w:noWrap/>
            <w:vAlign w:val="center"/>
            <w:hideMark/>
          </w:tcPr>
          <w:p w14:paraId="7B9702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603080227.00</w:t>
            </w:r>
          </w:p>
        </w:tc>
        <w:tc>
          <w:tcPr>
            <w:tcW w:w="6470" w:type="dxa"/>
            <w:tcBorders>
              <w:top w:val="nil"/>
              <w:left w:val="nil"/>
              <w:bottom w:val="single" w:sz="4" w:space="0" w:color="auto"/>
              <w:right w:val="single" w:sz="4" w:space="0" w:color="auto"/>
            </w:tcBorders>
            <w:shd w:val="clear" w:color="auto" w:fill="auto"/>
            <w:noWrap/>
            <w:vAlign w:val="bottom"/>
            <w:hideMark/>
          </w:tcPr>
          <w:p w14:paraId="6B45183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CONDON FEMENINO DE POLIURETANO O LATEX LUBRICADO CON DOS ANILLOS FLEXIBLES EN LOS EXTREMOS. ENVASE CON 1 PIEZA EN EMPAQUE INDIVIDUAL.</w:t>
            </w:r>
          </w:p>
        </w:tc>
        <w:tc>
          <w:tcPr>
            <w:tcW w:w="901" w:type="dxa"/>
            <w:tcBorders>
              <w:top w:val="nil"/>
              <w:left w:val="nil"/>
              <w:bottom w:val="single" w:sz="4" w:space="0" w:color="auto"/>
              <w:right w:val="single" w:sz="4" w:space="0" w:color="auto"/>
            </w:tcBorders>
            <w:shd w:val="clear" w:color="auto" w:fill="auto"/>
            <w:noWrap/>
            <w:vAlign w:val="center"/>
            <w:hideMark/>
          </w:tcPr>
          <w:p w14:paraId="54BDEE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7C81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482131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CC6DC6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E68E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245</w:t>
            </w:r>
          </w:p>
        </w:tc>
        <w:tc>
          <w:tcPr>
            <w:tcW w:w="1275" w:type="dxa"/>
            <w:tcBorders>
              <w:top w:val="nil"/>
              <w:left w:val="nil"/>
              <w:bottom w:val="single" w:sz="4" w:space="0" w:color="auto"/>
              <w:right w:val="single" w:sz="4" w:space="0" w:color="auto"/>
            </w:tcBorders>
            <w:shd w:val="clear" w:color="auto" w:fill="auto"/>
            <w:noWrap/>
            <w:vAlign w:val="center"/>
            <w:hideMark/>
          </w:tcPr>
          <w:p w14:paraId="7C044E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603140054.00</w:t>
            </w:r>
          </w:p>
        </w:tc>
        <w:tc>
          <w:tcPr>
            <w:tcW w:w="6470" w:type="dxa"/>
            <w:tcBorders>
              <w:top w:val="nil"/>
              <w:left w:val="nil"/>
              <w:bottom w:val="single" w:sz="4" w:space="0" w:color="auto"/>
              <w:right w:val="single" w:sz="4" w:space="0" w:color="auto"/>
            </w:tcBorders>
            <w:shd w:val="clear" w:color="auto" w:fill="auto"/>
            <w:noWrap/>
            <w:vAlign w:val="bottom"/>
            <w:hideMark/>
          </w:tcPr>
          <w:p w14:paraId="4C5166A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901" w:type="dxa"/>
            <w:tcBorders>
              <w:top w:val="nil"/>
              <w:left w:val="nil"/>
              <w:bottom w:val="single" w:sz="4" w:space="0" w:color="auto"/>
              <w:right w:val="single" w:sz="4" w:space="0" w:color="auto"/>
            </w:tcBorders>
            <w:shd w:val="clear" w:color="auto" w:fill="auto"/>
            <w:noWrap/>
            <w:vAlign w:val="center"/>
            <w:hideMark/>
          </w:tcPr>
          <w:p w14:paraId="69DCA2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0638B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5EAD3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r>
      <w:tr w:rsidR="00684561" w:rsidRPr="00684561" w14:paraId="5E75FAC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0225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246</w:t>
            </w:r>
          </w:p>
        </w:tc>
        <w:tc>
          <w:tcPr>
            <w:tcW w:w="1275" w:type="dxa"/>
            <w:tcBorders>
              <w:top w:val="nil"/>
              <w:left w:val="nil"/>
              <w:bottom w:val="single" w:sz="4" w:space="0" w:color="auto"/>
              <w:right w:val="single" w:sz="4" w:space="0" w:color="auto"/>
            </w:tcBorders>
            <w:shd w:val="clear" w:color="auto" w:fill="auto"/>
            <w:noWrap/>
            <w:vAlign w:val="center"/>
            <w:hideMark/>
          </w:tcPr>
          <w:p w14:paraId="016092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603370230.00</w:t>
            </w:r>
          </w:p>
        </w:tc>
        <w:tc>
          <w:tcPr>
            <w:tcW w:w="6470" w:type="dxa"/>
            <w:tcBorders>
              <w:top w:val="nil"/>
              <w:left w:val="nil"/>
              <w:bottom w:val="single" w:sz="4" w:space="0" w:color="auto"/>
              <w:right w:val="single" w:sz="4" w:space="0" w:color="auto"/>
            </w:tcBorders>
            <w:shd w:val="clear" w:color="auto" w:fill="auto"/>
            <w:noWrap/>
            <w:vAlign w:val="bottom"/>
            <w:hideMark/>
          </w:tcPr>
          <w:p w14:paraId="70D346B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ENGRAPADORA CIRCULAR PARA ANASTOMOSIS TERMINOTERMINAL. PIEZA.</w:t>
            </w:r>
          </w:p>
        </w:tc>
        <w:tc>
          <w:tcPr>
            <w:tcW w:w="901" w:type="dxa"/>
            <w:tcBorders>
              <w:top w:val="nil"/>
              <w:left w:val="nil"/>
              <w:bottom w:val="single" w:sz="4" w:space="0" w:color="auto"/>
              <w:right w:val="single" w:sz="4" w:space="0" w:color="auto"/>
            </w:tcBorders>
            <w:shd w:val="clear" w:color="auto" w:fill="auto"/>
            <w:noWrap/>
            <w:vAlign w:val="center"/>
            <w:hideMark/>
          </w:tcPr>
          <w:p w14:paraId="744DD4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E959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B0EB6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69D729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226F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247</w:t>
            </w:r>
          </w:p>
        </w:tc>
        <w:tc>
          <w:tcPr>
            <w:tcW w:w="1275" w:type="dxa"/>
            <w:tcBorders>
              <w:top w:val="nil"/>
              <w:left w:val="nil"/>
              <w:bottom w:val="single" w:sz="4" w:space="0" w:color="auto"/>
              <w:right w:val="single" w:sz="4" w:space="0" w:color="auto"/>
            </w:tcBorders>
            <w:shd w:val="clear" w:color="auto" w:fill="auto"/>
            <w:noWrap/>
            <w:vAlign w:val="center"/>
            <w:hideMark/>
          </w:tcPr>
          <w:p w14:paraId="172009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603410333.00</w:t>
            </w:r>
          </w:p>
        </w:tc>
        <w:tc>
          <w:tcPr>
            <w:tcW w:w="6470" w:type="dxa"/>
            <w:tcBorders>
              <w:top w:val="nil"/>
              <w:left w:val="nil"/>
              <w:bottom w:val="single" w:sz="4" w:space="0" w:color="auto"/>
              <w:right w:val="single" w:sz="4" w:space="0" w:color="auto"/>
            </w:tcBorders>
            <w:shd w:val="clear" w:color="auto" w:fill="auto"/>
            <w:noWrap/>
            <w:vAlign w:val="bottom"/>
            <w:hideMark/>
          </w:tcPr>
          <w:p w14:paraId="430A70C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ESCOBILLON DE ALAMBRE GALVANIZADO CON CERDAS DE NYLON O DE ORIGEN ANIMAL. TAMAÑO MEDIANO</w:t>
            </w:r>
          </w:p>
        </w:tc>
        <w:tc>
          <w:tcPr>
            <w:tcW w:w="901" w:type="dxa"/>
            <w:tcBorders>
              <w:top w:val="nil"/>
              <w:left w:val="nil"/>
              <w:bottom w:val="single" w:sz="4" w:space="0" w:color="auto"/>
              <w:right w:val="single" w:sz="4" w:space="0" w:color="auto"/>
            </w:tcBorders>
            <w:shd w:val="clear" w:color="auto" w:fill="auto"/>
            <w:noWrap/>
            <w:vAlign w:val="center"/>
            <w:hideMark/>
          </w:tcPr>
          <w:p w14:paraId="02957A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B99C0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488FE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7C69FB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4271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248</w:t>
            </w:r>
          </w:p>
        </w:tc>
        <w:tc>
          <w:tcPr>
            <w:tcW w:w="1275" w:type="dxa"/>
            <w:tcBorders>
              <w:top w:val="nil"/>
              <w:left w:val="nil"/>
              <w:bottom w:val="single" w:sz="4" w:space="0" w:color="auto"/>
              <w:right w:val="single" w:sz="4" w:space="0" w:color="auto"/>
            </w:tcBorders>
            <w:shd w:val="clear" w:color="auto" w:fill="auto"/>
            <w:noWrap/>
            <w:vAlign w:val="center"/>
            <w:hideMark/>
          </w:tcPr>
          <w:p w14:paraId="2D059F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603450222.00</w:t>
            </w:r>
          </w:p>
        </w:tc>
        <w:tc>
          <w:tcPr>
            <w:tcW w:w="6470" w:type="dxa"/>
            <w:tcBorders>
              <w:top w:val="nil"/>
              <w:left w:val="nil"/>
              <w:bottom w:val="single" w:sz="4" w:space="0" w:color="auto"/>
              <w:right w:val="single" w:sz="4" w:space="0" w:color="auto"/>
            </w:tcBorders>
            <w:shd w:val="clear" w:color="auto" w:fill="auto"/>
            <w:noWrap/>
            <w:vAlign w:val="bottom"/>
            <w:hideMark/>
          </w:tcPr>
          <w:p w14:paraId="4BC3554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 xml:space="preserve">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w:t>
            </w:r>
            <w:r w:rsidRPr="00684561">
              <w:rPr>
                <w:rFonts w:ascii="Calibri" w:hAnsi="Calibri"/>
                <w:color w:val="000000"/>
                <w:sz w:val="16"/>
                <w:szCs w:val="16"/>
                <w:lang w:val="es-MX" w:eastAsia="es-MX"/>
              </w:rPr>
              <w:lastRenderedPageBreak/>
              <w:t>FR X 30 CM DE LONGITUD U OTRO SISTEMA QUE PERMITA LA INTRODUCCION Y EXTRACCION DEL CATETER, CON SISTEMA DE FIJACION A LA PIEL.</w:t>
            </w:r>
          </w:p>
        </w:tc>
        <w:tc>
          <w:tcPr>
            <w:tcW w:w="901" w:type="dxa"/>
            <w:tcBorders>
              <w:top w:val="nil"/>
              <w:left w:val="nil"/>
              <w:bottom w:val="single" w:sz="4" w:space="0" w:color="auto"/>
              <w:right w:val="single" w:sz="4" w:space="0" w:color="auto"/>
            </w:tcBorders>
            <w:shd w:val="clear" w:color="auto" w:fill="auto"/>
            <w:noWrap/>
            <w:vAlign w:val="center"/>
            <w:hideMark/>
          </w:tcPr>
          <w:p w14:paraId="1FAC1F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EQUIPO</w:t>
            </w:r>
          </w:p>
        </w:tc>
        <w:tc>
          <w:tcPr>
            <w:tcW w:w="1148" w:type="dxa"/>
            <w:tcBorders>
              <w:top w:val="nil"/>
              <w:left w:val="nil"/>
              <w:bottom w:val="single" w:sz="4" w:space="0" w:color="auto"/>
              <w:right w:val="single" w:sz="4" w:space="0" w:color="auto"/>
            </w:tcBorders>
            <w:shd w:val="clear" w:color="auto" w:fill="auto"/>
            <w:noWrap/>
            <w:vAlign w:val="center"/>
            <w:hideMark/>
          </w:tcPr>
          <w:p w14:paraId="294F90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C7A38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w:t>
            </w:r>
          </w:p>
        </w:tc>
      </w:tr>
      <w:tr w:rsidR="00684561" w:rsidRPr="00684561" w14:paraId="684F4C6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E96B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249</w:t>
            </w:r>
          </w:p>
        </w:tc>
        <w:tc>
          <w:tcPr>
            <w:tcW w:w="1275" w:type="dxa"/>
            <w:tcBorders>
              <w:top w:val="nil"/>
              <w:left w:val="nil"/>
              <w:bottom w:val="single" w:sz="4" w:space="0" w:color="auto"/>
              <w:right w:val="single" w:sz="4" w:space="0" w:color="auto"/>
            </w:tcBorders>
            <w:shd w:val="clear" w:color="auto" w:fill="auto"/>
            <w:noWrap/>
            <w:vAlign w:val="center"/>
            <w:hideMark/>
          </w:tcPr>
          <w:p w14:paraId="5AD470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603450305.00</w:t>
            </w:r>
          </w:p>
        </w:tc>
        <w:tc>
          <w:tcPr>
            <w:tcW w:w="6470" w:type="dxa"/>
            <w:tcBorders>
              <w:top w:val="nil"/>
              <w:left w:val="nil"/>
              <w:bottom w:val="single" w:sz="4" w:space="0" w:color="auto"/>
              <w:right w:val="single" w:sz="4" w:space="0" w:color="auto"/>
            </w:tcBorders>
            <w:shd w:val="clear" w:color="auto" w:fill="auto"/>
            <w:noWrap/>
            <w:vAlign w:val="bottom"/>
            <w:hideMark/>
          </w:tcPr>
          <w:p w14:paraId="22EF1E4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901" w:type="dxa"/>
            <w:tcBorders>
              <w:top w:val="nil"/>
              <w:left w:val="nil"/>
              <w:bottom w:val="single" w:sz="4" w:space="0" w:color="auto"/>
              <w:right w:val="single" w:sz="4" w:space="0" w:color="auto"/>
            </w:tcBorders>
            <w:shd w:val="clear" w:color="auto" w:fill="auto"/>
            <w:noWrap/>
            <w:vAlign w:val="center"/>
            <w:hideMark/>
          </w:tcPr>
          <w:p w14:paraId="4A6A4F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6B7BD8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924EA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79</w:t>
            </w:r>
          </w:p>
        </w:tc>
      </w:tr>
      <w:tr w:rsidR="00684561" w:rsidRPr="00684561" w14:paraId="18A38A5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33C8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250</w:t>
            </w:r>
          </w:p>
        </w:tc>
        <w:tc>
          <w:tcPr>
            <w:tcW w:w="1275" w:type="dxa"/>
            <w:tcBorders>
              <w:top w:val="nil"/>
              <w:left w:val="nil"/>
              <w:bottom w:val="single" w:sz="4" w:space="0" w:color="auto"/>
              <w:right w:val="single" w:sz="4" w:space="0" w:color="auto"/>
            </w:tcBorders>
            <w:shd w:val="clear" w:color="auto" w:fill="auto"/>
            <w:noWrap/>
            <w:vAlign w:val="center"/>
            <w:hideMark/>
          </w:tcPr>
          <w:p w14:paraId="6EA5FE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603450503.00</w:t>
            </w:r>
          </w:p>
        </w:tc>
        <w:tc>
          <w:tcPr>
            <w:tcW w:w="6470" w:type="dxa"/>
            <w:tcBorders>
              <w:top w:val="nil"/>
              <w:left w:val="nil"/>
              <w:bottom w:val="single" w:sz="4" w:space="0" w:color="auto"/>
              <w:right w:val="single" w:sz="4" w:space="0" w:color="auto"/>
            </w:tcBorders>
            <w:shd w:val="clear" w:color="auto" w:fill="auto"/>
            <w:noWrap/>
            <w:vAlign w:val="bottom"/>
            <w:hideMark/>
          </w:tcPr>
          <w:p w14:paraId="7113A9D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901" w:type="dxa"/>
            <w:tcBorders>
              <w:top w:val="nil"/>
              <w:left w:val="nil"/>
              <w:bottom w:val="single" w:sz="4" w:space="0" w:color="auto"/>
              <w:right w:val="single" w:sz="4" w:space="0" w:color="auto"/>
            </w:tcBorders>
            <w:shd w:val="clear" w:color="auto" w:fill="auto"/>
            <w:noWrap/>
            <w:vAlign w:val="center"/>
            <w:hideMark/>
          </w:tcPr>
          <w:p w14:paraId="1A681D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273854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710C0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206</w:t>
            </w:r>
          </w:p>
        </w:tc>
      </w:tr>
      <w:tr w:rsidR="00684561" w:rsidRPr="00684561" w14:paraId="2067109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FFBF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251</w:t>
            </w:r>
          </w:p>
        </w:tc>
        <w:tc>
          <w:tcPr>
            <w:tcW w:w="1275" w:type="dxa"/>
            <w:tcBorders>
              <w:top w:val="nil"/>
              <w:left w:val="nil"/>
              <w:bottom w:val="single" w:sz="4" w:space="0" w:color="auto"/>
              <w:right w:val="single" w:sz="4" w:space="0" w:color="auto"/>
            </w:tcBorders>
            <w:shd w:val="clear" w:color="auto" w:fill="auto"/>
            <w:noWrap/>
            <w:vAlign w:val="center"/>
            <w:hideMark/>
          </w:tcPr>
          <w:p w14:paraId="7267D6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603451378.00</w:t>
            </w:r>
          </w:p>
        </w:tc>
        <w:tc>
          <w:tcPr>
            <w:tcW w:w="6470" w:type="dxa"/>
            <w:tcBorders>
              <w:top w:val="nil"/>
              <w:left w:val="nil"/>
              <w:bottom w:val="single" w:sz="4" w:space="0" w:color="auto"/>
              <w:right w:val="single" w:sz="4" w:space="0" w:color="auto"/>
            </w:tcBorders>
            <w:shd w:val="clear" w:color="auto" w:fill="auto"/>
            <w:noWrap/>
            <w:vAlign w:val="bottom"/>
            <w:hideMark/>
          </w:tcPr>
          <w:p w14:paraId="14A4DFA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VENOCLISIS EN FORMA DE MARIPOSA (PEDIATRICO) DE PLASTICO, ESTERIL Y DESECHABLE CONSTA DE: TUBO, ADAPTADOR Y MARIPOSA. CALIBRE DE LA AGUJA 21 G.</w:t>
            </w:r>
          </w:p>
        </w:tc>
        <w:tc>
          <w:tcPr>
            <w:tcW w:w="901" w:type="dxa"/>
            <w:tcBorders>
              <w:top w:val="nil"/>
              <w:left w:val="nil"/>
              <w:bottom w:val="single" w:sz="4" w:space="0" w:color="auto"/>
              <w:right w:val="single" w:sz="4" w:space="0" w:color="auto"/>
            </w:tcBorders>
            <w:shd w:val="clear" w:color="auto" w:fill="auto"/>
            <w:noWrap/>
            <w:vAlign w:val="center"/>
            <w:hideMark/>
          </w:tcPr>
          <w:p w14:paraId="1425EED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E48F6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02401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291871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F50E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252</w:t>
            </w:r>
          </w:p>
        </w:tc>
        <w:tc>
          <w:tcPr>
            <w:tcW w:w="1275" w:type="dxa"/>
            <w:tcBorders>
              <w:top w:val="nil"/>
              <w:left w:val="nil"/>
              <w:bottom w:val="single" w:sz="4" w:space="0" w:color="auto"/>
              <w:right w:val="single" w:sz="4" w:space="0" w:color="auto"/>
            </w:tcBorders>
            <w:shd w:val="clear" w:color="auto" w:fill="auto"/>
            <w:noWrap/>
            <w:vAlign w:val="center"/>
            <w:hideMark/>
          </w:tcPr>
          <w:p w14:paraId="50368E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603451386.00</w:t>
            </w:r>
          </w:p>
        </w:tc>
        <w:tc>
          <w:tcPr>
            <w:tcW w:w="6470" w:type="dxa"/>
            <w:tcBorders>
              <w:top w:val="nil"/>
              <w:left w:val="nil"/>
              <w:bottom w:val="single" w:sz="4" w:space="0" w:color="auto"/>
              <w:right w:val="single" w:sz="4" w:space="0" w:color="auto"/>
            </w:tcBorders>
            <w:shd w:val="clear" w:color="auto" w:fill="auto"/>
            <w:noWrap/>
            <w:vAlign w:val="bottom"/>
            <w:hideMark/>
          </w:tcPr>
          <w:p w14:paraId="5807070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VENOCLISIS (PEDIATRICO). EN FORMA DE MARIPOSA. DE PLASTICO, ESTERIL Y DESECHABLE. CONSTA DE: TUBO, ADAPTADOR Y MARIPOSA. CALIBRE DE LA AGUJA: 23 G.</w:t>
            </w:r>
          </w:p>
        </w:tc>
        <w:tc>
          <w:tcPr>
            <w:tcW w:w="901" w:type="dxa"/>
            <w:tcBorders>
              <w:top w:val="nil"/>
              <w:left w:val="nil"/>
              <w:bottom w:val="single" w:sz="4" w:space="0" w:color="auto"/>
              <w:right w:val="single" w:sz="4" w:space="0" w:color="auto"/>
            </w:tcBorders>
            <w:shd w:val="clear" w:color="auto" w:fill="auto"/>
            <w:noWrap/>
            <w:vAlign w:val="center"/>
            <w:hideMark/>
          </w:tcPr>
          <w:p w14:paraId="20A612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1E2857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CBE7B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w:t>
            </w:r>
          </w:p>
        </w:tc>
      </w:tr>
      <w:tr w:rsidR="00684561" w:rsidRPr="00684561" w14:paraId="5054F6D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F797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253</w:t>
            </w:r>
          </w:p>
        </w:tc>
        <w:tc>
          <w:tcPr>
            <w:tcW w:w="1275" w:type="dxa"/>
            <w:tcBorders>
              <w:top w:val="nil"/>
              <w:left w:val="nil"/>
              <w:bottom w:val="single" w:sz="4" w:space="0" w:color="auto"/>
              <w:right w:val="single" w:sz="4" w:space="0" w:color="auto"/>
            </w:tcBorders>
            <w:shd w:val="clear" w:color="auto" w:fill="auto"/>
            <w:noWrap/>
            <w:vAlign w:val="center"/>
            <w:hideMark/>
          </w:tcPr>
          <w:p w14:paraId="6C6E96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603451865.00</w:t>
            </w:r>
          </w:p>
        </w:tc>
        <w:tc>
          <w:tcPr>
            <w:tcW w:w="6470" w:type="dxa"/>
            <w:tcBorders>
              <w:top w:val="nil"/>
              <w:left w:val="nil"/>
              <w:bottom w:val="single" w:sz="4" w:space="0" w:color="auto"/>
              <w:right w:val="single" w:sz="4" w:space="0" w:color="auto"/>
            </w:tcBorders>
            <w:shd w:val="clear" w:color="auto" w:fill="auto"/>
            <w:noWrap/>
            <w:vAlign w:val="bottom"/>
            <w:hideMark/>
          </w:tcPr>
          <w:p w14:paraId="6988DE5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901" w:type="dxa"/>
            <w:tcBorders>
              <w:top w:val="nil"/>
              <w:left w:val="nil"/>
              <w:bottom w:val="single" w:sz="4" w:space="0" w:color="auto"/>
              <w:right w:val="single" w:sz="4" w:space="0" w:color="auto"/>
            </w:tcBorders>
            <w:shd w:val="clear" w:color="auto" w:fill="auto"/>
            <w:noWrap/>
            <w:vAlign w:val="center"/>
            <w:hideMark/>
          </w:tcPr>
          <w:p w14:paraId="42C780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A9042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4425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w:t>
            </w:r>
          </w:p>
        </w:tc>
      </w:tr>
      <w:tr w:rsidR="00684561" w:rsidRPr="00684561" w14:paraId="6E45198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8D74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254</w:t>
            </w:r>
          </w:p>
        </w:tc>
        <w:tc>
          <w:tcPr>
            <w:tcW w:w="1275" w:type="dxa"/>
            <w:tcBorders>
              <w:top w:val="nil"/>
              <w:left w:val="nil"/>
              <w:bottom w:val="single" w:sz="4" w:space="0" w:color="auto"/>
              <w:right w:val="single" w:sz="4" w:space="0" w:color="auto"/>
            </w:tcBorders>
            <w:shd w:val="clear" w:color="auto" w:fill="auto"/>
            <w:noWrap/>
            <w:vAlign w:val="center"/>
            <w:hideMark/>
          </w:tcPr>
          <w:p w14:paraId="5BAC3B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603451873.00</w:t>
            </w:r>
          </w:p>
        </w:tc>
        <w:tc>
          <w:tcPr>
            <w:tcW w:w="6470" w:type="dxa"/>
            <w:tcBorders>
              <w:top w:val="nil"/>
              <w:left w:val="nil"/>
              <w:bottom w:val="single" w:sz="4" w:space="0" w:color="auto"/>
              <w:right w:val="single" w:sz="4" w:space="0" w:color="auto"/>
            </w:tcBorders>
            <w:shd w:val="clear" w:color="auto" w:fill="auto"/>
            <w:noWrap/>
            <w:vAlign w:val="bottom"/>
            <w:hideMark/>
          </w:tcPr>
          <w:p w14:paraId="7969E15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901" w:type="dxa"/>
            <w:tcBorders>
              <w:top w:val="nil"/>
              <w:left w:val="nil"/>
              <w:bottom w:val="single" w:sz="4" w:space="0" w:color="auto"/>
              <w:right w:val="single" w:sz="4" w:space="0" w:color="auto"/>
            </w:tcBorders>
            <w:shd w:val="clear" w:color="auto" w:fill="auto"/>
            <w:noWrap/>
            <w:vAlign w:val="center"/>
            <w:hideMark/>
          </w:tcPr>
          <w:p w14:paraId="6DF781D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B3C82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B59C7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w:t>
            </w:r>
          </w:p>
        </w:tc>
      </w:tr>
      <w:tr w:rsidR="00684561" w:rsidRPr="00684561" w14:paraId="6F866EE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F079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255</w:t>
            </w:r>
          </w:p>
        </w:tc>
        <w:tc>
          <w:tcPr>
            <w:tcW w:w="1275" w:type="dxa"/>
            <w:tcBorders>
              <w:top w:val="nil"/>
              <w:left w:val="nil"/>
              <w:bottom w:val="single" w:sz="4" w:space="0" w:color="auto"/>
              <w:right w:val="single" w:sz="4" w:space="0" w:color="auto"/>
            </w:tcBorders>
            <w:shd w:val="clear" w:color="auto" w:fill="auto"/>
            <w:noWrap/>
            <w:vAlign w:val="center"/>
            <w:hideMark/>
          </w:tcPr>
          <w:p w14:paraId="038344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603452152.00</w:t>
            </w:r>
          </w:p>
        </w:tc>
        <w:tc>
          <w:tcPr>
            <w:tcW w:w="6470" w:type="dxa"/>
            <w:tcBorders>
              <w:top w:val="nil"/>
              <w:left w:val="nil"/>
              <w:bottom w:val="single" w:sz="4" w:space="0" w:color="auto"/>
              <w:right w:val="single" w:sz="4" w:space="0" w:color="auto"/>
            </w:tcBorders>
            <w:shd w:val="clear" w:color="auto" w:fill="auto"/>
            <w:noWrap/>
            <w:vAlign w:val="bottom"/>
            <w:hideMark/>
          </w:tcPr>
          <w:p w14:paraId="5DE7F1F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901" w:type="dxa"/>
            <w:tcBorders>
              <w:top w:val="nil"/>
              <w:left w:val="nil"/>
              <w:bottom w:val="single" w:sz="4" w:space="0" w:color="auto"/>
              <w:right w:val="single" w:sz="4" w:space="0" w:color="auto"/>
            </w:tcBorders>
            <w:shd w:val="clear" w:color="auto" w:fill="auto"/>
            <w:noWrap/>
            <w:vAlign w:val="center"/>
            <w:hideMark/>
          </w:tcPr>
          <w:p w14:paraId="263B4A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BACD1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FFD32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42B05E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5A56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256</w:t>
            </w:r>
          </w:p>
        </w:tc>
        <w:tc>
          <w:tcPr>
            <w:tcW w:w="1275" w:type="dxa"/>
            <w:tcBorders>
              <w:top w:val="nil"/>
              <w:left w:val="nil"/>
              <w:bottom w:val="single" w:sz="4" w:space="0" w:color="auto"/>
              <w:right w:val="single" w:sz="4" w:space="0" w:color="auto"/>
            </w:tcBorders>
            <w:shd w:val="clear" w:color="auto" w:fill="auto"/>
            <w:noWrap/>
            <w:vAlign w:val="center"/>
            <w:hideMark/>
          </w:tcPr>
          <w:p w14:paraId="0BB78B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603453119.00</w:t>
            </w:r>
          </w:p>
        </w:tc>
        <w:tc>
          <w:tcPr>
            <w:tcW w:w="6470" w:type="dxa"/>
            <w:tcBorders>
              <w:top w:val="nil"/>
              <w:left w:val="nil"/>
              <w:bottom w:val="single" w:sz="4" w:space="0" w:color="auto"/>
              <w:right w:val="single" w:sz="4" w:space="0" w:color="auto"/>
            </w:tcBorders>
            <w:shd w:val="clear" w:color="auto" w:fill="auto"/>
            <w:noWrap/>
            <w:vAlign w:val="bottom"/>
            <w:hideMark/>
          </w:tcPr>
          <w:p w14:paraId="1B6EDE3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901" w:type="dxa"/>
            <w:tcBorders>
              <w:top w:val="nil"/>
              <w:left w:val="nil"/>
              <w:bottom w:val="single" w:sz="4" w:space="0" w:color="auto"/>
              <w:right w:val="single" w:sz="4" w:space="0" w:color="auto"/>
            </w:tcBorders>
            <w:shd w:val="clear" w:color="auto" w:fill="auto"/>
            <w:noWrap/>
            <w:vAlign w:val="center"/>
            <w:hideMark/>
          </w:tcPr>
          <w:p w14:paraId="07502A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6E77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DFCBE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F8B8B0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8E44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257</w:t>
            </w:r>
          </w:p>
        </w:tc>
        <w:tc>
          <w:tcPr>
            <w:tcW w:w="1275" w:type="dxa"/>
            <w:tcBorders>
              <w:top w:val="nil"/>
              <w:left w:val="nil"/>
              <w:bottom w:val="single" w:sz="4" w:space="0" w:color="auto"/>
              <w:right w:val="single" w:sz="4" w:space="0" w:color="auto"/>
            </w:tcBorders>
            <w:shd w:val="clear" w:color="auto" w:fill="auto"/>
            <w:noWrap/>
            <w:vAlign w:val="center"/>
            <w:hideMark/>
          </w:tcPr>
          <w:p w14:paraId="79EED3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603453135.00</w:t>
            </w:r>
          </w:p>
        </w:tc>
        <w:tc>
          <w:tcPr>
            <w:tcW w:w="6470" w:type="dxa"/>
            <w:tcBorders>
              <w:top w:val="nil"/>
              <w:left w:val="nil"/>
              <w:bottom w:val="single" w:sz="4" w:space="0" w:color="auto"/>
              <w:right w:val="single" w:sz="4" w:space="0" w:color="auto"/>
            </w:tcBorders>
            <w:shd w:val="clear" w:color="auto" w:fill="auto"/>
            <w:noWrap/>
            <w:vAlign w:val="bottom"/>
            <w:hideMark/>
          </w:tcPr>
          <w:p w14:paraId="5A26911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01" w:type="dxa"/>
            <w:tcBorders>
              <w:top w:val="nil"/>
              <w:left w:val="nil"/>
              <w:bottom w:val="single" w:sz="4" w:space="0" w:color="auto"/>
              <w:right w:val="single" w:sz="4" w:space="0" w:color="auto"/>
            </w:tcBorders>
            <w:shd w:val="clear" w:color="auto" w:fill="auto"/>
            <w:noWrap/>
            <w:vAlign w:val="center"/>
            <w:hideMark/>
          </w:tcPr>
          <w:p w14:paraId="14994C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1935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A1415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49</w:t>
            </w:r>
          </w:p>
        </w:tc>
      </w:tr>
      <w:tr w:rsidR="00684561" w:rsidRPr="00684561" w14:paraId="7EA6955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6260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258</w:t>
            </w:r>
          </w:p>
        </w:tc>
        <w:tc>
          <w:tcPr>
            <w:tcW w:w="1275" w:type="dxa"/>
            <w:tcBorders>
              <w:top w:val="nil"/>
              <w:left w:val="nil"/>
              <w:bottom w:val="single" w:sz="4" w:space="0" w:color="auto"/>
              <w:right w:val="single" w:sz="4" w:space="0" w:color="auto"/>
            </w:tcBorders>
            <w:shd w:val="clear" w:color="auto" w:fill="auto"/>
            <w:noWrap/>
            <w:vAlign w:val="center"/>
            <w:hideMark/>
          </w:tcPr>
          <w:p w14:paraId="542A00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603453143.00</w:t>
            </w:r>
          </w:p>
        </w:tc>
        <w:tc>
          <w:tcPr>
            <w:tcW w:w="6470" w:type="dxa"/>
            <w:tcBorders>
              <w:top w:val="nil"/>
              <w:left w:val="nil"/>
              <w:bottom w:val="single" w:sz="4" w:space="0" w:color="auto"/>
              <w:right w:val="single" w:sz="4" w:space="0" w:color="auto"/>
            </w:tcBorders>
            <w:shd w:val="clear" w:color="auto" w:fill="auto"/>
            <w:noWrap/>
            <w:vAlign w:val="bottom"/>
            <w:hideMark/>
          </w:tcPr>
          <w:p w14:paraId="6A58A9E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 xml:space="preserve">SISTEMA DE SUCCION CERRADO, PARA PACIENTE CON TUBO ENDOTRAQUEAL CONECTADO A VENTILADOR, 16 FR, CONTIENE: UN TUBO DE SUCCION DE CLORURO DE POLIVINILO, CON MARCA </w:t>
            </w:r>
            <w:r w:rsidRPr="00684561">
              <w:rPr>
                <w:rFonts w:ascii="Calibri" w:hAnsi="Calibri"/>
                <w:color w:val="000000"/>
                <w:sz w:val="16"/>
                <w:szCs w:val="16"/>
                <w:lang w:val="es-MX" w:eastAsia="es-MX"/>
              </w:rPr>
              <w:lastRenderedPageBreak/>
              <w:t>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01" w:type="dxa"/>
            <w:tcBorders>
              <w:top w:val="nil"/>
              <w:left w:val="nil"/>
              <w:bottom w:val="single" w:sz="4" w:space="0" w:color="auto"/>
              <w:right w:val="single" w:sz="4" w:space="0" w:color="auto"/>
            </w:tcBorders>
            <w:shd w:val="clear" w:color="auto" w:fill="auto"/>
            <w:noWrap/>
            <w:vAlign w:val="center"/>
            <w:hideMark/>
          </w:tcPr>
          <w:p w14:paraId="667A2E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7869DC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02BE2C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94</w:t>
            </w:r>
          </w:p>
        </w:tc>
      </w:tr>
      <w:tr w:rsidR="00684561" w:rsidRPr="00684561" w14:paraId="528C96D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BB66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259</w:t>
            </w:r>
          </w:p>
        </w:tc>
        <w:tc>
          <w:tcPr>
            <w:tcW w:w="1275" w:type="dxa"/>
            <w:tcBorders>
              <w:top w:val="nil"/>
              <w:left w:val="nil"/>
              <w:bottom w:val="single" w:sz="4" w:space="0" w:color="auto"/>
              <w:right w:val="single" w:sz="4" w:space="0" w:color="auto"/>
            </w:tcBorders>
            <w:shd w:val="clear" w:color="auto" w:fill="auto"/>
            <w:noWrap/>
            <w:vAlign w:val="center"/>
            <w:hideMark/>
          </w:tcPr>
          <w:p w14:paraId="4B498C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603453168.00</w:t>
            </w:r>
          </w:p>
        </w:tc>
        <w:tc>
          <w:tcPr>
            <w:tcW w:w="6470" w:type="dxa"/>
            <w:tcBorders>
              <w:top w:val="nil"/>
              <w:left w:val="nil"/>
              <w:bottom w:val="single" w:sz="4" w:space="0" w:color="auto"/>
              <w:right w:val="single" w:sz="4" w:space="0" w:color="auto"/>
            </w:tcBorders>
            <w:shd w:val="clear" w:color="auto" w:fill="auto"/>
            <w:noWrap/>
            <w:vAlign w:val="bottom"/>
            <w:hideMark/>
          </w:tcPr>
          <w:p w14:paraId="5F9FF12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CONEXION ESTRIADA UNIVERSAL. INCLUYE CONECTOR DE TUBO CORRUGADO, CONECTOR GIRATORIO Y ETIQUETA DE IDENTIFICACION PARA CONTROL. ESTERIL Y DESECHABLE. PIEZA.</w:t>
            </w:r>
          </w:p>
        </w:tc>
        <w:tc>
          <w:tcPr>
            <w:tcW w:w="901" w:type="dxa"/>
            <w:tcBorders>
              <w:top w:val="nil"/>
              <w:left w:val="nil"/>
              <w:bottom w:val="single" w:sz="4" w:space="0" w:color="auto"/>
              <w:right w:val="single" w:sz="4" w:space="0" w:color="auto"/>
            </w:tcBorders>
            <w:shd w:val="clear" w:color="auto" w:fill="auto"/>
            <w:noWrap/>
            <w:vAlign w:val="center"/>
            <w:hideMark/>
          </w:tcPr>
          <w:p w14:paraId="15F339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EE4CB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A5F3B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w:t>
            </w:r>
          </w:p>
        </w:tc>
      </w:tr>
      <w:tr w:rsidR="00684561" w:rsidRPr="00684561" w14:paraId="27C1EA2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82EE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260</w:t>
            </w:r>
          </w:p>
        </w:tc>
        <w:tc>
          <w:tcPr>
            <w:tcW w:w="1275" w:type="dxa"/>
            <w:tcBorders>
              <w:top w:val="nil"/>
              <w:left w:val="nil"/>
              <w:bottom w:val="single" w:sz="4" w:space="0" w:color="auto"/>
              <w:right w:val="single" w:sz="4" w:space="0" w:color="auto"/>
            </w:tcBorders>
            <w:shd w:val="clear" w:color="auto" w:fill="auto"/>
            <w:noWrap/>
            <w:vAlign w:val="center"/>
            <w:hideMark/>
          </w:tcPr>
          <w:p w14:paraId="18065F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603453424.00</w:t>
            </w:r>
          </w:p>
        </w:tc>
        <w:tc>
          <w:tcPr>
            <w:tcW w:w="6470" w:type="dxa"/>
            <w:tcBorders>
              <w:top w:val="nil"/>
              <w:left w:val="nil"/>
              <w:bottom w:val="single" w:sz="4" w:space="0" w:color="auto"/>
              <w:right w:val="single" w:sz="4" w:space="0" w:color="auto"/>
            </w:tcBorders>
            <w:shd w:val="clear" w:color="auto" w:fill="auto"/>
            <w:noWrap/>
            <w:vAlign w:val="bottom"/>
            <w:hideMark/>
          </w:tcPr>
          <w:p w14:paraId="477D436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w:t>
            </w:r>
          </w:p>
        </w:tc>
        <w:tc>
          <w:tcPr>
            <w:tcW w:w="901" w:type="dxa"/>
            <w:tcBorders>
              <w:top w:val="nil"/>
              <w:left w:val="nil"/>
              <w:bottom w:val="single" w:sz="4" w:space="0" w:color="auto"/>
              <w:right w:val="single" w:sz="4" w:space="0" w:color="auto"/>
            </w:tcBorders>
            <w:shd w:val="clear" w:color="auto" w:fill="auto"/>
            <w:noWrap/>
            <w:vAlign w:val="center"/>
            <w:hideMark/>
          </w:tcPr>
          <w:p w14:paraId="2B8F46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329310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EEAFB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80CC95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41AD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261</w:t>
            </w:r>
          </w:p>
        </w:tc>
        <w:tc>
          <w:tcPr>
            <w:tcW w:w="1275" w:type="dxa"/>
            <w:tcBorders>
              <w:top w:val="nil"/>
              <w:left w:val="nil"/>
              <w:bottom w:val="single" w:sz="4" w:space="0" w:color="auto"/>
              <w:right w:val="single" w:sz="4" w:space="0" w:color="auto"/>
            </w:tcBorders>
            <w:shd w:val="clear" w:color="auto" w:fill="auto"/>
            <w:noWrap/>
            <w:vAlign w:val="center"/>
            <w:hideMark/>
          </w:tcPr>
          <w:p w14:paraId="53B8F3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603453788.00</w:t>
            </w:r>
          </w:p>
        </w:tc>
        <w:tc>
          <w:tcPr>
            <w:tcW w:w="6470" w:type="dxa"/>
            <w:tcBorders>
              <w:top w:val="nil"/>
              <w:left w:val="nil"/>
              <w:bottom w:val="single" w:sz="4" w:space="0" w:color="auto"/>
              <w:right w:val="single" w:sz="4" w:space="0" w:color="auto"/>
            </w:tcBorders>
            <w:shd w:val="clear" w:color="auto" w:fill="auto"/>
            <w:noWrap/>
            <w:vAlign w:val="bottom"/>
            <w:hideMark/>
          </w:tcPr>
          <w:p w14:paraId="7952D5C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w:t>
            </w:r>
          </w:p>
        </w:tc>
        <w:tc>
          <w:tcPr>
            <w:tcW w:w="901" w:type="dxa"/>
            <w:tcBorders>
              <w:top w:val="nil"/>
              <w:left w:val="nil"/>
              <w:bottom w:val="single" w:sz="4" w:space="0" w:color="auto"/>
              <w:right w:val="single" w:sz="4" w:space="0" w:color="auto"/>
            </w:tcBorders>
            <w:shd w:val="clear" w:color="auto" w:fill="auto"/>
            <w:noWrap/>
            <w:vAlign w:val="center"/>
            <w:hideMark/>
          </w:tcPr>
          <w:p w14:paraId="79E123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D29C2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6048F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551</w:t>
            </w:r>
          </w:p>
        </w:tc>
      </w:tr>
      <w:tr w:rsidR="00684561" w:rsidRPr="00684561" w14:paraId="7E90E4C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94043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262</w:t>
            </w:r>
          </w:p>
        </w:tc>
        <w:tc>
          <w:tcPr>
            <w:tcW w:w="1275" w:type="dxa"/>
            <w:tcBorders>
              <w:top w:val="nil"/>
              <w:left w:val="nil"/>
              <w:bottom w:val="single" w:sz="4" w:space="0" w:color="auto"/>
              <w:right w:val="single" w:sz="4" w:space="0" w:color="auto"/>
            </w:tcBorders>
            <w:shd w:val="clear" w:color="auto" w:fill="auto"/>
            <w:noWrap/>
            <w:vAlign w:val="center"/>
            <w:hideMark/>
          </w:tcPr>
          <w:p w14:paraId="627279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603454257.00</w:t>
            </w:r>
          </w:p>
        </w:tc>
        <w:tc>
          <w:tcPr>
            <w:tcW w:w="6470" w:type="dxa"/>
            <w:tcBorders>
              <w:top w:val="nil"/>
              <w:left w:val="nil"/>
              <w:bottom w:val="single" w:sz="4" w:space="0" w:color="auto"/>
              <w:right w:val="single" w:sz="4" w:space="0" w:color="auto"/>
            </w:tcBorders>
            <w:shd w:val="clear" w:color="auto" w:fill="auto"/>
            <w:noWrap/>
            <w:vAlign w:val="bottom"/>
            <w:hideMark/>
          </w:tcPr>
          <w:p w14:paraId="5C99496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w:t>
            </w:r>
          </w:p>
        </w:tc>
        <w:tc>
          <w:tcPr>
            <w:tcW w:w="901" w:type="dxa"/>
            <w:tcBorders>
              <w:top w:val="nil"/>
              <w:left w:val="nil"/>
              <w:bottom w:val="single" w:sz="4" w:space="0" w:color="auto"/>
              <w:right w:val="single" w:sz="4" w:space="0" w:color="auto"/>
            </w:tcBorders>
            <w:shd w:val="clear" w:color="auto" w:fill="auto"/>
            <w:noWrap/>
            <w:vAlign w:val="center"/>
            <w:hideMark/>
          </w:tcPr>
          <w:p w14:paraId="7FA28C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E963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9A6C99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033112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A552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263</w:t>
            </w:r>
          </w:p>
        </w:tc>
        <w:tc>
          <w:tcPr>
            <w:tcW w:w="1275" w:type="dxa"/>
            <w:tcBorders>
              <w:top w:val="nil"/>
              <w:left w:val="nil"/>
              <w:bottom w:val="single" w:sz="4" w:space="0" w:color="auto"/>
              <w:right w:val="single" w:sz="4" w:space="0" w:color="auto"/>
            </w:tcBorders>
            <w:shd w:val="clear" w:color="auto" w:fill="auto"/>
            <w:noWrap/>
            <w:vAlign w:val="center"/>
            <w:hideMark/>
          </w:tcPr>
          <w:p w14:paraId="3C69383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603540014.00</w:t>
            </w:r>
          </w:p>
        </w:tc>
        <w:tc>
          <w:tcPr>
            <w:tcW w:w="6470" w:type="dxa"/>
            <w:tcBorders>
              <w:top w:val="nil"/>
              <w:left w:val="nil"/>
              <w:bottom w:val="single" w:sz="4" w:space="0" w:color="auto"/>
              <w:right w:val="single" w:sz="4" w:space="0" w:color="auto"/>
            </w:tcBorders>
            <w:shd w:val="clear" w:color="auto" w:fill="auto"/>
            <w:noWrap/>
            <w:vAlign w:val="bottom"/>
            <w:hideMark/>
          </w:tcPr>
          <w:p w14:paraId="2B9E4B7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w:t>
            </w:r>
          </w:p>
        </w:tc>
        <w:tc>
          <w:tcPr>
            <w:tcW w:w="901" w:type="dxa"/>
            <w:tcBorders>
              <w:top w:val="nil"/>
              <w:left w:val="nil"/>
              <w:bottom w:val="single" w:sz="4" w:space="0" w:color="auto"/>
              <w:right w:val="single" w:sz="4" w:space="0" w:color="auto"/>
            </w:tcBorders>
            <w:shd w:val="clear" w:color="auto" w:fill="auto"/>
            <w:noWrap/>
            <w:vAlign w:val="center"/>
            <w:hideMark/>
          </w:tcPr>
          <w:p w14:paraId="72C27B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0FC5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C/500</w:t>
            </w:r>
          </w:p>
        </w:tc>
        <w:tc>
          <w:tcPr>
            <w:tcW w:w="829" w:type="dxa"/>
            <w:tcBorders>
              <w:top w:val="nil"/>
              <w:left w:val="nil"/>
              <w:bottom w:val="single" w:sz="4" w:space="0" w:color="auto"/>
              <w:right w:val="single" w:sz="4" w:space="0" w:color="auto"/>
            </w:tcBorders>
            <w:shd w:val="clear" w:color="auto" w:fill="auto"/>
            <w:noWrap/>
            <w:vAlign w:val="center"/>
            <w:hideMark/>
          </w:tcPr>
          <w:p w14:paraId="3A2388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0DDFAE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26F0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264</w:t>
            </w:r>
          </w:p>
        </w:tc>
        <w:tc>
          <w:tcPr>
            <w:tcW w:w="1275" w:type="dxa"/>
            <w:tcBorders>
              <w:top w:val="nil"/>
              <w:left w:val="nil"/>
              <w:bottom w:val="single" w:sz="4" w:space="0" w:color="auto"/>
              <w:right w:val="single" w:sz="4" w:space="0" w:color="auto"/>
            </w:tcBorders>
            <w:shd w:val="clear" w:color="auto" w:fill="auto"/>
            <w:noWrap/>
            <w:vAlign w:val="center"/>
            <w:hideMark/>
          </w:tcPr>
          <w:p w14:paraId="6AF088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603600032.00</w:t>
            </w:r>
          </w:p>
        </w:tc>
        <w:tc>
          <w:tcPr>
            <w:tcW w:w="6470" w:type="dxa"/>
            <w:tcBorders>
              <w:top w:val="nil"/>
              <w:left w:val="nil"/>
              <w:bottom w:val="single" w:sz="4" w:space="0" w:color="auto"/>
              <w:right w:val="single" w:sz="4" w:space="0" w:color="auto"/>
            </w:tcBorders>
            <w:shd w:val="clear" w:color="auto" w:fill="auto"/>
            <w:noWrap/>
            <w:vAlign w:val="bottom"/>
            <w:hideMark/>
          </w:tcPr>
          <w:p w14:paraId="28BE9A5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ESPEJO VAGINAL DESECHABLE, MEDIANO, VALVA SUPERIOR DE 10.7 CM. VALVA INFERIOR DE 12.0 CM. ORIFICIO CENTRAL DE 3.4 CM.</w:t>
            </w:r>
          </w:p>
        </w:tc>
        <w:tc>
          <w:tcPr>
            <w:tcW w:w="901" w:type="dxa"/>
            <w:tcBorders>
              <w:top w:val="nil"/>
              <w:left w:val="nil"/>
              <w:bottom w:val="single" w:sz="4" w:space="0" w:color="auto"/>
              <w:right w:val="single" w:sz="4" w:space="0" w:color="auto"/>
            </w:tcBorders>
            <w:shd w:val="clear" w:color="auto" w:fill="auto"/>
            <w:noWrap/>
            <w:vAlign w:val="center"/>
            <w:hideMark/>
          </w:tcPr>
          <w:p w14:paraId="3332D2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CD86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AAE6E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w:t>
            </w:r>
          </w:p>
        </w:tc>
      </w:tr>
      <w:tr w:rsidR="00684561" w:rsidRPr="00684561" w14:paraId="3F0E8A2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EE50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265</w:t>
            </w:r>
          </w:p>
        </w:tc>
        <w:tc>
          <w:tcPr>
            <w:tcW w:w="1275" w:type="dxa"/>
            <w:tcBorders>
              <w:top w:val="nil"/>
              <w:left w:val="nil"/>
              <w:bottom w:val="single" w:sz="4" w:space="0" w:color="auto"/>
              <w:right w:val="single" w:sz="4" w:space="0" w:color="auto"/>
            </w:tcBorders>
            <w:shd w:val="clear" w:color="auto" w:fill="auto"/>
            <w:noWrap/>
            <w:vAlign w:val="center"/>
            <w:hideMark/>
          </w:tcPr>
          <w:p w14:paraId="17A616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604360057.00</w:t>
            </w:r>
          </w:p>
        </w:tc>
        <w:tc>
          <w:tcPr>
            <w:tcW w:w="6470" w:type="dxa"/>
            <w:tcBorders>
              <w:top w:val="nil"/>
              <w:left w:val="nil"/>
              <w:bottom w:val="single" w:sz="4" w:space="0" w:color="auto"/>
              <w:right w:val="single" w:sz="4" w:space="0" w:color="auto"/>
            </w:tcBorders>
            <w:shd w:val="clear" w:color="auto" w:fill="auto"/>
            <w:noWrap/>
            <w:vAlign w:val="bottom"/>
            <w:hideMark/>
          </w:tcPr>
          <w:p w14:paraId="59BA6B5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901" w:type="dxa"/>
            <w:tcBorders>
              <w:top w:val="nil"/>
              <w:left w:val="nil"/>
              <w:bottom w:val="single" w:sz="4" w:space="0" w:color="auto"/>
              <w:right w:val="single" w:sz="4" w:space="0" w:color="auto"/>
            </w:tcBorders>
            <w:shd w:val="clear" w:color="auto" w:fill="auto"/>
            <w:noWrap/>
            <w:vAlign w:val="center"/>
            <w:hideMark/>
          </w:tcPr>
          <w:p w14:paraId="5FB4DA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4056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C/200</w:t>
            </w:r>
          </w:p>
        </w:tc>
        <w:tc>
          <w:tcPr>
            <w:tcW w:w="829" w:type="dxa"/>
            <w:tcBorders>
              <w:top w:val="nil"/>
              <w:left w:val="nil"/>
              <w:bottom w:val="single" w:sz="4" w:space="0" w:color="auto"/>
              <w:right w:val="single" w:sz="4" w:space="0" w:color="auto"/>
            </w:tcBorders>
            <w:shd w:val="clear" w:color="auto" w:fill="auto"/>
            <w:noWrap/>
            <w:vAlign w:val="center"/>
            <w:hideMark/>
          </w:tcPr>
          <w:p w14:paraId="174EA4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w:t>
            </w:r>
          </w:p>
        </w:tc>
      </w:tr>
      <w:tr w:rsidR="00684561" w:rsidRPr="00684561" w14:paraId="24E65C7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D6056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266</w:t>
            </w:r>
          </w:p>
        </w:tc>
        <w:tc>
          <w:tcPr>
            <w:tcW w:w="1275" w:type="dxa"/>
            <w:tcBorders>
              <w:top w:val="nil"/>
              <w:left w:val="nil"/>
              <w:bottom w:val="single" w:sz="4" w:space="0" w:color="auto"/>
              <w:right w:val="single" w:sz="4" w:space="0" w:color="auto"/>
            </w:tcBorders>
            <w:shd w:val="clear" w:color="auto" w:fill="auto"/>
            <w:noWrap/>
            <w:vAlign w:val="center"/>
            <w:hideMark/>
          </w:tcPr>
          <w:p w14:paraId="4C9B26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604360107.00</w:t>
            </w:r>
          </w:p>
        </w:tc>
        <w:tc>
          <w:tcPr>
            <w:tcW w:w="6470" w:type="dxa"/>
            <w:tcBorders>
              <w:top w:val="nil"/>
              <w:left w:val="nil"/>
              <w:bottom w:val="single" w:sz="4" w:space="0" w:color="auto"/>
              <w:right w:val="single" w:sz="4" w:space="0" w:color="auto"/>
            </w:tcBorders>
            <w:shd w:val="clear" w:color="auto" w:fill="auto"/>
            <w:noWrap/>
            <w:vAlign w:val="bottom"/>
            <w:hideMark/>
          </w:tcPr>
          <w:p w14:paraId="773217E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901" w:type="dxa"/>
            <w:tcBorders>
              <w:top w:val="nil"/>
              <w:left w:val="nil"/>
              <w:bottom w:val="single" w:sz="4" w:space="0" w:color="auto"/>
              <w:right w:val="single" w:sz="4" w:space="0" w:color="auto"/>
            </w:tcBorders>
            <w:shd w:val="clear" w:color="auto" w:fill="auto"/>
            <w:noWrap/>
            <w:vAlign w:val="center"/>
            <w:hideMark/>
          </w:tcPr>
          <w:p w14:paraId="57CB30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14C6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C/200</w:t>
            </w:r>
          </w:p>
        </w:tc>
        <w:tc>
          <w:tcPr>
            <w:tcW w:w="829" w:type="dxa"/>
            <w:tcBorders>
              <w:top w:val="nil"/>
              <w:left w:val="nil"/>
              <w:bottom w:val="single" w:sz="4" w:space="0" w:color="auto"/>
              <w:right w:val="single" w:sz="4" w:space="0" w:color="auto"/>
            </w:tcBorders>
            <w:shd w:val="clear" w:color="auto" w:fill="auto"/>
            <w:noWrap/>
            <w:vAlign w:val="center"/>
            <w:hideMark/>
          </w:tcPr>
          <w:p w14:paraId="1D0005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1021</w:t>
            </w:r>
          </w:p>
        </w:tc>
      </w:tr>
      <w:tr w:rsidR="00684561" w:rsidRPr="00684561" w14:paraId="6F4A4D9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7732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267</w:t>
            </w:r>
          </w:p>
        </w:tc>
        <w:tc>
          <w:tcPr>
            <w:tcW w:w="1275" w:type="dxa"/>
            <w:tcBorders>
              <w:top w:val="nil"/>
              <w:left w:val="nil"/>
              <w:bottom w:val="single" w:sz="4" w:space="0" w:color="auto"/>
              <w:right w:val="single" w:sz="4" w:space="0" w:color="auto"/>
            </w:tcBorders>
            <w:shd w:val="clear" w:color="auto" w:fill="auto"/>
            <w:noWrap/>
            <w:vAlign w:val="center"/>
            <w:hideMark/>
          </w:tcPr>
          <w:p w14:paraId="5BE3D0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604360206.00</w:t>
            </w:r>
          </w:p>
        </w:tc>
        <w:tc>
          <w:tcPr>
            <w:tcW w:w="6470" w:type="dxa"/>
            <w:tcBorders>
              <w:top w:val="nil"/>
              <w:left w:val="nil"/>
              <w:bottom w:val="single" w:sz="4" w:space="0" w:color="auto"/>
              <w:right w:val="single" w:sz="4" w:space="0" w:color="auto"/>
            </w:tcBorders>
            <w:shd w:val="clear" w:color="auto" w:fill="auto"/>
            <w:noWrap/>
            <w:vAlign w:val="bottom"/>
            <w:hideMark/>
          </w:tcPr>
          <w:p w14:paraId="4DC031D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GASA SIMPLE, SECA. DE ALGODON, TIPO HOSPITAL. ROLLO TEJIDO PLANO (DOBLADA). LARGO: ANCHO: 91 M 91 CM. ROLLO.</w:t>
            </w:r>
          </w:p>
        </w:tc>
        <w:tc>
          <w:tcPr>
            <w:tcW w:w="901" w:type="dxa"/>
            <w:tcBorders>
              <w:top w:val="nil"/>
              <w:left w:val="nil"/>
              <w:bottom w:val="single" w:sz="4" w:space="0" w:color="auto"/>
              <w:right w:val="single" w:sz="4" w:space="0" w:color="auto"/>
            </w:tcBorders>
            <w:shd w:val="clear" w:color="auto" w:fill="auto"/>
            <w:noWrap/>
            <w:vAlign w:val="center"/>
            <w:hideMark/>
          </w:tcPr>
          <w:p w14:paraId="614557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3C492AD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DFDDE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D599CA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8F85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268</w:t>
            </w:r>
          </w:p>
        </w:tc>
        <w:tc>
          <w:tcPr>
            <w:tcW w:w="1275" w:type="dxa"/>
            <w:tcBorders>
              <w:top w:val="nil"/>
              <w:left w:val="nil"/>
              <w:bottom w:val="single" w:sz="4" w:space="0" w:color="auto"/>
              <w:right w:val="single" w:sz="4" w:space="0" w:color="auto"/>
            </w:tcBorders>
            <w:shd w:val="clear" w:color="auto" w:fill="auto"/>
            <w:noWrap/>
            <w:vAlign w:val="center"/>
            <w:hideMark/>
          </w:tcPr>
          <w:p w14:paraId="6D0DE6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604360552.00</w:t>
            </w:r>
          </w:p>
        </w:tc>
        <w:tc>
          <w:tcPr>
            <w:tcW w:w="6470" w:type="dxa"/>
            <w:tcBorders>
              <w:top w:val="nil"/>
              <w:left w:val="nil"/>
              <w:bottom w:val="single" w:sz="4" w:space="0" w:color="auto"/>
              <w:right w:val="single" w:sz="4" w:space="0" w:color="auto"/>
            </w:tcBorders>
            <w:shd w:val="clear" w:color="auto" w:fill="auto"/>
            <w:noWrap/>
            <w:vAlign w:val="bottom"/>
            <w:hideMark/>
          </w:tcPr>
          <w:p w14:paraId="4941C70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GASA SECA CORTADA, DE ALGODON CON MARCA RADIOPACA. LARGO:  ANCHO: 10 CM  10 CM.</w:t>
            </w:r>
          </w:p>
        </w:tc>
        <w:tc>
          <w:tcPr>
            <w:tcW w:w="901" w:type="dxa"/>
            <w:tcBorders>
              <w:top w:val="nil"/>
              <w:left w:val="nil"/>
              <w:bottom w:val="single" w:sz="4" w:space="0" w:color="auto"/>
              <w:right w:val="single" w:sz="4" w:space="0" w:color="auto"/>
            </w:tcBorders>
            <w:shd w:val="clear" w:color="auto" w:fill="auto"/>
            <w:noWrap/>
            <w:vAlign w:val="center"/>
            <w:hideMark/>
          </w:tcPr>
          <w:p w14:paraId="7B7DC9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9648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C/200</w:t>
            </w:r>
          </w:p>
        </w:tc>
        <w:tc>
          <w:tcPr>
            <w:tcW w:w="829" w:type="dxa"/>
            <w:tcBorders>
              <w:top w:val="nil"/>
              <w:left w:val="nil"/>
              <w:bottom w:val="single" w:sz="4" w:space="0" w:color="auto"/>
              <w:right w:val="single" w:sz="4" w:space="0" w:color="auto"/>
            </w:tcBorders>
            <w:shd w:val="clear" w:color="auto" w:fill="auto"/>
            <w:noWrap/>
            <w:vAlign w:val="center"/>
            <w:hideMark/>
          </w:tcPr>
          <w:p w14:paraId="5768DF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w:t>
            </w:r>
          </w:p>
        </w:tc>
      </w:tr>
      <w:tr w:rsidR="00684561" w:rsidRPr="00684561" w14:paraId="5E98314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DBA4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269</w:t>
            </w:r>
          </w:p>
        </w:tc>
        <w:tc>
          <w:tcPr>
            <w:tcW w:w="1275" w:type="dxa"/>
            <w:tcBorders>
              <w:top w:val="nil"/>
              <w:left w:val="nil"/>
              <w:bottom w:val="single" w:sz="4" w:space="0" w:color="auto"/>
              <w:right w:val="single" w:sz="4" w:space="0" w:color="auto"/>
            </w:tcBorders>
            <w:shd w:val="clear" w:color="auto" w:fill="auto"/>
            <w:noWrap/>
            <w:vAlign w:val="center"/>
            <w:hideMark/>
          </w:tcPr>
          <w:p w14:paraId="023C3F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604390039.00</w:t>
            </w:r>
          </w:p>
        </w:tc>
        <w:tc>
          <w:tcPr>
            <w:tcW w:w="6470" w:type="dxa"/>
            <w:tcBorders>
              <w:top w:val="nil"/>
              <w:left w:val="nil"/>
              <w:bottom w:val="single" w:sz="4" w:space="0" w:color="auto"/>
              <w:right w:val="single" w:sz="4" w:space="0" w:color="auto"/>
            </w:tcBorders>
            <w:shd w:val="clear" w:color="auto" w:fill="auto"/>
            <w:noWrap/>
            <w:vAlign w:val="bottom"/>
            <w:hideMark/>
          </w:tcPr>
          <w:p w14:paraId="5C6A420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01" w:type="dxa"/>
            <w:tcBorders>
              <w:top w:val="nil"/>
              <w:left w:val="nil"/>
              <w:bottom w:val="single" w:sz="4" w:space="0" w:color="auto"/>
              <w:right w:val="single" w:sz="4" w:space="0" w:color="auto"/>
            </w:tcBorders>
            <w:shd w:val="clear" w:color="auto" w:fill="auto"/>
            <w:noWrap/>
            <w:vAlign w:val="center"/>
            <w:hideMark/>
          </w:tcPr>
          <w:p w14:paraId="737494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7241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C42ED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9718</w:t>
            </w:r>
          </w:p>
        </w:tc>
      </w:tr>
      <w:tr w:rsidR="00684561" w:rsidRPr="00684561" w14:paraId="347A47B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A6F7E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270</w:t>
            </w:r>
          </w:p>
        </w:tc>
        <w:tc>
          <w:tcPr>
            <w:tcW w:w="1275" w:type="dxa"/>
            <w:tcBorders>
              <w:top w:val="nil"/>
              <w:left w:val="nil"/>
              <w:bottom w:val="single" w:sz="4" w:space="0" w:color="auto"/>
              <w:right w:val="single" w:sz="4" w:space="0" w:color="auto"/>
            </w:tcBorders>
            <w:shd w:val="clear" w:color="auto" w:fill="auto"/>
            <w:noWrap/>
            <w:vAlign w:val="center"/>
            <w:hideMark/>
          </w:tcPr>
          <w:p w14:paraId="1381894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604390054.00</w:t>
            </w:r>
          </w:p>
        </w:tc>
        <w:tc>
          <w:tcPr>
            <w:tcW w:w="6470" w:type="dxa"/>
            <w:tcBorders>
              <w:top w:val="nil"/>
              <w:left w:val="nil"/>
              <w:bottom w:val="single" w:sz="4" w:space="0" w:color="auto"/>
              <w:right w:val="single" w:sz="4" w:space="0" w:color="auto"/>
            </w:tcBorders>
            <w:shd w:val="clear" w:color="auto" w:fill="auto"/>
            <w:noWrap/>
            <w:vAlign w:val="bottom"/>
            <w:hideMark/>
          </w:tcPr>
          <w:p w14:paraId="6B7D18C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01" w:type="dxa"/>
            <w:tcBorders>
              <w:top w:val="nil"/>
              <w:left w:val="nil"/>
              <w:bottom w:val="single" w:sz="4" w:space="0" w:color="auto"/>
              <w:right w:val="single" w:sz="4" w:space="0" w:color="auto"/>
            </w:tcBorders>
            <w:shd w:val="clear" w:color="auto" w:fill="auto"/>
            <w:noWrap/>
            <w:vAlign w:val="center"/>
            <w:hideMark/>
          </w:tcPr>
          <w:p w14:paraId="392C60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8EA3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9267C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14138</w:t>
            </w:r>
          </w:p>
        </w:tc>
      </w:tr>
      <w:tr w:rsidR="00684561" w:rsidRPr="00684561" w14:paraId="3594095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1D4F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271</w:t>
            </w:r>
          </w:p>
        </w:tc>
        <w:tc>
          <w:tcPr>
            <w:tcW w:w="1275" w:type="dxa"/>
            <w:tcBorders>
              <w:top w:val="nil"/>
              <w:left w:val="nil"/>
              <w:bottom w:val="single" w:sz="4" w:space="0" w:color="auto"/>
              <w:right w:val="single" w:sz="4" w:space="0" w:color="auto"/>
            </w:tcBorders>
            <w:shd w:val="clear" w:color="auto" w:fill="auto"/>
            <w:noWrap/>
            <w:vAlign w:val="center"/>
            <w:hideMark/>
          </w:tcPr>
          <w:p w14:paraId="497937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604560037.00</w:t>
            </w:r>
          </w:p>
        </w:tc>
        <w:tc>
          <w:tcPr>
            <w:tcW w:w="6470" w:type="dxa"/>
            <w:tcBorders>
              <w:top w:val="nil"/>
              <w:left w:val="nil"/>
              <w:bottom w:val="single" w:sz="4" w:space="0" w:color="auto"/>
              <w:right w:val="single" w:sz="4" w:space="0" w:color="auto"/>
            </w:tcBorders>
            <w:shd w:val="clear" w:color="auto" w:fill="auto"/>
            <w:noWrap/>
            <w:vAlign w:val="bottom"/>
            <w:hideMark/>
          </w:tcPr>
          <w:p w14:paraId="4A4AC95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EXPLORACION, AMBIDIESTRO, ESTERILES. DE POLIETILENO, DESECHABLES. TAMAÑO: MEDIANO</w:t>
            </w:r>
          </w:p>
        </w:tc>
        <w:tc>
          <w:tcPr>
            <w:tcW w:w="901" w:type="dxa"/>
            <w:tcBorders>
              <w:top w:val="nil"/>
              <w:left w:val="nil"/>
              <w:bottom w:val="single" w:sz="4" w:space="0" w:color="auto"/>
              <w:right w:val="single" w:sz="4" w:space="0" w:color="auto"/>
            </w:tcBorders>
            <w:shd w:val="clear" w:color="auto" w:fill="auto"/>
            <w:noWrap/>
            <w:vAlign w:val="center"/>
            <w:hideMark/>
          </w:tcPr>
          <w:p w14:paraId="321A85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765A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D7391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ECC36A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3815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272</w:t>
            </w:r>
          </w:p>
        </w:tc>
        <w:tc>
          <w:tcPr>
            <w:tcW w:w="1275" w:type="dxa"/>
            <w:tcBorders>
              <w:top w:val="nil"/>
              <w:left w:val="nil"/>
              <w:bottom w:val="single" w:sz="4" w:space="0" w:color="auto"/>
              <w:right w:val="single" w:sz="4" w:space="0" w:color="auto"/>
            </w:tcBorders>
            <w:shd w:val="clear" w:color="auto" w:fill="auto"/>
            <w:noWrap/>
            <w:vAlign w:val="center"/>
            <w:hideMark/>
          </w:tcPr>
          <w:p w14:paraId="0192D6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604560300.00</w:t>
            </w:r>
          </w:p>
        </w:tc>
        <w:tc>
          <w:tcPr>
            <w:tcW w:w="6470" w:type="dxa"/>
            <w:tcBorders>
              <w:top w:val="nil"/>
              <w:left w:val="nil"/>
              <w:bottom w:val="single" w:sz="4" w:space="0" w:color="auto"/>
              <w:right w:val="single" w:sz="4" w:space="0" w:color="auto"/>
            </w:tcBorders>
            <w:shd w:val="clear" w:color="auto" w:fill="auto"/>
            <w:noWrap/>
            <w:vAlign w:val="bottom"/>
            <w:hideMark/>
          </w:tcPr>
          <w:p w14:paraId="79388EE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CIRUGIA. DE LATEX NATURAL, ESTERILES Y DESECHABLES. TALLA 6 1/2</w:t>
            </w:r>
          </w:p>
        </w:tc>
        <w:tc>
          <w:tcPr>
            <w:tcW w:w="901" w:type="dxa"/>
            <w:tcBorders>
              <w:top w:val="nil"/>
              <w:left w:val="nil"/>
              <w:bottom w:val="single" w:sz="4" w:space="0" w:color="auto"/>
              <w:right w:val="single" w:sz="4" w:space="0" w:color="auto"/>
            </w:tcBorders>
            <w:shd w:val="clear" w:color="auto" w:fill="auto"/>
            <w:noWrap/>
            <w:vAlign w:val="center"/>
            <w:hideMark/>
          </w:tcPr>
          <w:p w14:paraId="09CE16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4244B3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0A0AA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6363</w:t>
            </w:r>
          </w:p>
        </w:tc>
      </w:tr>
      <w:tr w:rsidR="00684561" w:rsidRPr="00684561" w14:paraId="2D54175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5870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273</w:t>
            </w:r>
          </w:p>
        </w:tc>
        <w:tc>
          <w:tcPr>
            <w:tcW w:w="1275" w:type="dxa"/>
            <w:tcBorders>
              <w:top w:val="nil"/>
              <w:left w:val="nil"/>
              <w:bottom w:val="single" w:sz="4" w:space="0" w:color="auto"/>
              <w:right w:val="single" w:sz="4" w:space="0" w:color="auto"/>
            </w:tcBorders>
            <w:shd w:val="clear" w:color="auto" w:fill="auto"/>
            <w:noWrap/>
            <w:vAlign w:val="center"/>
            <w:hideMark/>
          </w:tcPr>
          <w:p w14:paraId="1AF384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604560318.00</w:t>
            </w:r>
          </w:p>
        </w:tc>
        <w:tc>
          <w:tcPr>
            <w:tcW w:w="6470" w:type="dxa"/>
            <w:tcBorders>
              <w:top w:val="nil"/>
              <w:left w:val="nil"/>
              <w:bottom w:val="single" w:sz="4" w:space="0" w:color="auto"/>
              <w:right w:val="single" w:sz="4" w:space="0" w:color="auto"/>
            </w:tcBorders>
            <w:shd w:val="clear" w:color="auto" w:fill="auto"/>
            <w:noWrap/>
            <w:vAlign w:val="bottom"/>
            <w:hideMark/>
          </w:tcPr>
          <w:p w14:paraId="0B1F023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CIRUGIA. DE LATEX NATURAL, ESTERILES Y DESECHABLES TALLA 7</w:t>
            </w:r>
          </w:p>
        </w:tc>
        <w:tc>
          <w:tcPr>
            <w:tcW w:w="901" w:type="dxa"/>
            <w:tcBorders>
              <w:top w:val="nil"/>
              <w:left w:val="nil"/>
              <w:bottom w:val="single" w:sz="4" w:space="0" w:color="auto"/>
              <w:right w:val="single" w:sz="4" w:space="0" w:color="auto"/>
            </w:tcBorders>
            <w:shd w:val="clear" w:color="auto" w:fill="auto"/>
            <w:noWrap/>
            <w:vAlign w:val="center"/>
            <w:hideMark/>
          </w:tcPr>
          <w:p w14:paraId="3FA55AC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4598CA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19F74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4676</w:t>
            </w:r>
          </w:p>
        </w:tc>
      </w:tr>
      <w:tr w:rsidR="00684561" w:rsidRPr="00684561" w14:paraId="07C21F1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10F7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274</w:t>
            </w:r>
          </w:p>
        </w:tc>
        <w:tc>
          <w:tcPr>
            <w:tcW w:w="1275" w:type="dxa"/>
            <w:tcBorders>
              <w:top w:val="nil"/>
              <w:left w:val="nil"/>
              <w:bottom w:val="single" w:sz="4" w:space="0" w:color="auto"/>
              <w:right w:val="single" w:sz="4" w:space="0" w:color="auto"/>
            </w:tcBorders>
            <w:shd w:val="clear" w:color="auto" w:fill="auto"/>
            <w:noWrap/>
            <w:vAlign w:val="center"/>
            <w:hideMark/>
          </w:tcPr>
          <w:p w14:paraId="3BFA2D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604560334.00</w:t>
            </w:r>
          </w:p>
        </w:tc>
        <w:tc>
          <w:tcPr>
            <w:tcW w:w="6470" w:type="dxa"/>
            <w:tcBorders>
              <w:top w:val="nil"/>
              <w:left w:val="nil"/>
              <w:bottom w:val="single" w:sz="4" w:space="0" w:color="auto"/>
              <w:right w:val="single" w:sz="4" w:space="0" w:color="auto"/>
            </w:tcBorders>
            <w:shd w:val="clear" w:color="auto" w:fill="auto"/>
            <w:noWrap/>
            <w:vAlign w:val="bottom"/>
            <w:hideMark/>
          </w:tcPr>
          <w:p w14:paraId="07AC401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CIRUGIA. DE LATEX NATURAL, ESTERILES Y DESECHABLES TALLA 7 1/2</w:t>
            </w:r>
          </w:p>
        </w:tc>
        <w:tc>
          <w:tcPr>
            <w:tcW w:w="901" w:type="dxa"/>
            <w:tcBorders>
              <w:top w:val="nil"/>
              <w:left w:val="nil"/>
              <w:bottom w:val="single" w:sz="4" w:space="0" w:color="auto"/>
              <w:right w:val="single" w:sz="4" w:space="0" w:color="auto"/>
            </w:tcBorders>
            <w:shd w:val="clear" w:color="auto" w:fill="auto"/>
            <w:noWrap/>
            <w:vAlign w:val="center"/>
            <w:hideMark/>
          </w:tcPr>
          <w:p w14:paraId="7623F9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5D16CF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F338D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3832</w:t>
            </w:r>
          </w:p>
        </w:tc>
      </w:tr>
      <w:tr w:rsidR="00684561" w:rsidRPr="00684561" w14:paraId="21CB34F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2EAE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275</w:t>
            </w:r>
          </w:p>
        </w:tc>
        <w:tc>
          <w:tcPr>
            <w:tcW w:w="1275" w:type="dxa"/>
            <w:tcBorders>
              <w:top w:val="nil"/>
              <w:left w:val="nil"/>
              <w:bottom w:val="single" w:sz="4" w:space="0" w:color="auto"/>
              <w:right w:val="single" w:sz="4" w:space="0" w:color="auto"/>
            </w:tcBorders>
            <w:shd w:val="clear" w:color="auto" w:fill="auto"/>
            <w:noWrap/>
            <w:vAlign w:val="center"/>
            <w:hideMark/>
          </w:tcPr>
          <w:p w14:paraId="42EB86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604560359.00</w:t>
            </w:r>
          </w:p>
        </w:tc>
        <w:tc>
          <w:tcPr>
            <w:tcW w:w="6470" w:type="dxa"/>
            <w:tcBorders>
              <w:top w:val="nil"/>
              <w:left w:val="nil"/>
              <w:bottom w:val="single" w:sz="4" w:space="0" w:color="auto"/>
              <w:right w:val="single" w:sz="4" w:space="0" w:color="auto"/>
            </w:tcBorders>
            <w:shd w:val="clear" w:color="auto" w:fill="auto"/>
            <w:noWrap/>
            <w:vAlign w:val="bottom"/>
            <w:hideMark/>
          </w:tcPr>
          <w:p w14:paraId="6095D0E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CIRUGIA. DE LATEX NATURAL, ESTERILES Y DESECHABLES TALLA 8</w:t>
            </w:r>
          </w:p>
        </w:tc>
        <w:tc>
          <w:tcPr>
            <w:tcW w:w="901" w:type="dxa"/>
            <w:tcBorders>
              <w:top w:val="nil"/>
              <w:left w:val="nil"/>
              <w:bottom w:val="single" w:sz="4" w:space="0" w:color="auto"/>
              <w:right w:val="single" w:sz="4" w:space="0" w:color="auto"/>
            </w:tcBorders>
            <w:shd w:val="clear" w:color="auto" w:fill="auto"/>
            <w:noWrap/>
            <w:vAlign w:val="center"/>
            <w:hideMark/>
          </w:tcPr>
          <w:p w14:paraId="6E7CD7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466B28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7F4B4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1835</w:t>
            </w:r>
          </w:p>
        </w:tc>
      </w:tr>
      <w:tr w:rsidR="00684561" w:rsidRPr="00684561" w14:paraId="3806554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BAAC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276</w:t>
            </w:r>
          </w:p>
        </w:tc>
        <w:tc>
          <w:tcPr>
            <w:tcW w:w="1275" w:type="dxa"/>
            <w:tcBorders>
              <w:top w:val="nil"/>
              <w:left w:val="nil"/>
              <w:bottom w:val="single" w:sz="4" w:space="0" w:color="auto"/>
              <w:right w:val="single" w:sz="4" w:space="0" w:color="auto"/>
            </w:tcBorders>
            <w:shd w:val="clear" w:color="auto" w:fill="auto"/>
            <w:noWrap/>
            <w:vAlign w:val="center"/>
            <w:hideMark/>
          </w:tcPr>
          <w:p w14:paraId="13892D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604560367.00</w:t>
            </w:r>
          </w:p>
        </w:tc>
        <w:tc>
          <w:tcPr>
            <w:tcW w:w="6470" w:type="dxa"/>
            <w:tcBorders>
              <w:top w:val="nil"/>
              <w:left w:val="nil"/>
              <w:bottom w:val="single" w:sz="4" w:space="0" w:color="auto"/>
              <w:right w:val="single" w:sz="4" w:space="0" w:color="auto"/>
            </w:tcBorders>
            <w:shd w:val="clear" w:color="auto" w:fill="auto"/>
            <w:noWrap/>
            <w:vAlign w:val="bottom"/>
            <w:hideMark/>
          </w:tcPr>
          <w:p w14:paraId="10972E2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CIRUGIA. DE LATEX NATURAL, ESTERILES Y DESECHABLES TALLA 8 1/2</w:t>
            </w:r>
          </w:p>
        </w:tc>
        <w:tc>
          <w:tcPr>
            <w:tcW w:w="901" w:type="dxa"/>
            <w:tcBorders>
              <w:top w:val="nil"/>
              <w:left w:val="nil"/>
              <w:bottom w:val="single" w:sz="4" w:space="0" w:color="auto"/>
              <w:right w:val="single" w:sz="4" w:space="0" w:color="auto"/>
            </w:tcBorders>
            <w:shd w:val="clear" w:color="auto" w:fill="auto"/>
            <w:noWrap/>
            <w:vAlign w:val="center"/>
            <w:hideMark/>
          </w:tcPr>
          <w:p w14:paraId="12D366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531D0E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CC476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6034F8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013C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277</w:t>
            </w:r>
          </w:p>
        </w:tc>
        <w:tc>
          <w:tcPr>
            <w:tcW w:w="1275" w:type="dxa"/>
            <w:tcBorders>
              <w:top w:val="nil"/>
              <w:left w:val="nil"/>
              <w:bottom w:val="single" w:sz="4" w:space="0" w:color="auto"/>
              <w:right w:val="single" w:sz="4" w:space="0" w:color="auto"/>
            </w:tcBorders>
            <w:shd w:val="clear" w:color="auto" w:fill="auto"/>
            <w:noWrap/>
            <w:vAlign w:val="center"/>
            <w:hideMark/>
          </w:tcPr>
          <w:p w14:paraId="587293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604560383.00</w:t>
            </w:r>
          </w:p>
        </w:tc>
        <w:tc>
          <w:tcPr>
            <w:tcW w:w="6470" w:type="dxa"/>
            <w:tcBorders>
              <w:top w:val="nil"/>
              <w:left w:val="nil"/>
              <w:bottom w:val="single" w:sz="4" w:space="0" w:color="auto"/>
              <w:right w:val="single" w:sz="4" w:space="0" w:color="auto"/>
            </w:tcBorders>
            <w:shd w:val="clear" w:color="auto" w:fill="auto"/>
            <w:noWrap/>
            <w:vAlign w:val="bottom"/>
            <w:hideMark/>
          </w:tcPr>
          <w:p w14:paraId="3E979DC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 PARA EXPLORACION AMBIDIESTRO ESTERILES, DE LATEX, DESECHABLES TAMANO: CHICO</w:t>
            </w:r>
          </w:p>
        </w:tc>
        <w:tc>
          <w:tcPr>
            <w:tcW w:w="901" w:type="dxa"/>
            <w:tcBorders>
              <w:top w:val="nil"/>
              <w:left w:val="nil"/>
              <w:bottom w:val="single" w:sz="4" w:space="0" w:color="auto"/>
              <w:right w:val="single" w:sz="4" w:space="0" w:color="auto"/>
            </w:tcBorders>
            <w:shd w:val="clear" w:color="auto" w:fill="auto"/>
            <w:noWrap/>
            <w:vAlign w:val="center"/>
            <w:hideMark/>
          </w:tcPr>
          <w:p w14:paraId="598BA3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FAC4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B41CA8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77</w:t>
            </w:r>
          </w:p>
        </w:tc>
      </w:tr>
      <w:tr w:rsidR="00684561" w:rsidRPr="00684561" w14:paraId="5DC30B5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0F71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278</w:t>
            </w:r>
          </w:p>
        </w:tc>
        <w:tc>
          <w:tcPr>
            <w:tcW w:w="1275" w:type="dxa"/>
            <w:tcBorders>
              <w:top w:val="nil"/>
              <w:left w:val="nil"/>
              <w:bottom w:val="single" w:sz="4" w:space="0" w:color="auto"/>
              <w:right w:val="single" w:sz="4" w:space="0" w:color="auto"/>
            </w:tcBorders>
            <w:shd w:val="clear" w:color="auto" w:fill="auto"/>
            <w:noWrap/>
            <w:vAlign w:val="center"/>
            <w:hideMark/>
          </w:tcPr>
          <w:p w14:paraId="538895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604560391.00</w:t>
            </w:r>
          </w:p>
        </w:tc>
        <w:tc>
          <w:tcPr>
            <w:tcW w:w="6470" w:type="dxa"/>
            <w:tcBorders>
              <w:top w:val="nil"/>
              <w:left w:val="nil"/>
              <w:bottom w:val="single" w:sz="4" w:space="0" w:color="auto"/>
              <w:right w:val="single" w:sz="4" w:space="0" w:color="auto"/>
            </w:tcBorders>
            <w:shd w:val="clear" w:color="auto" w:fill="auto"/>
            <w:noWrap/>
            <w:vAlign w:val="bottom"/>
            <w:hideMark/>
          </w:tcPr>
          <w:p w14:paraId="39E4A39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 PARA EXPLORACION AMBIDIESTRO, ESTERILES, DE LATEX, DESECHABLES TAMANO: MEDIANO</w:t>
            </w:r>
          </w:p>
        </w:tc>
        <w:tc>
          <w:tcPr>
            <w:tcW w:w="901" w:type="dxa"/>
            <w:tcBorders>
              <w:top w:val="nil"/>
              <w:left w:val="nil"/>
              <w:bottom w:val="single" w:sz="4" w:space="0" w:color="auto"/>
              <w:right w:val="single" w:sz="4" w:space="0" w:color="auto"/>
            </w:tcBorders>
            <w:shd w:val="clear" w:color="auto" w:fill="auto"/>
            <w:noWrap/>
            <w:vAlign w:val="center"/>
            <w:hideMark/>
          </w:tcPr>
          <w:p w14:paraId="13639E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FC3C6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449D33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2421</w:t>
            </w:r>
          </w:p>
        </w:tc>
      </w:tr>
      <w:tr w:rsidR="00684561" w:rsidRPr="00684561" w14:paraId="3599DB0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95F4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279</w:t>
            </w:r>
          </w:p>
        </w:tc>
        <w:tc>
          <w:tcPr>
            <w:tcW w:w="1275" w:type="dxa"/>
            <w:tcBorders>
              <w:top w:val="nil"/>
              <w:left w:val="nil"/>
              <w:bottom w:val="single" w:sz="4" w:space="0" w:color="auto"/>
              <w:right w:val="single" w:sz="4" w:space="0" w:color="auto"/>
            </w:tcBorders>
            <w:shd w:val="clear" w:color="auto" w:fill="auto"/>
            <w:noWrap/>
            <w:vAlign w:val="center"/>
            <w:hideMark/>
          </w:tcPr>
          <w:p w14:paraId="79D93B6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604560409.00</w:t>
            </w:r>
          </w:p>
        </w:tc>
        <w:tc>
          <w:tcPr>
            <w:tcW w:w="6470" w:type="dxa"/>
            <w:tcBorders>
              <w:top w:val="nil"/>
              <w:left w:val="nil"/>
              <w:bottom w:val="single" w:sz="4" w:space="0" w:color="auto"/>
              <w:right w:val="single" w:sz="4" w:space="0" w:color="auto"/>
            </w:tcBorders>
            <w:shd w:val="clear" w:color="auto" w:fill="auto"/>
            <w:noWrap/>
            <w:vAlign w:val="bottom"/>
            <w:hideMark/>
          </w:tcPr>
          <w:p w14:paraId="1DCA0B4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 PARA EXPLORACION AMBIDIESTRO, ESTERILES DE LATEX, DESECHABLES TAMANO: GRANDE</w:t>
            </w:r>
          </w:p>
        </w:tc>
        <w:tc>
          <w:tcPr>
            <w:tcW w:w="901" w:type="dxa"/>
            <w:tcBorders>
              <w:top w:val="nil"/>
              <w:left w:val="nil"/>
              <w:bottom w:val="single" w:sz="4" w:space="0" w:color="auto"/>
              <w:right w:val="single" w:sz="4" w:space="0" w:color="auto"/>
            </w:tcBorders>
            <w:shd w:val="clear" w:color="auto" w:fill="auto"/>
            <w:noWrap/>
            <w:vAlign w:val="center"/>
            <w:hideMark/>
          </w:tcPr>
          <w:p w14:paraId="6B20A4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E51A5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D580A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113</w:t>
            </w:r>
          </w:p>
        </w:tc>
      </w:tr>
      <w:tr w:rsidR="00684561" w:rsidRPr="00684561" w14:paraId="30CF1F6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7475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280</w:t>
            </w:r>
          </w:p>
        </w:tc>
        <w:tc>
          <w:tcPr>
            <w:tcW w:w="1275" w:type="dxa"/>
            <w:tcBorders>
              <w:top w:val="nil"/>
              <w:left w:val="nil"/>
              <w:bottom w:val="single" w:sz="4" w:space="0" w:color="auto"/>
              <w:right w:val="single" w:sz="4" w:space="0" w:color="auto"/>
            </w:tcBorders>
            <w:shd w:val="clear" w:color="auto" w:fill="auto"/>
            <w:noWrap/>
            <w:vAlign w:val="center"/>
            <w:hideMark/>
          </w:tcPr>
          <w:p w14:paraId="10D381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604610147.00</w:t>
            </w:r>
          </w:p>
        </w:tc>
        <w:tc>
          <w:tcPr>
            <w:tcW w:w="6470" w:type="dxa"/>
            <w:tcBorders>
              <w:top w:val="nil"/>
              <w:left w:val="nil"/>
              <w:bottom w:val="single" w:sz="4" w:space="0" w:color="auto"/>
              <w:right w:val="single" w:sz="4" w:space="0" w:color="auto"/>
            </w:tcBorders>
            <w:shd w:val="clear" w:color="auto" w:fill="auto"/>
            <w:noWrap/>
            <w:vAlign w:val="bottom"/>
            <w:hideMark/>
          </w:tcPr>
          <w:p w14:paraId="1D25B86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GUATA  DE TELA NO TEJIDA DE ALGODON O FIBRAS DERIVADAS DE LA CELULOSA Y RESINAS. LONGITUD 5 M. ANCHO 5 CM.</w:t>
            </w:r>
          </w:p>
        </w:tc>
        <w:tc>
          <w:tcPr>
            <w:tcW w:w="901" w:type="dxa"/>
            <w:tcBorders>
              <w:top w:val="nil"/>
              <w:left w:val="nil"/>
              <w:bottom w:val="single" w:sz="4" w:space="0" w:color="auto"/>
              <w:right w:val="single" w:sz="4" w:space="0" w:color="auto"/>
            </w:tcBorders>
            <w:shd w:val="clear" w:color="auto" w:fill="auto"/>
            <w:noWrap/>
            <w:vAlign w:val="center"/>
            <w:hideMark/>
          </w:tcPr>
          <w:p w14:paraId="4B1F57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65EF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3D95A4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C04955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F5C0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281</w:t>
            </w:r>
          </w:p>
        </w:tc>
        <w:tc>
          <w:tcPr>
            <w:tcW w:w="1275" w:type="dxa"/>
            <w:tcBorders>
              <w:top w:val="nil"/>
              <w:left w:val="nil"/>
              <w:bottom w:val="single" w:sz="4" w:space="0" w:color="auto"/>
              <w:right w:val="single" w:sz="4" w:space="0" w:color="auto"/>
            </w:tcBorders>
            <w:shd w:val="clear" w:color="auto" w:fill="auto"/>
            <w:noWrap/>
            <w:vAlign w:val="center"/>
            <w:hideMark/>
          </w:tcPr>
          <w:p w14:paraId="32D8DE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604610154.00</w:t>
            </w:r>
          </w:p>
        </w:tc>
        <w:tc>
          <w:tcPr>
            <w:tcW w:w="6470" w:type="dxa"/>
            <w:tcBorders>
              <w:top w:val="nil"/>
              <w:left w:val="nil"/>
              <w:bottom w:val="single" w:sz="4" w:space="0" w:color="auto"/>
              <w:right w:val="single" w:sz="4" w:space="0" w:color="auto"/>
            </w:tcBorders>
            <w:shd w:val="clear" w:color="auto" w:fill="auto"/>
            <w:noWrap/>
            <w:vAlign w:val="bottom"/>
            <w:hideMark/>
          </w:tcPr>
          <w:p w14:paraId="44D3076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GUATA  DE TELA NO TEJIDA DE ALGODON O FIBRAS DERIVADAS DE LA CELULOSA Y RESINAS. LONITUD 5 M. ANCHO 10 CM.</w:t>
            </w:r>
          </w:p>
        </w:tc>
        <w:tc>
          <w:tcPr>
            <w:tcW w:w="901" w:type="dxa"/>
            <w:tcBorders>
              <w:top w:val="nil"/>
              <w:left w:val="nil"/>
              <w:bottom w:val="single" w:sz="4" w:space="0" w:color="auto"/>
              <w:right w:val="single" w:sz="4" w:space="0" w:color="auto"/>
            </w:tcBorders>
            <w:shd w:val="clear" w:color="auto" w:fill="auto"/>
            <w:noWrap/>
            <w:vAlign w:val="center"/>
            <w:hideMark/>
          </w:tcPr>
          <w:p w14:paraId="6ED0DA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4A35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02FE2C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w:t>
            </w:r>
          </w:p>
        </w:tc>
      </w:tr>
      <w:tr w:rsidR="00684561" w:rsidRPr="00684561" w14:paraId="24FF07A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E299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282</w:t>
            </w:r>
          </w:p>
        </w:tc>
        <w:tc>
          <w:tcPr>
            <w:tcW w:w="1275" w:type="dxa"/>
            <w:tcBorders>
              <w:top w:val="nil"/>
              <w:left w:val="nil"/>
              <w:bottom w:val="single" w:sz="4" w:space="0" w:color="auto"/>
              <w:right w:val="single" w:sz="4" w:space="0" w:color="auto"/>
            </w:tcBorders>
            <w:shd w:val="clear" w:color="auto" w:fill="auto"/>
            <w:noWrap/>
            <w:vAlign w:val="center"/>
            <w:hideMark/>
          </w:tcPr>
          <w:p w14:paraId="3E3530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604610162.00</w:t>
            </w:r>
          </w:p>
        </w:tc>
        <w:tc>
          <w:tcPr>
            <w:tcW w:w="6470" w:type="dxa"/>
            <w:tcBorders>
              <w:top w:val="nil"/>
              <w:left w:val="nil"/>
              <w:bottom w:val="single" w:sz="4" w:space="0" w:color="auto"/>
              <w:right w:val="single" w:sz="4" w:space="0" w:color="auto"/>
            </w:tcBorders>
            <w:shd w:val="clear" w:color="auto" w:fill="auto"/>
            <w:noWrap/>
            <w:vAlign w:val="bottom"/>
            <w:hideMark/>
          </w:tcPr>
          <w:p w14:paraId="198776A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GUATA  DE TELA NO TEJIDA DE ALGODON O FIBRAS DERIVADAS DE LA CELULOSA Y RESINAS. LONGITUD 5 M. ANCHO 15 CM.</w:t>
            </w:r>
          </w:p>
        </w:tc>
        <w:tc>
          <w:tcPr>
            <w:tcW w:w="901" w:type="dxa"/>
            <w:tcBorders>
              <w:top w:val="nil"/>
              <w:left w:val="nil"/>
              <w:bottom w:val="single" w:sz="4" w:space="0" w:color="auto"/>
              <w:right w:val="single" w:sz="4" w:space="0" w:color="auto"/>
            </w:tcBorders>
            <w:shd w:val="clear" w:color="auto" w:fill="auto"/>
            <w:noWrap/>
            <w:vAlign w:val="center"/>
            <w:hideMark/>
          </w:tcPr>
          <w:p w14:paraId="7CE012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3581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0EC134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r>
      <w:tr w:rsidR="00684561" w:rsidRPr="00684561" w14:paraId="5079ED0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D510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283</w:t>
            </w:r>
          </w:p>
        </w:tc>
        <w:tc>
          <w:tcPr>
            <w:tcW w:w="1275" w:type="dxa"/>
            <w:tcBorders>
              <w:top w:val="nil"/>
              <w:left w:val="nil"/>
              <w:bottom w:val="single" w:sz="4" w:space="0" w:color="auto"/>
              <w:right w:val="single" w:sz="4" w:space="0" w:color="auto"/>
            </w:tcBorders>
            <w:shd w:val="clear" w:color="auto" w:fill="auto"/>
            <w:noWrap/>
            <w:vAlign w:val="center"/>
            <w:hideMark/>
          </w:tcPr>
          <w:p w14:paraId="16F408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604610188.00</w:t>
            </w:r>
          </w:p>
        </w:tc>
        <w:tc>
          <w:tcPr>
            <w:tcW w:w="6470" w:type="dxa"/>
            <w:tcBorders>
              <w:top w:val="nil"/>
              <w:left w:val="nil"/>
              <w:bottom w:val="single" w:sz="4" w:space="0" w:color="auto"/>
              <w:right w:val="single" w:sz="4" w:space="0" w:color="auto"/>
            </w:tcBorders>
            <w:shd w:val="clear" w:color="auto" w:fill="auto"/>
            <w:noWrap/>
            <w:vAlign w:val="bottom"/>
            <w:hideMark/>
          </w:tcPr>
          <w:p w14:paraId="2AF2703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GUATA  DE TELA NO TEJIDA DE ALGODON O FIBRAS DERIVADAS DE LA CELULOSA Y RESINAS. LONGITUD 5 M. ANCHO 20 CM.</w:t>
            </w:r>
          </w:p>
        </w:tc>
        <w:tc>
          <w:tcPr>
            <w:tcW w:w="901" w:type="dxa"/>
            <w:tcBorders>
              <w:top w:val="nil"/>
              <w:left w:val="nil"/>
              <w:bottom w:val="single" w:sz="4" w:space="0" w:color="auto"/>
              <w:right w:val="single" w:sz="4" w:space="0" w:color="auto"/>
            </w:tcBorders>
            <w:shd w:val="clear" w:color="auto" w:fill="auto"/>
            <w:noWrap/>
            <w:vAlign w:val="center"/>
            <w:hideMark/>
          </w:tcPr>
          <w:p w14:paraId="31C8CF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D86D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2CE7B7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B334DF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87C8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284</w:t>
            </w:r>
          </w:p>
        </w:tc>
        <w:tc>
          <w:tcPr>
            <w:tcW w:w="1275" w:type="dxa"/>
            <w:tcBorders>
              <w:top w:val="nil"/>
              <w:left w:val="nil"/>
              <w:bottom w:val="single" w:sz="4" w:space="0" w:color="auto"/>
              <w:right w:val="single" w:sz="4" w:space="0" w:color="auto"/>
            </w:tcBorders>
            <w:shd w:val="clear" w:color="auto" w:fill="auto"/>
            <w:noWrap/>
            <w:vAlign w:val="center"/>
            <w:hideMark/>
          </w:tcPr>
          <w:p w14:paraId="2414E9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604610287.00</w:t>
            </w:r>
          </w:p>
        </w:tc>
        <w:tc>
          <w:tcPr>
            <w:tcW w:w="6470" w:type="dxa"/>
            <w:tcBorders>
              <w:top w:val="nil"/>
              <w:left w:val="nil"/>
              <w:bottom w:val="single" w:sz="4" w:space="0" w:color="auto"/>
              <w:right w:val="single" w:sz="4" w:space="0" w:color="auto"/>
            </w:tcBorders>
            <w:shd w:val="clear" w:color="auto" w:fill="auto"/>
            <w:noWrap/>
            <w:vAlign w:val="bottom"/>
            <w:hideMark/>
          </w:tcPr>
          <w:p w14:paraId="515A8BF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GUATA SINTETICA DE ACRILICO, REPELENTE AL AGUA, DE SECADO INSTANTANEO, PARA COLOCARSE CON VENDA INMOVILIZADORA DE FIBRA DE VIDRIO. LONGITUD 3.65 M. ANCHO 10.0 CM.</w:t>
            </w:r>
          </w:p>
        </w:tc>
        <w:tc>
          <w:tcPr>
            <w:tcW w:w="901" w:type="dxa"/>
            <w:tcBorders>
              <w:top w:val="nil"/>
              <w:left w:val="nil"/>
              <w:bottom w:val="single" w:sz="4" w:space="0" w:color="auto"/>
              <w:right w:val="single" w:sz="4" w:space="0" w:color="auto"/>
            </w:tcBorders>
            <w:shd w:val="clear" w:color="auto" w:fill="auto"/>
            <w:noWrap/>
            <w:vAlign w:val="center"/>
            <w:hideMark/>
          </w:tcPr>
          <w:p w14:paraId="19B8F7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7FF73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DF0D5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FCE328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433E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285</w:t>
            </w:r>
          </w:p>
        </w:tc>
        <w:tc>
          <w:tcPr>
            <w:tcW w:w="1275" w:type="dxa"/>
            <w:tcBorders>
              <w:top w:val="nil"/>
              <w:left w:val="nil"/>
              <w:bottom w:val="single" w:sz="4" w:space="0" w:color="auto"/>
              <w:right w:val="single" w:sz="4" w:space="0" w:color="auto"/>
            </w:tcBorders>
            <w:shd w:val="clear" w:color="auto" w:fill="auto"/>
            <w:noWrap/>
            <w:vAlign w:val="center"/>
            <w:hideMark/>
          </w:tcPr>
          <w:p w14:paraId="30BB9D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604700112.00</w:t>
            </w:r>
          </w:p>
        </w:tc>
        <w:tc>
          <w:tcPr>
            <w:tcW w:w="6470" w:type="dxa"/>
            <w:tcBorders>
              <w:top w:val="nil"/>
              <w:left w:val="nil"/>
              <w:bottom w:val="single" w:sz="4" w:space="0" w:color="auto"/>
              <w:right w:val="single" w:sz="4" w:space="0" w:color="auto"/>
            </w:tcBorders>
            <w:shd w:val="clear" w:color="auto" w:fill="auto"/>
            <w:noWrap/>
            <w:vAlign w:val="bottom"/>
            <w:hideMark/>
          </w:tcPr>
          <w:p w14:paraId="2899B21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ESPONJA HEMOSTATICA DE GELATINA O COLAGENO 50 A 100 X 70 A 125 MM.</w:t>
            </w:r>
          </w:p>
        </w:tc>
        <w:tc>
          <w:tcPr>
            <w:tcW w:w="901" w:type="dxa"/>
            <w:tcBorders>
              <w:top w:val="nil"/>
              <w:left w:val="nil"/>
              <w:bottom w:val="single" w:sz="4" w:space="0" w:color="auto"/>
              <w:right w:val="single" w:sz="4" w:space="0" w:color="auto"/>
            </w:tcBorders>
            <w:shd w:val="clear" w:color="auto" w:fill="auto"/>
            <w:noWrap/>
            <w:vAlign w:val="center"/>
            <w:hideMark/>
          </w:tcPr>
          <w:p w14:paraId="2B5165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A767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D4BCB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111</w:t>
            </w:r>
          </w:p>
        </w:tc>
      </w:tr>
      <w:tr w:rsidR="00684561" w:rsidRPr="00684561" w14:paraId="071E6D4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743F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286</w:t>
            </w:r>
          </w:p>
        </w:tc>
        <w:tc>
          <w:tcPr>
            <w:tcW w:w="1275" w:type="dxa"/>
            <w:tcBorders>
              <w:top w:val="nil"/>
              <w:left w:val="nil"/>
              <w:bottom w:val="single" w:sz="4" w:space="0" w:color="auto"/>
              <w:right w:val="single" w:sz="4" w:space="0" w:color="auto"/>
            </w:tcBorders>
            <w:shd w:val="clear" w:color="auto" w:fill="auto"/>
            <w:noWrap/>
            <w:vAlign w:val="center"/>
            <w:hideMark/>
          </w:tcPr>
          <w:p w14:paraId="2AC16E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604830091.00</w:t>
            </w:r>
          </w:p>
        </w:tc>
        <w:tc>
          <w:tcPr>
            <w:tcW w:w="6470" w:type="dxa"/>
            <w:tcBorders>
              <w:top w:val="nil"/>
              <w:left w:val="nil"/>
              <w:bottom w:val="single" w:sz="4" w:space="0" w:color="auto"/>
              <w:right w:val="single" w:sz="4" w:space="0" w:color="auto"/>
            </w:tcBorders>
            <w:shd w:val="clear" w:color="auto" w:fill="auto"/>
            <w:noWrap/>
            <w:vAlign w:val="bottom"/>
            <w:hideMark/>
          </w:tcPr>
          <w:p w14:paraId="59A5C2A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10,  EMPAQUE INDIVIDUAL</w:t>
            </w:r>
          </w:p>
        </w:tc>
        <w:tc>
          <w:tcPr>
            <w:tcW w:w="901" w:type="dxa"/>
            <w:tcBorders>
              <w:top w:val="nil"/>
              <w:left w:val="nil"/>
              <w:bottom w:val="single" w:sz="4" w:space="0" w:color="auto"/>
              <w:right w:val="single" w:sz="4" w:space="0" w:color="auto"/>
            </w:tcBorders>
            <w:shd w:val="clear" w:color="auto" w:fill="auto"/>
            <w:noWrap/>
            <w:vAlign w:val="center"/>
            <w:hideMark/>
          </w:tcPr>
          <w:p w14:paraId="472953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76AA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E881F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B0B7AA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5343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287</w:t>
            </w:r>
          </w:p>
        </w:tc>
        <w:tc>
          <w:tcPr>
            <w:tcW w:w="1275" w:type="dxa"/>
            <w:tcBorders>
              <w:top w:val="nil"/>
              <w:left w:val="nil"/>
              <w:bottom w:val="single" w:sz="4" w:space="0" w:color="auto"/>
              <w:right w:val="single" w:sz="4" w:space="0" w:color="auto"/>
            </w:tcBorders>
            <w:shd w:val="clear" w:color="auto" w:fill="auto"/>
            <w:noWrap/>
            <w:vAlign w:val="center"/>
            <w:hideMark/>
          </w:tcPr>
          <w:p w14:paraId="5651E9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604830117.00</w:t>
            </w:r>
          </w:p>
        </w:tc>
        <w:tc>
          <w:tcPr>
            <w:tcW w:w="6470" w:type="dxa"/>
            <w:tcBorders>
              <w:top w:val="nil"/>
              <w:left w:val="nil"/>
              <w:bottom w:val="single" w:sz="4" w:space="0" w:color="auto"/>
              <w:right w:val="single" w:sz="4" w:space="0" w:color="auto"/>
            </w:tcBorders>
            <w:shd w:val="clear" w:color="auto" w:fill="auto"/>
            <w:noWrap/>
            <w:vAlign w:val="bottom"/>
            <w:hideMark/>
          </w:tcPr>
          <w:p w14:paraId="1F66B09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12,  EMPAQUE INDIVIDUAL</w:t>
            </w:r>
          </w:p>
        </w:tc>
        <w:tc>
          <w:tcPr>
            <w:tcW w:w="901" w:type="dxa"/>
            <w:tcBorders>
              <w:top w:val="nil"/>
              <w:left w:val="nil"/>
              <w:bottom w:val="single" w:sz="4" w:space="0" w:color="auto"/>
              <w:right w:val="single" w:sz="4" w:space="0" w:color="auto"/>
            </w:tcBorders>
            <w:shd w:val="clear" w:color="auto" w:fill="auto"/>
            <w:noWrap/>
            <w:vAlign w:val="center"/>
            <w:hideMark/>
          </w:tcPr>
          <w:p w14:paraId="4190E6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DCE4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B496DF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68F083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6D83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288</w:t>
            </w:r>
          </w:p>
        </w:tc>
        <w:tc>
          <w:tcPr>
            <w:tcW w:w="1275" w:type="dxa"/>
            <w:tcBorders>
              <w:top w:val="nil"/>
              <w:left w:val="nil"/>
              <w:bottom w:val="single" w:sz="4" w:space="0" w:color="auto"/>
              <w:right w:val="single" w:sz="4" w:space="0" w:color="auto"/>
            </w:tcBorders>
            <w:shd w:val="clear" w:color="auto" w:fill="auto"/>
            <w:noWrap/>
            <w:vAlign w:val="center"/>
            <w:hideMark/>
          </w:tcPr>
          <w:p w14:paraId="7E5ACB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604830125.00</w:t>
            </w:r>
          </w:p>
        </w:tc>
        <w:tc>
          <w:tcPr>
            <w:tcW w:w="6470" w:type="dxa"/>
            <w:tcBorders>
              <w:top w:val="nil"/>
              <w:left w:val="nil"/>
              <w:bottom w:val="single" w:sz="4" w:space="0" w:color="auto"/>
              <w:right w:val="single" w:sz="4" w:space="0" w:color="auto"/>
            </w:tcBorders>
            <w:shd w:val="clear" w:color="auto" w:fill="auto"/>
            <w:noWrap/>
            <w:vAlign w:val="bottom"/>
            <w:hideMark/>
          </w:tcPr>
          <w:p w14:paraId="7C2E52B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11,  EMPAQUE INDIVIDUAL</w:t>
            </w:r>
          </w:p>
        </w:tc>
        <w:tc>
          <w:tcPr>
            <w:tcW w:w="901" w:type="dxa"/>
            <w:tcBorders>
              <w:top w:val="nil"/>
              <w:left w:val="nil"/>
              <w:bottom w:val="single" w:sz="4" w:space="0" w:color="auto"/>
              <w:right w:val="single" w:sz="4" w:space="0" w:color="auto"/>
            </w:tcBorders>
            <w:shd w:val="clear" w:color="auto" w:fill="auto"/>
            <w:noWrap/>
            <w:vAlign w:val="center"/>
            <w:hideMark/>
          </w:tcPr>
          <w:p w14:paraId="182973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4006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84768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CEC603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3AA0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289</w:t>
            </w:r>
          </w:p>
        </w:tc>
        <w:tc>
          <w:tcPr>
            <w:tcW w:w="1275" w:type="dxa"/>
            <w:tcBorders>
              <w:top w:val="nil"/>
              <w:left w:val="nil"/>
              <w:bottom w:val="single" w:sz="4" w:space="0" w:color="auto"/>
              <w:right w:val="single" w:sz="4" w:space="0" w:color="auto"/>
            </w:tcBorders>
            <w:shd w:val="clear" w:color="auto" w:fill="auto"/>
            <w:noWrap/>
            <w:vAlign w:val="center"/>
            <w:hideMark/>
          </w:tcPr>
          <w:p w14:paraId="1C3DD0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604830133.00</w:t>
            </w:r>
          </w:p>
        </w:tc>
        <w:tc>
          <w:tcPr>
            <w:tcW w:w="6470" w:type="dxa"/>
            <w:tcBorders>
              <w:top w:val="nil"/>
              <w:left w:val="nil"/>
              <w:bottom w:val="single" w:sz="4" w:space="0" w:color="auto"/>
              <w:right w:val="single" w:sz="4" w:space="0" w:color="auto"/>
            </w:tcBorders>
            <w:shd w:val="clear" w:color="auto" w:fill="auto"/>
            <w:noWrap/>
            <w:vAlign w:val="bottom"/>
            <w:hideMark/>
          </w:tcPr>
          <w:p w14:paraId="0A7BC92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20,  EMPAQUE INDIVIDUAL.</w:t>
            </w:r>
          </w:p>
        </w:tc>
        <w:tc>
          <w:tcPr>
            <w:tcW w:w="901" w:type="dxa"/>
            <w:tcBorders>
              <w:top w:val="nil"/>
              <w:left w:val="nil"/>
              <w:bottom w:val="single" w:sz="4" w:space="0" w:color="auto"/>
              <w:right w:val="single" w:sz="4" w:space="0" w:color="auto"/>
            </w:tcBorders>
            <w:shd w:val="clear" w:color="auto" w:fill="auto"/>
            <w:noWrap/>
            <w:vAlign w:val="center"/>
            <w:hideMark/>
          </w:tcPr>
          <w:p w14:paraId="49E1AA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4395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48DE22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633876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33CE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290</w:t>
            </w:r>
          </w:p>
        </w:tc>
        <w:tc>
          <w:tcPr>
            <w:tcW w:w="1275" w:type="dxa"/>
            <w:tcBorders>
              <w:top w:val="nil"/>
              <w:left w:val="nil"/>
              <w:bottom w:val="single" w:sz="4" w:space="0" w:color="auto"/>
              <w:right w:val="single" w:sz="4" w:space="0" w:color="auto"/>
            </w:tcBorders>
            <w:shd w:val="clear" w:color="auto" w:fill="auto"/>
            <w:noWrap/>
            <w:vAlign w:val="center"/>
            <w:hideMark/>
          </w:tcPr>
          <w:p w14:paraId="55986B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604830141.00</w:t>
            </w:r>
          </w:p>
        </w:tc>
        <w:tc>
          <w:tcPr>
            <w:tcW w:w="6470" w:type="dxa"/>
            <w:tcBorders>
              <w:top w:val="nil"/>
              <w:left w:val="nil"/>
              <w:bottom w:val="single" w:sz="4" w:space="0" w:color="auto"/>
              <w:right w:val="single" w:sz="4" w:space="0" w:color="auto"/>
            </w:tcBorders>
            <w:shd w:val="clear" w:color="auto" w:fill="auto"/>
            <w:noWrap/>
            <w:vAlign w:val="bottom"/>
            <w:hideMark/>
          </w:tcPr>
          <w:p w14:paraId="535EBC5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15,  EMPAQUE INDIVIDUAL</w:t>
            </w:r>
          </w:p>
        </w:tc>
        <w:tc>
          <w:tcPr>
            <w:tcW w:w="901" w:type="dxa"/>
            <w:tcBorders>
              <w:top w:val="nil"/>
              <w:left w:val="nil"/>
              <w:bottom w:val="single" w:sz="4" w:space="0" w:color="auto"/>
              <w:right w:val="single" w:sz="4" w:space="0" w:color="auto"/>
            </w:tcBorders>
            <w:shd w:val="clear" w:color="auto" w:fill="auto"/>
            <w:noWrap/>
            <w:vAlign w:val="center"/>
            <w:hideMark/>
          </w:tcPr>
          <w:p w14:paraId="746C64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4C9F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F7E2A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w:t>
            </w:r>
          </w:p>
        </w:tc>
      </w:tr>
      <w:tr w:rsidR="00684561" w:rsidRPr="00684561" w14:paraId="3BCEF3B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DDE0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291</w:t>
            </w:r>
          </w:p>
        </w:tc>
        <w:tc>
          <w:tcPr>
            <w:tcW w:w="1275" w:type="dxa"/>
            <w:tcBorders>
              <w:top w:val="nil"/>
              <w:left w:val="nil"/>
              <w:bottom w:val="single" w:sz="4" w:space="0" w:color="auto"/>
              <w:right w:val="single" w:sz="4" w:space="0" w:color="auto"/>
            </w:tcBorders>
            <w:shd w:val="clear" w:color="auto" w:fill="auto"/>
            <w:noWrap/>
            <w:vAlign w:val="center"/>
            <w:hideMark/>
          </w:tcPr>
          <w:p w14:paraId="57F181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604830158.00</w:t>
            </w:r>
          </w:p>
        </w:tc>
        <w:tc>
          <w:tcPr>
            <w:tcW w:w="6470" w:type="dxa"/>
            <w:tcBorders>
              <w:top w:val="nil"/>
              <w:left w:val="nil"/>
              <w:bottom w:val="single" w:sz="4" w:space="0" w:color="auto"/>
              <w:right w:val="single" w:sz="4" w:space="0" w:color="auto"/>
            </w:tcBorders>
            <w:shd w:val="clear" w:color="auto" w:fill="auto"/>
            <w:noWrap/>
            <w:vAlign w:val="bottom"/>
            <w:hideMark/>
          </w:tcPr>
          <w:p w14:paraId="670F1FF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21,  EMPAQUE INDIVIDUAL</w:t>
            </w:r>
          </w:p>
        </w:tc>
        <w:tc>
          <w:tcPr>
            <w:tcW w:w="901" w:type="dxa"/>
            <w:tcBorders>
              <w:top w:val="nil"/>
              <w:left w:val="nil"/>
              <w:bottom w:val="single" w:sz="4" w:space="0" w:color="auto"/>
              <w:right w:val="single" w:sz="4" w:space="0" w:color="auto"/>
            </w:tcBorders>
            <w:shd w:val="clear" w:color="auto" w:fill="auto"/>
            <w:noWrap/>
            <w:vAlign w:val="center"/>
            <w:hideMark/>
          </w:tcPr>
          <w:p w14:paraId="4A4977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6757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A8FDA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4234A8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698F9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292</w:t>
            </w:r>
          </w:p>
        </w:tc>
        <w:tc>
          <w:tcPr>
            <w:tcW w:w="1275" w:type="dxa"/>
            <w:tcBorders>
              <w:top w:val="nil"/>
              <w:left w:val="nil"/>
              <w:bottom w:val="single" w:sz="4" w:space="0" w:color="auto"/>
              <w:right w:val="single" w:sz="4" w:space="0" w:color="auto"/>
            </w:tcBorders>
            <w:shd w:val="clear" w:color="auto" w:fill="auto"/>
            <w:noWrap/>
            <w:vAlign w:val="center"/>
            <w:hideMark/>
          </w:tcPr>
          <w:p w14:paraId="25B6B6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604830174.00</w:t>
            </w:r>
          </w:p>
        </w:tc>
        <w:tc>
          <w:tcPr>
            <w:tcW w:w="6470" w:type="dxa"/>
            <w:tcBorders>
              <w:top w:val="nil"/>
              <w:left w:val="nil"/>
              <w:bottom w:val="single" w:sz="4" w:space="0" w:color="auto"/>
              <w:right w:val="single" w:sz="4" w:space="0" w:color="auto"/>
            </w:tcBorders>
            <w:shd w:val="clear" w:color="auto" w:fill="auto"/>
            <w:noWrap/>
            <w:vAlign w:val="bottom"/>
            <w:hideMark/>
          </w:tcPr>
          <w:p w14:paraId="6D8AD95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23,  EMPAQUE INDIVIDUAL</w:t>
            </w:r>
          </w:p>
        </w:tc>
        <w:tc>
          <w:tcPr>
            <w:tcW w:w="901" w:type="dxa"/>
            <w:tcBorders>
              <w:top w:val="nil"/>
              <w:left w:val="nil"/>
              <w:bottom w:val="single" w:sz="4" w:space="0" w:color="auto"/>
              <w:right w:val="single" w:sz="4" w:space="0" w:color="auto"/>
            </w:tcBorders>
            <w:shd w:val="clear" w:color="auto" w:fill="auto"/>
            <w:noWrap/>
            <w:vAlign w:val="center"/>
            <w:hideMark/>
          </w:tcPr>
          <w:p w14:paraId="02C1F9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7F95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479CC44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w:t>
            </w:r>
          </w:p>
        </w:tc>
      </w:tr>
      <w:tr w:rsidR="00684561" w:rsidRPr="00684561" w14:paraId="7BDFB5F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F03D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293</w:t>
            </w:r>
          </w:p>
        </w:tc>
        <w:tc>
          <w:tcPr>
            <w:tcW w:w="1275" w:type="dxa"/>
            <w:tcBorders>
              <w:top w:val="nil"/>
              <w:left w:val="nil"/>
              <w:bottom w:val="single" w:sz="4" w:space="0" w:color="auto"/>
              <w:right w:val="single" w:sz="4" w:space="0" w:color="auto"/>
            </w:tcBorders>
            <w:shd w:val="clear" w:color="auto" w:fill="auto"/>
            <w:noWrap/>
            <w:vAlign w:val="center"/>
            <w:hideMark/>
          </w:tcPr>
          <w:p w14:paraId="7376D9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604830737.00</w:t>
            </w:r>
          </w:p>
        </w:tc>
        <w:tc>
          <w:tcPr>
            <w:tcW w:w="6470" w:type="dxa"/>
            <w:tcBorders>
              <w:top w:val="nil"/>
              <w:left w:val="nil"/>
              <w:bottom w:val="single" w:sz="4" w:space="0" w:color="auto"/>
              <w:right w:val="single" w:sz="4" w:space="0" w:color="auto"/>
            </w:tcBorders>
            <w:shd w:val="clear" w:color="auto" w:fill="auto"/>
            <w:noWrap/>
            <w:vAlign w:val="bottom"/>
            <w:hideMark/>
          </w:tcPr>
          <w:p w14:paraId="3192B19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SIERRA CORTADORA DE YESO. DE ACUERDO A MARCA Y MODELO DEL EQUIPO. PIEZA.</w:t>
            </w:r>
          </w:p>
        </w:tc>
        <w:tc>
          <w:tcPr>
            <w:tcW w:w="901" w:type="dxa"/>
            <w:tcBorders>
              <w:top w:val="nil"/>
              <w:left w:val="nil"/>
              <w:bottom w:val="single" w:sz="4" w:space="0" w:color="auto"/>
              <w:right w:val="single" w:sz="4" w:space="0" w:color="auto"/>
            </w:tcBorders>
            <w:shd w:val="clear" w:color="auto" w:fill="auto"/>
            <w:noWrap/>
            <w:vAlign w:val="center"/>
            <w:hideMark/>
          </w:tcPr>
          <w:p w14:paraId="63B492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57AB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B6A66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FF9DA6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541C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294</w:t>
            </w:r>
          </w:p>
        </w:tc>
        <w:tc>
          <w:tcPr>
            <w:tcW w:w="1275" w:type="dxa"/>
            <w:tcBorders>
              <w:top w:val="nil"/>
              <w:left w:val="nil"/>
              <w:bottom w:val="single" w:sz="4" w:space="0" w:color="auto"/>
              <w:right w:val="single" w:sz="4" w:space="0" w:color="auto"/>
            </w:tcBorders>
            <w:shd w:val="clear" w:color="auto" w:fill="auto"/>
            <w:noWrap/>
            <w:vAlign w:val="center"/>
            <w:hideMark/>
          </w:tcPr>
          <w:p w14:paraId="45C4BA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604910018.00</w:t>
            </w:r>
          </w:p>
        </w:tc>
        <w:tc>
          <w:tcPr>
            <w:tcW w:w="6470" w:type="dxa"/>
            <w:tcBorders>
              <w:top w:val="nil"/>
              <w:left w:val="nil"/>
              <w:bottom w:val="single" w:sz="4" w:space="0" w:color="auto"/>
              <w:right w:val="single" w:sz="4" w:space="0" w:color="auto"/>
            </w:tcBorders>
            <w:shd w:val="clear" w:color="auto" w:fill="auto"/>
            <w:noWrap/>
            <w:vAlign w:val="bottom"/>
            <w:hideMark/>
          </w:tcPr>
          <w:p w14:paraId="272329D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PAPEL INDICADOR DE CONTACTO OCLUSAL, EN TIRAS CON PEGAMENTO  EN AMBAS CARAS</w:t>
            </w:r>
          </w:p>
        </w:tc>
        <w:tc>
          <w:tcPr>
            <w:tcW w:w="901" w:type="dxa"/>
            <w:tcBorders>
              <w:top w:val="nil"/>
              <w:left w:val="nil"/>
              <w:bottom w:val="single" w:sz="4" w:space="0" w:color="auto"/>
              <w:right w:val="single" w:sz="4" w:space="0" w:color="auto"/>
            </w:tcBorders>
            <w:shd w:val="clear" w:color="auto" w:fill="auto"/>
            <w:noWrap/>
            <w:vAlign w:val="center"/>
            <w:hideMark/>
          </w:tcPr>
          <w:p w14:paraId="0B090D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BLOCK</w:t>
            </w:r>
          </w:p>
        </w:tc>
        <w:tc>
          <w:tcPr>
            <w:tcW w:w="1148" w:type="dxa"/>
            <w:tcBorders>
              <w:top w:val="nil"/>
              <w:left w:val="nil"/>
              <w:bottom w:val="single" w:sz="4" w:space="0" w:color="auto"/>
              <w:right w:val="single" w:sz="4" w:space="0" w:color="auto"/>
            </w:tcBorders>
            <w:shd w:val="clear" w:color="auto" w:fill="auto"/>
            <w:noWrap/>
            <w:vAlign w:val="center"/>
            <w:hideMark/>
          </w:tcPr>
          <w:p w14:paraId="75494D4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C/15</w:t>
            </w:r>
          </w:p>
        </w:tc>
        <w:tc>
          <w:tcPr>
            <w:tcW w:w="829" w:type="dxa"/>
            <w:tcBorders>
              <w:top w:val="nil"/>
              <w:left w:val="nil"/>
              <w:bottom w:val="single" w:sz="4" w:space="0" w:color="auto"/>
              <w:right w:val="single" w:sz="4" w:space="0" w:color="auto"/>
            </w:tcBorders>
            <w:shd w:val="clear" w:color="auto" w:fill="auto"/>
            <w:noWrap/>
            <w:vAlign w:val="center"/>
            <w:hideMark/>
          </w:tcPr>
          <w:p w14:paraId="18278A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5048C2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3D2D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295</w:t>
            </w:r>
          </w:p>
        </w:tc>
        <w:tc>
          <w:tcPr>
            <w:tcW w:w="1275" w:type="dxa"/>
            <w:tcBorders>
              <w:top w:val="nil"/>
              <w:left w:val="nil"/>
              <w:bottom w:val="single" w:sz="4" w:space="0" w:color="auto"/>
              <w:right w:val="single" w:sz="4" w:space="0" w:color="auto"/>
            </w:tcBorders>
            <w:shd w:val="clear" w:color="auto" w:fill="auto"/>
            <w:noWrap/>
            <w:vAlign w:val="center"/>
            <w:hideMark/>
          </w:tcPr>
          <w:p w14:paraId="190211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605320084.00</w:t>
            </w:r>
          </w:p>
        </w:tc>
        <w:tc>
          <w:tcPr>
            <w:tcW w:w="6470" w:type="dxa"/>
            <w:tcBorders>
              <w:top w:val="nil"/>
              <w:left w:val="nil"/>
              <w:bottom w:val="single" w:sz="4" w:space="0" w:color="auto"/>
              <w:right w:val="single" w:sz="4" w:space="0" w:color="auto"/>
            </w:tcBorders>
            <w:shd w:val="clear" w:color="auto" w:fill="auto"/>
            <w:noWrap/>
            <w:vAlign w:val="bottom"/>
            <w:hideMark/>
          </w:tcPr>
          <w:p w14:paraId="7F5C43D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VENOCLISIS SIN AGUJA, ESTERIL Y DESECHABLE.  MICROGOTERO</w:t>
            </w:r>
          </w:p>
        </w:tc>
        <w:tc>
          <w:tcPr>
            <w:tcW w:w="901" w:type="dxa"/>
            <w:tcBorders>
              <w:top w:val="nil"/>
              <w:left w:val="nil"/>
              <w:bottom w:val="single" w:sz="4" w:space="0" w:color="auto"/>
              <w:right w:val="single" w:sz="4" w:space="0" w:color="auto"/>
            </w:tcBorders>
            <w:shd w:val="clear" w:color="auto" w:fill="auto"/>
            <w:noWrap/>
            <w:vAlign w:val="center"/>
            <w:hideMark/>
          </w:tcPr>
          <w:p w14:paraId="11A4C5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942A3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C8FD5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146</w:t>
            </w:r>
          </w:p>
        </w:tc>
      </w:tr>
      <w:tr w:rsidR="00684561" w:rsidRPr="00684561" w14:paraId="2F7D727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80E9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296</w:t>
            </w:r>
          </w:p>
        </w:tc>
        <w:tc>
          <w:tcPr>
            <w:tcW w:w="1275" w:type="dxa"/>
            <w:tcBorders>
              <w:top w:val="nil"/>
              <w:left w:val="nil"/>
              <w:bottom w:val="single" w:sz="4" w:space="0" w:color="auto"/>
              <w:right w:val="single" w:sz="4" w:space="0" w:color="auto"/>
            </w:tcBorders>
            <w:shd w:val="clear" w:color="auto" w:fill="auto"/>
            <w:noWrap/>
            <w:vAlign w:val="center"/>
            <w:hideMark/>
          </w:tcPr>
          <w:p w14:paraId="5E7AF1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605320167.00</w:t>
            </w:r>
          </w:p>
        </w:tc>
        <w:tc>
          <w:tcPr>
            <w:tcW w:w="6470" w:type="dxa"/>
            <w:tcBorders>
              <w:top w:val="nil"/>
              <w:left w:val="nil"/>
              <w:bottom w:val="single" w:sz="4" w:space="0" w:color="auto"/>
              <w:right w:val="single" w:sz="4" w:space="0" w:color="auto"/>
            </w:tcBorders>
            <w:shd w:val="clear" w:color="auto" w:fill="auto"/>
            <w:noWrap/>
            <w:vAlign w:val="bottom"/>
            <w:hideMark/>
          </w:tcPr>
          <w:p w14:paraId="2D7E1D1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VENOCLISIS SIN AGUJA, ESTERIL Y DESECHABLE.  NORMOGOTERO</w:t>
            </w:r>
          </w:p>
        </w:tc>
        <w:tc>
          <w:tcPr>
            <w:tcW w:w="901" w:type="dxa"/>
            <w:tcBorders>
              <w:top w:val="nil"/>
              <w:left w:val="nil"/>
              <w:bottom w:val="single" w:sz="4" w:space="0" w:color="auto"/>
              <w:right w:val="single" w:sz="4" w:space="0" w:color="auto"/>
            </w:tcBorders>
            <w:shd w:val="clear" w:color="auto" w:fill="auto"/>
            <w:noWrap/>
            <w:vAlign w:val="center"/>
            <w:hideMark/>
          </w:tcPr>
          <w:p w14:paraId="5A2F03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8A061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BBCA7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13297</w:t>
            </w:r>
          </w:p>
        </w:tc>
      </w:tr>
      <w:tr w:rsidR="00684561" w:rsidRPr="00684561" w14:paraId="02B9ECB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9DB5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297</w:t>
            </w:r>
          </w:p>
        </w:tc>
        <w:tc>
          <w:tcPr>
            <w:tcW w:w="1275" w:type="dxa"/>
            <w:tcBorders>
              <w:top w:val="nil"/>
              <w:left w:val="nil"/>
              <w:bottom w:val="single" w:sz="4" w:space="0" w:color="auto"/>
              <w:right w:val="single" w:sz="4" w:space="0" w:color="auto"/>
            </w:tcBorders>
            <w:shd w:val="clear" w:color="auto" w:fill="auto"/>
            <w:noWrap/>
            <w:vAlign w:val="center"/>
            <w:hideMark/>
          </w:tcPr>
          <w:p w14:paraId="0F550A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605320175.00</w:t>
            </w:r>
          </w:p>
        </w:tc>
        <w:tc>
          <w:tcPr>
            <w:tcW w:w="6470" w:type="dxa"/>
            <w:tcBorders>
              <w:top w:val="nil"/>
              <w:left w:val="nil"/>
              <w:bottom w:val="single" w:sz="4" w:space="0" w:color="auto"/>
              <w:right w:val="single" w:sz="4" w:space="0" w:color="auto"/>
            </w:tcBorders>
            <w:shd w:val="clear" w:color="auto" w:fill="auto"/>
            <w:noWrap/>
            <w:vAlign w:val="bottom"/>
            <w:hideMark/>
          </w:tcPr>
          <w:p w14:paraId="4C86D96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TRANSFUSION, CON FILTRO, SIN AGUJA</w:t>
            </w:r>
          </w:p>
        </w:tc>
        <w:tc>
          <w:tcPr>
            <w:tcW w:w="901" w:type="dxa"/>
            <w:tcBorders>
              <w:top w:val="nil"/>
              <w:left w:val="nil"/>
              <w:bottom w:val="single" w:sz="4" w:space="0" w:color="auto"/>
              <w:right w:val="single" w:sz="4" w:space="0" w:color="auto"/>
            </w:tcBorders>
            <w:shd w:val="clear" w:color="auto" w:fill="auto"/>
            <w:noWrap/>
            <w:vAlign w:val="center"/>
            <w:hideMark/>
          </w:tcPr>
          <w:p w14:paraId="6C4FF0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1D8D0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5B4C3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1063</w:t>
            </w:r>
          </w:p>
        </w:tc>
      </w:tr>
      <w:tr w:rsidR="00684561" w:rsidRPr="00684561" w14:paraId="0410DA4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BBD4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298</w:t>
            </w:r>
          </w:p>
        </w:tc>
        <w:tc>
          <w:tcPr>
            <w:tcW w:w="1275" w:type="dxa"/>
            <w:tcBorders>
              <w:top w:val="nil"/>
              <w:left w:val="nil"/>
              <w:bottom w:val="single" w:sz="4" w:space="0" w:color="auto"/>
              <w:right w:val="single" w:sz="4" w:space="0" w:color="auto"/>
            </w:tcBorders>
            <w:shd w:val="clear" w:color="auto" w:fill="auto"/>
            <w:noWrap/>
            <w:vAlign w:val="center"/>
            <w:hideMark/>
          </w:tcPr>
          <w:p w14:paraId="0DDC6A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605430115.00</w:t>
            </w:r>
          </w:p>
        </w:tc>
        <w:tc>
          <w:tcPr>
            <w:tcW w:w="6470" w:type="dxa"/>
            <w:tcBorders>
              <w:top w:val="nil"/>
              <w:left w:val="nil"/>
              <w:bottom w:val="single" w:sz="4" w:space="0" w:color="auto"/>
              <w:right w:val="single" w:sz="4" w:space="0" w:color="auto"/>
            </w:tcBorders>
            <w:shd w:val="clear" w:color="auto" w:fill="auto"/>
            <w:noWrap/>
            <w:vAlign w:val="bottom"/>
            <w:hideMark/>
          </w:tcPr>
          <w:p w14:paraId="5BE77D3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JALEA LUBRICANTE ASEPTICA   135 G.</w:t>
            </w:r>
          </w:p>
        </w:tc>
        <w:tc>
          <w:tcPr>
            <w:tcW w:w="901" w:type="dxa"/>
            <w:tcBorders>
              <w:top w:val="nil"/>
              <w:left w:val="nil"/>
              <w:bottom w:val="single" w:sz="4" w:space="0" w:color="auto"/>
              <w:right w:val="single" w:sz="4" w:space="0" w:color="auto"/>
            </w:tcBorders>
            <w:shd w:val="clear" w:color="auto" w:fill="auto"/>
            <w:noWrap/>
            <w:vAlign w:val="center"/>
            <w:hideMark/>
          </w:tcPr>
          <w:p w14:paraId="5ABC88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DB82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91F62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310</w:t>
            </w:r>
          </w:p>
        </w:tc>
      </w:tr>
      <w:tr w:rsidR="00684561" w:rsidRPr="00684561" w14:paraId="485A907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91A8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299</w:t>
            </w:r>
          </w:p>
        </w:tc>
        <w:tc>
          <w:tcPr>
            <w:tcW w:w="1275" w:type="dxa"/>
            <w:tcBorders>
              <w:top w:val="nil"/>
              <w:left w:val="nil"/>
              <w:bottom w:val="single" w:sz="4" w:space="0" w:color="auto"/>
              <w:right w:val="single" w:sz="4" w:space="0" w:color="auto"/>
            </w:tcBorders>
            <w:shd w:val="clear" w:color="auto" w:fill="auto"/>
            <w:noWrap/>
            <w:vAlign w:val="center"/>
            <w:hideMark/>
          </w:tcPr>
          <w:p w14:paraId="0FF971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605500016.00</w:t>
            </w:r>
          </w:p>
        </w:tc>
        <w:tc>
          <w:tcPr>
            <w:tcW w:w="6470" w:type="dxa"/>
            <w:tcBorders>
              <w:top w:val="nil"/>
              <w:left w:val="nil"/>
              <w:bottom w:val="single" w:sz="4" w:space="0" w:color="auto"/>
              <w:right w:val="single" w:sz="4" w:space="0" w:color="auto"/>
            </w:tcBorders>
            <w:shd w:val="clear" w:color="auto" w:fill="auto"/>
            <w:noWrap/>
            <w:vAlign w:val="bottom"/>
            <w:hideMark/>
          </w:tcPr>
          <w:p w14:paraId="6F8C5D0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 PLASTICO CON PIVOTE TIPO LUER LOCK, CON AGUJA, ESTERILES Y DESECHABLES CAPACIDAD 10 ML, ESCALA GRADUADA EN ML, DIVISIONES DE 1.0 Y SUBDIVISIONES DE 0.2 CON AGUJA DE 38 MM. CAL. 20 G.</w:t>
            </w:r>
          </w:p>
        </w:tc>
        <w:tc>
          <w:tcPr>
            <w:tcW w:w="901" w:type="dxa"/>
            <w:tcBorders>
              <w:top w:val="nil"/>
              <w:left w:val="nil"/>
              <w:bottom w:val="single" w:sz="4" w:space="0" w:color="auto"/>
              <w:right w:val="single" w:sz="4" w:space="0" w:color="auto"/>
            </w:tcBorders>
            <w:shd w:val="clear" w:color="auto" w:fill="auto"/>
            <w:noWrap/>
            <w:vAlign w:val="center"/>
            <w:hideMark/>
          </w:tcPr>
          <w:p w14:paraId="76DAF1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87548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659A6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FA1853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65B3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300</w:t>
            </w:r>
          </w:p>
        </w:tc>
        <w:tc>
          <w:tcPr>
            <w:tcW w:w="1275" w:type="dxa"/>
            <w:tcBorders>
              <w:top w:val="nil"/>
              <w:left w:val="nil"/>
              <w:bottom w:val="single" w:sz="4" w:space="0" w:color="auto"/>
              <w:right w:val="single" w:sz="4" w:space="0" w:color="auto"/>
            </w:tcBorders>
            <w:shd w:val="clear" w:color="auto" w:fill="auto"/>
            <w:noWrap/>
            <w:vAlign w:val="center"/>
            <w:hideMark/>
          </w:tcPr>
          <w:p w14:paraId="39A9AF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605500222.00</w:t>
            </w:r>
          </w:p>
        </w:tc>
        <w:tc>
          <w:tcPr>
            <w:tcW w:w="6470" w:type="dxa"/>
            <w:tcBorders>
              <w:top w:val="nil"/>
              <w:left w:val="nil"/>
              <w:bottom w:val="single" w:sz="4" w:space="0" w:color="auto"/>
              <w:right w:val="single" w:sz="4" w:space="0" w:color="auto"/>
            </w:tcBorders>
            <w:shd w:val="clear" w:color="auto" w:fill="auto"/>
            <w:noWrap/>
            <w:vAlign w:val="bottom"/>
            <w:hideMark/>
          </w:tcPr>
          <w:p w14:paraId="3DBFF88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PLASTICO.SIN AGUJA, CON PIVOTE TIPO LUER LOCK ESTERILES Y DESECHABLES CAPACIDAD 3 ML. DIVISIONES DE 0.5 Y SUBDIVISIONES DE 0.1</w:t>
            </w:r>
          </w:p>
        </w:tc>
        <w:tc>
          <w:tcPr>
            <w:tcW w:w="901" w:type="dxa"/>
            <w:tcBorders>
              <w:top w:val="nil"/>
              <w:left w:val="nil"/>
              <w:bottom w:val="single" w:sz="4" w:space="0" w:color="auto"/>
              <w:right w:val="single" w:sz="4" w:space="0" w:color="auto"/>
            </w:tcBorders>
            <w:shd w:val="clear" w:color="auto" w:fill="auto"/>
            <w:noWrap/>
            <w:vAlign w:val="center"/>
            <w:hideMark/>
          </w:tcPr>
          <w:p w14:paraId="08AD4F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D449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A1B2D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196</w:t>
            </w:r>
          </w:p>
        </w:tc>
      </w:tr>
      <w:tr w:rsidR="00684561" w:rsidRPr="00684561" w14:paraId="4590866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8190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301</w:t>
            </w:r>
          </w:p>
        </w:tc>
        <w:tc>
          <w:tcPr>
            <w:tcW w:w="1275" w:type="dxa"/>
            <w:tcBorders>
              <w:top w:val="nil"/>
              <w:left w:val="nil"/>
              <w:bottom w:val="single" w:sz="4" w:space="0" w:color="auto"/>
              <w:right w:val="single" w:sz="4" w:space="0" w:color="auto"/>
            </w:tcBorders>
            <w:shd w:val="clear" w:color="auto" w:fill="auto"/>
            <w:noWrap/>
            <w:vAlign w:val="center"/>
            <w:hideMark/>
          </w:tcPr>
          <w:p w14:paraId="0F93B3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605500438.00</w:t>
            </w:r>
          </w:p>
        </w:tc>
        <w:tc>
          <w:tcPr>
            <w:tcW w:w="6470" w:type="dxa"/>
            <w:tcBorders>
              <w:top w:val="nil"/>
              <w:left w:val="nil"/>
              <w:bottom w:val="single" w:sz="4" w:space="0" w:color="auto"/>
              <w:right w:val="single" w:sz="4" w:space="0" w:color="auto"/>
            </w:tcBorders>
            <w:shd w:val="clear" w:color="auto" w:fill="auto"/>
            <w:noWrap/>
            <w:vAlign w:val="bottom"/>
            <w:hideMark/>
          </w:tcPr>
          <w:p w14:paraId="305A823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SIN AGUJA, CON PIVOTE TIPO LUER LOCK ESTERILES Y DESECHABLES CAPACIDAD 5 ML. DIVISIONES DE 1.0 Y SUBDIVISIONES DE 0.2</w:t>
            </w:r>
          </w:p>
        </w:tc>
        <w:tc>
          <w:tcPr>
            <w:tcW w:w="901" w:type="dxa"/>
            <w:tcBorders>
              <w:top w:val="nil"/>
              <w:left w:val="nil"/>
              <w:bottom w:val="single" w:sz="4" w:space="0" w:color="auto"/>
              <w:right w:val="single" w:sz="4" w:space="0" w:color="auto"/>
            </w:tcBorders>
            <w:shd w:val="clear" w:color="auto" w:fill="auto"/>
            <w:noWrap/>
            <w:vAlign w:val="center"/>
            <w:hideMark/>
          </w:tcPr>
          <w:p w14:paraId="1B41E8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A6EED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C9CC7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189</w:t>
            </w:r>
          </w:p>
        </w:tc>
      </w:tr>
      <w:tr w:rsidR="00684561" w:rsidRPr="00684561" w14:paraId="79FA434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80B4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302</w:t>
            </w:r>
          </w:p>
        </w:tc>
        <w:tc>
          <w:tcPr>
            <w:tcW w:w="1275" w:type="dxa"/>
            <w:tcBorders>
              <w:top w:val="nil"/>
              <w:left w:val="nil"/>
              <w:bottom w:val="single" w:sz="4" w:space="0" w:color="auto"/>
              <w:right w:val="single" w:sz="4" w:space="0" w:color="auto"/>
            </w:tcBorders>
            <w:shd w:val="clear" w:color="auto" w:fill="auto"/>
            <w:noWrap/>
            <w:vAlign w:val="center"/>
            <w:hideMark/>
          </w:tcPr>
          <w:p w14:paraId="688AE4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605500446.00</w:t>
            </w:r>
          </w:p>
        </w:tc>
        <w:tc>
          <w:tcPr>
            <w:tcW w:w="6470" w:type="dxa"/>
            <w:tcBorders>
              <w:top w:val="nil"/>
              <w:left w:val="nil"/>
              <w:bottom w:val="single" w:sz="4" w:space="0" w:color="auto"/>
              <w:right w:val="single" w:sz="4" w:space="0" w:color="auto"/>
            </w:tcBorders>
            <w:shd w:val="clear" w:color="auto" w:fill="auto"/>
            <w:noWrap/>
            <w:vAlign w:val="bottom"/>
            <w:hideMark/>
          </w:tcPr>
          <w:p w14:paraId="336DCBA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SIN AGUJA, CON PIVOTE TIPO LUER LOCK ESTERILES Y DESECHABLES CAPACIDAD 10 ML. DIVISIONES DE 1.0 Y SUBDIVISIONES DE 0.2</w:t>
            </w:r>
          </w:p>
        </w:tc>
        <w:tc>
          <w:tcPr>
            <w:tcW w:w="901" w:type="dxa"/>
            <w:tcBorders>
              <w:top w:val="nil"/>
              <w:left w:val="nil"/>
              <w:bottom w:val="single" w:sz="4" w:space="0" w:color="auto"/>
              <w:right w:val="single" w:sz="4" w:space="0" w:color="auto"/>
            </w:tcBorders>
            <w:shd w:val="clear" w:color="auto" w:fill="auto"/>
            <w:noWrap/>
            <w:vAlign w:val="center"/>
            <w:hideMark/>
          </w:tcPr>
          <w:p w14:paraId="162AEA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67EE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94728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418</w:t>
            </w:r>
          </w:p>
        </w:tc>
      </w:tr>
      <w:tr w:rsidR="00684561" w:rsidRPr="00684561" w14:paraId="37B0C04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F498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303</w:t>
            </w:r>
          </w:p>
        </w:tc>
        <w:tc>
          <w:tcPr>
            <w:tcW w:w="1275" w:type="dxa"/>
            <w:tcBorders>
              <w:top w:val="nil"/>
              <w:left w:val="nil"/>
              <w:bottom w:val="single" w:sz="4" w:space="0" w:color="auto"/>
              <w:right w:val="single" w:sz="4" w:space="0" w:color="auto"/>
            </w:tcBorders>
            <w:shd w:val="clear" w:color="auto" w:fill="auto"/>
            <w:noWrap/>
            <w:vAlign w:val="center"/>
            <w:hideMark/>
          </w:tcPr>
          <w:p w14:paraId="1293AA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605500453.00</w:t>
            </w:r>
          </w:p>
        </w:tc>
        <w:tc>
          <w:tcPr>
            <w:tcW w:w="6470" w:type="dxa"/>
            <w:tcBorders>
              <w:top w:val="nil"/>
              <w:left w:val="nil"/>
              <w:bottom w:val="single" w:sz="4" w:space="0" w:color="auto"/>
              <w:right w:val="single" w:sz="4" w:space="0" w:color="auto"/>
            </w:tcBorders>
            <w:shd w:val="clear" w:color="auto" w:fill="auto"/>
            <w:noWrap/>
            <w:vAlign w:val="bottom"/>
            <w:hideMark/>
          </w:tcPr>
          <w:p w14:paraId="45F095E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SIN AGUJA, CON PIVOTE TIPO LUER LOCK ESTERILES Y DESECHABLES CAPACIDAD 20 ML. DIVISIONES DE 5.0 Y SUBDIVISIONES DE 1.0</w:t>
            </w:r>
          </w:p>
        </w:tc>
        <w:tc>
          <w:tcPr>
            <w:tcW w:w="901" w:type="dxa"/>
            <w:tcBorders>
              <w:top w:val="nil"/>
              <w:left w:val="nil"/>
              <w:bottom w:val="single" w:sz="4" w:space="0" w:color="auto"/>
              <w:right w:val="single" w:sz="4" w:space="0" w:color="auto"/>
            </w:tcBorders>
            <w:shd w:val="clear" w:color="auto" w:fill="auto"/>
            <w:noWrap/>
            <w:vAlign w:val="center"/>
            <w:hideMark/>
          </w:tcPr>
          <w:p w14:paraId="39B4D5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6BB9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4BCBD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613</w:t>
            </w:r>
          </w:p>
        </w:tc>
      </w:tr>
      <w:tr w:rsidR="00684561" w:rsidRPr="00684561" w14:paraId="71B31E7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CD58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304</w:t>
            </w:r>
          </w:p>
        </w:tc>
        <w:tc>
          <w:tcPr>
            <w:tcW w:w="1275" w:type="dxa"/>
            <w:tcBorders>
              <w:top w:val="nil"/>
              <w:left w:val="nil"/>
              <w:bottom w:val="single" w:sz="4" w:space="0" w:color="auto"/>
              <w:right w:val="single" w:sz="4" w:space="0" w:color="auto"/>
            </w:tcBorders>
            <w:shd w:val="clear" w:color="auto" w:fill="auto"/>
            <w:noWrap/>
            <w:vAlign w:val="center"/>
            <w:hideMark/>
          </w:tcPr>
          <w:p w14:paraId="6AC753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605500677.00</w:t>
            </w:r>
          </w:p>
        </w:tc>
        <w:tc>
          <w:tcPr>
            <w:tcW w:w="6470" w:type="dxa"/>
            <w:tcBorders>
              <w:top w:val="nil"/>
              <w:left w:val="nil"/>
              <w:bottom w:val="single" w:sz="4" w:space="0" w:color="auto"/>
              <w:right w:val="single" w:sz="4" w:space="0" w:color="auto"/>
            </w:tcBorders>
            <w:shd w:val="clear" w:color="auto" w:fill="auto"/>
            <w:noWrap/>
            <w:vAlign w:val="bottom"/>
            <w:hideMark/>
          </w:tcPr>
          <w:p w14:paraId="7BD09FE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 PLASTICO. CON PIVOTE TIPO LUER LOCK, CON AGUJA ESTERIL Y DESECHABLE. CAPACIDAD 10 ML. ESCALA GRADUADA EN ML, CON DIVISIONES DE 1.0 Y SUBDIVISIONES DE O.2. CON AGUJA DE: LONGITUD 32 MM. CALIBRE 21 G.</w:t>
            </w:r>
          </w:p>
        </w:tc>
        <w:tc>
          <w:tcPr>
            <w:tcW w:w="901" w:type="dxa"/>
            <w:tcBorders>
              <w:top w:val="nil"/>
              <w:left w:val="nil"/>
              <w:bottom w:val="single" w:sz="4" w:space="0" w:color="auto"/>
              <w:right w:val="single" w:sz="4" w:space="0" w:color="auto"/>
            </w:tcBorders>
            <w:shd w:val="clear" w:color="auto" w:fill="auto"/>
            <w:noWrap/>
            <w:vAlign w:val="center"/>
            <w:hideMark/>
          </w:tcPr>
          <w:p w14:paraId="0D94286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7DFDC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207D6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2B405B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A433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305</w:t>
            </w:r>
          </w:p>
        </w:tc>
        <w:tc>
          <w:tcPr>
            <w:tcW w:w="1275" w:type="dxa"/>
            <w:tcBorders>
              <w:top w:val="nil"/>
              <w:left w:val="nil"/>
              <w:bottom w:val="single" w:sz="4" w:space="0" w:color="auto"/>
              <w:right w:val="single" w:sz="4" w:space="0" w:color="auto"/>
            </w:tcBorders>
            <w:shd w:val="clear" w:color="auto" w:fill="auto"/>
            <w:noWrap/>
            <w:vAlign w:val="center"/>
            <w:hideMark/>
          </w:tcPr>
          <w:p w14:paraId="5961AD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605500685.00</w:t>
            </w:r>
          </w:p>
        </w:tc>
        <w:tc>
          <w:tcPr>
            <w:tcW w:w="6470" w:type="dxa"/>
            <w:tcBorders>
              <w:top w:val="nil"/>
              <w:left w:val="nil"/>
              <w:bottom w:val="single" w:sz="4" w:space="0" w:color="auto"/>
              <w:right w:val="single" w:sz="4" w:space="0" w:color="auto"/>
            </w:tcBorders>
            <w:shd w:val="clear" w:color="auto" w:fill="auto"/>
            <w:noWrap/>
            <w:vAlign w:val="bottom"/>
            <w:hideMark/>
          </w:tcPr>
          <w:p w14:paraId="133E921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PARA EXTRAER SANGRE O INYECTAR SUSTANCIAS, CON PIVOTE TIPO LUER LOCK, DE POLIPROPILENO, VOLUMEN DE 5 ML. Y AGUJA CALIBRE 21 G. Y 32 MM. DE LONGITUD. ESTERIL.</w:t>
            </w:r>
          </w:p>
        </w:tc>
        <w:tc>
          <w:tcPr>
            <w:tcW w:w="901" w:type="dxa"/>
            <w:tcBorders>
              <w:top w:val="nil"/>
              <w:left w:val="nil"/>
              <w:bottom w:val="single" w:sz="4" w:space="0" w:color="auto"/>
              <w:right w:val="single" w:sz="4" w:space="0" w:color="auto"/>
            </w:tcBorders>
            <w:shd w:val="clear" w:color="auto" w:fill="auto"/>
            <w:noWrap/>
            <w:vAlign w:val="center"/>
            <w:hideMark/>
          </w:tcPr>
          <w:p w14:paraId="62781D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0DD5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ED5FF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80F55C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4CC5C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306</w:t>
            </w:r>
          </w:p>
        </w:tc>
        <w:tc>
          <w:tcPr>
            <w:tcW w:w="1275" w:type="dxa"/>
            <w:tcBorders>
              <w:top w:val="nil"/>
              <w:left w:val="nil"/>
              <w:bottom w:val="single" w:sz="4" w:space="0" w:color="auto"/>
              <w:right w:val="single" w:sz="4" w:space="0" w:color="auto"/>
            </w:tcBorders>
            <w:shd w:val="clear" w:color="auto" w:fill="auto"/>
            <w:noWrap/>
            <w:vAlign w:val="center"/>
            <w:hideMark/>
          </w:tcPr>
          <w:p w14:paraId="6F4B49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605501147.00</w:t>
            </w:r>
          </w:p>
        </w:tc>
        <w:tc>
          <w:tcPr>
            <w:tcW w:w="6470" w:type="dxa"/>
            <w:tcBorders>
              <w:top w:val="nil"/>
              <w:left w:val="nil"/>
              <w:bottom w:val="single" w:sz="4" w:space="0" w:color="auto"/>
              <w:right w:val="single" w:sz="4" w:space="0" w:color="auto"/>
            </w:tcBorders>
            <w:shd w:val="clear" w:color="auto" w:fill="auto"/>
            <w:noWrap/>
            <w:vAlign w:val="bottom"/>
            <w:hideMark/>
          </w:tcPr>
          <w:p w14:paraId="364B57D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HIPODERMICA PARA TUBERCULINA, CON AGUJA. PLASTICO GRADO MEDICO, CAPACIDAD 1ML., ESCALA GRADUADA EN ML., CON DIVISIONES DE 0.05 ML. Y SUBDIVISIONES DE 0.01 ML. CON AGUJA LONGITUD 16 MM., CALIBRE 25 G. ESTERIL Y DESECHABLE</w:t>
            </w:r>
          </w:p>
        </w:tc>
        <w:tc>
          <w:tcPr>
            <w:tcW w:w="901" w:type="dxa"/>
            <w:tcBorders>
              <w:top w:val="nil"/>
              <w:left w:val="nil"/>
              <w:bottom w:val="single" w:sz="4" w:space="0" w:color="auto"/>
              <w:right w:val="single" w:sz="4" w:space="0" w:color="auto"/>
            </w:tcBorders>
            <w:shd w:val="clear" w:color="auto" w:fill="auto"/>
            <w:noWrap/>
            <w:vAlign w:val="center"/>
            <w:hideMark/>
          </w:tcPr>
          <w:p w14:paraId="0376D8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4B8D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C/200</w:t>
            </w:r>
          </w:p>
        </w:tc>
        <w:tc>
          <w:tcPr>
            <w:tcW w:w="829" w:type="dxa"/>
            <w:tcBorders>
              <w:top w:val="nil"/>
              <w:left w:val="nil"/>
              <w:bottom w:val="single" w:sz="4" w:space="0" w:color="auto"/>
              <w:right w:val="single" w:sz="4" w:space="0" w:color="auto"/>
            </w:tcBorders>
            <w:shd w:val="clear" w:color="auto" w:fill="auto"/>
            <w:noWrap/>
            <w:vAlign w:val="center"/>
            <w:hideMark/>
          </w:tcPr>
          <w:p w14:paraId="4A793C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AC8DFD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5A52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307</w:t>
            </w:r>
          </w:p>
        </w:tc>
        <w:tc>
          <w:tcPr>
            <w:tcW w:w="1275" w:type="dxa"/>
            <w:tcBorders>
              <w:top w:val="nil"/>
              <w:left w:val="nil"/>
              <w:bottom w:val="single" w:sz="4" w:space="0" w:color="auto"/>
              <w:right w:val="single" w:sz="4" w:space="0" w:color="auto"/>
            </w:tcBorders>
            <w:shd w:val="clear" w:color="auto" w:fill="auto"/>
            <w:noWrap/>
            <w:vAlign w:val="center"/>
            <w:hideMark/>
          </w:tcPr>
          <w:p w14:paraId="7725E7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605501279.00</w:t>
            </w:r>
          </w:p>
        </w:tc>
        <w:tc>
          <w:tcPr>
            <w:tcW w:w="6470" w:type="dxa"/>
            <w:tcBorders>
              <w:top w:val="nil"/>
              <w:left w:val="nil"/>
              <w:bottom w:val="single" w:sz="4" w:space="0" w:color="auto"/>
              <w:right w:val="single" w:sz="4" w:space="0" w:color="auto"/>
            </w:tcBorders>
            <w:shd w:val="clear" w:color="auto" w:fill="auto"/>
            <w:noWrap/>
            <w:vAlign w:val="bottom"/>
            <w:hideMark/>
          </w:tcPr>
          <w:p w14:paraId="04393DD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 PLASTICO GRADO MEDICO, CON PIVOTE TIPO LUER LOCK, CAPACIDAD DE 3 ML. ESCALA GRADUADA EN ML. CON DIVISIONES DE 0.5 ML. Y SUBDIVISIONES DE 0.1 ML. CON AGUJA CALIBRE 22 G Y 32 MM DE LONGITUD.  ESTERIL Y DESECHABLE</w:t>
            </w:r>
          </w:p>
        </w:tc>
        <w:tc>
          <w:tcPr>
            <w:tcW w:w="901" w:type="dxa"/>
            <w:tcBorders>
              <w:top w:val="nil"/>
              <w:left w:val="nil"/>
              <w:bottom w:val="single" w:sz="4" w:space="0" w:color="auto"/>
              <w:right w:val="single" w:sz="4" w:space="0" w:color="auto"/>
            </w:tcBorders>
            <w:shd w:val="clear" w:color="auto" w:fill="auto"/>
            <w:noWrap/>
            <w:vAlign w:val="center"/>
            <w:hideMark/>
          </w:tcPr>
          <w:p w14:paraId="23055F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02422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556B7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9BDC83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3F26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308</w:t>
            </w:r>
          </w:p>
        </w:tc>
        <w:tc>
          <w:tcPr>
            <w:tcW w:w="1275" w:type="dxa"/>
            <w:tcBorders>
              <w:top w:val="nil"/>
              <w:left w:val="nil"/>
              <w:bottom w:val="single" w:sz="4" w:space="0" w:color="auto"/>
              <w:right w:val="single" w:sz="4" w:space="0" w:color="auto"/>
            </w:tcBorders>
            <w:shd w:val="clear" w:color="auto" w:fill="auto"/>
            <w:noWrap/>
            <w:vAlign w:val="center"/>
            <w:hideMark/>
          </w:tcPr>
          <w:p w14:paraId="2CAFF5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605502186.00</w:t>
            </w:r>
          </w:p>
        </w:tc>
        <w:tc>
          <w:tcPr>
            <w:tcW w:w="6470" w:type="dxa"/>
            <w:tcBorders>
              <w:top w:val="nil"/>
              <w:left w:val="nil"/>
              <w:bottom w:val="single" w:sz="4" w:space="0" w:color="auto"/>
              <w:right w:val="single" w:sz="4" w:space="0" w:color="auto"/>
            </w:tcBorders>
            <w:shd w:val="clear" w:color="auto" w:fill="auto"/>
            <w:noWrap/>
            <w:vAlign w:val="bottom"/>
            <w:hideMark/>
          </w:tcPr>
          <w:p w14:paraId="7564A50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PARA INSULINA, DE PLASTICO GRADO MEDICO; GRADUADA DE 0 A 100 UNIDADES, CON CAPACIDAD DE 1 ML. CON AGUJA DE ACERO INOXIDABLE, LONGITUD 13 MM, CALIBRE 27 G. ESTERIL Y DESECHABLE. PIEZA.</w:t>
            </w:r>
          </w:p>
        </w:tc>
        <w:tc>
          <w:tcPr>
            <w:tcW w:w="901" w:type="dxa"/>
            <w:tcBorders>
              <w:top w:val="nil"/>
              <w:left w:val="nil"/>
              <w:bottom w:val="single" w:sz="4" w:space="0" w:color="auto"/>
              <w:right w:val="single" w:sz="4" w:space="0" w:color="auto"/>
            </w:tcBorders>
            <w:shd w:val="clear" w:color="auto" w:fill="auto"/>
            <w:noWrap/>
            <w:vAlign w:val="center"/>
            <w:hideMark/>
          </w:tcPr>
          <w:p w14:paraId="311B2E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DC1F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9ACEA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17196</w:t>
            </w:r>
          </w:p>
        </w:tc>
      </w:tr>
      <w:tr w:rsidR="00684561" w:rsidRPr="00684561" w14:paraId="4AF1386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B797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309</w:t>
            </w:r>
          </w:p>
        </w:tc>
        <w:tc>
          <w:tcPr>
            <w:tcW w:w="1275" w:type="dxa"/>
            <w:tcBorders>
              <w:top w:val="nil"/>
              <w:left w:val="nil"/>
              <w:bottom w:val="single" w:sz="4" w:space="0" w:color="auto"/>
              <w:right w:val="single" w:sz="4" w:space="0" w:color="auto"/>
            </w:tcBorders>
            <w:shd w:val="clear" w:color="auto" w:fill="auto"/>
            <w:noWrap/>
            <w:vAlign w:val="center"/>
            <w:hideMark/>
          </w:tcPr>
          <w:p w14:paraId="4E48D8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605502590.00</w:t>
            </w:r>
          </w:p>
        </w:tc>
        <w:tc>
          <w:tcPr>
            <w:tcW w:w="6470" w:type="dxa"/>
            <w:tcBorders>
              <w:top w:val="nil"/>
              <w:left w:val="nil"/>
              <w:bottom w:val="single" w:sz="4" w:space="0" w:color="auto"/>
              <w:right w:val="single" w:sz="4" w:space="0" w:color="auto"/>
            </w:tcBorders>
            <w:shd w:val="clear" w:color="auto" w:fill="auto"/>
            <w:noWrap/>
            <w:vAlign w:val="bottom"/>
            <w:hideMark/>
          </w:tcPr>
          <w:p w14:paraId="5B97B59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 PLASTICO GRADO MEDICO, DE 1 ML. DE CAPACIDAD, ESCALA GRADUADA EN ML, CON DIVISIONES DE 0.1 Y SUBDIVISIONES DE 0.01 ML. Y AGUJA DE 22 G. Y 32 MM. DE LONGITUD. ESTERIL Y DESECHABLE.</w:t>
            </w:r>
          </w:p>
        </w:tc>
        <w:tc>
          <w:tcPr>
            <w:tcW w:w="901" w:type="dxa"/>
            <w:tcBorders>
              <w:top w:val="nil"/>
              <w:left w:val="nil"/>
              <w:bottom w:val="single" w:sz="4" w:space="0" w:color="auto"/>
              <w:right w:val="single" w:sz="4" w:space="0" w:color="auto"/>
            </w:tcBorders>
            <w:shd w:val="clear" w:color="auto" w:fill="auto"/>
            <w:noWrap/>
            <w:vAlign w:val="center"/>
            <w:hideMark/>
          </w:tcPr>
          <w:p w14:paraId="661F23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943D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9158D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259C94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0E63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310</w:t>
            </w:r>
          </w:p>
        </w:tc>
        <w:tc>
          <w:tcPr>
            <w:tcW w:w="1275" w:type="dxa"/>
            <w:tcBorders>
              <w:top w:val="nil"/>
              <w:left w:val="nil"/>
              <w:bottom w:val="single" w:sz="4" w:space="0" w:color="auto"/>
              <w:right w:val="single" w:sz="4" w:space="0" w:color="auto"/>
            </w:tcBorders>
            <w:shd w:val="clear" w:color="auto" w:fill="auto"/>
            <w:noWrap/>
            <w:vAlign w:val="center"/>
            <w:hideMark/>
          </w:tcPr>
          <w:p w14:paraId="7A1C22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605502608.00</w:t>
            </w:r>
          </w:p>
        </w:tc>
        <w:tc>
          <w:tcPr>
            <w:tcW w:w="6470" w:type="dxa"/>
            <w:tcBorders>
              <w:top w:val="nil"/>
              <w:left w:val="nil"/>
              <w:bottom w:val="single" w:sz="4" w:space="0" w:color="auto"/>
              <w:right w:val="single" w:sz="4" w:space="0" w:color="auto"/>
            </w:tcBorders>
            <w:shd w:val="clear" w:color="auto" w:fill="auto"/>
            <w:noWrap/>
            <w:vAlign w:val="bottom"/>
            <w:hideMark/>
          </w:tcPr>
          <w:p w14:paraId="246A83A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GRADO MEDICO, DE 5 ML., DE CAPACIDAD, ESCALA GRADUADA EN ML., CON DIVISIONES DE 1.0 ML. Y SUBDIVISIONES DE 0.2 Y AGUJA DE 20 G. Y 38 MM. DE LONGITUD.  ESTERIL Y DESECHABLE.</w:t>
            </w:r>
          </w:p>
        </w:tc>
        <w:tc>
          <w:tcPr>
            <w:tcW w:w="901" w:type="dxa"/>
            <w:tcBorders>
              <w:top w:val="nil"/>
              <w:left w:val="nil"/>
              <w:bottom w:val="single" w:sz="4" w:space="0" w:color="auto"/>
              <w:right w:val="single" w:sz="4" w:space="0" w:color="auto"/>
            </w:tcBorders>
            <w:shd w:val="clear" w:color="auto" w:fill="auto"/>
            <w:noWrap/>
            <w:vAlign w:val="center"/>
            <w:hideMark/>
          </w:tcPr>
          <w:p w14:paraId="2548E0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E30C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C541F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17E7A3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8A63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311</w:t>
            </w:r>
          </w:p>
        </w:tc>
        <w:tc>
          <w:tcPr>
            <w:tcW w:w="1275" w:type="dxa"/>
            <w:tcBorders>
              <w:top w:val="nil"/>
              <w:left w:val="nil"/>
              <w:bottom w:val="single" w:sz="4" w:space="0" w:color="auto"/>
              <w:right w:val="single" w:sz="4" w:space="0" w:color="auto"/>
            </w:tcBorders>
            <w:shd w:val="clear" w:color="auto" w:fill="auto"/>
            <w:noWrap/>
            <w:vAlign w:val="center"/>
            <w:hideMark/>
          </w:tcPr>
          <w:p w14:paraId="7D0FA2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605502640.00</w:t>
            </w:r>
          </w:p>
        </w:tc>
        <w:tc>
          <w:tcPr>
            <w:tcW w:w="6470" w:type="dxa"/>
            <w:tcBorders>
              <w:top w:val="nil"/>
              <w:left w:val="nil"/>
              <w:bottom w:val="single" w:sz="4" w:space="0" w:color="auto"/>
              <w:right w:val="single" w:sz="4" w:space="0" w:color="auto"/>
            </w:tcBorders>
            <w:shd w:val="clear" w:color="auto" w:fill="auto"/>
            <w:noWrap/>
            <w:vAlign w:val="bottom"/>
            <w:hideMark/>
          </w:tcPr>
          <w:p w14:paraId="5BD96D6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901" w:type="dxa"/>
            <w:tcBorders>
              <w:top w:val="nil"/>
              <w:left w:val="nil"/>
              <w:bottom w:val="single" w:sz="4" w:space="0" w:color="auto"/>
              <w:right w:val="single" w:sz="4" w:space="0" w:color="auto"/>
            </w:tcBorders>
            <w:shd w:val="clear" w:color="auto" w:fill="auto"/>
            <w:noWrap/>
            <w:vAlign w:val="center"/>
            <w:hideMark/>
          </w:tcPr>
          <w:p w14:paraId="3F45DF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6948E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C2F66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9A3080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22F93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312</w:t>
            </w:r>
          </w:p>
        </w:tc>
        <w:tc>
          <w:tcPr>
            <w:tcW w:w="1275" w:type="dxa"/>
            <w:tcBorders>
              <w:top w:val="nil"/>
              <w:left w:val="nil"/>
              <w:bottom w:val="single" w:sz="4" w:space="0" w:color="auto"/>
              <w:right w:val="single" w:sz="4" w:space="0" w:color="auto"/>
            </w:tcBorders>
            <w:shd w:val="clear" w:color="auto" w:fill="auto"/>
            <w:noWrap/>
            <w:vAlign w:val="center"/>
            <w:hideMark/>
          </w:tcPr>
          <w:p w14:paraId="14BF11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605502657.00</w:t>
            </w:r>
          </w:p>
        </w:tc>
        <w:tc>
          <w:tcPr>
            <w:tcW w:w="6470" w:type="dxa"/>
            <w:tcBorders>
              <w:top w:val="nil"/>
              <w:left w:val="nil"/>
              <w:bottom w:val="single" w:sz="4" w:space="0" w:color="auto"/>
              <w:right w:val="single" w:sz="4" w:space="0" w:color="auto"/>
            </w:tcBorders>
            <w:shd w:val="clear" w:color="auto" w:fill="auto"/>
            <w:noWrap/>
            <w:vAlign w:val="bottom"/>
            <w:hideMark/>
          </w:tcPr>
          <w:p w14:paraId="010906B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901" w:type="dxa"/>
            <w:tcBorders>
              <w:top w:val="nil"/>
              <w:left w:val="nil"/>
              <w:bottom w:val="single" w:sz="4" w:space="0" w:color="auto"/>
              <w:right w:val="single" w:sz="4" w:space="0" w:color="auto"/>
            </w:tcBorders>
            <w:shd w:val="clear" w:color="auto" w:fill="auto"/>
            <w:noWrap/>
            <w:vAlign w:val="center"/>
            <w:hideMark/>
          </w:tcPr>
          <w:p w14:paraId="525307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662DA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968EE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68D65D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7735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313</w:t>
            </w:r>
          </w:p>
        </w:tc>
        <w:tc>
          <w:tcPr>
            <w:tcW w:w="1275" w:type="dxa"/>
            <w:tcBorders>
              <w:top w:val="nil"/>
              <w:left w:val="nil"/>
              <w:bottom w:val="single" w:sz="4" w:space="0" w:color="auto"/>
              <w:right w:val="single" w:sz="4" w:space="0" w:color="auto"/>
            </w:tcBorders>
            <w:shd w:val="clear" w:color="auto" w:fill="auto"/>
            <w:noWrap/>
            <w:vAlign w:val="center"/>
            <w:hideMark/>
          </w:tcPr>
          <w:p w14:paraId="7E5E9E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605502699.00</w:t>
            </w:r>
          </w:p>
        </w:tc>
        <w:tc>
          <w:tcPr>
            <w:tcW w:w="6470" w:type="dxa"/>
            <w:tcBorders>
              <w:top w:val="nil"/>
              <w:left w:val="nil"/>
              <w:bottom w:val="single" w:sz="4" w:space="0" w:color="auto"/>
              <w:right w:val="single" w:sz="4" w:space="0" w:color="auto"/>
            </w:tcBorders>
            <w:shd w:val="clear" w:color="auto" w:fill="auto"/>
            <w:noWrap/>
            <w:vAlign w:val="bottom"/>
            <w:hideMark/>
          </w:tcPr>
          <w:p w14:paraId="0EEC9C3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901" w:type="dxa"/>
            <w:tcBorders>
              <w:top w:val="nil"/>
              <w:left w:val="nil"/>
              <w:bottom w:val="single" w:sz="4" w:space="0" w:color="auto"/>
              <w:right w:val="single" w:sz="4" w:space="0" w:color="auto"/>
            </w:tcBorders>
            <w:shd w:val="clear" w:color="auto" w:fill="auto"/>
            <w:noWrap/>
            <w:vAlign w:val="center"/>
            <w:hideMark/>
          </w:tcPr>
          <w:p w14:paraId="263197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780EE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0838CF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053690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8943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314</w:t>
            </w:r>
          </w:p>
        </w:tc>
        <w:tc>
          <w:tcPr>
            <w:tcW w:w="1275" w:type="dxa"/>
            <w:tcBorders>
              <w:top w:val="nil"/>
              <w:left w:val="nil"/>
              <w:bottom w:val="single" w:sz="4" w:space="0" w:color="auto"/>
              <w:right w:val="single" w:sz="4" w:space="0" w:color="auto"/>
            </w:tcBorders>
            <w:shd w:val="clear" w:color="auto" w:fill="auto"/>
            <w:noWrap/>
            <w:vAlign w:val="center"/>
            <w:hideMark/>
          </w:tcPr>
          <w:p w14:paraId="21E4B2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605502707.00</w:t>
            </w:r>
          </w:p>
        </w:tc>
        <w:tc>
          <w:tcPr>
            <w:tcW w:w="6470" w:type="dxa"/>
            <w:tcBorders>
              <w:top w:val="nil"/>
              <w:left w:val="nil"/>
              <w:bottom w:val="single" w:sz="4" w:space="0" w:color="auto"/>
              <w:right w:val="single" w:sz="4" w:space="0" w:color="auto"/>
            </w:tcBorders>
            <w:shd w:val="clear" w:color="auto" w:fill="auto"/>
            <w:noWrap/>
            <w:vAlign w:val="bottom"/>
            <w:hideMark/>
          </w:tcPr>
          <w:p w14:paraId="5D946BD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w:t>
            </w:r>
          </w:p>
        </w:tc>
        <w:tc>
          <w:tcPr>
            <w:tcW w:w="901" w:type="dxa"/>
            <w:tcBorders>
              <w:top w:val="nil"/>
              <w:left w:val="nil"/>
              <w:bottom w:val="single" w:sz="4" w:space="0" w:color="auto"/>
              <w:right w:val="single" w:sz="4" w:space="0" w:color="auto"/>
            </w:tcBorders>
            <w:shd w:val="clear" w:color="auto" w:fill="auto"/>
            <w:noWrap/>
            <w:vAlign w:val="center"/>
            <w:hideMark/>
          </w:tcPr>
          <w:p w14:paraId="21FA35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6D7EF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751637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CC193D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F1CB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315</w:t>
            </w:r>
          </w:p>
        </w:tc>
        <w:tc>
          <w:tcPr>
            <w:tcW w:w="1275" w:type="dxa"/>
            <w:tcBorders>
              <w:top w:val="nil"/>
              <w:left w:val="nil"/>
              <w:bottom w:val="single" w:sz="4" w:space="0" w:color="auto"/>
              <w:right w:val="single" w:sz="4" w:space="0" w:color="auto"/>
            </w:tcBorders>
            <w:shd w:val="clear" w:color="auto" w:fill="auto"/>
            <w:noWrap/>
            <w:vAlign w:val="center"/>
            <w:hideMark/>
          </w:tcPr>
          <w:p w14:paraId="3918B4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605502715.00</w:t>
            </w:r>
          </w:p>
        </w:tc>
        <w:tc>
          <w:tcPr>
            <w:tcW w:w="6470" w:type="dxa"/>
            <w:tcBorders>
              <w:top w:val="nil"/>
              <w:left w:val="nil"/>
              <w:bottom w:val="single" w:sz="4" w:space="0" w:color="auto"/>
              <w:right w:val="single" w:sz="4" w:space="0" w:color="auto"/>
            </w:tcBorders>
            <w:shd w:val="clear" w:color="auto" w:fill="auto"/>
            <w:noWrap/>
            <w:vAlign w:val="bottom"/>
            <w:hideMark/>
          </w:tcPr>
          <w:p w14:paraId="03DB465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w:t>
            </w:r>
          </w:p>
        </w:tc>
        <w:tc>
          <w:tcPr>
            <w:tcW w:w="901" w:type="dxa"/>
            <w:tcBorders>
              <w:top w:val="nil"/>
              <w:left w:val="nil"/>
              <w:bottom w:val="single" w:sz="4" w:space="0" w:color="auto"/>
              <w:right w:val="single" w:sz="4" w:space="0" w:color="auto"/>
            </w:tcBorders>
            <w:shd w:val="clear" w:color="auto" w:fill="auto"/>
            <w:noWrap/>
            <w:vAlign w:val="center"/>
            <w:hideMark/>
          </w:tcPr>
          <w:p w14:paraId="0E26B64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E2C66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08526A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EB9502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50E9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316</w:t>
            </w:r>
          </w:p>
        </w:tc>
        <w:tc>
          <w:tcPr>
            <w:tcW w:w="1275" w:type="dxa"/>
            <w:tcBorders>
              <w:top w:val="nil"/>
              <w:left w:val="nil"/>
              <w:bottom w:val="single" w:sz="4" w:space="0" w:color="auto"/>
              <w:right w:val="single" w:sz="4" w:space="0" w:color="auto"/>
            </w:tcBorders>
            <w:shd w:val="clear" w:color="auto" w:fill="auto"/>
            <w:noWrap/>
            <w:vAlign w:val="center"/>
            <w:hideMark/>
          </w:tcPr>
          <w:p w14:paraId="001345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605512078.00</w:t>
            </w:r>
          </w:p>
        </w:tc>
        <w:tc>
          <w:tcPr>
            <w:tcW w:w="6470" w:type="dxa"/>
            <w:tcBorders>
              <w:top w:val="nil"/>
              <w:left w:val="nil"/>
              <w:bottom w:val="single" w:sz="4" w:space="0" w:color="auto"/>
              <w:right w:val="single" w:sz="4" w:space="0" w:color="auto"/>
            </w:tcBorders>
            <w:shd w:val="clear" w:color="auto" w:fill="auto"/>
            <w:noWrap/>
            <w:vAlign w:val="bottom"/>
            <w:hideMark/>
          </w:tcPr>
          <w:p w14:paraId="7E5E3C7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HIPODERMICA REUSABLE,PARA CARTUCHOS ANESTESICOS TIPO CARPULE</w:t>
            </w:r>
          </w:p>
        </w:tc>
        <w:tc>
          <w:tcPr>
            <w:tcW w:w="901" w:type="dxa"/>
            <w:tcBorders>
              <w:top w:val="nil"/>
              <w:left w:val="nil"/>
              <w:bottom w:val="single" w:sz="4" w:space="0" w:color="auto"/>
              <w:right w:val="single" w:sz="4" w:space="0" w:color="auto"/>
            </w:tcBorders>
            <w:shd w:val="clear" w:color="auto" w:fill="auto"/>
            <w:noWrap/>
            <w:vAlign w:val="center"/>
            <w:hideMark/>
          </w:tcPr>
          <w:p w14:paraId="004313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54B9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561A9B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5AA97F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451D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317</w:t>
            </w:r>
          </w:p>
        </w:tc>
        <w:tc>
          <w:tcPr>
            <w:tcW w:w="1275" w:type="dxa"/>
            <w:tcBorders>
              <w:top w:val="nil"/>
              <w:left w:val="nil"/>
              <w:bottom w:val="single" w:sz="4" w:space="0" w:color="auto"/>
              <w:right w:val="single" w:sz="4" w:space="0" w:color="auto"/>
            </w:tcBorders>
            <w:shd w:val="clear" w:color="auto" w:fill="auto"/>
            <w:noWrap/>
            <w:vAlign w:val="center"/>
            <w:hideMark/>
          </w:tcPr>
          <w:p w14:paraId="649A99B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605512227.00</w:t>
            </w:r>
          </w:p>
        </w:tc>
        <w:tc>
          <w:tcPr>
            <w:tcW w:w="6470" w:type="dxa"/>
            <w:tcBorders>
              <w:top w:val="nil"/>
              <w:left w:val="nil"/>
              <w:bottom w:val="single" w:sz="4" w:space="0" w:color="auto"/>
              <w:right w:val="single" w:sz="4" w:space="0" w:color="auto"/>
            </w:tcBorders>
            <w:shd w:val="clear" w:color="auto" w:fill="auto"/>
            <w:noWrap/>
            <w:vAlign w:val="bottom"/>
            <w:hideMark/>
          </w:tcPr>
          <w:p w14:paraId="1A07E24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901" w:type="dxa"/>
            <w:tcBorders>
              <w:top w:val="nil"/>
              <w:left w:val="nil"/>
              <w:bottom w:val="single" w:sz="4" w:space="0" w:color="auto"/>
              <w:right w:val="single" w:sz="4" w:space="0" w:color="auto"/>
            </w:tcBorders>
            <w:shd w:val="clear" w:color="auto" w:fill="auto"/>
            <w:noWrap/>
            <w:vAlign w:val="center"/>
            <w:hideMark/>
          </w:tcPr>
          <w:p w14:paraId="3B80FE6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EADC2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AFBB7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B82A91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9486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318</w:t>
            </w:r>
          </w:p>
        </w:tc>
        <w:tc>
          <w:tcPr>
            <w:tcW w:w="1275" w:type="dxa"/>
            <w:tcBorders>
              <w:top w:val="nil"/>
              <w:left w:val="nil"/>
              <w:bottom w:val="single" w:sz="4" w:space="0" w:color="auto"/>
              <w:right w:val="single" w:sz="4" w:space="0" w:color="auto"/>
            </w:tcBorders>
            <w:shd w:val="clear" w:color="auto" w:fill="auto"/>
            <w:noWrap/>
            <w:vAlign w:val="center"/>
            <w:hideMark/>
          </w:tcPr>
          <w:p w14:paraId="18EDE1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605960137.00</w:t>
            </w:r>
          </w:p>
        </w:tc>
        <w:tc>
          <w:tcPr>
            <w:tcW w:w="6470" w:type="dxa"/>
            <w:tcBorders>
              <w:top w:val="nil"/>
              <w:left w:val="nil"/>
              <w:bottom w:val="single" w:sz="4" w:space="0" w:color="auto"/>
              <w:right w:val="single" w:sz="4" w:space="0" w:color="auto"/>
            </w:tcBorders>
            <w:shd w:val="clear" w:color="auto" w:fill="auto"/>
            <w:noWrap/>
            <w:vAlign w:val="bottom"/>
            <w:hideMark/>
          </w:tcPr>
          <w:p w14:paraId="78F54B2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GEL LUBRICANTE A BASE DE AGUA. ENVASE CON 5 A 10 G.</w:t>
            </w:r>
          </w:p>
        </w:tc>
        <w:tc>
          <w:tcPr>
            <w:tcW w:w="901" w:type="dxa"/>
            <w:tcBorders>
              <w:top w:val="nil"/>
              <w:left w:val="nil"/>
              <w:bottom w:val="single" w:sz="4" w:space="0" w:color="auto"/>
              <w:right w:val="single" w:sz="4" w:space="0" w:color="auto"/>
            </w:tcBorders>
            <w:shd w:val="clear" w:color="auto" w:fill="auto"/>
            <w:noWrap/>
            <w:vAlign w:val="center"/>
            <w:hideMark/>
          </w:tcPr>
          <w:p w14:paraId="75501D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D9937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A00CB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AD91F1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9E03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319</w:t>
            </w:r>
          </w:p>
        </w:tc>
        <w:tc>
          <w:tcPr>
            <w:tcW w:w="1275" w:type="dxa"/>
            <w:tcBorders>
              <w:top w:val="nil"/>
              <w:left w:val="nil"/>
              <w:bottom w:val="single" w:sz="4" w:space="0" w:color="auto"/>
              <w:right w:val="single" w:sz="4" w:space="0" w:color="auto"/>
            </w:tcBorders>
            <w:shd w:val="clear" w:color="auto" w:fill="auto"/>
            <w:noWrap/>
            <w:vAlign w:val="center"/>
            <w:hideMark/>
          </w:tcPr>
          <w:p w14:paraId="1EEC4F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605980010.00</w:t>
            </w:r>
          </w:p>
        </w:tc>
        <w:tc>
          <w:tcPr>
            <w:tcW w:w="6470" w:type="dxa"/>
            <w:tcBorders>
              <w:top w:val="nil"/>
              <w:left w:val="nil"/>
              <w:bottom w:val="single" w:sz="4" w:space="0" w:color="auto"/>
              <w:right w:val="single" w:sz="4" w:space="0" w:color="auto"/>
            </w:tcBorders>
            <w:shd w:val="clear" w:color="auto" w:fill="auto"/>
            <w:noWrap/>
            <w:vAlign w:val="bottom"/>
            <w:hideMark/>
          </w:tcPr>
          <w:p w14:paraId="6AAD1B8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w:t>
            </w:r>
          </w:p>
        </w:tc>
        <w:tc>
          <w:tcPr>
            <w:tcW w:w="901" w:type="dxa"/>
            <w:tcBorders>
              <w:top w:val="nil"/>
              <w:left w:val="nil"/>
              <w:bottom w:val="single" w:sz="4" w:space="0" w:color="auto"/>
              <w:right w:val="single" w:sz="4" w:space="0" w:color="auto"/>
            </w:tcBorders>
            <w:shd w:val="clear" w:color="auto" w:fill="auto"/>
            <w:noWrap/>
            <w:vAlign w:val="center"/>
            <w:hideMark/>
          </w:tcPr>
          <w:p w14:paraId="0E057F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3F574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A77A3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71B43C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8B1E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320</w:t>
            </w:r>
          </w:p>
        </w:tc>
        <w:tc>
          <w:tcPr>
            <w:tcW w:w="1275" w:type="dxa"/>
            <w:tcBorders>
              <w:top w:val="nil"/>
              <w:left w:val="nil"/>
              <w:bottom w:val="single" w:sz="4" w:space="0" w:color="auto"/>
              <w:right w:val="single" w:sz="4" w:space="0" w:color="auto"/>
            </w:tcBorders>
            <w:shd w:val="clear" w:color="auto" w:fill="auto"/>
            <w:noWrap/>
            <w:vAlign w:val="center"/>
            <w:hideMark/>
          </w:tcPr>
          <w:p w14:paraId="321C4B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605980036.00</w:t>
            </w:r>
          </w:p>
        </w:tc>
        <w:tc>
          <w:tcPr>
            <w:tcW w:w="6470" w:type="dxa"/>
            <w:tcBorders>
              <w:top w:val="nil"/>
              <w:left w:val="nil"/>
              <w:bottom w:val="single" w:sz="4" w:space="0" w:color="auto"/>
              <w:right w:val="single" w:sz="4" w:space="0" w:color="auto"/>
            </w:tcBorders>
            <w:shd w:val="clear" w:color="auto" w:fill="auto"/>
            <w:noWrap/>
            <w:vAlign w:val="bottom"/>
            <w:hideMark/>
          </w:tcPr>
          <w:p w14:paraId="028BC41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LLAVE DE TRES VIAS, CON TUBO DE EXTENSION DE PLASTICO RIGIDO O EQUIVALENTE, CON TUBO DE EXTENSION DE CLORURO DE POLIVINILO DE 80 CM DE LONGITUD</w:t>
            </w:r>
          </w:p>
        </w:tc>
        <w:tc>
          <w:tcPr>
            <w:tcW w:w="901" w:type="dxa"/>
            <w:tcBorders>
              <w:top w:val="nil"/>
              <w:left w:val="nil"/>
              <w:bottom w:val="single" w:sz="4" w:space="0" w:color="auto"/>
              <w:right w:val="single" w:sz="4" w:space="0" w:color="auto"/>
            </w:tcBorders>
            <w:shd w:val="clear" w:color="auto" w:fill="auto"/>
            <w:noWrap/>
            <w:vAlign w:val="center"/>
            <w:hideMark/>
          </w:tcPr>
          <w:p w14:paraId="46EE1B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98DE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E8B0A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861</w:t>
            </w:r>
          </w:p>
        </w:tc>
      </w:tr>
      <w:tr w:rsidR="00684561" w:rsidRPr="00684561" w14:paraId="280F960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02DB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321</w:t>
            </w:r>
          </w:p>
        </w:tc>
        <w:tc>
          <w:tcPr>
            <w:tcW w:w="1275" w:type="dxa"/>
            <w:tcBorders>
              <w:top w:val="nil"/>
              <w:left w:val="nil"/>
              <w:bottom w:val="single" w:sz="4" w:space="0" w:color="auto"/>
              <w:right w:val="single" w:sz="4" w:space="0" w:color="auto"/>
            </w:tcBorders>
            <w:shd w:val="clear" w:color="auto" w:fill="auto"/>
            <w:noWrap/>
            <w:vAlign w:val="center"/>
            <w:hideMark/>
          </w:tcPr>
          <w:p w14:paraId="04BB7E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605980226.00</w:t>
            </w:r>
          </w:p>
        </w:tc>
        <w:tc>
          <w:tcPr>
            <w:tcW w:w="6470" w:type="dxa"/>
            <w:tcBorders>
              <w:top w:val="nil"/>
              <w:left w:val="nil"/>
              <w:bottom w:val="single" w:sz="4" w:space="0" w:color="auto"/>
              <w:right w:val="single" w:sz="4" w:space="0" w:color="auto"/>
            </w:tcBorders>
            <w:shd w:val="clear" w:color="auto" w:fill="auto"/>
            <w:noWrap/>
            <w:vAlign w:val="bottom"/>
            <w:hideMark/>
          </w:tcPr>
          <w:p w14:paraId="27F3635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LLAVE DE CUATRO VIAS SIN EXTENSION, DE PLASTICO. ESTERIL Y DESECHABLE.</w:t>
            </w:r>
          </w:p>
        </w:tc>
        <w:tc>
          <w:tcPr>
            <w:tcW w:w="901" w:type="dxa"/>
            <w:tcBorders>
              <w:top w:val="nil"/>
              <w:left w:val="nil"/>
              <w:bottom w:val="single" w:sz="4" w:space="0" w:color="auto"/>
              <w:right w:val="single" w:sz="4" w:space="0" w:color="auto"/>
            </w:tcBorders>
            <w:shd w:val="clear" w:color="auto" w:fill="auto"/>
            <w:noWrap/>
            <w:vAlign w:val="center"/>
            <w:hideMark/>
          </w:tcPr>
          <w:p w14:paraId="3F377C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AAE1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C9E18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595</w:t>
            </w:r>
          </w:p>
        </w:tc>
      </w:tr>
      <w:tr w:rsidR="00684561" w:rsidRPr="00684561" w14:paraId="7C40473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FA88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322</w:t>
            </w:r>
          </w:p>
        </w:tc>
        <w:tc>
          <w:tcPr>
            <w:tcW w:w="1275" w:type="dxa"/>
            <w:tcBorders>
              <w:top w:val="nil"/>
              <w:left w:val="nil"/>
              <w:bottom w:val="single" w:sz="4" w:space="0" w:color="auto"/>
              <w:right w:val="single" w:sz="4" w:space="0" w:color="auto"/>
            </w:tcBorders>
            <w:shd w:val="clear" w:color="auto" w:fill="auto"/>
            <w:noWrap/>
            <w:vAlign w:val="center"/>
            <w:hideMark/>
          </w:tcPr>
          <w:p w14:paraId="3E46B1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606030013.00</w:t>
            </w:r>
          </w:p>
        </w:tc>
        <w:tc>
          <w:tcPr>
            <w:tcW w:w="6470" w:type="dxa"/>
            <w:tcBorders>
              <w:top w:val="nil"/>
              <w:left w:val="nil"/>
              <w:bottom w:val="single" w:sz="4" w:space="0" w:color="auto"/>
              <w:right w:val="single" w:sz="4" w:space="0" w:color="auto"/>
            </w:tcBorders>
            <w:shd w:val="clear" w:color="auto" w:fill="auto"/>
            <w:noWrap/>
            <w:vAlign w:val="bottom"/>
            <w:hideMark/>
          </w:tcPr>
          <w:p w14:paraId="390F0B3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MALLA DE POLIPROPILENO ANUDADO DE 25 A 35 CM. X 25 A 35 CM.</w:t>
            </w:r>
          </w:p>
        </w:tc>
        <w:tc>
          <w:tcPr>
            <w:tcW w:w="901" w:type="dxa"/>
            <w:tcBorders>
              <w:top w:val="nil"/>
              <w:left w:val="nil"/>
              <w:bottom w:val="single" w:sz="4" w:space="0" w:color="auto"/>
              <w:right w:val="single" w:sz="4" w:space="0" w:color="auto"/>
            </w:tcBorders>
            <w:shd w:val="clear" w:color="auto" w:fill="auto"/>
            <w:noWrap/>
            <w:vAlign w:val="center"/>
            <w:hideMark/>
          </w:tcPr>
          <w:p w14:paraId="112EDD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F291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DB60D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5601D3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F9AD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323</w:t>
            </w:r>
          </w:p>
        </w:tc>
        <w:tc>
          <w:tcPr>
            <w:tcW w:w="1275" w:type="dxa"/>
            <w:tcBorders>
              <w:top w:val="nil"/>
              <w:left w:val="nil"/>
              <w:bottom w:val="single" w:sz="4" w:space="0" w:color="auto"/>
              <w:right w:val="single" w:sz="4" w:space="0" w:color="auto"/>
            </w:tcBorders>
            <w:shd w:val="clear" w:color="auto" w:fill="auto"/>
            <w:noWrap/>
            <w:vAlign w:val="center"/>
            <w:hideMark/>
          </w:tcPr>
          <w:p w14:paraId="2D7F06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606210482.00</w:t>
            </w:r>
          </w:p>
        </w:tc>
        <w:tc>
          <w:tcPr>
            <w:tcW w:w="6470" w:type="dxa"/>
            <w:tcBorders>
              <w:top w:val="nil"/>
              <w:left w:val="nil"/>
              <w:bottom w:val="single" w:sz="4" w:space="0" w:color="auto"/>
              <w:right w:val="single" w:sz="4" w:space="0" w:color="auto"/>
            </w:tcBorders>
            <w:shd w:val="clear" w:color="auto" w:fill="auto"/>
            <w:noWrap/>
            <w:vAlign w:val="bottom"/>
            <w:hideMark/>
          </w:tcPr>
          <w:p w14:paraId="7D2305F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MASCARILLAS DESECHABLE PARA ADMINISTRACION DE OXIGENO CON TUBO DE CONEXION DE 180 CM. Y ADAPTADOR</w:t>
            </w:r>
          </w:p>
        </w:tc>
        <w:tc>
          <w:tcPr>
            <w:tcW w:w="901" w:type="dxa"/>
            <w:tcBorders>
              <w:top w:val="nil"/>
              <w:left w:val="nil"/>
              <w:bottom w:val="single" w:sz="4" w:space="0" w:color="auto"/>
              <w:right w:val="single" w:sz="4" w:space="0" w:color="auto"/>
            </w:tcBorders>
            <w:shd w:val="clear" w:color="auto" w:fill="auto"/>
            <w:noWrap/>
            <w:vAlign w:val="center"/>
            <w:hideMark/>
          </w:tcPr>
          <w:p w14:paraId="43A947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03720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DDA93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990</w:t>
            </w:r>
          </w:p>
        </w:tc>
      </w:tr>
      <w:tr w:rsidR="00684561" w:rsidRPr="00684561" w14:paraId="6776B2F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4D27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324</w:t>
            </w:r>
          </w:p>
        </w:tc>
        <w:tc>
          <w:tcPr>
            <w:tcW w:w="1275" w:type="dxa"/>
            <w:tcBorders>
              <w:top w:val="nil"/>
              <w:left w:val="nil"/>
              <w:bottom w:val="single" w:sz="4" w:space="0" w:color="auto"/>
              <w:right w:val="single" w:sz="4" w:space="0" w:color="auto"/>
            </w:tcBorders>
            <w:shd w:val="clear" w:color="auto" w:fill="auto"/>
            <w:noWrap/>
            <w:vAlign w:val="center"/>
            <w:hideMark/>
          </w:tcPr>
          <w:p w14:paraId="41E33C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606210524.00</w:t>
            </w:r>
          </w:p>
        </w:tc>
        <w:tc>
          <w:tcPr>
            <w:tcW w:w="6470" w:type="dxa"/>
            <w:tcBorders>
              <w:top w:val="nil"/>
              <w:left w:val="nil"/>
              <w:bottom w:val="single" w:sz="4" w:space="0" w:color="auto"/>
              <w:right w:val="single" w:sz="4" w:space="0" w:color="auto"/>
            </w:tcBorders>
            <w:shd w:val="clear" w:color="auto" w:fill="auto"/>
            <w:noWrap/>
            <w:vAlign w:val="bottom"/>
            <w:hideMark/>
          </w:tcPr>
          <w:p w14:paraId="4583FD3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CUBREBOCAS DE DOS CAPAS DE TELA NO TEJIDA, RESISTENTE A FLUIDOS, ANTIESTATICO, HIPOALERGENICO, CON BANDAS O AJUSTE ELASTICO A LA CABEZA. DESECHABLE. PIEZA.</w:t>
            </w:r>
          </w:p>
        </w:tc>
        <w:tc>
          <w:tcPr>
            <w:tcW w:w="901" w:type="dxa"/>
            <w:tcBorders>
              <w:top w:val="nil"/>
              <w:left w:val="nil"/>
              <w:bottom w:val="single" w:sz="4" w:space="0" w:color="auto"/>
              <w:right w:val="single" w:sz="4" w:space="0" w:color="auto"/>
            </w:tcBorders>
            <w:shd w:val="clear" w:color="auto" w:fill="auto"/>
            <w:noWrap/>
            <w:vAlign w:val="center"/>
            <w:hideMark/>
          </w:tcPr>
          <w:p w14:paraId="7395274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11A1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6973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47124</w:t>
            </w:r>
          </w:p>
        </w:tc>
      </w:tr>
      <w:tr w:rsidR="00684561" w:rsidRPr="00684561" w14:paraId="5703DC2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BBA1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325</w:t>
            </w:r>
          </w:p>
        </w:tc>
        <w:tc>
          <w:tcPr>
            <w:tcW w:w="1275" w:type="dxa"/>
            <w:tcBorders>
              <w:top w:val="nil"/>
              <w:left w:val="nil"/>
              <w:bottom w:val="single" w:sz="4" w:space="0" w:color="auto"/>
              <w:right w:val="single" w:sz="4" w:space="0" w:color="auto"/>
            </w:tcBorders>
            <w:shd w:val="clear" w:color="auto" w:fill="auto"/>
            <w:noWrap/>
            <w:vAlign w:val="center"/>
            <w:hideMark/>
          </w:tcPr>
          <w:p w14:paraId="6C3C8A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606210656.00</w:t>
            </w:r>
          </w:p>
        </w:tc>
        <w:tc>
          <w:tcPr>
            <w:tcW w:w="6470" w:type="dxa"/>
            <w:tcBorders>
              <w:top w:val="nil"/>
              <w:left w:val="nil"/>
              <w:bottom w:val="single" w:sz="4" w:space="0" w:color="auto"/>
              <w:right w:val="single" w:sz="4" w:space="0" w:color="auto"/>
            </w:tcBorders>
            <w:shd w:val="clear" w:color="auto" w:fill="auto"/>
            <w:noWrap/>
            <w:vAlign w:val="bottom"/>
            <w:hideMark/>
          </w:tcPr>
          <w:p w14:paraId="698F93B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901" w:type="dxa"/>
            <w:tcBorders>
              <w:top w:val="nil"/>
              <w:left w:val="nil"/>
              <w:bottom w:val="single" w:sz="4" w:space="0" w:color="auto"/>
              <w:right w:val="single" w:sz="4" w:space="0" w:color="auto"/>
            </w:tcBorders>
            <w:shd w:val="clear" w:color="auto" w:fill="auto"/>
            <w:noWrap/>
            <w:vAlign w:val="center"/>
            <w:hideMark/>
          </w:tcPr>
          <w:p w14:paraId="442363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BA39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F39C9E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7F87AA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212B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326</w:t>
            </w:r>
          </w:p>
        </w:tc>
        <w:tc>
          <w:tcPr>
            <w:tcW w:w="1275" w:type="dxa"/>
            <w:tcBorders>
              <w:top w:val="nil"/>
              <w:left w:val="nil"/>
              <w:bottom w:val="single" w:sz="4" w:space="0" w:color="auto"/>
              <w:right w:val="single" w:sz="4" w:space="0" w:color="auto"/>
            </w:tcBorders>
            <w:shd w:val="clear" w:color="auto" w:fill="auto"/>
            <w:noWrap/>
            <w:vAlign w:val="center"/>
            <w:hideMark/>
          </w:tcPr>
          <w:p w14:paraId="758F4A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606210664.00</w:t>
            </w:r>
          </w:p>
        </w:tc>
        <w:tc>
          <w:tcPr>
            <w:tcW w:w="6470" w:type="dxa"/>
            <w:tcBorders>
              <w:top w:val="nil"/>
              <w:left w:val="nil"/>
              <w:bottom w:val="single" w:sz="4" w:space="0" w:color="auto"/>
              <w:right w:val="single" w:sz="4" w:space="0" w:color="auto"/>
            </w:tcBorders>
            <w:shd w:val="clear" w:color="auto" w:fill="auto"/>
            <w:noWrap/>
            <w:vAlign w:val="bottom"/>
            <w:hideMark/>
          </w:tcPr>
          <w:p w14:paraId="15170D8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w:t>
            </w:r>
          </w:p>
        </w:tc>
        <w:tc>
          <w:tcPr>
            <w:tcW w:w="901" w:type="dxa"/>
            <w:tcBorders>
              <w:top w:val="nil"/>
              <w:left w:val="nil"/>
              <w:bottom w:val="single" w:sz="4" w:space="0" w:color="auto"/>
              <w:right w:val="single" w:sz="4" w:space="0" w:color="auto"/>
            </w:tcBorders>
            <w:shd w:val="clear" w:color="auto" w:fill="auto"/>
            <w:noWrap/>
            <w:vAlign w:val="center"/>
            <w:hideMark/>
          </w:tcPr>
          <w:p w14:paraId="306E2B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9680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1C7C5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3536</w:t>
            </w:r>
          </w:p>
        </w:tc>
      </w:tr>
      <w:tr w:rsidR="00684561" w:rsidRPr="00684561" w14:paraId="2759E37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8576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327</w:t>
            </w:r>
          </w:p>
        </w:tc>
        <w:tc>
          <w:tcPr>
            <w:tcW w:w="1275" w:type="dxa"/>
            <w:tcBorders>
              <w:top w:val="nil"/>
              <w:left w:val="nil"/>
              <w:bottom w:val="single" w:sz="4" w:space="0" w:color="auto"/>
              <w:right w:val="single" w:sz="4" w:space="0" w:color="auto"/>
            </w:tcBorders>
            <w:shd w:val="clear" w:color="auto" w:fill="auto"/>
            <w:noWrap/>
            <w:vAlign w:val="center"/>
            <w:hideMark/>
          </w:tcPr>
          <w:p w14:paraId="751D7B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606240158.00</w:t>
            </w:r>
          </w:p>
        </w:tc>
        <w:tc>
          <w:tcPr>
            <w:tcW w:w="6470" w:type="dxa"/>
            <w:tcBorders>
              <w:top w:val="nil"/>
              <w:left w:val="nil"/>
              <w:bottom w:val="single" w:sz="4" w:space="0" w:color="auto"/>
              <w:right w:val="single" w:sz="4" w:space="0" w:color="auto"/>
            </w:tcBorders>
            <w:shd w:val="clear" w:color="auto" w:fill="auto"/>
            <w:noWrap/>
            <w:vAlign w:val="bottom"/>
            <w:hideMark/>
          </w:tcPr>
          <w:p w14:paraId="0717F56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w:t>
            </w:r>
          </w:p>
        </w:tc>
        <w:tc>
          <w:tcPr>
            <w:tcW w:w="901" w:type="dxa"/>
            <w:tcBorders>
              <w:top w:val="nil"/>
              <w:left w:val="nil"/>
              <w:bottom w:val="single" w:sz="4" w:space="0" w:color="auto"/>
              <w:right w:val="single" w:sz="4" w:space="0" w:color="auto"/>
            </w:tcBorders>
            <w:shd w:val="clear" w:color="auto" w:fill="auto"/>
            <w:noWrap/>
            <w:vAlign w:val="center"/>
            <w:hideMark/>
          </w:tcPr>
          <w:p w14:paraId="3D2D6B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27918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AAE9A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561B3A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77D2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328</w:t>
            </w:r>
          </w:p>
        </w:tc>
        <w:tc>
          <w:tcPr>
            <w:tcW w:w="1275" w:type="dxa"/>
            <w:tcBorders>
              <w:top w:val="nil"/>
              <w:left w:val="nil"/>
              <w:bottom w:val="single" w:sz="4" w:space="0" w:color="auto"/>
              <w:right w:val="single" w:sz="4" w:space="0" w:color="auto"/>
            </w:tcBorders>
            <w:shd w:val="clear" w:color="auto" w:fill="auto"/>
            <w:noWrap/>
            <w:vAlign w:val="center"/>
            <w:hideMark/>
          </w:tcPr>
          <w:p w14:paraId="15D162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606810034.00</w:t>
            </w:r>
          </w:p>
        </w:tc>
        <w:tc>
          <w:tcPr>
            <w:tcW w:w="6470" w:type="dxa"/>
            <w:tcBorders>
              <w:top w:val="nil"/>
              <w:left w:val="nil"/>
              <w:bottom w:val="single" w:sz="4" w:space="0" w:color="auto"/>
              <w:right w:val="single" w:sz="4" w:space="0" w:color="auto"/>
            </w:tcBorders>
            <w:shd w:val="clear" w:color="auto" w:fill="auto"/>
            <w:noWrap/>
            <w:vAlign w:val="bottom"/>
            <w:hideMark/>
          </w:tcPr>
          <w:p w14:paraId="1CBE1D0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PAÑAL DE FORMA ANATOMICA DESECHABLE PARA NIÑO, MEDIDA: CHICO</w:t>
            </w:r>
          </w:p>
        </w:tc>
        <w:tc>
          <w:tcPr>
            <w:tcW w:w="901" w:type="dxa"/>
            <w:tcBorders>
              <w:top w:val="nil"/>
              <w:left w:val="nil"/>
              <w:bottom w:val="single" w:sz="4" w:space="0" w:color="auto"/>
              <w:right w:val="single" w:sz="4" w:space="0" w:color="auto"/>
            </w:tcBorders>
            <w:shd w:val="clear" w:color="auto" w:fill="auto"/>
            <w:noWrap/>
            <w:vAlign w:val="center"/>
            <w:hideMark/>
          </w:tcPr>
          <w:p w14:paraId="446C67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D1C1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2FCC0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7663</w:t>
            </w:r>
          </w:p>
        </w:tc>
      </w:tr>
      <w:tr w:rsidR="00684561" w:rsidRPr="00684561" w14:paraId="455E306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3504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329</w:t>
            </w:r>
          </w:p>
        </w:tc>
        <w:tc>
          <w:tcPr>
            <w:tcW w:w="1275" w:type="dxa"/>
            <w:tcBorders>
              <w:top w:val="nil"/>
              <w:left w:val="nil"/>
              <w:bottom w:val="single" w:sz="4" w:space="0" w:color="auto"/>
              <w:right w:val="single" w:sz="4" w:space="0" w:color="auto"/>
            </w:tcBorders>
            <w:shd w:val="clear" w:color="auto" w:fill="auto"/>
            <w:noWrap/>
            <w:vAlign w:val="center"/>
            <w:hideMark/>
          </w:tcPr>
          <w:p w14:paraId="4D021F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606810042.00</w:t>
            </w:r>
          </w:p>
        </w:tc>
        <w:tc>
          <w:tcPr>
            <w:tcW w:w="6470" w:type="dxa"/>
            <w:tcBorders>
              <w:top w:val="nil"/>
              <w:left w:val="nil"/>
              <w:bottom w:val="single" w:sz="4" w:space="0" w:color="auto"/>
              <w:right w:val="single" w:sz="4" w:space="0" w:color="auto"/>
            </w:tcBorders>
            <w:shd w:val="clear" w:color="auto" w:fill="auto"/>
            <w:noWrap/>
            <w:vAlign w:val="bottom"/>
            <w:hideMark/>
          </w:tcPr>
          <w:p w14:paraId="657A38E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PAÑAL DE FORMA ANATOMICA DESECHABLE PARA NIÑO, MEDIDA: MEDIANO</w:t>
            </w:r>
          </w:p>
        </w:tc>
        <w:tc>
          <w:tcPr>
            <w:tcW w:w="901" w:type="dxa"/>
            <w:tcBorders>
              <w:top w:val="nil"/>
              <w:left w:val="nil"/>
              <w:bottom w:val="single" w:sz="4" w:space="0" w:color="auto"/>
              <w:right w:val="single" w:sz="4" w:space="0" w:color="auto"/>
            </w:tcBorders>
            <w:shd w:val="clear" w:color="auto" w:fill="auto"/>
            <w:noWrap/>
            <w:vAlign w:val="center"/>
            <w:hideMark/>
          </w:tcPr>
          <w:p w14:paraId="1CE5FB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DE90B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079A2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132</w:t>
            </w:r>
          </w:p>
        </w:tc>
      </w:tr>
      <w:tr w:rsidR="00684561" w:rsidRPr="00684561" w14:paraId="0653513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739A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330</w:t>
            </w:r>
          </w:p>
        </w:tc>
        <w:tc>
          <w:tcPr>
            <w:tcW w:w="1275" w:type="dxa"/>
            <w:tcBorders>
              <w:top w:val="nil"/>
              <w:left w:val="nil"/>
              <w:bottom w:val="single" w:sz="4" w:space="0" w:color="auto"/>
              <w:right w:val="single" w:sz="4" w:space="0" w:color="auto"/>
            </w:tcBorders>
            <w:shd w:val="clear" w:color="auto" w:fill="auto"/>
            <w:noWrap/>
            <w:vAlign w:val="center"/>
            <w:hideMark/>
          </w:tcPr>
          <w:p w14:paraId="7307DF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606810059.00</w:t>
            </w:r>
          </w:p>
        </w:tc>
        <w:tc>
          <w:tcPr>
            <w:tcW w:w="6470" w:type="dxa"/>
            <w:tcBorders>
              <w:top w:val="nil"/>
              <w:left w:val="nil"/>
              <w:bottom w:val="single" w:sz="4" w:space="0" w:color="auto"/>
              <w:right w:val="single" w:sz="4" w:space="0" w:color="auto"/>
            </w:tcBorders>
            <w:shd w:val="clear" w:color="auto" w:fill="auto"/>
            <w:noWrap/>
            <w:vAlign w:val="bottom"/>
            <w:hideMark/>
          </w:tcPr>
          <w:p w14:paraId="1008CC1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PAÑAL DE FORMA ANATOMICA DESECHABLE PARA NIÑO, MEDIDA: GRANDE</w:t>
            </w:r>
          </w:p>
        </w:tc>
        <w:tc>
          <w:tcPr>
            <w:tcW w:w="901" w:type="dxa"/>
            <w:tcBorders>
              <w:top w:val="nil"/>
              <w:left w:val="nil"/>
              <w:bottom w:val="single" w:sz="4" w:space="0" w:color="auto"/>
              <w:right w:val="single" w:sz="4" w:space="0" w:color="auto"/>
            </w:tcBorders>
            <w:shd w:val="clear" w:color="auto" w:fill="auto"/>
            <w:noWrap/>
            <w:vAlign w:val="center"/>
            <w:hideMark/>
          </w:tcPr>
          <w:p w14:paraId="3C8A37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D856B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27F3C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51</w:t>
            </w:r>
          </w:p>
        </w:tc>
      </w:tr>
      <w:tr w:rsidR="00684561" w:rsidRPr="00684561" w14:paraId="7406315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5E56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331</w:t>
            </w:r>
          </w:p>
        </w:tc>
        <w:tc>
          <w:tcPr>
            <w:tcW w:w="1275" w:type="dxa"/>
            <w:tcBorders>
              <w:top w:val="nil"/>
              <w:left w:val="nil"/>
              <w:bottom w:val="single" w:sz="4" w:space="0" w:color="auto"/>
              <w:right w:val="single" w:sz="4" w:space="0" w:color="auto"/>
            </w:tcBorders>
            <w:shd w:val="clear" w:color="auto" w:fill="auto"/>
            <w:noWrap/>
            <w:vAlign w:val="center"/>
            <w:hideMark/>
          </w:tcPr>
          <w:p w14:paraId="4F25C7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606810067.00</w:t>
            </w:r>
          </w:p>
        </w:tc>
        <w:tc>
          <w:tcPr>
            <w:tcW w:w="6470" w:type="dxa"/>
            <w:tcBorders>
              <w:top w:val="nil"/>
              <w:left w:val="nil"/>
              <w:bottom w:val="single" w:sz="4" w:space="0" w:color="auto"/>
              <w:right w:val="single" w:sz="4" w:space="0" w:color="auto"/>
            </w:tcBorders>
            <w:shd w:val="clear" w:color="auto" w:fill="auto"/>
            <w:noWrap/>
            <w:vAlign w:val="bottom"/>
            <w:hideMark/>
          </w:tcPr>
          <w:p w14:paraId="7773710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PAÑAL PREDOBLADO, DESECHABLE PARA ADULTO</w:t>
            </w:r>
          </w:p>
        </w:tc>
        <w:tc>
          <w:tcPr>
            <w:tcW w:w="901" w:type="dxa"/>
            <w:tcBorders>
              <w:top w:val="nil"/>
              <w:left w:val="nil"/>
              <w:bottom w:val="single" w:sz="4" w:space="0" w:color="auto"/>
              <w:right w:val="single" w:sz="4" w:space="0" w:color="auto"/>
            </w:tcBorders>
            <w:shd w:val="clear" w:color="auto" w:fill="auto"/>
            <w:noWrap/>
            <w:vAlign w:val="center"/>
            <w:hideMark/>
          </w:tcPr>
          <w:p w14:paraId="22C471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3CCE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8D951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15702</w:t>
            </w:r>
          </w:p>
        </w:tc>
      </w:tr>
      <w:tr w:rsidR="00684561" w:rsidRPr="00684561" w14:paraId="1763975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A0A2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332</w:t>
            </w:r>
          </w:p>
        </w:tc>
        <w:tc>
          <w:tcPr>
            <w:tcW w:w="1275" w:type="dxa"/>
            <w:tcBorders>
              <w:top w:val="nil"/>
              <w:left w:val="nil"/>
              <w:bottom w:val="single" w:sz="4" w:space="0" w:color="auto"/>
              <w:right w:val="single" w:sz="4" w:space="0" w:color="auto"/>
            </w:tcBorders>
            <w:shd w:val="clear" w:color="auto" w:fill="auto"/>
            <w:noWrap/>
            <w:vAlign w:val="center"/>
            <w:hideMark/>
          </w:tcPr>
          <w:p w14:paraId="299994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606930014.00</w:t>
            </w:r>
          </w:p>
        </w:tc>
        <w:tc>
          <w:tcPr>
            <w:tcW w:w="6470" w:type="dxa"/>
            <w:tcBorders>
              <w:top w:val="nil"/>
              <w:left w:val="nil"/>
              <w:bottom w:val="single" w:sz="4" w:space="0" w:color="auto"/>
              <w:right w:val="single" w:sz="4" w:space="0" w:color="auto"/>
            </w:tcBorders>
            <w:shd w:val="clear" w:color="auto" w:fill="auto"/>
            <w:noWrap/>
            <w:vAlign w:val="bottom"/>
            <w:hideMark/>
          </w:tcPr>
          <w:p w14:paraId="03E1307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PARAFINA CON PUNTO DE FUSION DE 40 GRADOS A 51 GRADOS C. BLOQUE DE 3 A 10 KG.</w:t>
            </w:r>
          </w:p>
        </w:tc>
        <w:tc>
          <w:tcPr>
            <w:tcW w:w="901" w:type="dxa"/>
            <w:tcBorders>
              <w:top w:val="nil"/>
              <w:left w:val="nil"/>
              <w:bottom w:val="single" w:sz="4" w:space="0" w:color="auto"/>
              <w:right w:val="single" w:sz="4" w:space="0" w:color="auto"/>
            </w:tcBorders>
            <w:shd w:val="clear" w:color="auto" w:fill="auto"/>
            <w:noWrap/>
            <w:vAlign w:val="center"/>
            <w:hideMark/>
          </w:tcPr>
          <w:p w14:paraId="710CDE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5B4773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74E06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612C1F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B25C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333</w:t>
            </w:r>
          </w:p>
        </w:tc>
        <w:tc>
          <w:tcPr>
            <w:tcW w:w="1275" w:type="dxa"/>
            <w:tcBorders>
              <w:top w:val="nil"/>
              <w:left w:val="nil"/>
              <w:bottom w:val="single" w:sz="4" w:space="0" w:color="auto"/>
              <w:right w:val="single" w:sz="4" w:space="0" w:color="auto"/>
            </w:tcBorders>
            <w:shd w:val="clear" w:color="auto" w:fill="auto"/>
            <w:noWrap/>
            <w:vAlign w:val="center"/>
            <w:hideMark/>
          </w:tcPr>
          <w:p w14:paraId="6FA09B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606970267.00</w:t>
            </w:r>
          </w:p>
        </w:tc>
        <w:tc>
          <w:tcPr>
            <w:tcW w:w="6470" w:type="dxa"/>
            <w:tcBorders>
              <w:top w:val="nil"/>
              <w:left w:val="nil"/>
              <w:bottom w:val="single" w:sz="4" w:space="0" w:color="auto"/>
              <w:right w:val="single" w:sz="4" w:space="0" w:color="auto"/>
            </w:tcBorders>
            <w:shd w:val="clear" w:color="auto" w:fill="auto"/>
            <w:noWrap/>
            <w:vAlign w:val="bottom"/>
            <w:hideMark/>
          </w:tcPr>
          <w:p w14:paraId="7F81AB3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PASTA O GEL CONDUCTIVA. PARA ELECTROCARDIOGRAMA. ENVASE CON 120 ML.</w:t>
            </w:r>
          </w:p>
        </w:tc>
        <w:tc>
          <w:tcPr>
            <w:tcW w:w="901" w:type="dxa"/>
            <w:tcBorders>
              <w:top w:val="nil"/>
              <w:left w:val="nil"/>
              <w:bottom w:val="single" w:sz="4" w:space="0" w:color="auto"/>
              <w:right w:val="single" w:sz="4" w:space="0" w:color="auto"/>
            </w:tcBorders>
            <w:shd w:val="clear" w:color="auto" w:fill="auto"/>
            <w:noWrap/>
            <w:vAlign w:val="center"/>
            <w:hideMark/>
          </w:tcPr>
          <w:p w14:paraId="2C93508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8601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1FEC6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DBD40F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A919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334</w:t>
            </w:r>
          </w:p>
        </w:tc>
        <w:tc>
          <w:tcPr>
            <w:tcW w:w="1275" w:type="dxa"/>
            <w:tcBorders>
              <w:top w:val="nil"/>
              <w:left w:val="nil"/>
              <w:bottom w:val="single" w:sz="4" w:space="0" w:color="auto"/>
              <w:right w:val="single" w:sz="4" w:space="0" w:color="auto"/>
            </w:tcBorders>
            <w:shd w:val="clear" w:color="auto" w:fill="auto"/>
            <w:noWrap/>
            <w:vAlign w:val="center"/>
            <w:hideMark/>
          </w:tcPr>
          <w:p w14:paraId="7A5154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607010360.00</w:t>
            </w:r>
          </w:p>
        </w:tc>
        <w:tc>
          <w:tcPr>
            <w:tcW w:w="6470" w:type="dxa"/>
            <w:tcBorders>
              <w:top w:val="nil"/>
              <w:left w:val="nil"/>
              <w:bottom w:val="single" w:sz="4" w:space="0" w:color="auto"/>
              <w:right w:val="single" w:sz="4" w:space="0" w:color="auto"/>
            </w:tcBorders>
            <w:shd w:val="clear" w:color="auto" w:fill="auto"/>
            <w:noWrap/>
            <w:vAlign w:val="bottom"/>
            <w:hideMark/>
          </w:tcPr>
          <w:p w14:paraId="1D31F45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PERILLA, PARA ASPIRACION DE SECRECIONES. DE HULE. NO.2</w:t>
            </w:r>
          </w:p>
        </w:tc>
        <w:tc>
          <w:tcPr>
            <w:tcW w:w="901" w:type="dxa"/>
            <w:tcBorders>
              <w:top w:val="nil"/>
              <w:left w:val="nil"/>
              <w:bottom w:val="single" w:sz="4" w:space="0" w:color="auto"/>
              <w:right w:val="single" w:sz="4" w:space="0" w:color="auto"/>
            </w:tcBorders>
            <w:shd w:val="clear" w:color="auto" w:fill="auto"/>
            <w:noWrap/>
            <w:vAlign w:val="center"/>
            <w:hideMark/>
          </w:tcPr>
          <w:p w14:paraId="207659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64FA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7EA97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A9FF7B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724B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335</w:t>
            </w:r>
          </w:p>
        </w:tc>
        <w:tc>
          <w:tcPr>
            <w:tcW w:w="1275" w:type="dxa"/>
            <w:tcBorders>
              <w:top w:val="nil"/>
              <w:left w:val="nil"/>
              <w:bottom w:val="single" w:sz="4" w:space="0" w:color="auto"/>
              <w:right w:val="single" w:sz="4" w:space="0" w:color="auto"/>
            </w:tcBorders>
            <w:shd w:val="clear" w:color="auto" w:fill="auto"/>
            <w:noWrap/>
            <w:vAlign w:val="center"/>
            <w:hideMark/>
          </w:tcPr>
          <w:p w14:paraId="1BD5AB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607010378.00</w:t>
            </w:r>
          </w:p>
        </w:tc>
        <w:tc>
          <w:tcPr>
            <w:tcW w:w="6470" w:type="dxa"/>
            <w:tcBorders>
              <w:top w:val="nil"/>
              <w:left w:val="nil"/>
              <w:bottom w:val="single" w:sz="4" w:space="0" w:color="auto"/>
              <w:right w:val="single" w:sz="4" w:space="0" w:color="auto"/>
            </w:tcBorders>
            <w:shd w:val="clear" w:color="auto" w:fill="auto"/>
            <w:noWrap/>
            <w:vAlign w:val="bottom"/>
            <w:hideMark/>
          </w:tcPr>
          <w:p w14:paraId="6F2F0EC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PERILLA PARA ASPIRACION DE SECRECIONES DE HULE NO. 4</w:t>
            </w:r>
          </w:p>
        </w:tc>
        <w:tc>
          <w:tcPr>
            <w:tcW w:w="901" w:type="dxa"/>
            <w:tcBorders>
              <w:top w:val="nil"/>
              <w:left w:val="nil"/>
              <w:bottom w:val="single" w:sz="4" w:space="0" w:color="auto"/>
              <w:right w:val="single" w:sz="4" w:space="0" w:color="auto"/>
            </w:tcBorders>
            <w:shd w:val="clear" w:color="auto" w:fill="auto"/>
            <w:noWrap/>
            <w:vAlign w:val="center"/>
            <w:hideMark/>
          </w:tcPr>
          <w:p w14:paraId="7B57E6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6386B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D75C8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w:t>
            </w:r>
          </w:p>
        </w:tc>
      </w:tr>
      <w:tr w:rsidR="00684561" w:rsidRPr="00684561" w14:paraId="3119A84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EE75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336</w:t>
            </w:r>
          </w:p>
        </w:tc>
        <w:tc>
          <w:tcPr>
            <w:tcW w:w="1275" w:type="dxa"/>
            <w:tcBorders>
              <w:top w:val="nil"/>
              <w:left w:val="nil"/>
              <w:bottom w:val="single" w:sz="4" w:space="0" w:color="auto"/>
              <w:right w:val="single" w:sz="4" w:space="0" w:color="auto"/>
            </w:tcBorders>
            <w:shd w:val="clear" w:color="auto" w:fill="auto"/>
            <w:noWrap/>
            <w:vAlign w:val="center"/>
            <w:hideMark/>
          </w:tcPr>
          <w:p w14:paraId="680D6A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607110046.00</w:t>
            </w:r>
          </w:p>
        </w:tc>
        <w:tc>
          <w:tcPr>
            <w:tcW w:w="6470" w:type="dxa"/>
            <w:tcBorders>
              <w:top w:val="nil"/>
              <w:left w:val="nil"/>
              <w:bottom w:val="single" w:sz="4" w:space="0" w:color="auto"/>
              <w:right w:val="single" w:sz="4" w:space="0" w:color="auto"/>
            </w:tcBorders>
            <w:shd w:val="clear" w:color="auto" w:fill="auto"/>
            <w:noWrap/>
            <w:vAlign w:val="bottom"/>
            <w:hideMark/>
          </w:tcPr>
          <w:p w14:paraId="65BDCCE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CONTROLES BIOLOGICOS PARA MATERIAL ESTERILIZADO EN VAPOR</w:t>
            </w:r>
          </w:p>
        </w:tc>
        <w:tc>
          <w:tcPr>
            <w:tcW w:w="901" w:type="dxa"/>
            <w:tcBorders>
              <w:top w:val="nil"/>
              <w:left w:val="nil"/>
              <w:bottom w:val="single" w:sz="4" w:space="0" w:color="auto"/>
              <w:right w:val="single" w:sz="4" w:space="0" w:color="auto"/>
            </w:tcBorders>
            <w:shd w:val="clear" w:color="auto" w:fill="auto"/>
            <w:noWrap/>
            <w:vAlign w:val="center"/>
            <w:hideMark/>
          </w:tcPr>
          <w:p w14:paraId="3D6BD6A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157D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6C8B25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5484CE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58D6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337</w:t>
            </w:r>
          </w:p>
        </w:tc>
        <w:tc>
          <w:tcPr>
            <w:tcW w:w="1275" w:type="dxa"/>
            <w:tcBorders>
              <w:top w:val="nil"/>
              <w:left w:val="nil"/>
              <w:bottom w:val="single" w:sz="4" w:space="0" w:color="auto"/>
              <w:right w:val="single" w:sz="4" w:space="0" w:color="auto"/>
            </w:tcBorders>
            <w:shd w:val="clear" w:color="auto" w:fill="auto"/>
            <w:noWrap/>
            <w:vAlign w:val="center"/>
            <w:hideMark/>
          </w:tcPr>
          <w:p w14:paraId="2B3917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607110145.00</w:t>
            </w:r>
          </w:p>
        </w:tc>
        <w:tc>
          <w:tcPr>
            <w:tcW w:w="6470" w:type="dxa"/>
            <w:tcBorders>
              <w:top w:val="nil"/>
              <w:left w:val="nil"/>
              <w:bottom w:val="single" w:sz="4" w:space="0" w:color="auto"/>
              <w:right w:val="single" w:sz="4" w:space="0" w:color="auto"/>
            </w:tcBorders>
            <w:shd w:val="clear" w:color="auto" w:fill="auto"/>
            <w:noWrap/>
            <w:vAlign w:val="bottom"/>
            <w:hideMark/>
          </w:tcPr>
          <w:p w14:paraId="48387A0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901" w:type="dxa"/>
            <w:tcBorders>
              <w:top w:val="nil"/>
              <w:left w:val="nil"/>
              <w:bottom w:val="single" w:sz="4" w:space="0" w:color="auto"/>
              <w:right w:val="single" w:sz="4" w:space="0" w:color="auto"/>
            </w:tcBorders>
            <w:shd w:val="clear" w:color="auto" w:fill="auto"/>
            <w:noWrap/>
            <w:vAlign w:val="center"/>
            <w:hideMark/>
          </w:tcPr>
          <w:p w14:paraId="39AECEE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244B5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0F22A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427</w:t>
            </w:r>
          </w:p>
        </w:tc>
      </w:tr>
      <w:tr w:rsidR="00684561" w:rsidRPr="00684561" w14:paraId="28A55DC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BA00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338</w:t>
            </w:r>
          </w:p>
        </w:tc>
        <w:tc>
          <w:tcPr>
            <w:tcW w:w="1275" w:type="dxa"/>
            <w:tcBorders>
              <w:top w:val="nil"/>
              <w:left w:val="nil"/>
              <w:bottom w:val="single" w:sz="4" w:space="0" w:color="auto"/>
              <w:right w:val="single" w:sz="4" w:space="0" w:color="auto"/>
            </w:tcBorders>
            <w:shd w:val="clear" w:color="auto" w:fill="auto"/>
            <w:noWrap/>
            <w:vAlign w:val="center"/>
            <w:hideMark/>
          </w:tcPr>
          <w:p w14:paraId="179FA7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607400025.00</w:t>
            </w:r>
          </w:p>
        </w:tc>
        <w:tc>
          <w:tcPr>
            <w:tcW w:w="6470" w:type="dxa"/>
            <w:tcBorders>
              <w:top w:val="nil"/>
              <w:left w:val="nil"/>
              <w:bottom w:val="single" w:sz="4" w:space="0" w:color="auto"/>
              <w:right w:val="single" w:sz="4" w:space="0" w:color="auto"/>
            </w:tcBorders>
            <w:shd w:val="clear" w:color="auto" w:fill="auto"/>
            <w:noWrap/>
            <w:vAlign w:val="bottom"/>
            <w:hideMark/>
          </w:tcPr>
          <w:p w14:paraId="62D91C8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PROTECTOR DE PIEL. TINTURA DE BENJUI AL 20%.    1000 ML.</w:t>
            </w:r>
          </w:p>
        </w:tc>
        <w:tc>
          <w:tcPr>
            <w:tcW w:w="901" w:type="dxa"/>
            <w:tcBorders>
              <w:top w:val="nil"/>
              <w:left w:val="nil"/>
              <w:bottom w:val="single" w:sz="4" w:space="0" w:color="auto"/>
              <w:right w:val="single" w:sz="4" w:space="0" w:color="auto"/>
            </w:tcBorders>
            <w:shd w:val="clear" w:color="auto" w:fill="auto"/>
            <w:noWrap/>
            <w:vAlign w:val="center"/>
            <w:hideMark/>
          </w:tcPr>
          <w:p w14:paraId="3E29443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2A902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E9EFE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w:t>
            </w:r>
          </w:p>
        </w:tc>
      </w:tr>
      <w:tr w:rsidR="00684561" w:rsidRPr="00684561" w14:paraId="24BF972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0BE5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339</w:t>
            </w:r>
          </w:p>
        </w:tc>
        <w:tc>
          <w:tcPr>
            <w:tcW w:w="1275" w:type="dxa"/>
            <w:tcBorders>
              <w:top w:val="nil"/>
              <w:left w:val="nil"/>
              <w:bottom w:val="single" w:sz="4" w:space="0" w:color="auto"/>
              <w:right w:val="single" w:sz="4" w:space="0" w:color="auto"/>
            </w:tcBorders>
            <w:shd w:val="clear" w:color="auto" w:fill="auto"/>
            <w:noWrap/>
            <w:vAlign w:val="center"/>
            <w:hideMark/>
          </w:tcPr>
          <w:p w14:paraId="426889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607710050.00</w:t>
            </w:r>
          </w:p>
        </w:tc>
        <w:tc>
          <w:tcPr>
            <w:tcW w:w="6470" w:type="dxa"/>
            <w:tcBorders>
              <w:top w:val="nil"/>
              <w:left w:val="nil"/>
              <w:bottom w:val="single" w:sz="4" w:space="0" w:color="auto"/>
              <w:right w:val="single" w:sz="4" w:space="0" w:color="auto"/>
            </w:tcBorders>
            <w:shd w:val="clear" w:color="auto" w:fill="auto"/>
            <w:noWrap/>
            <w:vAlign w:val="bottom"/>
            <w:hideMark/>
          </w:tcPr>
          <w:p w14:paraId="3F6CD4F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RASTRILLO CON DIENTES DE BORDES ROMOS Y HOJA DE UN FILO DESECHABLE</w:t>
            </w:r>
          </w:p>
        </w:tc>
        <w:tc>
          <w:tcPr>
            <w:tcW w:w="901" w:type="dxa"/>
            <w:tcBorders>
              <w:top w:val="nil"/>
              <w:left w:val="nil"/>
              <w:bottom w:val="single" w:sz="4" w:space="0" w:color="auto"/>
              <w:right w:val="single" w:sz="4" w:space="0" w:color="auto"/>
            </w:tcBorders>
            <w:shd w:val="clear" w:color="auto" w:fill="auto"/>
            <w:noWrap/>
            <w:vAlign w:val="center"/>
            <w:hideMark/>
          </w:tcPr>
          <w:p w14:paraId="4D32F4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6E16E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161EC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81C57D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16BB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340</w:t>
            </w:r>
          </w:p>
        </w:tc>
        <w:tc>
          <w:tcPr>
            <w:tcW w:w="1275" w:type="dxa"/>
            <w:tcBorders>
              <w:top w:val="nil"/>
              <w:left w:val="nil"/>
              <w:bottom w:val="single" w:sz="4" w:space="0" w:color="auto"/>
              <w:right w:val="single" w:sz="4" w:space="0" w:color="auto"/>
            </w:tcBorders>
            <w:shd w:val="clear" w:color="auto" w:fill="auto"/>
            <w:noWrap/>
            <w:vAlign w:val="center"/>
            <w:hideMark/>
          </w:tcPr>
          <w:p w14:paraId="3436B1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607710068.00</w:t>
            </w:r>
          </w:p>
        </w:tc>
        <w:tc>
          <w:tcPr>
            <w:tcW w:w="6470" w:type="dxa"/>
            <w:tcBorders>
              <w:top w:val="nil"/>
              <w:left w:val="nil"/>
              <w:bottom w:val="single" w:sz="4" w:space="0" w:color="auto"/>
              <w:right w:val="single" w:sz="4" w:space="0" w:color="auto"/>
            </w:tcBorders>
            <w:shd w:val="clear" w:color="auto" w:fill="auto"/>
            <w:noWrap/>
            <w:vAlign w:val="bottom"/>
            <w:hideMark/>
          </w:tcPr>
          <w:p w14:paraId="3150531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901" w:type="dxa"/>
            <w:tcBorders>
              <w:top w:val="nil"/>
              <w:left w:val="nil"/>
              <w:bottom w:val="single" w:sz="4" w:space="0" w:color="auto"/>
              <w:right w:val="single" w:sz="4" w:space="0" w:color="auto"/>
            </w:tcBorders>
            <w:shd w:val="clear" w:color="auto" w:fill="auto"/>
            <w:noWrap/>
            <w:vAlign w:val="center"/>
            <w:hideMark/>
          </w:tcPr>
          <w:p w14:paraId="718FE9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0E03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9B321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2424</w:t>
            </w:r>
          </w:p>
        </w:tc>
      </w:tr>
      <w:tr w:rsidR="00684561" w:rsidRPr="00684561" w14:paraId="5E7C28F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63104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341</w:t>
            </w:r>
          </w:p>
        </w:tc>
        <w:tc>
          <w:tcPr>
            <w:tcW w:w="1275" w:type="dxa"/>
            <w:tcBorders>
              <w:top w:val="nil"/>
              <w:left w:val="nil"/>
              <w:bottom w:val="single" w:sz="4" w:space="0" w:color="auto"/>
              <w:right w:val="single" w:sz="4" w:space="0" w:color="auto"/>
            </w:tcBorders>
            <w:shd w:val="clear" w:color="auto" w:fill="auto"/>
            <w:noWrap/>
            <w:vAlign w:val="center"/>
            <w:hideMark/>
          </w:tcPr>
          <w:p w14:paraId="7D7526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608130035.00</w:t>
            </w:r>
          </w:p>
        </w:tc>
        <w:tc>
          <w:tcPr>
            <w:tcW w:w="6470" w:type="dxa"/>
            <w:tcBorders>
              <w:top w:val="nil"/>
              <w:left w:val="nil"/>
              <w:bottom w:val="single" w:sz="4" w:space="0" w:color="auto"/>
              <w:right w:val="single" w:sz="4" w:space="0" w:color="auto"/>
            </w:tcBorders>
            <w:shd w:val="clear" w:color="auto" w:fill="auto"/>
            <w:noWrap/>
            <w:vAlign w:val="bottom"/>
            <w:hideMark/>
          </w:tcPr>
          <w:p w14:paraId="12437BE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SEPARADOR LIQUIDO, PARA YESO Y ACRILICO. 1 LITRO</w:t>
            </w:r>
          </w:p>
        </w:tc>
        <w:tc>
          <w:tcPr>
            <w:tcW w:w="901" w:type="dxa"/>
            <w:tcBorders>
              <w:top w:val="nil"/>
              <w:left w:val="nil"/>
              <w:bottom w:val="single" w:sz="4" w:space="0" w:color="auto"/>
              <w:right w:val="single" w:sz="4" w:space="0" w:color="auto"/>
            </w:tcBorders>
            <w:shd w:val="clear" w:color="auto" w:fill="auto"/>
            <w:noWrap/>
            <w:vAlign w:val="center"/>
            <w:hideMark/>
          </w:tcPr>
          <w:p w14:paraId="41F519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D749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828C0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865D81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3C72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342</w:t>
            </w:r>
          </w:p>
        </w:tc>
        <w:tc>
          <w:tcPr>
            <w:tcW w:w="1275" w:type="dxa"/>
            <w:tcBorders>
              <w:top w:val="nil"/>
              <w:left w:val="nil"/>
              <w:bottom w:val="single" w:sz="4" w:space="0" w:color="auto"/>
              <w:right w:val="single" w:sz="4" w:space="0" w:color="auto"/>
            </w:tcBorders>
            <w:shd w:val="clear" w:color="auto" w:fill="auto"/>
            <w:noWrap/>
            <w:vAlign w:val="center"/>
            <w:hideMark/>
          </w:tcPr>
          <w:p w14:paraId="1602AD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608200366.00</w:t>
            </w:r>
          </w:p>
        </w:tc>
        <w:tc>
          <w:tcPr>
            <w:tcW w:w="6470" w:type="dxa"/>
            <w:tcBorders>
              <w:top w:val="nil"/>
              <w:left w:val="nil"/>
              <w:bottom w:val="single" w:sz="4" w:space="0" w:color="auto"/>
              <w:right w:val="single" w:sz="4" w:space="0" w:color="auto"/>
            </w:tcBorders>
            <w:shd w:val="clear" w:color="auto" w:fill="auto"/>
            <w:noWrap/>
            <w:vAlign w:val="bottom"/>
            <w:hideMark/>
          </w:tcPr>
          <w:p w14:paraId="7FC0A59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901" w:type="dxa"/>
            <w:tcBorders>
              <w:top w:val="nil"/>
              <w:left w:val="nil"/>
              <w:bottom w:val="single" w:sz="4" w:space="0" w:color="auto"/>
              <w:right w:val="single" w:sz="4" w:space="0" w:color="auto"/>
            </w:tcBorders>
            <w:shd w:val="clear" w:color="auto" w:fill="auto"/>
            <w:noWrap/>
            <w:vAlign w:val="center"/>
            <w:hideMark/>
          </w:tcPr>
          <w:p w14:paraId="1C9D7A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7283C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4374BD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w:t>
            </w:r>
          </w:p>
        </w:tc>
      </w:tr>
      <w:tr w:rsidR="00684561" w:rsidRPr="00684561" w14:paraId="431E6DB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20BC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343</w:t>
            </w:r>
          </w:p>
        </w:tc>
        <w:tc>
          <w:tcPr>
            <w:tcW w:w="1275" w:type="dxa"/>
            <w:tcBorders>
              <w:top w:val="nil"/>
              <w:left w:val="nil"/>
              <w:bottom w:val="single" w:sz="4" w:space="0" w:color="auto"/>
              <w:right w:val="single" w:sz="4" w:space="0" w:color="auto"/>
            </w:tcBorders>
            <w:shd w:val="clear" w:color="auto" w:fill="auto"/>
            <w:noWrap/>
            <w:vAlign w:val="center"/>
            <w:hideMark/>
          </w:tcPr>
          <w:p w14:paraId="60E3F7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608200374.00</w:t>
            </w:r>
          </w:p>
        </w:tc>
        <w:tc>
          <w:tcPr>
            <w:tcW w:w="6470" w:type="dxa"/>
            <w:tcBorders>
              <w:top w:val="nil"/>
              <w:left w:val="nil"/>
              <w:bottom w:val="single" w:sz="4" w:space="0" w:color="auto"/>
              <w:right w:val="single" w:sz="4" w:space="0" w:color="auto"/>
            </w:tcBorders>
            <w:shd w:val="clear" w:color="auto" w:fill="auto"/>
            <w:noWrap/>
            <w:vAlign w:val="bottom"/>
            <w:hideMark/>
          </w:tcPr>
          <w:p w14:paraId="24A5CDF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901" w:type="dxa"/>
            <w:tcBorders>
              <w:top w:val="nil"/>
              <w:left w:val="nil"/>
              <w:bottom w:val="single" w:sz="4" w:space="0" w:color="auto"/>
              <w:right w:val="single" w:sz="4" w:space="0" w:color="auto"/>
            </w:tcBorders>
            <w:shd w:val="clear" w:color="auto" w:fill="auto"/>
            <w:noWrap/>
            <w:vAlign w:val="center"/>
            <w:hideMark/>
          </w:tcPr>
          <w:p w14:paraId="07DA23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9422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FEA5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r>
      <w:tr w:rsidR="00684561" w:rsidRPr="00684561" w14:paraId="2C9B2FC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63FB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344</w:t>
            </w:r>
          </w:p>
        </w:tc>
        <w:tc>
          <w:tcPr>
            <w:tcW w:w="1275" w:type="dxa"/>
            <w:tcBorders>
              <w:top w:val="nil"/>
              <w:left w:val="nil"/>
              <w:bottom w:val="single" w:sz="4" w:space="0" w:color="auto"/>
              <w:right w:val="single" w:sz="4" w:space="0" w:color="auto"/>
            </w:tcBorders>
            <w:shd w:val="clear" w:color="auto" w:fill="auto"/>
            <w:noWrap/>
            <w:vAlign w:val="center"/>
            <w:hideMark/>
          </w:tcPr>
          <w:p w14:paraId="73A58E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608200382.00</w:t>
            </w:r>
          </w:p>
        </w:tc>
        <w:tc>
          <w:tcPr>
            <w:tcW w:w="6470" w:type="dxa"/>
            <w:tcBorders>
              <w:top w:val="nil"/>
              <w:left w:val="nil"/>
              <w:bottom w:val="single" w:sz="4" w:space="0" w:color="auto"/>
              <w:right w:val="single" w:sz="4" w:space="0" w:color="auto"/>
            </w:tcBorders>
            <w:shd w:val="clear" w:color="auto" w:fill="auto"/>
            <w:noWrap/>
            <w:vAlign w:val="bottom"/>
            <w:hideMark/>
          </w:tcPr>
          <w:p w14:paraId="3157E3B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901" w:type="dxa"/>
            <w:tcBorders>
              <w:top w:val="nil"/>
              <w:left w:val="nil"/>
              <w:bottom w:val="single" w:sz="4" w:space="0" w:color="auto"/>
              <w:right w:val="single" w:sz="4" w:space="0" w:color="auto"/>
            </w:tcBorders>
            <w:shd w:val="clear" w:color="auto" w:fill="auto"/>
            <w:noWrap/>
            <w:vAlign w:val="center"/>
            <w:hideMark/>
          </w:tcPr>
          <w:p w14:paraId="13C6EE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1CA68A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D1C95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9500D0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84F66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345</w:t>
            </w:r>
          </w:p>
        </w:tc>
        <w:tc>
          <w:tcPr>
            <w:tcW w:w="1275" w:type="dxa"/>
            <w:tcBorders>
              <w:top w:val="nil"/>
              <w:left w:val="nil"/>
              <w:bottom w:val="single" w:sz="4" w:space="0" w:color="auto"/>
              <w:right w:val="single" w:sz="4" w:space="0" w:color="auto"/>
            </w:tcBorders>
            <w:shd w:val="clear" w:color="auto" w:fill="auto"/>
            <w:noWrap/>
            <w:vAlign w:val="center"/>
            <w:hideMark/>
          </w:tcPr>
          <w:p w14:paraId="7FEEAD9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608200390.00</w:t>
            </w:r>
          </w:p>
        </w:tc>
        <w:tc>
          <w:tcPr>
            <w:tcW w:w="6470" w:type="dxa"/>
            <w:tcBorders>
              <w:top w:val="nil"/>
              <w:left w:val="nil"/>
              <w:bottom w:val="single" w:sz="4" w:space="0" w:color="auto"/>
              <w:right w:val="single" w:sz="4" w:space="0" w:color="auto"/>
            </w:tcBorders>
            <w:shd w:val="clear" w:color="auto" w:fill="auto"/>
            <w:noWrap/>
            <w:vAlign w:val="bottom"/>
            <w:hideMark/>
          </w:tcPr>
          <w:p w14:paraId="0285FBE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901" w:type="dxa"/>
            <w:tcBorders>
              <w:top w:val="nil"/>
              <w:left w:val="nil"/>
              <w:bottom w:val="single" w:sz="4" w:space="0" w:color="auto"/>
              <w:right w:val="single" w:sz="4" w:space="0" w:color="auto"/>
            </w:tcBorders>
            <w:shd w:val="clear" w:color="auto" w:fill="auto"/>
            <w:noWrap/>
            <w:vAlign w:val="center"/>
            <w:hideMark/>
          </w:tcPr>
          <w:p w14:paraId="691CBC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8AC5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CCD41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r>
      <w:tr w:rsidR="00684561" w:rsidRPr="00684561" w14:paraId="40F6675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11AE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346</w:t>
            </w:r>
          </w:p>
        </w:tc>
        <w:tc>
          <w:tcPr>
            <w:tcW w:w="1275" w:type="dxa"/>
            <w:tcBorders>
              <w:top w:val="nil"/>
              <w:left w:val="nil"/>
              <w:bottom w:val="single" w:sz="4" w:space="0" w:color="auto"/>
              <w:right w:val="single" w:sz="4" w:space="0" w:color="auto"/>
            </w:tcBorders>
            <w:shd w:val="clear" w:color="auto" w:fill="auto"/>
            <w:noWrap/>
            <w:vAlign w:val="center"/>
            <w:hideMark/>
          </w:tcPr>
          <w:p w14:paraId="245970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608307070.00</w:t>
            </w:r>
          </w:p>
        </w:tc>
        <w:tc>
          <w:tcPr>
            <w:tcW w:w="6470" w:type="dxa"/>
            <w:tcBorders>
              <w:top w:val="nil"/>
              <w:left w:val="nil"/>
              <w:bottom w:val="single" w:sz="4" w:space="0" w:color="auto"/>
              <w:right w:val="single" w:sz="4" w:space="0" w:color="auto"/>
            </w:tcBorders>
            <w:shd w:val="clear" w:color="auto" w:fill="auto"/>
            <w:noWrap/>
            <w:vAlign w:val="bottom"/>
            <w:hideMark/>
          </w:tcPr>
          <w:p w14:paraId="1642BF7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TORACICO, DE ELASTOMERO DE SILICON, OPACA A LOS RAYOS X.  LONGITUD 45 A 51 CM  CALIBRE 36 FR</w:t>
            </w:r>
          </w:p>
        </w:tc>
        <w:tc>
          <w:tcPr>
            <w:tcW w:w="901" w:type="dxa"/>
            <w:tcBorders>
              <w:top w:val="nil"/>
              <w:left w:val="nil"/>
              <w:bottom w:val="single" w:sz="4" w:space="0" w:color="auto"/>
              <w:right w:val="single" w:sz="4" w:space="0" w:color="auto"/>
            </w:tcBorders>
            <w:shd w:val="clear" w:color="auto" w:fill="auto"/>
            <w:noWrap/>
            <w:vAlign w:val="center"/>
            <w:hideMark/>
          </w:tcPr>
          <w:p w14:paraId="19B7C5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28F1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FD888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19680F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E708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347</w:t>
            </w:r>
          </w:p>
        </w:tc>
        <w:tc>
          <w:tcPr>
            <w:tcW w:w="1275" w:type="dxa"/>
            <w:tcBorders>
              <w:top w:val="nil"/>
              <w:left w:val="nil"/>
              <w:bottom w:val="single" w:sz="4" w:space="0" w:color="auto"/>
              <w:right w:val="single" w:sz="4" w:space="0" w:color="auto"/>
            </w:tcBorders>
            <w:shd w:val="clear" w:color="auto" w:fill="auto"/>
            <w:noWrap/>
            <w:vAlign w:val="center"/>
            <w:hideMark/>
          </w:tcPr>
          <w:p w14:paraId="053996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608307088.00</w:t>
            </w:r>
          </w:p>
        </w:tc>
        <w:tc>
          <w:tcPr>
            <w:tcW w:w="6470" w:type="dxa"/>
            <w:tcBorders>
              <w:top w:val="nil"/>
              <w:left w:val="nil"/>
              <w:bottom w:val="single" w:sz="4" w:space="0" w:color="auto"/>
              <w:right w:val="single" w:sz="4" w:space="0" w:color="auto"/>
            </w:tcBorders>
            <w:shd w:val="clear" w:color="auto" w:fill="auto"/>
            <w:noWrap/>
            <w:vAlign w:val="bottom"/>
            <w:hideMark/>
          </w:tcPr>
          <w:p w14:paraId="0D3C8E9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TORACICO, DE ELASTOMERO DE SILICON, OPACA A LOS RAYOS X. 45 A 51 CM CALIBRE 19 FR</w:t>
            </w:r>
          </w:p>
        </w:tc>
        <w:tc>
          <w:tcPr>
            <w:tcW w:w="901" w:type="dxa"/>
            <w:tcBorders>
              <w:top w:val="nil"/>
              <w:left w:val="nil"/>
              <w:bottom w:val="single" w:sz="4" w:space="0" w:color="auto"/>
              <w:right w:val="single" w:sz="4" w:space="0" w:color="auto"/>
            </w:tcBorders>
            <w:shd w:val="clear" w:color="auto" w:fill="auto"/>
            <w:noWrap/>
            <w:vAlign w:val="center"/>
            <w:hideMark/>
          </w:tcPr>
          <w:p w14:paraId="6737E6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889D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218EF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866FD5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DE37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348</w:t>
            </w:r>
          </w:p>
        </w:tc>
        <w:tc>
          <w:tcPr>
            <w:tcW w:w="1275" w:type="dxa"/>
            <w:tcBorders>
              <w:top w:val="nil"/>
              <w:left w:val="nil"/>
              <w:bottom w:val="single" w:sz="4" w:space="0" w:color="auto"/>
              <w:right w:val="single" w:sz="4" w:space="0" w:color="auto"/>
            </w:tcBorders>
            <w:shd w:val="clear" w:color="auto" w:fill="auto"/>
            <w:noWrap/>
            <w:vAlign w:val="center"/>
            <w:hideMark/>
          </w:tcPr>
          <w:p w14:paraId="6909FD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608307187.00</w:t>
            </w:r>
          </w:p>
        </w:tc>
        <w:tc>
          <w:tcPr>
            <w:tcW w:w="6470" w:type="dxa"/>
            <w:tcBorders>
              <w:top w:val="nil"/>
              <w:left w:val="nil"/>
              <w:bottom w:val="single" w:sz="4" w:space="0" w:color="auto"/>
              <w:right w:val="single" w:sz="4" w:space="0" w:color="auto"/>
            </w:tcBorders>
            <w:shd w:val="clear" w:color="auto" w:fill="auto"/>
            <w:noWrap/>
            <w:vAlign w:val="bottom"/>
            <w:hideMark/>
          </w:tcPr>
          <w:p w14:paraId="3F4181D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NUTRICION ENTERAL CON ESTILETE PUNTA DE TUNGSTENO Y GUIA DE ALAMBRE  CON ADAPTADOR. LONGITUD 114 CM. CALIBRE 12 FR.</w:t>
            </w:r>
          </w:p>
        </w:tc>
        <w:tc>
          <w:tcPr>
            <w:tcW w:w="901" w:type="dxa"/>
            <w:tcBorders>
              <w:top w:val="nil"/>
              <w:left w:val="nil"/>
              <w:bottom w:val="single" w:sz="4" w:space="0" w:color="auto"/>
              <w:right w:val="single" w:sz="4" w:space="0" w:color="auto"/>
            </w:tcBorders>
            <w:shd w:val="clear" w:color="auto" w:fill="auto"/>
            <w:noWrap/>
            <w:vAlign w:val="center"/>
            <w:hideMark/>
          </w:tcPr>
          <w:p w14:paraId="4F1E98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DAC0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A0B8E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FFD5D6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121D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349</w:t>
            </w:r>
          </w:p>
        </w:tc>
        <w:tc>
          <w:tcPr>
            <w:tcW w:w="1275" w:type="dxa"/>
            <w:tcBorders>
              <w:top w:val="nil"/>
              <w:left w:val="nil"/>
              <w:bottom w:val="single" w:sz="4" w:space="0" w:color="auto"/>
              <w:right w:val="single" w:sz="4" w:space="0" w:color="auto"/>
            </w:tcBorders>
            <w:shd w:val="clear" w:color="auto" w:fill="auto"/>
            <w:noWrap/>
            <w:vAlign w:val="center"/>
            <w:hideMark/>
          </w:tcPr>
          <w:p w14:paraId="3BFA97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608307195.00</w:t>
            </w:r>
          </w:p>
        </w:tc>
        <w:tc>
          <w:tcPr>
            <w:tcW w:w="6470" w:type="dxa"/>
            <w:tcBorders>
              <w:top w:val="nil"/>
              <w:left w:val="nil"/>
              <w:bottom w:val="single" w:sz="4" w:space="0" w:color="auto"/>
              <w:right w:val="single" w:sz="4" w:space="0" w:color="auto"/>
            </w:tcBorders>
            <w:shd w:val="clear" w:color="auto" w:fill="auto"/>
            <w:noWrap/>
            <w:vAlign w:val="bottom"/>
            <w:hideMark/>
          </w:tcPr>
          <w:p w14:paraId="17948C7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TORACICO, DE ELASTOMERO DE SILICON, OPACA A LOS RAYOS X. LONGITUD 45 A 51 CM CALIBRE 28 FR</w:t>
            </w:r>
          </w:p>
        </w:tc>
        <w:tc>
          <w:tcPr>
            <w:tcW w:w="901" w:type="dxa"/>
            <w:tcBorders>
              <w:top w:val="nil"/>
              <w:left w:val="nil"/>
              <w:bottom w:val="single" w:sz="4" w:space="0" w:color="auto"/>
              <w:right w:val="single" w:sz="4" w:space="0" w:color="auto"/>
            </w:tcBorders>
            <w:shd w:val="clear" w:color="auto" w:fill="auto"/>
            <w:noWrap/>
            <w:vAlign w:val="center"/>
            <w:hideMark/>
          </w:tcPr>
          <w:p w14:paraId="38DE34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903E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BC642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3B4861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F53B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350</w:t>
            </w:r>
          </w:p>
        </w:tc>
        <w:tc>
          <w:tcPr>
            <w:tcW w:w="1275" w:type="dxa"/>
            <w:tcBorders>
              <w:top w:val="nil"/>
              <w:left w:val="nil"/>
              <w:bottom w:val="single" w:sz="4" w:space="0" w:color="auto"/>
              <w:right w:val="single" w:sz="4" w:space="0" w:color="auto"/>
            </w:tcBorders>
            <w:shd w:val="clear" w:color="auto" w:fill="auto"/>
            <w:noWrap/>
            <w:vAlign w:val="center"/>
            <w:hideMark/>
          </w:tcPr>
          <w:p w14:paraId="3BFFD8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608330015.00</w:t>
            </w:r>
          </w:p>
        </w:tc>
        <w:tc>
          <w:tcPr>
            <w:tcW w:w="6470" w:type="dxa"/>
            <w:tcBorders>
              <w:top w:val="nil"/>
              <w:left w:val="nil"/>
              <w:bottom w:val="single" w:sz="4" w:space="0" w:color="auto"/>
              <w:right w:val="single" w:sz="4" w:space="0" w:color="auto"/>
            </w:tcBorders>
            <w:shd w:val="clear" w:color="auto" w:fill="auto"/>
            <w:noWrap/>
            <w:vAlign w:val="bottom"/>
            <w:hideMark/>
          </w:tcPr>
          <w:p w14:paraId="61135A3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PARA IRRIGACION TRANSURETRAL DE GLICINA, EN ENVASE CON ENTRADA QUE SE ADAPTE AL EQUIPO PARA IRRIGACION TRANSURETRAL, 3000 ML</w:t>
            </w:r>
          </w:p>
        </w:tc>
        <w:tc>
          <w:tcPr>
            <w:tcW w:w="901" w:type="dxa"/>
            <w:tcBorders>
              <w:top w:val="nil"/>
              <w:left w:val="nil"/>
              <w:bottom w:val="single" w:sz="4" w:space="0" w:color="auto"/>
              <w:right w:val="single" w:sz="4" w:space="0" w:color="auto"/>
            </w:tcBorders>
            <w:shd w:val="clear" w:color="auto" w:fill="auto"/>
            <w:noWrap/>
            <w:vAlign w:val="center"/>
            <w:hideMark/>
          </w:tcPr>
          <w:p w14:paraId="3E7967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71FF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A68DB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w:t>
            </w:r>
          </w:p>
        </w:tc>
      </w:tr>
      <w:tr w:rsidR="00684561" w:rsidRPr="00684561" w14:paraId="4F6C371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8995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351</w:t>
            </w:r>
          </w:p>
        </w:tc>
        <w:tc>
          <w:tcPr>
            <w:tcW w:w="1275" w:type="dxa"/>
            <w:tcBorders>
              <w:top w:val="nil"/>
              <w:left w:val="nil"/>
              <w:bottom w:val="single" w:sz="4" w:space="0" w:color="auto"/>
              <w:right w:val="single" w:sz="4" w:space="0" w:color="auto"/>
            </w:tcBorders>
            <w:shd w:val="clear" w:color="auto" w:fill="auto"/>
            <w:noWrap/>
            <w:vAlign w:val="center"/>
            <w:hideMark/>
          </w:tcPr>
          <w:p w14:paraId="3C3715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608410023.00</w:t>
            </w:r>
          </w:p>
        </w:tc>
        <w:tc>
          <w:tcPr>
            <w:tcW w:w="6470" w:type="dxa"/>
            <w:tcBorders>
              <w:top w:val="nil"/>
              <w:left w:val="nil"/>
              <w:bottom w:val="single" w:sz="4" w:space="0" w:color="auto"/>
              <w:right w:val="single" w:sz="4" w:space="0" w:color="auto"/>
            </w:tcBorders>
            <w:shd w:val="clear" w:color="auto" w:fill="auto"/>
            <w:noWrap/>
            <w:vAlign w:val="bottom"/>
            <w:hideMark/>
          </w:tcPr>
          <w:p w14:paraId="284EF59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1/4 DE CIRCULO, DOBLE ARMADO ESPATULADA (6- 8.73 MM), LONGITUD DE LA HEBRA 45 CM, CALIBRE 6/0</w:t>
            </w:r>
          </w:p>
        </w:tc>
        <w:tc>
          <w:tcPr>
            <w:tcW w:w="901" w:type="dxa"/>
            <w:tcBorders>
              <w:top w:val="nil"/>
              <w:left w:val="nil"/>
              <w:bottom w:val="single" w:sz="4" w:space="0" w:color="auto"/>
              <w:right w:val="single" w:sz="4" w:space="0" w:color="auto"/>
            </w:tcBorders>
            <w:shd w:val="clear" w:color="auto" w:fill="auto"/>
            <w:noWrap/>
            <w:vAlign w:val="center"/>
            <w:hideMark/>
          </w:tcPr>
          <w:p w14:paraId="783052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E1D41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291D3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C9EAAF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8B03F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352</w:t>
            </w:r>
          </w:p>
        </w:tc>
        <w:tc>
          <w:tcPr>
            <w:tcW w:w="1275" w:type="dxa"/>
            <w:tcBorders>
              <w:top w:val="nil"/>
              <w:left w:val="nil"/>
              <w:bottom w:val="single" w:sz="4" w:space="0" w:color="auto"/>
              <w:right w:val="single" w:sz="4" w:space="0" w:color="auto"/>
            </w:tcBorders>
            <w:shd w:val="clear" w:color="auto" w:fill="auto"/>
            <w:noWrap/>
            <w:vAlign w:val="center"/>
            <w:hideMark/>
          </w:tcPr>
          <w:p w14:paraId="4122F5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608410148.00</w:t>
            </w:r>
          </w:p>
        </w:tc>
        <w:tc>
          <w:tcPr>
            <w:tcW w:w="6470" w:type="dxa"/>
            <w:tcBorders>
              <w:top w:val="nil"/>
              <w:left w:val="nil"/>
              <w:bottom w:val="single" w:sz="4" w:space="0" w:color="auto"/>
              <w:right w:val="single" w:sz="4" w:space="0" w:color="auto"/>
            </w:tcBorders>
            <w:shd w:val="clear" w:color="auto" w:fill="auto"/>
            <w:noWrap/>
            <w:vAlign w:val="bottom"/>
            <w:hideMark/>
          </w:tcPr>
          <w:p w14:paraId="75204FB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3/8 DE CIRULO, REVERSO CORTANTE (11-13 MM), LONGITUD DE LA HEBRA 45 CM. CALIBRE 6/0</w:t>
            </w:r>
          </w:p>
        </w:tc>
        <w:tc>
          <w:tcPr>
            <w:tcW w:w="901" w:type="dxa"/>
            <w:tcBorders>
              <w:top w:val="nil"/>
              <w:left w:val="nil"/>
              <w:bottom w:val="single" w:sz="4" w:space="0" w:color="auto"/>
              <w:right w:val="single" w:sz="4" w:space="0" w:color="auto"/>
            </w:tcBorders>
            <w:shd w:val="clear" w:color="auto" w:fill="auto"/>
            <w:noWrap/>
            <w:vAlign w:val="center"/>
            <w:hideMark/>
          </w:tcPr>
          <w:p w14:paraId="739EDE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C4BF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6E3CF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A9A2E7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11B5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353</w:t>
            </w:r>
          </w:p>
        </w:tc>
        <w:tc>
          <w:tcPr>
            <w:tcW w:w="1275" w:type="dxa"/>
            <w:tcBorders>
              <w:top w:val="nil"/>
              <w:left w:val="nil"/>
              <w:bottom w:val="single" w:sz="4" w:space="0" w:color="auto"/>
              <w:right w:val="single" w:sz="4" w:space="0" w:color="auto"/>
            </w:tcBorders>
            <w:shd w:val="clear" w:color="auto" w:fill="auto"/>
            <w:noWrap/>
            <w:vAlign w:val="center"/>
            <w:hideMark/>
          </w:tcPr>
          <w:p w14:paraId="287C0F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608410171.00</w:t>
            </w:r>
          </w:p>
        </w:tc>
        <w:tc>
          <w:tcPr>
            <w:tcW w:w="6470" w:type="dxa"/>
            <w:tcBorders>
              <w:top w:val="nil"/>
              <w:left w:val="nil"/>
              <w:bottom w:val="single" w:sz="4" w:space="0" w:color="auto"/>
              <w:right w:val="single" w:sz="4" w:space="0" w:color="auto"/>
            </w:tcBorders>
            <w:shd w:val="clear" w:color="auto" w:fill="auto"/>
            <w:noWrap/>
            <w:vAlign w:val="bottom"/>
            <w:hideMark/>
          </w:tcPr>
          <w:p w14:paraId="3A61C3C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3/8 DE  CIRCULO, REVERSO CORTANTE (16-17 MM), LONGITUD DE LA HEBRA 45 CM. CALIBRE 5/0</w:t>
            </w:r>
          </w:p>
        </w:tc>
        <w:tc>
          <w:tcPr>
            <w:tcW w:w="901" w:type="dxa"/>
            <w:tcBorders>
              <w:top w:val="nil"/>
              <w:left w:val="nil"/>
              <w:bottom w:val="single" w:sz="4" w:space="0" w:color="auto"/>
              <w:right w:val="single" w:sz="4" w:space="0" w:color="auto"/>
            </w:tcBorders>
            <w:shd w:val="clear" w:color="auto" w:fill="auto"/>
            <w:noWrap/>
            <w:vAlign w:val="center"/>
            <w:hideMark/>
          </w:tcPr>
          <w:p w14:paraId="53A12F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B257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9C2A0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E43681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F45D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354</w:t>
            </w:r>
          </w:p>
        </w:tc>
        <w:tc>
          <w:tcPr>
            <w:tcW w:w="1275" w:type="dxa"/>
            <w:tcBorders>
              <w:top w:val="nil"/>
              <w:left w:val="nil"/>
              <w:bottom w:val="single" w:sz="4" w:space="0" w:color="auto"/>
              <w:right w:val="single" w:sz="4" w:space="0" w:color="auto"/>
            </w:tcBorders>
            <w:shd w:val="clear" w:color="auto" w:fill="auto"/>
            <w:noWrap/>
            <w:vAlign w:val="center"/>
            <w:hideMark/>
          </w:tcPr>
          <w:p w14:paraId="04B87B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608410197.00</w:t>
            </w:r>
          </w:p>
        </w:tc>
        <w:tc>
          <w:tcPr>
            <w:tcW w:w="6470" w:type="dxa"/>
            <w:tcBorders>
              <w:top w:val="nil"/>
              <w:left w:val="nil"/>
              <w:bottom w:val="single" w:sz="4" w:space="0" w:color="auto"/>
              <w:right w:val="single" w:sz="4" w:space="0" w:color="auto"/>
            </w:tcBorders>
            <w:shd w:val="clear" w:color="auto" w:fill="auto"/>
            <w:noWrap/>
            <w:vAlign w:val="bottom"/>
            <w:hideMark/>
          </w:tcPr>
          <w:p w14:paraId="3476DA7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3/8 DE CIRCULO, REVERSO CORTANTE (19-20  MM),LONGITUD DE LA HEBRA 45 CM, CALIBRE 4/0.</w:t>
            </w:r>
          </w:p>
        </w:tc>
        <w:tc>
          <w:tcPr>
            <w:tcW w:w="901" w:type="dxa"/>
            <w:tcBorders>
              <w:top w:val="nil"/>
              <w:left w:val="nil"/>
              <w:bottom w:val="single" w:sz="4" w:space="0" w:color="auto"/>
              <w:right w:val="single" w:sz="4" w:space="0" w:color="auto"/>
            </w:tcBorders>
            <w:shd w:val="clear" w:color="auto" w:fill="auto"/>
            <w:noWrap/>
            <w:vAlign w:val="center"/>
            <w:hideMark/>
          </w:tcPr>
          <w:p w14:paraId="4EA6BC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881B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980D3A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6EAA13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FCC7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355</w:t>
            </w:r>
          </w:p>
        </w:tc>
        <w:tc>
          <w:tcPr>
            <w:tcW w:w="1275" w:type="dxa"/>
            <w:tcBorders>
              <w:top w:val="nil"/>
              <w:left w:val="nil"/>
              <w:bottom w:val="single" w:sz="4" w:space="0" w:color="auto"/>
              <w:right w:val="single" w:sz="4" w:space="0" w:color="auto"/>
            </w:tcBorders>
            <w:shd w:val="clear" w:color="auto" w:fill="auto"/>
            <w:noWrap/>
            <w:vAlign w:val="center"/>
            <w:hideMark/>
          </w:tcPr>
          <w:p w14:paraId="4E9137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608410205.00</w:t>
            </w:r>
          </w:p>
        </w:tc>
        <w:tc>
          <w:tcPr>
            <w:tcW w:w="6470" w:type="dxa"/>
            <w:tcBorders>
              <w:top w:val="nil"/>
              <w:left w:val="nil"/>
              <w:bottom w:val="single" w:sz="4" w:space="0" w:color="auto"/>
              <w:right w:val="single" w:sz="4" w:space="0" w:color="auto"/>
            </w:tcBorders>
            <w:shd w:val="clear" w:color="auto" w:fill="auto"/>
            <w:noWrap/>
            <w:vAlign w:val="bottom"/>
            <w:hideMark/>
          </w:tcPr>
          <w:p w14:paraId="340B672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3/8 DE  CIRCULO, REVERSO CORTANTE (24-26 MM), LONGITUD DE LA HEBRA 45 CM, CALIBRE 3/0</w:t>
            </w:r>
          </w:p>
        </w:tc>
        <w:tc>
          <w:tcPr>
            <w:tcW w:w="901" w:type="dxa"/>
            <w:tcBorders>
              <w:top w:val="nil"/>
              <w:left w:val="nil"/>
              <w:bottom w:val="single" w:sz="4" w:space="0" w:color="auto"/>
              <w:right w:val="single" w:sz="4" w:space="0" w:color="auto"/>
            </w:tcBorders>
            <w:shd w:val="clear" w:color="auto" w:fill="auto"/>
            <w:noWrap/>
            <w:vAlign w:val="center"/>
            <w:hideMark/>
          </w:tcPr>
          <w:p w14:paraId="3480C6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395D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2C692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E8A0E8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3810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356</w:t>
            </w:r>
          </w:p>
        </w:tc>
        <w:tc>
          <w:tcPr>
            <w:tcW w:w="1275" w:type="dxa"/>
            <w:tcBorders>
              <w:top w:val="nil"/>
              <w:left w:val="nil"/>
              <w:bottom w:val="single" w:sz="4" w:space="0" w:color="auto"/>
              <w:right w:val="single" w:sz="4" w:space="0" w:color="auto"/>
            </w:tcBorders>
            <w:shd w:val="clear" w:color="auto" w:fill="auto"/>
            <w:noWrap/>
            <w:vAlign w:val="center"/>
            <w:hideMark/>
          </w:tcPr>
          <w:p w14:paraId="2BCAB9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608410221.00</w:t>
            </w:r>
          </w:p>
        </w:tc>
        <w:tc>
          <w:tcPr>
            <w:tcW w:w="6470" w:type="dxa"/>
            <w:tcBorders>
              <w:top w:val="nil"/>
              <w:left w:val="nil"/>
              <w:bottom w:val="single" w:sz="4" w:space="0" w:color="auto"/>
              <w:right w:val="single" w:sz="4" w:space="0" w:color="auto"/>
            </w:tcBorders>
            <w:shd w:val="clear" w:color="auto" w:fill="auto"/>
            <w:noWrap/>
            <w:vAlign w:val="bottom"/>
            <w:hideMark/>
          </w:tcPr>
          <w:p w14:paraId="1B35740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MONOFILEMENTO DE POLIPROPILENO, CON AGUJA . 3/8 DE CIRCULO, REVERSO CORTANTE (24-26 MM), LONGITUD DE LA HEBRA 45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6CB041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BC5E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58C9D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AB5415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5D181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357</w:t>
            </w:r>
          </w:p>
        </w:tc>
        <w:tc>
          <w:tcPr>
            <w:tcW w:w="1275" w:type="dxa"/>
            <w:tcBorders>
              <w:top w:val="nil"/>
              <w:left w:val="nil"/>
              <w:bottom w:val="single" w:sz="4" w:space="0" w:color="auto"/>
              <w:right w:val="single" w:sz="4" w:space="0" w:color="auto"/>
            </w:tcBorders>
            <w:shd w:val="clear" w:color="auto" w:fill="auto"/>
            <w:noWrap/>
            <w:vAlign w:val="center"/>
            <w:hideMark/>
          </w:tcPr>
          <w:p w14:paraId="0B7298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608410254.00</w:t>
            </w:r>
          </w:p>
        </w:tc>
        <w:tc>
          <w:tcPr>
            <w:tcW w:w="6470" w:type="dxa"/>
            <w:tcBorders>
              <w:top w:val="nil"/>
              <w:left w:val="nil"/>
              <w:bottom w:val="single" w:sz="4" w:space="0" w:color="auto"/>
              <w:right w:val="single" w:sz="4" w:space="0" w:color="auto"/>
            </w:tcBorders>
            <w:shd w:val="clear" w:color="auto" w:fill="auto"/>
            <w:noWrap/>
            <w:vAlign w:val="bottom"/>
            <w:hideMark/>
          </w:tcPr>
          <w:p w14:paraId="464AA42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3/8 CIRCULO, DOBLE ARMADO AHUSADA (12-13 MM) . LONGITUD DE LA HEBRA 75 CM. CALIBRE. 6/0</w:t>
            </w:r>
          </w:p>
        </w:tc>
        <w:tc>
          <w:tcPr>
            <w:tcW w:w="901" w:type="dxa"/>
            <w:tcBorders>
              <w:top w:val="nil"/>
              <w:left w:val="nil"/>
              <w:bottom w:val="single" w:sz="4" w:space="0" w:color="auto"/>
              <w:right w:val="single" w:sz="4" w:space="0" w:color="auto"/>
            </w:tcBorders>
            <w:shd w:val="clear" w:color="auto" w:fill="auto"/>
            <w:noWrap/>
            <w:vAlign w:val="center"/>
            <w:hideMark/>
          </w:tcPr>
          <w:p w14:paraId="388883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3BC1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77912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FAD471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9802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358</w:t>
            </w:r>
          </w:p>
        </w:tc>
        <w:tc>
          <w:tcPr>
            <w:tcW w:w="1275" w:type="dxa"/>
            <w:tcBorders>
              <w:top w:val="nil"/>
              <w:left w:val="nil"/>
              <w:bottom w:val="single" w:sz="4" w:space="0" w:color="auto"/>
              <w:right w:val="single" w:sz="4" w:space="0" w:color="auto"/>
            </w:tcBorders>
            <w:shd w:val="clear" w:color="auto" w:fill="auto"/>
            <w:noWrap/>
            <w:vAlign w:val="center"/>
            <w:hideMark/>
          </w:tcPr>
          <w:p w14:paraId="40A460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608410296.00</w:t>
            </w:r>
          </w:p>
        </w:tc>
        <w:tc>
          <w:tcPr>
            <w:tcW w:w="6470" w:type="dxa"/>
            <w:tcBorders>
              <w:top w:val="nil"/>
              <w:left w:val="nil"/>
              <w:bottom w:val="single" w:sz="4" w:space="0" w:color="auto"/>
              <w:right w:val="single" w:sz="4" w:space="0" w:color="auto"/>
            </w:tcBorders>
            <w:shd w:val="clear" w:color="auto" w:fill="auto"/>
            <w:noWrap/>
            <w:vAlign w:val="bottom"/>
            <w:hideMark/>
          </w:tcPr>
          <w:p w14:paraId="7D163E4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1/2 CIRCULO, DOBLE ARMADO AHUSADA (25-26 MM) LONGITUD DE LA HEBRA 90 CM. CALIBRE 3/0</w:t>
            </w:r>
          </w:p>
        </w:tc>
        <w:tc>
          <w:tcPr>
            <w:tcW w:w="901" w:type="dxa"/>
            <w:tcBorders>
              <w:top w:val="nil"/>
              <w:left w:val="nil"/>
              <w:bottom w:val="single" w:sz="4" w:space="0" w:color="auto"/>
              <w:right w:val="single" w:sz="4" w:space="0" w:color="auto"/>
            </w:tcBorders>
            <w:shd w:val="clear" w:color="auto" w:fill="auto"/>
            <w:noWrap/>
            <w:vAlign w:val="center"/>
            <w:hideMark/>
          </w:tcPr>
          <w:p w14:paraId="595F08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E340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22991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CF7FAF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8DAB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359</w:t>
            </w:r>
          </w:p>
        </w:tc>
        <w:tc>
          <w:tcPr>
            <w:tcW w:w="1275" w:type="dxa"/>
            <w:tcBorders>
              <w:top w:val="nil"/>
              <w:left w:val="nil"/>
              <w:bottom w:val="single" w:sz="4" w:space="0" w:color="auto"/>
              <w:right w:val="single" w:sz="4" w:space="0" w:color="auto"/>
            </w:tcBorders>
            <w:shd w:val="clear" w:color="auto" w:fill="auto"/>
            <w:noWrap/>
            <w:vAlign w:val="center"/>
            <w:hideMark/>
          </w:tcPr>
          <w:p w14:paraId="2709A1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608410312.00</w:t>
            </w:r>
          </w:p>
        </w:tc>
        <w:tc>
          <w:tcPr>
            <w:tcW w:w="6470" w:type="dxa"/>
            <w:tcBorders>
              <w:top w:val="nil"/>
              <w:left w:val="nil"/>
              <w:bottom w:val="single" w:sz="4" w:space="0" w:color="auto"/>
              <w:right w:val="single" w:sz="4" w:space="0" w:color="auto"/>
            </w:tcBorders>
            <w:shd w:val="clear" w:color="auto" w:fill="auto"/>
            <w:noWrap/>
            <w:vAlign w:val="bottom"/>
            <w:hideMark/>
          </w:tcPr>
          <w:p w14:paraId="3777366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1/2 CIRCULO, DOBLE ARMADO AHUSADA (25-26 MM), LONGITUD DE LA HEBRA 90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736E9E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C37E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7CE35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3CCDB4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6310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360</w:t>
            </w:r>
          </w:p>
        </w:tc>
        <w:tc>
          <w:tcPr>
            <w:tcW w:w="1275" w:type="dxa"/>
            <w:tcBorders>
              <w:top w:val="nil"/>
              <w:left w:val="nil"/>
              <w:bottom w:val="single" w:sz="4" w:space="0" w:color="auto"/>
              <w:right w:val="single" w:sz="4" w:space="0" w:color="auto"/>
            </w:tcBorders>
            <w:shd w:val="clear" w:color="auto" w:fill="auto"/>
            <w:noWrap/>
            <w:vAlign w:val="center"/>
            <w:hideMark/>
          </w:tcPr>
          <w:p w14:paraId="736B79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608410445.00</w:t>
            </w:r>
          </w:p>
        </w:tc>
        <w:tc>
          <w:tcPr>
            <w:tcW w:w="6470" w:type="dxa"/>
            <w:tcBorders>
              <w:top w:val="nil"/>
              <w:left w:val="nil"/>
              <w:bottom w:val="single" w:sz="4" w:space="0" w:color="auto"/>
              <w:right w:val="single" w:sz="4" w:space="0" w:color="auto"/>
            </w:tcBorders>
            <w:shd w:val="clear" w:color="auto" w:fill="auto"/>
            <w:noWrap/>
            <w:vAlign w:val="bottom"/>
            <w:hideMark/>
          </w:tcPr>
          <w:p w14:paraId="7D154F0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NYLON, CON AGUJA DE 3/8 DE CIRCULO, REVERSO CORTANTE (12-13 MM), LONGITUD DE LA HEBRA  45 CM,  CALIBRE 5/0</w:t>
            </w:r>
          </w:p>
        </w:tc>
        <w:tc>
          <w:tcPr>
            <w:tcW w:w="901" w:type="dxa"/>
            <w:tcBorders>
              <w:top w:val="nil"/>
              <w:left w:val="nil"/>
              <w:bottom w:val="single" w:sz="4" w:space="0" w:color="auto"/>
              <w:right w:val="single" w:sz="4" w:space="0" w:color="auto"/>
            </w:tcBorders>
            <w:shd w:val="clear" w:color="auto" w:fill="auto"/>
            <w:noWrap/>
            <w:vAlign w:val="center"/>
            <w:hideMark/>
          </w:tcPr>
          <w:p w14:paraId="35859B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BBD1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D7244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w:t>
            </w:r>
          </w:p>
        </w:tc>
      </w:tr>
      <w:tr w:rsidR="00684561" w:rsidRPr="00684561" w14:paraId="14F998E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05E0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361</w:t>
            </w:r>
          </w:p>
        </w:tc>
        <w:tc>
          <w:tcPr>
            <w:tcW w:w="1275" w:type="dxa"/>
            <w:tcBorders>
              <w:top w:val="nil"/>
              <w:left w:val="nil"/>
              <w:bottom w:val="single" w:sz="4" w:space="0" w:color="auto"/>
              <w:right w:val="single" w:sz="4" w:space="0" w:color="auto"/>
            </w:tcBorders>
            <w:shd w:val="clear" w:color="auto" w:fill="auto"/>
            <w:noWrap/>
            <w:vAlign w:val="center"/>
            <w:hideMark/>
          </w:tcPr>
          <w:p w14:paraId="4D8386C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608410460.00</w:t>
            </w:r>
          </w:p>
        </w:tc>
        <w:tc>
          <w:tcPr>
            <w:tcW w:w="6470" w:type="dxa"/>
            <w:tcBorders>
              <w:top w:val="nil"/>
              <w:left w:val="nil"/>
              <w:bottom w:val="single" w:sz="4" w:space="0" w:color="auto"/>
              <w:right w:val="single" w:sz="4" w:space="0" w:color="auto"/>
            </w:tcBorders>
            <w:shd w:val="clear" w:color="auto" w:fill="auto"/>
            <w:noWrap/>
            <w:vAlign w:val="bottom"/>
            <w:hideMark/>
          </w:tcPr>
          <w:p w14:paraId="49D6D4D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ABSORBIBLES MONOFILAMENTO DE NYLON, CON AGUJA DE 3/8 DE CIRCULO, REVERSO CORTANTE (12-13 MM) LONGITUD DE LA HEBRA 45 CM, CALIBRE 4/0</w:t>
            </w:r>
          </w:p>
        </w:tc>
        <w:tc>
          <w:tcPr>
            <w:tcW w:w="901" w:type="dxa"/>
            <w:tcBorders>
              <w:top w:val="nil"/>
              <w:left w:val="nil"/>
              <w:bottom w:val="single" w:sz="4" w:space="0" w:color="auto"/>
              <w:right w:val="single" w:sz="4" w:space="0" w:color="auto"/>
            </w:tcBorders>
            <w:shd w:val="clear" w:color="auto" w:fill="auto"/>
            <w:noWrap/>
            <w:vAlign w:val="center"/>
            <w:hideMark/>
          </w:tcPr>
          <w:p w14:paraId="51B1083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93F4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A16BA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w:t>
            </w:r>
          </w:p>
        </w:tc>
      </w:tr>
      <w:tr w:rsidR="00684561" w:rsidRPr="00684561" w14:paraId="1E70AE6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6A77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362</w:t>
            </w:r>
          </w:p>
        </w:tc>
        <w:tc>
          <w:tcPr>
            <w:tcW w:w="1275" w:type="dxa"/>
            <w:tcBorders>
              <w:top w:val="nil"/>
              <w:left w:val="nil"/>
              <w:bottom w:val="single" w:sz="4" w:space="0" w:color="auto"/>
              <w:right w:val="single" w:sz="4" w:space="0" w:color="auto"/>
            </w:tcBorders>
            <w:shd w:val="clear" w:color="auto" w:fill="auto"/>
            <w:noWrap/>
            <w:vAlign w:val="center"/>
            <w:hideMark/>
          </w:tcPr>
          <w:p w14:paraId="7D6CF2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608410478.00</w:t>
            </w:r>
          </w:p>
        </w:tc>
        <w:tc>
          <w:tcPr>
            <w:tcW w:w="6470" w:type="dxa"/>
            <w:tcBorders>
              <w:top w:val="nil"/>
              <w:left w:val="nil"/>
              <w:bottom w:val="single" w:sz="4" w:space="0" w:color="auto"/>
              <w:right w:val="single" w:sz="4" w:space="0" w:color="auto"/>
            </w:tcBorders>
            <w:shd w:val="clear" w:color="auto" w:fill="auto"/>
            <w:noWrap/>
            <w:vAlign w:val="bottom"/>
            <w:hideMark/>
          </w:tcPr>
          <w:p w14:paraId="57A2803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ABSORBIBLES MONOFILAMENTO DE NYLON, CON AGUJA DE 3/8 DE CIRCULO, CORTANTE (19-26 MM), LONGITUD DE LA HEBRA 45 CM, CALIBRE 3/0.</w:t>
            </w:r>
          </w:p>
        </w:tc>
        <w:tc>
          <w:tcPr>
            <w:tcW w:w="901" w:type="dxa"/>
            <w:tcBorders>
              <w:top w:val="nil"/>
              <w:left w:val="nil"/>
              <w:bottom w:val="single" w:sz="4" w:space="0" w:color="auto"/>
              <w:right w:val="single" w:sz="4" w:space="0" w:color="auto"/>
            </w:tcBorders>
            <w:shd w:val="clear" w:color="auto" w:fill="auto"/>
            <w:noWrap/>
            <w:vAlign w:val="center"/>
            <w:hideMark/>
          </w:tcPr>
          <w:p w14:paraId="101E7C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CA699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E64DCA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w:t>
            </w:r>
          </w:p>
        </w:tc>
      </w:tr>
      <w:tr w:rsidR="00684561" w:rsidRPr="00684561" w14:paraId="129915A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E096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363</w:t>
            </w:r>
          </w:p>
        </w:tc>
        <w:tc>
          <w:tcPr>
            <w:tcW w:w="1275" w:type="dxa"/>
            <w:tcBorders>
              <w:top w:val="nil"/>
              <w:left w:val="nil"/>
              <w:bottom w:val="single" w:sz="4" w:space="0" w:color="auto"/>
              <w:right w:val="single" w:sz="4" w:space="0" w:color="auto"/>
            </w:tcBorders>
            <w:shd w:val="clear" w:color="auto" w:fill="auto"/>
            <w:noWrap/>
            <w:vAlign w:val="center"/>
            <w:hideMark/>
          </w:tcPr>
          <w:p w14:paraId="3A00D6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608410486.00</w:t>
            </w:r>
          </w:p>
        </w:tc>
        <w:tc>
          <w:tcPr>
            <w:tcW w:w="6470" w:type="dxa"/>
            <w:tcBorders>
              <w:top w:val="nil"/>
              <w:left w:val="nil"/>
              <w:bottom w:val="single" w:sz="4" w:space="0" w:color="auto"/>
              <w:right w:val="single" w:sz="4" w:space="0" w:color="auto"/>
            </w:tcBorders>
            <w:shd w:val="clear" w:color="auto" w:fill="auto"/>
            <w:noWrap/>
            <w:vAlign w:val="bottom"/>
            <w:hideMark/>
          </w:tcPr>
          <w:p w14:paraId="4D2DA3F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ABSORBIBLES MONOFILAMENTO DE NYLON, CON AGUJA DE 3/8 DE CIRCULO, CORTANTE (19-26 MM) LONGITUD DE LA HEBRA 45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6AF88C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1FE8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F29D3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116</w:t>
            </w:r>
          </w:p>
        </w:tc>
      </w:tr>
      <w:tr w:rsidR="00684561" w:rsidRPr="00684561" w14:paraId="659ED4B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E0DA1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364</w:t>
            </w:r>
          </w:p>
        </w:tc>
        <w:tc>
          <w:tcPr>
            <w:tcW w:w="1275" w:type="dxa"/>
            <w:tcBorders>
              <w:top w:val="nil"/>
              <w:left w:val="nil"/>
              <w:bottom w:val="single" w:sz="4" w:space="0" w:color="auto"/>
              <w:right w:val="single" w:sz="4" w:space="0" w:color="auto"/>
            </w:tcBorders>
            <w:shd w:val="clear" w:color="auto" w:fill="auto"/>
            <w:noWrap/>
            <w:vAlign w:val="center"/>
            <w:hideMark/>
          </w:tcPr>
          <w:p w14:paraId="6E1AD1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608410551.00</w:t>
            </w:r>
          </w:p>
        </w:tc>
        <w:tc>
          <w:tcPr>
            <w:tcW w:w="6470" w:type="dxa"/>
            <w:tcBorders>
              <w:top w:val="nil"/>
              <w:left w:val="nil"/>
              <w:bottom w:val="single" w:sz="4" w:space="0" w:color="auto"/>
              <w:right w:val="single" w:sz="4" w:space="0" w:color="auto"/>
            </w:tcBorders>
            <w:shd w:val="clear" w:color="auto" w:fill="auto"/>
            <w:noWrap/>
            <w:vAlign w:val="bottom"/>
            <w:hideMark/>
          </w:tcPr>
          <w:p w14:paraId="15D220B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(35-37 MM), CALIBRE DE LA HEBRA 68 A 75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393DA2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9E9D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C1AA7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49</w:t>
            </w:r>
          </w:p>
        </w:tc>
      </w:tr>
      <w:tr w:rsidR="00684561" w:rsidRPr="00684561" w14:paraId="26D1AEF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532D8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365</w:t>
            </w:r>
          </w:p>
        </w:tc>
        <w:tc>
          <w:tcPr>
            <w:tcW w:w="1275" w:type="dxa"/>
            <w:tcBorders>
              <w:top w:val="nil"/>
              <w:left w:val="nil"/>
              <w:bottom w:val="single" w:sz="4" w:space="0" w:color="auto"/>
              <w:right w:val="single" w:sz="4" w:space="0" w:color="auto"/>
            </w:tcBorders>
            <w:shd w:val="clear" w:color="auto" w:fill="auto"/>
            <w:noWrap/>
            <w:vAlign w:val="center"/>
            <w:hideMark/>
          </w:tcPr>
          <w:p w14:paraId="27072F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608410569.00</w:t>
            </w:r>
          </w:p>
        </w:tc>
        <w:tc>
          <w:tcPr>
            <w:tcW w:w="6470" w:type="dxa"/>
            <w:tcBorders>
              <w:top w:val="nil"/>
              <w:left w:val="nil"/>
              <w:bottom w:val="single" w:sz="4" w:space="0" w:color="auto"/>
              <w:right w:val="single" w:sz="4" w:space="0" w:color="auto"/>
            </w:tcBorders>
            <w:shd w:val="clear" w:color="auto" w:fill="auto"/>
            <w:noWrap/>
            <w:vAlign w:val="bottom"/>
            <w:hideMark/>
          </w:tcPr>
          <w:p w14:paraId="59A79B3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(35-37 MM), LONGITUD DE LA HEBRA 68 A 75  CM, CALIBRE 1</w:t>
            </w:r>
          </w:p>
        </w:tc>
        <w:tc>
          <w:tcPr>
            <w:tcW w:w="901" w:type="dxa"/>
            <w:tcBorders>
              <w:top w:val="nil"/>
              <w:left w:val="nil"/>
              <w:bottom w:val="single" w:sz="4" w:space="0" w:color="auto"/>
              <w:right w:val="single" w:sz="4" w:space="0" w:color="auto"/>
            </w:tcBorders>
            <w:shd w:val="clear" w:color="auto" w:fill="auto"/>
            <w:noWrap/>
            <w:vAlign w:val="center"/>
            <w:hideMark/>
          </w:tcPr>
          <w:p w14:paraId="0DFB71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37EB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6639E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w:t>
            </w:r>
          </w:p>
        </w:tc>
      </w:tr>
      <w:tr w:rsidR="00684561" w:rsidRPr="00684561" w14:paraId="38F6EF3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3148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366</w:t>
            </w:r>
          </w:p>
        </w:tc>
        <w:tc>
          <w:tcPr>
            <w:tcW w:w="1275" w:type="dxa"/>
            <w:tcBorders>
              <w:top w:val="nil"/>
              <w:left w:val="nil"/>
              <w:bottom w:val="single" w:sz="4" w:space="0" w:color="auto"/>
              <w:right w:val="single" w:sz="4" w:space="0" w:color="auto"/>
            </w:tcBorders>
            <w:shd w:val="clear" w:color="auto" w:fill="auto"/>
            <w:noWrap/>
            <w:vAlign w:val="center"/>
            <w:hideMark/>
          </w:tcPr>
          <w:p w14:paraId="5EBD77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608410619.00</w:t>
            </w:r>
          </w:p>
        </w:tc>
        <w:tc>
          <w:tcPr>
            <w:tcW w:w="6470" w:type="dxa"/>
            <w:tcBorders>
              <w:top w:val="nil"/>
              <w:left w:val="nil"/>
              <w:bottom w:val="single" w:sz="4" w:space="0" w:color="auto"/>
              <w:right w:val="single" w:sz="4" w:space="0" w:color="auto"/>
            </w:tcBorders>
            <w:shd w:val="clear" w:color="auto" w:fill="auto"/>
            <w:noWrap/>
            <w:vAlign w:val="bottom"/>
            <w:hideMark/>
          </w:tcPr>
          <w:p w14:paraId="25AE949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CON AGUJA DE 1/2 CIRCULO AHUSADA (25-26 MM),  LONGITUD DE LA HEBRA 75 CM CALIBRE 3/0</w:t>
            </w:r>
          </w:p>
        </w:tc>
        <w:tc>
          <w:tcPr>
            <w:tcW w:w="901" w:type="dxa"/>
            <w:tcBorders>
              <w:top w:val="nil"/>
              <w:left w:val="nil"/>
              <w:bottom w:val="single" w:sz="4" w:space="0" w:color="auto"/>
              <w:right w:val="single" w:sz="4" w:space="0" w:color="auto"/>
            </w:tcBorders>
            <w:shd w:val="clear" w:color="auto" w:fill="auto"/>
            <w:noWrap/>
            <w:vAlign w:val="center"/>
            <w:hideMark/>
          </w:tcPr>
          <w:p w14:paraId="358748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EFD3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8978C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w:t>
            </w:r>
          </w:p>
        </w:tc>
      </w:tr>
      <w:tr w:rsidR="00684561" w:rsidRPr="00684561" w14:paraId="70CFA90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44A2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367</w:t>
            </w:r>
          </w:p>
        </w:tc>
        <w:tc>
          <w:tcPr>
            <w:tcW w:w="1275" w:type="dxa"/>
            <w:tcBorders>
              <w:top w:val="nil"/>
              <w:left w:val="nil"/>
              <w:bottom w:val="single" w:sz="4" w:space="0" w:color="auto"/>
              <w:right w:val="single" w:sz="4" w:space="0" w:color="auto"/>
            </w:tcBorders>
            <w:shd w:val="clear" w:color="auto" w:fill="auto"/>
            <w:noWrap/>
            <w:vAlign w:val="center"/>
            <w:hideMark/>
          </w:tcPr>
          <w:p w14:paraId="081F6E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608410627.00</w:t>
            </w:r>
          </w:p>
        </w:tc>
        <w:tc>
          <w:tcPr>
            <w:tcW w:w="6470" w:type="dxa"/>
            <w:tcBorders>
              <w:top w:val="nil"/>
              <w:left w:val="nil"/>
              <w:bottom w:val="single" w:sz="4" w:space="0" w:color="auto"/>
              <w:right w:val="single" w:sz="4" w:space="0" w:color="auto"/>
            </w:tcBorders>
            <w:shd w:val="clear" w:color="auto" w:fill="auto"/>
            <w:noWrap/>
            <w:vAlign w:val="bottom"/>
            <w:hideMark/>
          </w:tcPr>
          <w:p w14:paraId="38E79BA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CON AGUJA DE 1/2 CIRCULO AHUSADA (25-26 MM), LONGITUD DE LA HEBRA 75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284A42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F798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C95FB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r>
      <w:tr w:rsidR="00684561" w:rsidRPr="00684561" w14:paraId="0956129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9375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368</w:t>
            </w:r>
          </w:p>
        </w:tc>
        <w:tc>
          <w:tcPr>
            <w:tcW w:w="1275" w:type="dxa"/>
            <w:tcBorders>
              <w:top w:val="nil"/>
              <w:left w:val="nil"/>
              <w:bottom w:val="single" w:sz="4" w:space="0" w:color="auto"/>
              <w:right w:val="single" w:sz="4" w:space="0" w:color="auto"/>
            </w:tcBorders>
            <w:shd w:val="clear" w:color="auto" w:fill="auto"/>
            <w:noWrap/>
            <w:vAlign w:val="center"/>
            <w:hideMark/>
          </w:tcPr>
          <w:p w14:paraId="591F50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608410718.00</w:t>
            </w:r>
          </w:p>
        </w:tc>
        <w:tc>
          <w:tcPr>
            <w:tcW w:w="6470" w:type="dxa"/>
            <w:tcBorders>
              <w:top w:val="nil"/>
              <w:left w:val="nil"/>
              <w:bottom w:val="single" w:sz="4" w:space="0" w:color="auto"/>
              <w:right w:val="single" w:sz="4" w:space="0" w:color="auto"/>
            </w:tcBorders>
            <w:shd w:val="clear" w:color="auto" w:fill="auto"/>
            <w:noWrap/>
            <w:vAlign w:val="bottom"/>
            <w:hideMark/>
          </w:tcPr>
          <w:p w14:paraId="216E641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4/0</w:t>
            </w:r>
          </w:p>
        </w:tc>
        <w:tc>
          <w:tcPr>
            <w:tcW w:w="901" w:type="dxa"/>
            <w:tcBorders>
              <w:top w:val="nil"/>
              <w:left w:val="nil"/>
              <w:bottom w:val="single" w:sz="4" w:space="0" w:color="auto"/>
              <w:right w:val="single" w:sz="4" w:space="0" w:color="auto"/>
            </w:tcBorders>
            <w:shd w:val="clear" w:color="auto" w:fill="auto"/>
            <w:noWrap/>
            <w:vAlign w:val="center"/>
            <w:hideMark/>
          </w:tcPr>
          <w:p w14:paraId="230186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9615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4D0CD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827B0C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13A8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369</w:t>
            </w:r>
          </w:p>
        </w:tc>
        <w:tc>
          <w:tcPr>
            <w:tcW w:w="1275" w:type="dxa"/>
            <w:tcBorders>
              <w:top w:val="nil"/>
              <w:left w:val="nil"/>
              <w:bottom w:val="single" w:sz="4" w:space="0" w:color="auto"/>
              <w:right w:val="single" w:sz="4" w:space="0" w:color="auto"/>
            </w:tcBorders>
            <w:shd w:val="clear" w:color="auto" w:fill="auto"/>
            <w:noWrap/>
            <w:vAlign w:val="center"/>
            <w:hideMark/>
          </w:tcPr>
          <w:p w14:paraId="7B4690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608410734.00</w:t>
            </w:r>
          </w:p>
        </w:tc>
        <w:tc>
          <w:tcPr>
            <w:tcW w:w="6470" w:type="dxa"/>
            <w:tcBorders>
              <w:top w:val="nil"/>
              <w:left w:val="nil"/>
              <w:bottom w:val="single" w:sz="4" w:space="0" w:color="auto"/>
              <w:right w:val="single" w:sz="4" w:space="0" w:color="auto"/>
            </w:tcBorders>
            <w:shd w:val="clear" w:color="auto" w:fill="auto"/>
            <w:noWrap/>
            <w:vAlign w:val="bottom"/>
            <w:hideMark/>
          </w:tcPr>
          <w:p w14:paraId="5D275C7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3/0</w:t>
            </w:r>
          </w:p>
        </w:tc>
        <w:tc>
          <w:tcPr>
            <w:tcW w:w="901" w:type="dxa"/>
            <w:tcBorders>
              <w:top w:val="nil"/>
              <w:left w:val="nil"/>
              <w:bottom w:val="single" w:sz="4" w:space="0" w:color="auto"/>
              <w:right w:val="single" w:sz="4" w:space="0" w:color="auto"/>
            </w:tcBorders>
            <w:shd w:val="clear" w:color="auto" w:fill="auto"/>
            <w:noWrap/>
            <w:vAlign w:val="center"/>
            <w:hideMark/>
          </w:tcPr>
          <w:p w14:paraId="4A12EA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CCE6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9A98A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031650C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B58B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370</w:t>
            </w:r>
          </w:p>
        </w:tc>
        <w:tc>
          <w:tcPr>
            <w:tcW w:w="1275" w:type="dxa"/>
            <w:tcBorders>
              <w:top w:val="nil"/>
              <w:left w:val="nil"/>
              <w:bottom w:val="single" w:sz="4" w:space="0" w:color="auto"/>
              <w:right w:val="single" w:sz="4" w:space="0" w:color="auto"/>
            </w:tcBorders>
            <w:shd w:val="clear" w:color="auto" w:fill="auto"/>
            <w:noWrap/>
            <w:vAlign w:val="center"/>
            <w:hideMark/>
          </w:tcPr>
          <w:p w14:paraId="60B572B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608410742.00</w:t>
            </w:r>
          </w:p>
        </w:tc>
        <w:tc>
          <w:tcPr>
            <w:tcW w:w="6470" w:type="dxa"/>
            <w:tcBorders>
              <w:top w:val="nil"/>
              <w:left w:val="nil"/>
              <w:bottom w:val="single" w:sz="4" w:space="0" w:color="auto"/>
              <w:right w:val="single" w:sz="4" w:space="0" w:color="auto"/>
            </w:tcBorders>
            <w:shd w:val="clear" w:color="auto" w:fill="auto"/>
            <w:noWrap/>
            <w:vAlign w:val="bottom"/>
            <w:hideMark/>
          </w:tcPr>
          <w:p w14:paraId="2BFF69D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008C4B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2FB0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D9473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w:t>
            </w:r>
          </w:p>
        </w:tc>
      </w:tr>
      <w:tr w:rsidR="00684561" w:rsidRPr="00684561" w14:paraId="6B9ADFD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25C1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371</w:t>
            </w:r>
          </w:p>
        </w:tc>
        <w:tc>
          <w:tcPr>
            <w:tcW w:w="1275" w:type="dxa"/>
            <w:tcBorders>
              <w:top w:val="nil"/>
              <w:left w:val="nil"/>
              <w:bottom w:val="single" w:sz="4" w:space="0" w:color="auto"/>
              <w:right w:val="single" w:sz="4" w:space="0" w:color="auto"/>
            </w:tcBorders>
            <w:shd w:val="clear" w:color="auto" w:fill="auto"/>
            <w:noWrap/>
            <w:vAlign w:val="center"/>
            <w:hideMark/>
          </w:tcPr>
          <w:p w14:paraId="657B4C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608410767.00</w:t>
            </w:r>
          </w:p>
        </w:tc>
        <w:tc>
          <w:tcPr>
            <w:tcW w:w="6470" w:type="dxa"/>
            <w:tcBorders>
              <w:top w:val="nil"/>
              <w:left w:val="nil"/>
              <w:bottom w:val="single" w:sz="4" w:space="0" w:color="auto"/>
              <w:right w:val="single" w:sz="4" w:space="0" w:color="auto"/>
            </w:tcBorders>
            <w:shd w:val="clear" w:color="auto" w:fill="auto"/>
            <w:noWrap/>
            <w:vAlign w:val="bottom"/>
            <w:hideMark/>
          </w:tcPr>
          <w:p w14:paraId="463FD2C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1/0</w:t>
            </w:r>
          </w:p>
        </w:tc>
        <w:tc>
          <w:tcPr>
            <w:tcW w:w="901" w:type="dxa"/>
            <w:tcBorders>
              <w:top w:val="nil"/>
              <w:left w:val="nil"/>
              <w:bottom w:val="single" w:sz="4" w:space="0" w:color="auto"/>
              <w:right w:val="single" w:sz="4" w:space="0" w:color="auto"/>
            </w:tcBorders>
            <w:shd w:val="clear" w:color="auto" w:fill="auto"/>
            <w:noWrap/>
            <w:vAlign w:val="center"/>
            <w:hideMark/>
          </w:tcPr>
          <w:p w14:paraId="1986D2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576A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8ACE3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44DA7B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8932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372</w:t>
            </w:r>
          </w:p>
        </w:tc>
        <w:tc>
          <w:tcPr>
            <w:tcW w:w="1275" w:type="dxa"/>
            <w:tcBorders>
              <w:top w:val="nil"/>
              <w:left w:val="nil"/>
              <w:bottom w:val="single" w:sz="4" w:space="0" w:color="auto"/>
              <w:right w:val="single" w:sz="4" w:space="0" w:color="auto"/>
            </w:tcBorders>
            <w:shd w:val="clear" w:color="auto" w:fill="auto"/>
            <w:noWrap/>
            <w:vAlign w:val="center"/>
            <w:hideMark/>
          </w:tcPr>
          <w:p w14:paraId="3D71FFE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608410775.00</w:t>
            </w:r>
          </w:p>
        </w:tc>
        <w:tc>
          <w:tcPr>
            <w:tcW w:w="6470" w:type="dxa"/>
            <w:tcBorders>
              <w:top w:val="nil"/>
              <w:left w:val="nil"/>
              <w:bottom w:val="single" w:sz="4" w:space="0" w:color="auto"/>
              <w:right w:val="single" w:sz="4" w:space="0" w:color="auto"/>
            </w:tcBorders>
            <w:shd w:val="clear" w:color="auto" w:fill="auto"/>
            <w:noWrap/>
            <w:vAlign w:val="bottom"/>
            <w:hideMark/>
          </w:tcPr>
          <w:p w14:paraId="5973787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1</w:t>
            </w:r>
          </w:p>
        </w:tc>
        <w:tc>
          <w:tcPr>
            <w:tcW w:w="901" w:type="dxa"/>
            <w:tcBorders>
              <w:top w:val="nil"/>
              <w:left w:val="nil"/>
              <w:bottom w:val="single" w:sz="4" w:space="0" w:color="auto"/>
              <w:right w:val="single" w:sz="4" w:space="0" w:color="auto"/>
            </w:tcBorders>
            <w:shd w:val="clear" w:color="auto" w:fill="auto"/>
            <w:noWrap/>
            <w:vAlign w:val="center"/>
            <w:hideMark/>
          </w:tcPr>
          <w:p w14:paraId="3DE254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CB3E6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6263F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89BEB1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2726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373</w:t>
            </w:r>
          </w:p>
        </w:tc>
        <w:tc>
          <w:tcPr>
            <w:tcW w:w="1275" w:type="dxa"/>
            <w:tcBorders>
              <w:top w:val="nil"/>
              <w:left w:val="nil"/>
              <w:bottom w:val="single" w:sz="4" w:space="0" w:color="auto"/>
              <w:right w:val="single" w:sz="4" w:space="0" w:color="auto"/>
            </w:tcBorders>
            <w:shd w:val="clear" w:color="auto" w:fill="auto"/>
            <w:noWrap/>
            <w:vAlign w:val="center"/>
            <w:hideMark/>
          </w:tcPr>
          <w:p w14:paraId="62FF466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608410825.00</w:t>
            </w:r>
          </w:p>
        </w:tc>
        <w:tc>
          <w:tcPr>
            <w:tcW w:w="6470" w:type="dxa"/>
            <w:tcBorders>
              <w:top w:val="nil"/>
              <w:left w:val="nil"/>
              <w:bottom w:val="single" w:sz="4" w:space="0" w:color="auto"/>
              <w:right w:val="single" w:sz="4" w:space="0" w:color="auto"/>
            </w:tcBorders>
            <w:shd w:val="clear" w:color="auto" w:fill="auto"/>
            <w:noWrap/>
            <w:vAlign w:val="bottom"/>
            <w:hideMark/>
          </w:tcPr>
          <w:p w14:paraId="763D441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(15-20 MM),LONGITUD DE LA HEBRA 67-75 CM, CALIBRE 5/0.</w:t>
            </w:r>
          </w:p>
        </w:tc>
        <w:tc>
          <w:tcPr>
            <w:tcW w:w="901" w:type="dxa"/>
            <w:tcBorders>
              <w:top w:val="nil"/>
              <w:left w:val="nil"/>
              <w:bottom w:val="single" w:sz="4" w:space="0" w:color="auto"/>
              <w:right w:val="single" w:sz="4" w:space="0" w:color="auto"/>
            </w:tcBorders>
            <w:shd w:val="clear" w:color="auto" w:fill="auto"/>
            <w:noWrap/>
            <w:vAlign w:val="center"/>
            <w:hideMark/>
          </w:tcPr>
          <w:p w14:paraId="276B3D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823CC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0611CD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23A9B7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960D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374</w:t>
            </w:r>
          </w:p>
        </w:tc>
        <w:tc>
          <w:tcPr>
            <w:tcW w:w="1275" w:type="dxa"/>
            <w:tcBorders>
              <w:top w:val="nil"/>
              <w:left w:val="nil"/>
              <w:bottom w:val="single" w:sz="4" w:space="0" w:color="auto"/>
              <w:right w:val="single" w:sz="4" w:space="0" w:color="auto"/>
            </w:tcBorders>
            <w:shd w:val="clear" w:color="auto" w:fill="auto"/>
            <w:noWrap/>
            <w:vAlign w:val="center"/>
            <w:hideMark/>
          </w:tcPr>
          <w:p w14:paraId="47983E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608410833.00</w:t>
            </w:r>
          </w:p>
        </w:tc>
        <w:tc>
          <w:tcPr>
            <w:tcW w:w="6470" w:type="dxa"/>
            <w:tcBorders>
              <w:top w:val="nil"/>
              <w:left w:val="nil"/>
              <w:bottom w:val="single" w:sz="4" w:space="0" w:color="auto"/>
              <w:right w:val="single" w:sz="4" w:space="0" w:color="auto"/>
            </w:tcBorders>
            <w:shd w:val="clear" w:color="auto" w:fill="auto"/>
            <w:noWrap/>
            <w:vAlign w:val="bottom"/>
            <w:hideMark/>
          </w:tcPr>
          <w:p w14:paraId="36A96AF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(25-26 MM), LONGITUD DE LA HEBRA 67-70 CM. CALIBRE 4/0</w:t>
            </w:r>
          </w:p>
        </w:tc>
        <w:tc>
          <w:tcPr>
            <w:tcW w:w="901" w:type="dxa"/>
            <w:tcBorders>
              <w:top w:val="nil"/>
              <w:left w:val="nil"/>
              <w:bottom w:val="single" w:sz="4" w:space="0" w:color="auto"/>
              <w:right w:val="single" w:sz="4" w:space="0" w:color="auto"/>
            </w:tcBorders>
            <w:shd w:val="clear" w:color="auto" w:fill="auto"/>
            <w:noWrap/>
            <w:vAlign w:val="center"/>
            <w:hideMark/>
          </w:tcPr>
          <w:p w14:paraId="1C7919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CECE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4E3CC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w:t>
            </w:r>
          </w:p>
        </w:tc>
      </w:tr>
      <w:tr w:rsidR="00684561" w:rsidRPr="00684561" w14:paraId="61E24D0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6ACA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375</w:t>
            </w:r>
          </w:p>
        </w:tc>
        <w:tc>
          <w:tcPr>
            <w:tcW w:w="1275" w:type="dxa"/>
            <w:tcBorders>
              <w:top w:val="nil"/>
              <w:left w:val="nil"/>
              <w:bottom w:val="single" w:sz="4" w:space="0" w:color="auto"/>
              <w:right w:val="single" w:sz="4" w:space="0" w:color="auto"/>
            </w:tcBorders>
            <w:shd w:val="clear" w:color="auto" w:fill="auto"/>
            <w:noWrap/>
            <w:vAlign w:val="center"/>
            <w:hideMark/>
          </w:tcPr>
          <w:p w14:paraId="64D9C3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608410858.00</w:t>
            </w:r>
          </w:p>
        </w:tc>
        <w:tc>
          <w:tcPr>
            <w:tcW w:w="6470" w:type="dxa"/>
            <w:tcBorders>
              <w:top w:val="nil"/>
              <w:left w:val="nil"/>
              <w:bottom w:val="single" w:sz="4" w:space="0" w:color="auto"/>
              <w:right w:val="single" w:sz="4" w:space="0" w:color="auto"/>
            </w:tcBorders>
            <w:shd w:val="clear" w:color="auto" w:fill="auto"/>
            <w:noWrap/>
            <w:vAlign w:val="bottom"/>
            <w:hideMark/>
          </w:tcPr>
          <w:p w14:paraId="113AACC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(25-26 MM), LONGITUD DE LA HEBRA 67-70 CM, CALIBRE 3/0</w:t>
            </w:r>
          </w:p>
        </w:tc>
        <w:tc>
          <w:tcPr>
            <w:tcW w:w="901" w:type="dxa"/>
            <w:tcBorders>
              <w:top w:val="nil"/>
              <w:left w:val="nil"/>
              <w:bottom w:val="single" w:sz="4" w:space="0" w:color="auto"/>
              <w:right w:val="single" w:sz="4" w:space="0" w:color="auto"/>
            </w:tcBorders>
            <w:shd w:val="clear" w:color="auto" w:fill="auto"/>
            <w:noWrap/>
            <w:vAlign w:val="center"/>
            <w:hideMark/>
          </w:tcPr>
          <w:p w14:paraId="130325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BFF6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16745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w:t>
            </w:r>
          </w:p>
        </w:tc>
      </w:tr>
      <w:tr w:rsidR="00684561" w:rsidRPr="00684561" w14:paraId="18A6CFF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B257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376</w:t>
            </w:r>
          </w:p>
        </w:tc>
        <w:tc>
          <w:tcPr>
            <w:tcW w:w="1275" w:type="dxa"/>
            <w:tcBorders>
              <w:top w:val="nil"/>
              <w:left w:val="nil"/>
              <w:bottom w:val="single" w:sz="4" w:space="0" w:color="auto"/>
              <w:right w:val="single" w:sz="4" w:space="0" w:color="auto"/>
            </w:tcBorders>
            <w:shd w:val="clear" w:color="auto" w:fill="auto"/>
            <w:noWrap/>
            <w:vAlign w:val="center"/>
            <w:hideMark/>
          </w:tcPr>
          <w:p w14:paraId="71C215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608410866.00</w:t>
            </w:r>
          </w:p>
        </w:tc>
        <w:tc>
          <w:tcPr>
            <w:tcW w:w="6470" w:type="dxa"/>
            <w:tcBorders>
              <w:top w:val="nil"/>
              <w:left w:val="nil"/>
              <w:bottom w:val="single" w:sz="4" w:space="0" w:color="auto"/>
              <w:right w:val="single" w:sz="4" w:space="0" w:color="auto"/>
            </w:tcBorders>
            <w:shd w:val="clear" w:color="auto" w:fill="auto"/>
            <w:noWrap/>
            <w:vAlign w:val="bottom"/>
            <w:hideMark/>
          </w:tcPr>
          <w:p w14:paraId="3DC8DE3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(25-26 MM),LONGITUD DE LA HEBRA 67-70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5E017C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1163B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82BF01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47</w:t>
            </w:r>
          </w:p>
        </w:tc>
      </w:tr>
      <w:tr w:rsidR="00684561" w:rsidRPr="00684561" w14:paraId="17AA454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850B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377</w:t>
            </w:r>
          </w:p>
        </w:tc>
        <w:tc>
          <w:tcPr>
            <w:tcW w:w="1275" w:type="dxa"/>
            <w:tcBorders>
              <w:top w:val="nil"/>
              <w:left w:val="nil"/>
              <w:bottom w:val="single" w:sz="4" w:space="0" w:color="auto"/>
              <w:right w:val="single" w:sz="4" w:space="0" w:color="auto"/>
            </w:tcBorders>
            <w:shd w:val="clear" w:color="auto" w:fill="auto"/>
            <w:noWrap/>
            <w:vAlign w:val="center"/>
            <w:hideMark/>
          </w:tcPr>
          <w:p w14:paraId="550D6B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608410882.00</w:t>
            </w:r>
          </w:p>
        </w:tc>
        <w:tc>
          <w:tcPr>
            <w:tcW w:w="6470" w:type="dxa"/>
            <w:tcBorders>
              <w:top w:val="nil"/>
              <w:left w:val="nil"/>
              <w:bottom w:val="single" w:sz="4" w:space="0" w:color="auto"/>
              <w:right w:val="single" w:sz="4" w:space="0" w:color="auto"/>
            </w:tcBorders>
            <w:shd w:val="clear" w:color="auto" w:fill="auto"/>
            <w:noWrap/>
            <w:vAlign w:val="bottom"/>
            <w:hideMark/>
          </w:tcPr>
          <w:p w14:paraId="7EF0FB4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(35-37 MM),LONGITUD DE LA HEBRA 67-70 CM, CALIBRE 1</w:t>
            </w:r>
          </w:p>
        </w:tc>
        <w:tc>
          <w:tcPr>
            <w:tcW w:w="901" w:type="dxa"/>
            <w:tcBorders>
              <w:top w:val="nil"/>
              <w:left w:val="nil"/>
              <w:bottom w:val="single" w:sz="4" w:space="0" w:color="auto"/>
              <w:right w:val="single" w:sz="4" w:space="0" w:color="auto"/>
            </w:tcBorders>
            <w:shd w:val="clear" w:color="auto" w:fill="auto"/>
            <w:noWrap/>
            <w:vAlign w:val="center"/>
            <w:hideMark/>
          </w:tcPr>
          <w:p w14:paraId="7DE460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45D8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B99D5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92</w:t>
            </w:r>
          </w:p>
        </w:tc>
      </w:tr>
      <w:tr w:rsidR="00684561" w:rsidRPr="00684561" w14:paraId="0485BFC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315B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378</w:t>
            </w:r>
          </w:p>
        </w:tc>
        <w:tc>
          <w:tcPr>
            <w:tcW w:w="1275" w:type="dxa"/>
            <w:tcBorders>
              <w:top w:val="nil"/>
              <w:left w:val="nil"/>
              <w:bottom w:val="single" w:sz="4" w:space="0" w:color="auto"/>
              <w:right w:val="single" w:sz="4" w:space="0" w:color="auto"/>
            </w:tcBorders>
            <w:shd w:val="clear" w:color="auto" w:fill="auto"/>
            <w:noWrap/>
            <w:vAlign w:val="center"/>
            <w:hideMark/>
          </w:tcPr>
          <w:p w14:paraId="52A0CC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608410890.00</w:t>
            </w:r>
          </w:p>
        </w:tc>
        <w:tc>
          <w:tcPr>
            <w:tcW w:w="6470" w:type="dxa"/>
            <w:tcBorders>
              <w:top w:val="nil"/>
              <w:left w:val="nil"/>
              <w:bottom w:val="single" w:sz="4" w:space="0" w:color="auto"/>
              <w:right w:val="single" w:sz="4" w:space="0" w:color="auto"/>
            </w:tcBorders>
            <w:shd w:val="clear" w:color="auto" w:fill="auto"/>
            <w:noWrap/>
            <w:vAlign w:val="bottom"/>
            <w:hideMark/>
          </w:tcPr>
          <w:p w14:paraId="7DC580A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GLICOLICO.TRENZADA CON AGUJA. 1/2 CIRCULO AHUSADA (35-37 MM), LONGITUD DE LA HEBRA  67-70 CM, CALIBRE 1/0</w:t>
            </w:r>
          </w:p>
        </w:tc>
        <w:tc>
          <w:tcPr>
            <w:tcW w:w="901" w:type="dxa"/>
            <w:tcBorders>
              <w:top w:val="nil"/>
              <w:left w:val="nil"/>
              <w:bottom w:val="single" w:sz="4" w:space="0" w:color="auto"/>
              <w:right w:val="single" w:sz="4" w:space="0" w:color="auto"/>
            </w:tcBorders>
            <w:shd w:val="clear" w:color="auto" w:fill="auto"/>
            <w:noWrap/>
            <w:vAlign w:val="center"/>
            <w:hideMark/>
          </w:tcPr>
          <w:p w14:paraId="1CE4C0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A9E1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64D74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w:t>
            </w:r>
          </w:p>
        </w:tc>
      </w:tr>
      <w:tr w:rsidR="00684561" w:rsidRPr="00684561" w14:paraId="1BCB7CF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1BD6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379</w:t>
            </w:r>
          </w:p>
        </w:tc>
        <w:tc>
          <w:tcPr>
            <w:tcW w:w="1275" w:type="dxa"/>
            <w:tcBorders>
              <w:top w:val="nil"/>
              <w:left w:val="nil"/>
              <w:bottom w:val="single" w:sz="4" w:space="0" w:color="auto"/>
              <w:right w:val="single" w:sz="4" w:space="0" w:color="auto"/>
            </w:tcBorders>
            <w:shd w:val="clear" w:color="auto" w:fill="auto"/>
            <w:noWrap/>
            <w:vAlign w:val="center"/>
            <w:hideMark/>
          </w:tcPr>
          <w:p w14:paraId="38F5E5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608410916.00</w:t>
            </w:r>
          </w:p>
        </w:tc>
        <w:tc>
          <w:tcPr>
            <w:tcW w:w="6470" w:type="dxa"/>
            <w:tcBorders>
              <w:top w:val="nil"/>
              <w:left w:val="nil"/>
              <w:bottom w:val="single" w:sz="4" w:space="0" w:color="auto"/>
              <w:right w:val="single" w:sz="4" w:space="0" w:color="auto"/>
            </w:tcBorders>
            <w:shd w:val="clear" w:color="auto" w:fill="auto"/>
            <w:noWrap/>
            <w:vAlign w:val="bottom"/>
            <w:hideMark/>
          </w:tcPr>
          <w:p w14:paraId="4C6E901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(35-37 MM), LONGITUD DE LA HEBRA 67-70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489982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1DA2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FFE59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w:t>
            </w:r>
          </w:p>
        </w:tc>
      </w:tr>
      <w:tr w:rsidR="00684561" w:rsidRPr="00684561" w14:paraId="37EDC47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85A9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380</w:t>
            </w:r>
          </w:p>
        </w:tc>
        <w:tc>
          <w:tcPr>
            <w:tcW w:w="1275" w:type="dxa"/>
            <w:tcBorders>
              <w:top w:val="nil"/>
              <w:left w:val="nil"/>
              <w:bottom w:val="single" w:sz="4" w:space="0" w:color="auto"/>
              <w:right w:val="single" w:sz="4" w:space="0" w:color="auto"/>
            </w:tcBorders>
            <w:shd w:val="clear" w:color="auto" w:fill="auto"/>
            <w:noWrap/>
            <w:vAlign w:val="center"/>
            <w:hideMark/>
          </w:tcPr>
          <w:p w14:paraId="6AD305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608410924.00</w:t>
            </w:r>
          </w:p>
        </w:tc>
        <w:tc>
          <w:tcPr>
            <w:tcW w:w="6470" w:type="dxa"/>
            <w:tcBorders>
              <w:top w:val="nil"/>
              <w:left w:val="nil"/>
              <w:bottom w:val="single" w:sz="4" w:space="0" w:color="auto"/>
              <w:right w:val="single" w:sz="4" w:space="0" w:color="auto"/>
            </w:tcBorders>
            <w:shd w:val="clear" w:color="auto" w:fill="auto"/>
            <w:noWrap/>
            <w:vAlign w:val="bottom"/>
            <w:hideMark/>
          </w:tcPr>
          <w:p w14:paraId="3C8C237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TRENZADO, CON AGUJA 3/8 DE CIRCULO, REVERSO CORTANTE (19-19.5 MM). LONGITUD DE LA HEBRA 67 CM. CALIBRE DE LA SUTURA 4/0</w:t>
            </w:r>
          </w:p>
        </w:tc>
        <w:tc>
          <w:tcPr>
            <w:tcW w:w="901" w:type="dxa"/>
            <w:tcBorders>
              <w:top w:val="nil"/>
              <w:left w:val="nil"/>
              <w:bottom w:val="single" w:sz="4" w:space="0" w:color="auto"/>
              <w:right w:val="single" w:sz="4" w:space="0" w:color="auto"/>
            </w:tcBorders>
            <w:shd w:val="clear" w:color="auto" w:fill="auto"/>
            <w:noWrap/>
            <w:vAlign w:val="center"/>
            <w:hideMark/>
          </w:tcPr>
          <w:p w14:paraId="67388F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D985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6D4AC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w:t>
            </w:r>
          </w:p>
        </w:tc>
      </w:tr>
      <w:tr w:rsidR="00684561" w:rsidRPr="00684561" w14:paraId="478FC58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97F2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381</w:t>
            </w:r>
          </w:p>
        </w:tc>
        <w:tc>
          <w:tcPr>
            <w:tcW w:w="1275" w:type="dxa"/>
            <w:tcBorders>
              <w:top w:val="nil"/>
              <w:left w:val="nil"/>
              <w:bottom w:val="single" w:sz="4" w:space="0" w:color="auto"/>
              <w:right w:val="single" w:sz="4" w:space="0" w:color="auto"/>
            </w:tcBorders>
            <w:shd w:val="clear" w:color="auto" w:fill="auto"/>
            <w:noWrap/>
            <w:vAlign w:val="center"/>
            <w:hideMark/>
          </w:tcPr>
          <w:p w14:paraId="5B5185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608410973.00</w:t>
            </w:r>
          </w:p>
        </w:tc>
        <w:tc>
          <w:tcPr>
            <w:tcW w:w="6470" w:type="dxa"/>
            <w:tcBorders>
              <w:top w:val="nil"/>
              <w:left w:val="nil"/>
              <w:bottom w:val="single" w:sz="4" w:space="0" w:color="auto"/>
              <w:right w:val="single" w:sz="4" w:space="0" w:color="auto"/>
            </w:tcBorders>
            <w:shd w:val="clear" w:color="auto" w:fill="auto"/>
            <w:noWrap/>
            <w:vAlign w:val="bottom"/>
            <w:hideMark/>
          </w:tcPr>
          <w:p w14:paraId="618A353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TRENZADO, CON AGUJA DE 3/8 DE CIRCULO, REVERSO CORTANTE (24 MM), LONGITUD DE LA HEBRA 67 CM. CALIBRE DE LA SUTURA 3/0</w:t>
            </w:r>
          </w:p>
        </w:tc>
        <w:tc>
          <w:tcPr>
            <w:tcW w:w="901" w:type="dxa"/>
            <w:tcBorders>
              <w:top w:val="nil"/>
              <w:left w:val="nil"/>
              <w:bottom w:val="single" w:sz="4" w:space="0" w:color="auto"/>
              <w:right w:val="single" w:sz="4" w:space="0" w:color="auto"/>
            </w:tcBorders>
            <w:shd w:val="clear" w:color="auto" w:fill="auto"/>
            <w:noWrap/>
            <w:vAlign w:val="center"/>
            <w:hideMark/>
          </w:tcPr>
          <w:p w14:paraId="0E28AA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2CF4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CABD8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w:t>
            </w:r>
          </w:p>
        </w:tc>
      </w:tr>
      <w:tr w:rsidR="00684561" w:rsidRPr="00684561" w14:paraId="579D6BB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99AD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382</w:t>
            </w:r>
          </w:p>
        </w:tc>
        <w:tc>
          <w:tcPr>
            <w:tcW w:w="1275" w:type="dxa"/>
            <w:tcBorders>
              <w:top w:val="nil"/>
              <w:left w:val="nil"/>
              <w:bottom w:val="single" w:sz="4" w:space="0" w:color="auto"/>
              <w:right w:val="single" w:sz="4" w:space="0" w:color="auto"/>
            </w:tcBorders>
            <w:shd w:val="clear" w:color="auto" w:fill="auto"/>
            <w:noWrap/>
            <w:vAlign w:val="center"/>
            <w:hideMark/>
          </w:tcPr>
          <w:p w14:paraId="2FAE531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608411211.00</w:t>
            </w:r>
          </w:p>
        </w:tc>
        <w:tc>
          <w:tcPr>
            <w:tcW w:w="6470" w:type="dxa"/>
            <w:tcBorders>
              <w:top w:val="nil"/>
              <w:left w:val="nil"/>
              <w:bottom w:val="single" w:sz="4" w:space="0" w:color="auto"/>
              <w:right w:val="single" w:sz="4" w:space="0" w:color="auto"/>
            </w:tcBorders>
            <w:shd w:val="clear" w:color="auto" w:fill="auto"/>
            <w:noWrap/>
            <w:vAlign w:val="bottom"/>
            <w:hideMark/>
          </w:tcPr>
          <w:p w14:paraId="4DB57DB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POLIESTER TRENZADO, CON RECUBRIMIENTO, CON AGUJA. 1/2 CIRCULO CORTANTE (47-50 MM), LONGITUD DE LA HEBRA 75 CM, CALIBRE 5</w:t>
            </w:r>
          </w:p>
        </w:tc>
        <w:tc>
          <w:tcPr>
            <w:tcW w:w="901" w:type="dxa"/>
            <w:tcBorders>
              <w:top w:val="nil"/>
              <w:left w:val="nil"/>
              <w:bottom w:val="single" w:sz="4" w:space="0" w:color="auto"/>
              <w:right w:val="single" w:sz="4" w:space="0" w:color="auto"/>
            </w:tcBorders>
            <w:shd w:val="clear" w:color="auto" w:fill="auto"/>
            <w:noWrap/>
            <w:vAlign w:val="center"/>
            <w:hideMark/>
          </w:tcPr>
          <w:p w14:paraId="46A53E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5BD7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A6033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AAC345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3920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383</w:t>
            </w:r>
          </w:p>
        </w:tc>
        <w:tc>
          <w:tcPr>
            <w:tcW w:w="1275" w:type="dxa"/>
            <w:tcBorders>
              <w:top w:val="nil"/>
              <w:left w:val="nil"/>
              <w:bottom w:val="single" w:sz="4" w:space="0" w:color="auto"/>
              <w:right w:val="single" w:sz="4" w:space="0" w:color="auto"/>
            </w:tcBorders>
            <w:shd w:val="clear" w:color="auto" w:fill="auto"/>
            <w:noWrap/>
            <w:vAlign w:val="center"/>
            <w:hideMark/>
          </w:tcPr>
          <w:p w14:paraId="23AECE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608411336.00</w:t>
            </w:r>
          </w:p>
        </w:tc>
        <w:tc>
          <w:tcPr>
            <w:tcW w:w="6470" w:type="dxa"/>
            <w:tcBorders>
              <w:top w:val="nil"/>
              <w:left w:val="nil"/>
              <w:bottom w:val="single" w:sz="4" w:space="0" w:color="auto"/>
              <w:right w:val="single" w:sz="4" w:space="0" w:color="auto"/>
            </w:tcBorders>
            <w:shd w:val="clear" w:color="auto" w:fill="auto"/>
            <w:noWrap/>
            <w:vAlign w:val="bottom"/>
            <w:hideMark/>
          </w:tcPr>
          <w:p w14:paraId="0421985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POLIESTER TRENZADO, CON RECUBRIMIENTO, CON AGUJA. 1/2 CIRCULO CORTANTE 40 A 45 MM, LONGITUD DE LA HEBRA 75 CM, CALIBRE 2</w:t>
            </w:r>
          </w:p>
        </w:tc>
        <w:tc>
          <w:tcPr>
            <w:tcW w:w="901" w:type="dxa"/>
            <w:tcBorders>
              <w:top w:val="nil"/>
              <w:left w:val="nil"/>
              <w:bottom w:val="single" w:sz="4" w:space="0" w:color="auto"/>
              <w:right w:val="single" w:sz="4" w:space="0" w:color="auto"/>
            </w:tcBorders>
            <w:shd w:val="clear" w:color="auto" w:fill="auto"/>
            <w:noWrap/>
            <w:vAlign w:val="center"/>
            <w:hideMark/>
          </w:tcPr>
          <w:p w14:paraId="17DD05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2476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2D043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32284C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6192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384</w:t>
            </w:r>
          </w:p>
        </w:tc>
        <w:tc>
          <w:tcPr>
            <w:tcW w:w="1275" w:type="dxa"/>
            <w:tcBorders>
              <w:top w:val="nil"/>
              <w:left w:val="nil"/>
              <w:bottom w:val="single" w:sz="4" w:space="0" w:color="auto"/>
              <w:right w:val="single" w:sz="4" w:space="0" w:color="auto"/>
            </w:tcBorders>
            <w:shd w:val="clear" w:color="auto" w:fill="auto"/>
            <w:noWrap/>
            <w:vAlign w:val="center"/>
            <w:hideMark/>
          </w:tcPr>
          <w:p w14:paraId="293B33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608411393.00</w:t>
            </w:r>
          </w:p>
        </w:tc>
        <w:tc>
          <w:tcPr>
            <w:tcW w:w="6470" w:type="dxa"/>
            <w:tcBorders>
              <w:top w:val="nil"/>
              <w:left w:val="nil"/>
              <w:bottom w:val="single" w:sz="4" w:space="0" w:color="auto"/>
              <w:right w:val="single" w:sz="4" w:space="0" w:color="auto"/>
            </w:tcBorders>
            <w:shd w:val="clear" w:color="auto" w:fill="auto"/>
            <w:noWrap/>
            <w:vAlign w:val="bottom"/>
            <w:hideMark/>
          </w:tcPr>
          <w:p w14:paraId="5F3CD93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SIMPLE CON AGUJA. DE 1/2 CIRCULO AHUSADA (25-27 MM). LONGITUD DE LA HEBRA  DE 68 A 75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3C64E6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DD0B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C0A53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29611B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4D98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385</w:t>
            </w:r>
          </w:p>
        </w:tc>
        <w:tc>
          <w:tcPr>
            <w:tcW w:w="1275" w:type="dxa"/>
            <w:tcBorders>
              <w:top w:val="nil"/>
              <w:left w:val="nil"/>
              <w:bottom w:val="single" w:sz="4" w:space="0" w:color="auto"/>
              <w:right w:val="single" w:sz="4" w:space="0" w:color="auto"/>
            </w:tcBorders>
            <w:shd w:val="clear" w:color="auto" w:fill="auto"/>
            <w:noWrap/>
            <w:vAlign w:val="center"/>
            <w:hideMark/>
          </w:tcPr>
          <w:p w14:paraId="61DE1D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608411914.00</w:t>
            </w:r>
          </w:p>
        </w:tc>
        <w:tc>
          <w:tcPr>
            <w:tcW w:w="6470" w:type="dxa"/>
            <w:tcBorders>
              <w:top w:val="nil"/>
              <w:left w:val="nil"/>
              <w:bottom w:val="single" w:sz="4" w:space="0" w:color="auto"/>
              <w:right w:val="single" w:sz="4" w:space="0" w:color="auto"/>
            </w:tcBorders>
            <w:shd w:val="clear" w:color="auto" w:fill="auto"/>
            <w:noWrap/>
            <w:vAlign w:val="bottom"/>
            <w:hideMark/>
          </w:tcPr>
          <w:p w14:paraId="211C423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CON AGUJA.  DE 1/2 CIRCULO AHUSADA (20-25 MM), LONGITUD DE LA HEBRA 75 CM,  CALIBRE 4/0</w:t>
            </w:r>
          </w:p>
        </w:tc>
        <w:tc>
          <w:tcPr>
            <w:tcW w:w="901" w:type="dxa"/>
            <w:tcBorders>
              <w:top w:val="nil"/>
              <w:left w:val="nil"/>
              <w:bottom w:val="single" w:sz="4" w:space="0" w:color="auto"/>
              <w:right w:val="single" w:sz="4" w:space="0" w:color="auto"/>
            </w:tcBorders>
            <w:shd w:val="clear" w:color="auto" w:fill="auto"/>
            <w:noWrap/>
            <w:vAlign w:val="center"/>
            <w:hideMark/>
          </w:tcPr>
          <w:p w14:paraId="5425A48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25B9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9537A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1B985C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3295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386</w:t>
            </w:r>
          </w:p>
        </w:tc>
        <w:tc>
          <w:tcPr>
            <w:tcW w:w="1275" w:type="dxa"/>
            <w:tcBorders>
              <w:top w:val="nil"/>
              <w:left w:val="nil"/>
              <w:bottom w:val="single" w:sz="4" w:space="0" w:color="auto"/>
              <w:right w:val="single" w:sz="4" w:space="0" w:color="auto"/>
            </w:tcBorders>
            <w:shd w:val="clear" w:color="auto" w:fill="auto"/>
            <w:noWrap/>
            <w:vAlign w:val="center"/>
            <w:hideMark/>
          </w:tcPr>
          <w:p w14:paraId="29A367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608411948.00</w:t>
            </w:r>
          </w:p>
        </w:tc>
        <w:tc>
          <w:tcPr>
            <w:tcW w:w="6470" w:type="dxa"/>
            <w:tcBorders>
              <w:top w:val="nil"/>
              <w:left w:val="nil"/>
              <w:bottom w:val="single" w:sz="4" w:space="0" w:color="auto"/>
              <w:right w:val="single" w:sz="4" w:space="0" w:color="auto"/>
            </w:tcBorders>
            <w:shd w:val="clear" w:color="auto" w:fill="auto"/>
            <w:noWrap/>
            <w:vAlign w:val="bottom"/>
            <w:hideMark/>
          </w:tcPr>
          <w:p w14:paraId="7CBC142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CON AGUJA. DE 1/2 CIRCULO AHUSADA (35-37 MM) LONGITUD DE LA HEBRA 75 CM.  CALIBRE 1</w:t>
            </w:r>
          </w:p>
        </w:tc>
        <w:tc>
          <w:tcPr>
            <w:tcW w:w="901" w:type="dxa"/>
            <w:tcBorders>
              <w:top w:val="nil"/>
              <w:left w:val="nil"/>
              <w:bottom w:val="single" w:sz="4" w:space="0" w:color="auto"/>
              <w:right w:val="single" w:sz="4" w:space="0" w:color="auto"/>
            </w:tcBorders>
            <w:shd w:val="clear" w:color="auto" w:fill="auto"/>
            <w:noWrap/>
            <w:vAlign w:val="center"/>
            <w:hideMark/>
          </w:tcPr>
          <w:p w14:paraId="565F091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EBC1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D7662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2C05E09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4DF0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387</w:t>
            </w:r>
          </w:p>
        </w:tc>
        <w:tc>
          <w:tcPr>
            <w:tcW w:w="1275" w:type="dxa"/>
            <w:tcBorders>
              <w:top w:val="nil"/>
              <w:left w:val="nil"/>
              <w:bottom w:val="single" w:sz="4" w:space="0" w:color="auto"/>
              <w:right w:val="single" w:sz="4" w:space="0" w:color="auto"/>
            </w:tcBorders>
            <w:shd w:val="clear" w:color="auto" w:fill="auto"/>
            <w:noWrap/>
            <w:vAlign w:val="center"/>
            <w:hideMark/>
          </w:tcPr>
          <w:p w14:paraId="4A0C29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608411955.00</w:t>
            </w:r>
          </w:p>
        </w:tc>
        <w:tc>
          <w:tcPr>
            <w:tcW w:w="6470" w:type="dxa"/>
            <w:tcBorders>
              <w:top w:val="nil"/>
              <w:left w:val="nil"/>
              <w:bottom w:val="single" w:sz="4" w:space="0" w:color="auto"/>
              <w:right w:val="single" w:sz="4" w:space="0" w:color="auto"/>
            </w:tcBorders>
            <w:shd w:val="clear" w:color="auto" w:fill="auto"/>
            <w:noWrap/>
            <w:vAlign w:val="bottom"/>
            <w:hideMark/>
          </w:tcPr>
          <w:p w14:paraId="4F90F51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CON AGUJA DE 1/2 CIRCULO AHUSADA (25-26 MM) LONGITUD DE LA HEBRA 75 CM, CALIBRE 1/0</w:t>
            </w:r>
          </w:p>
        </w:tc>
        <w:tc>
          <w:tcPr>
            <w:tcW w:w="901" w:type="dxa"/>
            <w:tcBorders>
              <w:top w:val="nil"/>
              <w:left w:val="nil"/>
              <w:bottom w:val="single" w:sz="4" w:space="0" w:color="auto"/>
              <w:right w:val="single" w:sz="4" w:space="0" w:color="auto"/>
            </w:tcBorders>
            <w:shd w:val="clear" w:color="auto" w:fill="auto"/>
            <w:noWrap/>
            <w:vAlign w:val="center"/>
            <w:hideMark/>
          </w:tcPr>
          <w:p w14:paraId="0717C4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DC5A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194FE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C4E1C7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859D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388</w:t>
            </w:r>
          </w:p>
        </w:tc>
        <w:tc>
          <w:tcPr>
            <w:tcW w:w="1275" w:type="dxa"/>
            <w:tcBorders>
              <w:top w:val="nil"/>
              <w:left w:val="nil"/>
              <w:bottom w:val="single" w:sz="4" w:space="0" w:color="auto"/>
              <w:right w:val="single" w:sz="4" w:space="0" w:color="auto"/>
            </w:tcBorders>
            <w:shd w:val="clear" w:color="auto" w:fill="auto"/>
            <w:noWrap/>
            <w:vAlign w:val="center"/>
            <w:hideMark/>
          </w:tcPr>
          <w:p w14:paraId="38F17A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608412268.00</w:t>
            </w:r>
          </w:p>
        </w:tc>
        <w:tc>
          <w:tcPr>
            <w:tcW w:w="6470" w:type="dxa"/>
            <w:tcBorders>
              <w:top w:val="nil"/>
              <w:left w:val="nil"/>
              <w:bottom w:val="single" w:sz="4" w:space="0" w:color="auto"/>
              <w:right w:val="single" w:sz="4" w:space="0" w:color="auto"/>
            </w:tcBorders>
            <w:shd w:val="clear" w:color="auto" w:fill="auto"/>
            <w:noWrap/>
            <w:vAlign w:val="bottom"/>
            <w:hideMark/>
          </w:tcPr>
          <w:p w14:paraId="22EBE84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NYLON, CON AGUJA . 3/8 DE CIRCULO, REVERSO CORTANTE (10-13 MM), LONGITUD DE LA HEBRA 45 CM.  CALIBRE 6/0</w:t>
            </w:r>
          </w:p>
        </w:tc>
        <w:tc>
          <w:tcPr>
            <w:tcW w:w="901" w:type="dxa"/>
            <w:tcBorders>
              <w:top w:val="nil"/>
              <w:left w:val="nil"/>
              <w:bottom w:val="single" w:sz="4" w:space="0" w:color="auto"/>
              <w:right w:val="single" w:sz="4" w:space="0" w:color="auto"/>
            </w:tcBorders>
            <w:shd w:val="clear" w:color="auto" w:fill="auto"/>
            <w:noWrap/>
            <w:vAlign w:val="center"/>
            <w:hideMark/>
          </w:tcPr>
          <w:p w14:paraId="4F39DA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8EDE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90267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F99DB1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A816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389</w:t>
            </w:r>
          </w:p>
        </w:tc>
        <w:tc>
          <w:tcPr>
            <w:tcW w:w="1275" w:type="dxa"/>
            <w:tcBorders>
              <w:top w:val="nil"/>
              <w:left w:val="nil"/>
              <w:bottom w:val="single" w:sz="4" w:space="0" w:color="auto"/>
              <w:right w:val="single" w:sz="4" w:space="0" w:color="auto"/>
            </w:tcBorders>
            <w:shd w:val="clear" w:color="auto" w:fill="auto"/>
            <w:noWrap/>
            <w:vAlign w:val="center"/>
            <w:hideMark/>
          </w:tcPr>
          <w:p w14:paraId="4A85F2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608412565.00</w:t>
            </w:r>
          </w:p>
        </w:tc>
        <w:tc>
          <w:tcPr>
            <w:tcW w:w="6470" w:type="dxa"/>
            <w:tcBorders>
              <w:top w:val="nil"/>
              <w:left w:val="nil"/>
              <w:bottom w:val="single" w:sz="4" w:space="0" w:color="auto"/>
              <w:right w:val="single" w:sz="4" w:space="0" w:color="auto"/>
            </w:tcBorders>
            <w:shd w:val="clear" w:color="auto" w:fill="auto"/>
            <w:noWrap/>
            <w:vAlign w:val="bottom"/>
            <w:hideMark/>
          </w:tcPr>
          <w:p w14:paraId="0FA39AE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(19-20 MM).LONGITUD DE LA HEBRA  DE 68 CM, CALIBRE 5/0.</w:t>
            </w:r>
          </w:p>
        </w:tc>
        <w:tc>
          <w:tcPr>
            <w:tcW w:w="901" w:type="dxa"/>
            <w:tcBorders>
              <w:top w:val="nil"/>
              <w:left w:val="nil"/>
              <w:bottom w:val="single" w:sz="4" w:space="0" w:color="auto"/>
              <w:right w:val="single" w:sz="4" w:space="0" w:color="auto"/>
            </w:tcBorders>
            <w:shd w:val="clear" w:color="auto" w:fill="auto"/>
            <w:noWrap/>
            <w:vAlign w:val="center"/>
            <w:hideMark/>
          </w:tcPr>
          <w:p w14:paraId="127AD3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1892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2B0B1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4ABAC5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7747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390</w:t>
            </w:r>
          </w:p>
        </w:tc>
        <w:tc>
          <w:tcPr>
            <w:tcW w:w="1275" w:type="dxa"/>
            <w:tcBorders>
              <w:top w:val="nil"/>
              <w:left w:val="nil"/>
              <w:bottom w:val="single" w:sz="4" w:space="0" w:color="auto"/>
              <w:right w:val="single" w:sz="4" w:space="0" w:color="auto"/>
            </w:tcBorders>
            <w:shd w:val="clear" w:color="auto" w:fill="auto"/>
            <w:noWrap/>
            <w:vAlign w:val="center"/>
            <w:hideMark/>
          </w:tcPr>
          <w:p w14:paraId="670BFA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608412623.00</w:t>
            </w:r>
          </w:p>
        </w:tc>
        <w:tc>
          <w:tcPr>
            <w:tcW w:w="6470" w:type="dxa"/>
            <w:tcBorders>
              <w:top w:val="nil"/>
              <w:left w:val="nil"/>
              <w:bottom w:val="single" w:sz="4" w:space="0" w:color="auto"/>
              <w:right w:val="single" w:sz="4" w:space="0" w:color="auto"/>
            </w:tcBorders>
            <w:shd w:val="clear" w:color="auto" w:fill="auto"/>
            <w:noWrap/>
            <w:vAlign w:val="bottom"/>
            <w:hideMark/>
          </w:tcPr>
          <w:p w14:paraId="518ECEE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(35-37 MM), CALIBRE DE LA HEBRA  68 A 75 CM. CALIBRE 1/0</w:t>
            </w:r>
          </w:p>
        </w:tc>
        <w:tc>
          <w:tcPr>
            <w:tcW w:w="901" w:type="dxa"/>
            <w:tcBorders>
              <w:top w:val="nil"/>
              <w:left w:val="nil"/>
              <w:bottom w:val="single" w:sz="4" w:space="0" w:color="auto"/>
              <w:right w:val="single" w:sz="4" w:space="0" w:color="auto"/>
            </w:tcBorders>
            <w:shd w:val="clear" w:color="auto" w:fill="auto"/>
            <w:noWrap/>
            <w:vAlign w:val="center"/>
            <w:hideMark/>
          </w:tcPr>
          <w:p w14:paraId="6EA3D6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E566B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472D6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w:t>
            </w:r>
          </w:p>
        </w:tc>
      </w:tr>
      <w:tr w:rsidR="00684561" w:rsidRPr="00684561" w14:paraId="1FB4380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0078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391</w:t>
            </w:r>
          </w:p>
        </w:tc>
        <w:tc>
          <w:tcPr>
            <w:tcW w:w="1275" w:type="dxa"/>
            <w:tcBorders>
              <w:top w:val="nil"/>
              <w:left w:val="nil"/>
              <w:bottom w:val="single" w:sz="4" w:space="0" w:color="auto"/>
              <w:right w:val="single" w:sz="4" w:space="0" w:color="auto"/>
            </w:tcBorders>
            <w:shd w:val="clear" w:color="auto" w:fill="auto"/>
            <w:noWrap/>
            <w:vAlign w:val="center"/>
            <w:hideMark/>
          </w:tcPr>
          <w:p w14:paraId="221E84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608413894.00</w:t>
            </w:r>
          </w:p>
        </w:tc>
        <w:tc>
          <w:tcPr>
            <w:tcW w:w="6470" w:type="dxa"/>
            <w:tcBorders>
              <w:top w:val="nil"/>
              <w:left w:val="nil"/>
              <w:bottom w:val="single" w:sz="4" w:space="0" w:color="auto"/>
              <w:right w:val="single" w:sz="4" w:space="0" w:color="auto"/>
            </w:tcBorders>
            <w:shd w:val="clear" w:color="auto" w:fill="auto"/>
            <w:noWrap/>
            <w:vAlign w:val="bottom"/>
            <w:hideMark/>
          </w:tcPr>
          <w:p w14:paraId="07DE7D1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AGUJA.3/8 DE CIRCULO,  REVERSO CORTANTE (24 -26 MM), LONGITUD DE LA HEBRA 45 CM. CALIBRE 1/0</w:t>
            </w:r>
          </w:p>
        </w:tc>
        <w:tc>
          <w:tcPr>
            <w:tcW w:w="901" w:type="dxa"/>
            <w:tcBorders>
              <w:top w:val="nil"/>
              <w:left w:val="nil"/>
              <w:bottom w:val="single" w:sz="4" w:space="0" w:color="auto"/>
              <w:right w:val="single" w:sz="4" w:space="0" w:color="auto"/>
            </w:tcBorders>
            <w:shd w:val="clear" w:color="auto" w:fill="auto"/>
            <w:noWrap/>
            <w:vAlign w:val="center"/>
            <w:hideMark/>
          </w:tcPr>
          <w:p w14:paraId="7D71EB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5F53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20CCA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156579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D704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392</w:t>
            </w:r>
          </w:p>
        </w:tc>
        <w:tc>
          <w:tcPr>
            <w:tcW w:w="1275" w:type="dxa"/>
            <w:tcBorders>
              <w:top w:val="nil"/>
              <w:left w:val="nil"/>
              <w:bottom w:val="single" w:sz="4" w:space="0" w:color="auto"/>
              <w:right w:val="single" w:sz="4" w:space="0" w:color="auto"/>
            </w:tcBorders>
            <w:shd w:val="clear" w:color="auto" w:fill="auto"/>
            <w:noWrap/>
            <w:vAlign w:val="center"/>
            <w:hideMark/>
          </w:tcPr>
          <w:p w14:paraId="56C8B1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608414231.00</w:t>
            </w:r>
          </w:p>
        </w:tc>
        <w:tc>
          <w:tcPr>
            <w:tcW w:w="6470" w:type="dxa"/>
            <w:tcBorders>
              <w:top w:val="nil"/>
              <w:left w:val="nil"/>
              <w:bottom w:val="single" w:sz="4" w:space="0" w:color="auto"/>
              <w:right w:val="single" w:sz="4" w:space="0" w:color="auto"/>
            </w:tcBorders>
            <w:shd w:val="clear" w:color="auto" w:fill="auto"/>
            <w:noWrap/>
            <w:vAlign w:val="bottom"/>
            <w:hideMark/>
          </w:tcPr>
          <w:p w14:paraId="6C5BE12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SIMPLE SIN AGUJA,  LONGITUD DE LA HEBRA 135-150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1BDA1A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43A8D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3B1A6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34CF3D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6ACE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393</w:t>
            </w:r>
          </w:p>
        </w:tc>
        <w:tc>
          <w:tcPr>
            <w:tcW w:w="1275" w:type="dxa"/>
            <w:tcBorders>
              <w:top w:val="nil"/>
              <w:left w:val="nil"/>
              <w:bottom w:val="single" w:sz="4" w:space="0" w:color="auto"/>
              <w:right w:val="single" w:sz="4" w:space="0" w:color="auto"/>
            </w:tcBorders>
            <w:shd w:val="clear" w:color="auto" w:fill="auto"/>
            <w:noWrap/>
            <w:vAlign w:val="center"/>
            <w:hideMark/>
          </w:tcPr>
          <w:p w14:paraId="447E7A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608414249.00</w:t>
            </w:r>
          </w:p>
        </w:tc>
        <w:tc>
          <w:tcPr>
            <w:tcW w:w="6470" w:type="dxa"/>
            <w:tcBorders>
              <w:top w:val="nil"/>
              <w:left w:val="nil"/>
              <w:bottom w:val="single" w:sz="4" w:space="0" w:color="auto"/>
              <w:right w:val="single" w:sz="4" w:space="0" w:color="auto"/>
            </w:tcBorders>
            <w:shd w:val="clear" w:color="auto" w:fill="auto"/>
            <w:noWrap/>
            <w:vAlign w:val="bottom"/>
            <w:hideMark/>
          </w:tcPr>
          <w:p w14:paraId="4327A19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SIMPLE SIN AGUJA, LONGITUD DE LA HEBRA 135-150 CM. CALIBRE 3/0</w:t>
            </w:r>
          </w:p>
        </w:tc>
        <w:tc>
          <w:tcPr>
            <w:tcW w:w="901" w:type="dxa"/>
            <w:tcBorders>
              <w:top w:val="nil"/>
              <w:left w:val="nil"/>
              <w:bottom w:val="single" w:sz="4" w:space="0" w:color="auto"/>
              <w:right w:val="single" w:sz="4" w:space="0" w:color="auto"/>
            </w:tcBorders>
            <w:shd w:val="clear" w:color="auto" w:fill="auto"/>
            <w:noWrap/>
            <w:vAlign w:val="center"/>
            <w:hideMark/>
          </w:tcPr>
          <w:p w14:paraId="626FC7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3B931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98736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59D98C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3261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394</w:t>
            </w:r>
          </w:p>
        </w:tc>
        <w:tc>
          <w:tcPr>
            <w:tcW w:w="1275" w:type="dxa"/>
            <w:tcBorders>
              <w:top w:val="nil"/>
              <w:left w:val="nil"/>
              <w:bottom w:val="single" w:sz="4" w:space="0" w:color="auto"/>
              <w:right w:val="single" w:sz="4" w:space="0" w:color="auto"/>
            </w:tcBorders>
            <w:shd w:val="clear" w:color="auto" w:fill="auto"/>
            <w:noWrap/>
            <w:vAlign w:val="center"/>
            <w:hideMark/>
          </w:tcPr>
          <w:p w14:paraId="59C059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608414256.00</w:t>
            </w:r>
          </w:p>
        </w:tc>
        <w:tc>
          <w:tcPr>
            <w:tcW w:w="6470" w:type="dxa"/>
            <w:tcBorders>
              <w:top w:val="nil"/>
              <w:left w:val="nil"/>
              <w:bottom w:val="single" w:sz="4" w:space="0" w:color="auto"/>
              <w:right w:val="single" w:sz="4" w:space="0" w:color="auto"/>
            </w:tcBorders>
            <w:shd w:val="clear" w:color="auto" w:fill="auto"/>
            <w:noWrap/>
            <w:vAlign w:val="bottom"/>
            <w:hideMark/>
          </w:tcPr>
          <w:p w14:paraId="433754A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SIMPLE SIN AGUJA, LONGITUD DE LA HEBRA 135-150 CM. CALIBRE 4/0</w:t>
            </w:r>
          </w:p>
        </w:tc>
        <w:tc>
          <w:tcPr>
            <w:tcW w:w="901" w:type="dxa"/>
            <w:tcBorders>
              <w:top w:val="nil"/>
              <w:left w:val="nil"/>
              <w:bottom w:val="single" w:sz="4" w:space="0" w:color="auto"/>
              <w:right w:val="single" w:sz="4" w:space="0" w:color="auto"/>
            </w:tcBorders>
            <w:shd w:val="clear" w:color="auto" w:fill="auto"/>
            <w:noWrap/>
            <w:vAlign w:val="center"/>
            <w:hideMark/>
          </w:tcPr>
          <w:p w14:paraId="3CB859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497A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8E433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EEF223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FAFC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395</w:t>
            </w:r>
          </w:p>
        </w:tc>
        <w:tc>
          <w:tcPr>
            <w:tcW w:w="1275" w:type="dxa"/>
            <w:tcBorders>
              <w:top w:val="nil"/>
              <w:left w:val="nil"/>
              <w:bottom w:val="single" w:sz="4" w:space="0" w:color="auto"/>
              <w:right w:val="single" w:sz="4" w:space="0" w:color="auto"/>
            </w:tcBorders>
            <w:shd w:val="clear" w:color="auto" w:fill="auto"/>
            <w:noWrap/>
            <w:vAlign w:val="center"/>
            <w:hideMark/>
          </w:tcPr>
          <w:p w14:paraId="4CBD939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608414264.00</w:t>
            </w:r>
          </w:p>
        </w:tc>
        <w:tc>
          <w:tcPr>
            <w:tcW w:w="6470" w:type="dxa"/>
            <w:tcBorders>
              <w:top w:val="nil"/>
              <w:left w:val="nil"/>
              <w:bottom w:val="single" w:sz="4" w:space="0" w:color="auto"/>
              <w:right w:val="single" w:sz="4" w:space="0" w:color="auto"/>
            </w:tcBorders>
            <w:shd w:val="clear" w:color="auto" w:fill="auto"/>
            <w:noWrap/>
            <w:vAlign w:val="bottom"/>
            <w:hideMark/>
          </w:tcPr>
          <w:p w14:paraId="1FD471B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SIMPLE CON AGUJA. DE 1/2 CIRCULO AHUSADA (25-27 MM.) LONGITUD DE LA HEBRA 68 A 75 CM.  CALIBRE 3/0</w:t>
            </w:r>
          </w:p>
        </w:tc>
        <w:tc>
          <w:tcPr>
            <w:tcW w:w="901" w:type="dxa"/>
            <w:tcBorders>
              <w:top w:val="nil"/>
              <w:left w:val="nil"/>
              <w:bottom w:val="single" w:sz="4" w:space="0" w:color="auto"/>
              <w:right w:val="single" w:sz="4" w:space="0" w:color="auto"/>
            </w:tcBorders>
            <w:shd w:val="clear" w:color="auto" w:fill="auto"/>
            <w:noWrap/>
            <w:vAlign w:val="center"/>
            <w:hideMark/>
          </w:tcPr>
          <w:p w14:paraId="341B02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462D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E4BD9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6008BD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00F0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396</w:t>
            </w:r>
          </w:p>
        </w:tc>
        <w:tc>
          <w:tcPr>
            <w:tcW w:w="1275" w:type="dxa"/>
            <w:tcBorders>
              <w:top w:val="nil"/>
              <w:left w:val="nil"/>
              <w:bottom w:val="single" w:sz="4" w:space="0" w:color="auto"/>
              <w:right w:val="single" w:sz="4" w:space="0" w:color="auto"/>
            </w:tcBorders>
            <w:shd w:val="clear" w:color="auto" w:fill="auto"/>
            <w:noWrap/>
            <w:vAlign w:val="center"/>
            <w:hideMark/>
          </w:tcPr>
          <w:p w14:paraId="1A295B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608414371.00</w:t>
            </w:r>
          </w:p>
        </w:tc>
        <w:tc>
          <w:tcPr>
            <w:tcW w:w="6470" w:type="dxa"/>
            <w:tcBorders>
              <w:top w:val="nil"/>
              <w:left w:val="nil"/>
              <w:bottom w:val="single" w:sz="4" w:space="0" w:color="auto"/>
              <w:right w:val="single" w:sz="4" w:space="0" w:color="auto"/>
            </w:tcBorders>
            <w:shd w:val="clear" w:color="auto" w:fill="auto"/>
            <w:noWrap/>
            <w:vAlign w:val="bottom"/>
            <w:hideMark/>
          </w:tcPr>
          <w:p w14:paraId="3FA7E53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(25-27 MM) LONGITUD DE LA HEBRA 68 A 75 CM, CALIBRE 2/0</w:t>
            </w:r>
          </w:p>
        </w:tc>
        <w:tc>
          <w:tcPr>
            <w:tcW w:w="901" w:type="dxa"/>
            <w:tcBorders>
              <w:top w:val="nil"/>
              <w:left w:val="nil"/>
              <w:bottom w:val="single" w:sz="4" w:space="0" w:color="auto"/>
              <w:right w:val="single" w:sz="4" w:space="0" w:color="auto"/>
            </w:tcBorders>
            <w:shd w:val="clear" w:color="auto" w:fill="auto"/>
            <w:noWrap/>
            <w:vAlign w:val="center"/>
            <w:hideMark/>
          </w:tcPr>
          <w:p w14:paraId="27112C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8F062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8F910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08576A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029C2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397</w:t>
            </w:r>
          </w:p>
        </w:tc>
        <w:tc>
          <w:tcPr>
            <w:tcW w:w="1275" w:type="dxa"/>
            <w:tcBorders>
              <w:top w:val="nil"/>
              <w:left w:val="nil"/>
              <w:bottom w:val="single" w:sz="4" w:space="0" w:color="auto"/>
              <w:right w:val="single" w:sz="4" w:space="0" w:color="auto"/>
            </w:tcBorders>
            <w:shd w:val="clear" w:color="auto" w:fill="auto"/>
            <w:noWrap/>
            <w:vAlign w:val="center"/>
            <w:hideMark/>
          </w:tcPr>
          <w:p w14:paraId="452CD8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608414447.00</w:t>
            </w:r>
          </w:p>
        </w:tc>
        <w:tc>
          <w:tcPr>
            <w:tcW w:w="6470" w:type="dxa"/>
            <w:tcBorders>
              <w:top w:val="nil"/>
              <w:left w:val="nil"/>
              <w:bottom w:val="single" w:sz="4" w:space="0" w:color="auto"/>
              <w:right w:val="single" w:sz="4" w:space="0" w:color="auto"/>
            </w:tcBorders>
            <w:shd w:val="clear" w:color="auto" w:fill="auto"/>
            <w:noWrap/>
            <w:vAlign w:val="bottom"/>
            <w:hideMark/>
          </w:tcPr>
          <w:p w14:paraId="64770AF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 DE 1/2 CIRCULO AHUSADA (25-27) MM.), LONGITUD DE LA HEBRA 68 A 75 CM,, CALIBRE1 /0</w:t>
            </w:r>
          </w:p>
        </w:tc>
        <w:tc>
          <w:tcPr>
            <w:tcW w:w="901" w:type="dxa"/>
            <w:tcBorders>
              <w:top w:val="nil"/>
              <w:left w:val="nil"/>
              <w:bottom w:val="single" w:sz="4" w:space="0" w:color="auto"/>
              <w:right w:val="single" w:sz="4" w:space="0" w:color="auto"/>
            </w:tcBorders>
            <w:shd w:val="clear" w:color="auto" w:fill="auto"/>
            <w:noWrap/>
            <w:vAlign w:val="center"/>
            <w:hideMark/>
          </w:tcPr>
          <w:p w14:paraId="45ED53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A5081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234D96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F13EF9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2683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398</w:t>
            </w:r>
          </w:p>
        </w:tc>
        <w:tc>
          <w:tcPr>
            <w:tcW w:w="1275" w:type="dxa"/>
            <w:tcBorders>
              <w:top w:val="nil"/>
              <w:left w:val="nil"/>
              <w:bottom w:val="single" w:sz="4" w:space="0" w:color="auto"/>
              <w:right w:val="single" w:sz="4" w:space="0" w:color="auto"/>
            </w:tcBorders>
            <w:shd w:val="clear" w:color="auto" w:fill="auto"/>
            <w:noWrap/>
            <w:vAlign w:val="center"/>
            <w:hideMark/>
          </w:tcPr>
          <w:p w14:paraId="0F7E1F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608414462.00</w:t>
            </w:r>
          </w:p>
        </w:tc>
        <w:tc>
          <w:tcPr>
            <w:tcW w:w="6470" w:type="dxa"/>
            <w:tcBorders>
              <w:top w:val="nil"/>
              <w:left w:val="nil"/>
              <w:bottom w:val="single" w:sz="4" w:space="0" w:color="auto"/>
              <w:right w:val="single" w:sz="4" w:space="0" w:color="auto"/>
            </w:tcBorders>
            <w:shd w:val="clear" w:color="auto" w:fill="auto"/>
            <w:noWrap/>
            <w:vAlign w:val="bottom"/>
            <w:hideMark/>
          </w:tcPr>
          <w:p w14:paraId="7492123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(25-27 MM), LONGITUD DE LA HEBRA 68 A 75 CM, CALIBRE 3/0</w:t>
            </w:r>
          </w:p>
        </w:tc>
        <w:tc>
          <w:tcPr>
            <w:tcW w:w="901" w:type="dxa"/>
            <w:tcBorders>
              <w:top w:val="nil"/>
              <w:left w:val="nil"/>
              <w:bottom w:val="single" w:sz="4" w:space="0" w:color="auto"/>
              <w:right w:val="single" w:sz="4" w:space="0" w:color="auto"/>
            </w:tcBorders>
            <w:shd w:val="clear" w:color="auto" w:fill="auto"/>
            <w:noWrap/>
            <w:vAlign w:val="center"/>
            <w:hideMark/>
          </w:tcPr>
          <w:p w14:paraId="22D227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503F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8A4A3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r>
      <w:tr w:rsidR="00684561" w:rsidRPr="00684561" w14:paraId="4A23C3B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DBB8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399</w:t>
            </w:r>
          </w:p>
        </w:tc>
        <w:tc>
          <w:tcPr>
            <w:tcW w:w="1275" w:type="dxa"/>
            <w:tcBorders>
              <w:top w:val="nil"/>
              <w:left w:val="nil"/>
              <w:bottom w:val="single" w:sz="4" w:space="0" w:color="auto"/>
              <w:right w:val="single" w:sz="4" w:space="0" w:color="auto"/>
            </w:tcBorders>
            <w:shd w:val="clear" w:color="auto" w:fill="auto"/>
            <w:noWrap/>
            <w:vAlign w:val="center"/>
            <w:hideMark/>
          </w:tcPr>
          <w:p w14:paraId="2A2F5F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608414470.00</w:t>
            </w:r>
          </w:p>
        </w:tc>
        <w:tc>
          <w:tcPr>
            <w:tcW w:w="6470" w:type="dxa"/>
            <w:tcBorders>
              <w:top w:val="nil"/>
              <w:left w:val="nil"/>
              <w:bottom w:val="single" w:sz="4" w:space="0" w:color="auto"/>
              <w:right w:val="single" w:sz="4" w:space="0" w:color="auto"/>
            </w:tcBorders>
            <w:shd w:val="clear" w:color="auto" w:fill="auto"/>
            <w:noWrap/>
            <w:vAlign w:val="bottom"/>
            <w:hideMark/>
          </w:tcPr>
          <w:p w14:paraId="767BEA7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(25-27 MM),LONGITUD DE LA HEBRA 68 A 75 CM, CALIBRE 4/0</w:t>
            </w:r>
          </w:p>
        </w:tc>
        <w:tc>
          <w:tcPr>
            <w:tcW w:w="901" w:type="dxa"/>
            <w:tcBorders>
              <w:top w:val="nil"/>
              <w:left w:val="nil"/>
              <w:bottom w:val="single" w:sz="4" w:space="0" w:color="auto"/>
              <w:right w:val="single" w:sz="4" w:space="0" w:color="auto"/>
            </w:tcBorders>
            <w:shd w:val="clear" w:color="auto" w:fill="auto"/>
            <w:noWrap/>
            <w:vAlign w:val="center"/>
            <w:hideMark/>
          </w:tcPr>
          <w:p w14:paraId="0ADF5F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6B23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74556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537A25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174D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400</w:t>
            </w:r>
          </w:p>
        </w:tc>
        <w:tc>
          <w:tcPr>
            <w:tcW w:w="1275" w:type="dxa"/>
            <w:tcBorders>
              <w:top w:val="nil"/>
              <w:left w:val="nil"/>
              <w:bottom w:val="single" w:sz="4" w:space="0" w:color="auto"/>
              <w:right w:val="single" w:sz="4" w:space="0" w:color="auto"/>
            </w:tcBorders>
            <w:shd w:val="clear" w:color="auto" w:fill="auto"/>
            <w:noWrap/>
            <w:vAlign w:val="center"/>
            <w:hideMark/>
          </w:tcPr>
          <w:p w14:paraId="6DF56BD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608420477.00</w:t>
            </w:r>
          </w:p>
        </w:tc>
        <w:tc>
          <w:tcPr>
            <w:tcW w:w="6470" w:type="dxa"/>
            <w:tcBorders>
              <w:top w:val="nil"/>
              <w:left w:val="nil"/>
              <w:bottom w:val="single" w:sz="4" w:space="0" w:color="auto"/>
              <w:right w:val="single" w:sz="4" w:space="0" w:color="auto"/>
            </w:tcBorders>
            <w:shd w:val="clear" w:color="auto" w:fill="auto"/>
            <w:noWrap/>
            <w:vAlign w:val="bottom"/>
            <w:hideMark/>
          </w:tcPr>
          <w:p w14:paraId="7B379E1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MONOFILAMENTO DE POLIDOXANONA CON AGUJA 3/8 CIRCULO, PUNTA AHUSADA DOBLE ARMADO (11-13 MM), LONGITUD DE LA HEBRA 70 A 75 CM. CALIBRE 5/0</w:t>
            </w:r>
          </w:p>
        </w:tc>
        <w:tc>
          <w:tcPr>
            <w:tcW w:w="901" w:type="dxa"/>
            <w:tcBorders>
              <w:top w:val="nil"/>
              <w:left w:val="nil"/>
              <w:bottom w:val="single" w:sz="4" w:space="0" w:color="auto"/>
              <w:right w:val="single" w:sz="4" w:space="0" w:color="auto"/>
            </w:tcBorders>
            <w:shd w:val="clear" w:color="auto" w:fill="auto"/>
            <w:noWrap/>
            <w:vAlign w:val="center"/>
            <w:hideMark/>
          </w:tcPr>
          <w:p w14:paraId="1FB93A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0140E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C6AB8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C3638E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5AB8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401</w:t>
            </w:r>
          </w:p>
        </w:tc>
        <w:tc>
          <w:tcPr>
            <w:tcW w:w="1275" w:type="dxa"/>
            <w:tcBorders>
              <w:top w:val="nil"/>
              <w:left w:val="nil"/>
              <w:bottom w:val="single" w:sz="4" w:space="0" w:color="auto"/>
              <w:right w:val="single" w:sz="4" w:space="0" w:color="auto"/>
            </w:tcBorders>
            <w:shd w:val="clear" w:color="auto" w:fill="auto"/>
            <w:noWrap/>
            <w:vAlign w:val="center"/>
            <w:hideMark/>
          </w:tcPr>
          <w:p w14:paraId="0D6F32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608420519.00</w:t>
            </w:r>
          </w:p>
        </w:tc>
        <w:tc>
          <w:tcPr>
            <w:tcW w:w="6470" w:type="dxa"/>
            <w:tcBorders>
              <w:top w:val="nil"/>
              <w:left w:val="nil"/>
              <w:bottom w:val="single" w:sz="4" w:space="0" w:color="auto"/>
              <w:right w:val="single" w:sz="4" w:space="0" w:color="auto"/>
            </w:tcBorders>
            <w:shd w:val="clear" w:color="auto" w:fill="auto"/>
            <w:noWrap/>
            <w:vAlign w:val="bottom"/>
            <w:hideMark/>
          </w:tcPr>
          <w:p w14:paraId="7DDE6BC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1/2  CIRCULO CORTANTE (24-26 MM), LONGITUD DE LA HEBRA 75 CM. CALIBRE 1-0</w:t>
            </w:r>
          </w:p>
        </w:tc>
        <w:tc>
          <w:tcPr>
            <w:tcW w:w="901" w:type="dxa"/>
            <w:tcBorders>
              <w:top w:val="nil"/>
              <w:left w:val="nil"/>
              <w:bottom w:val="single" w:sz="4" w:space="0" w:color="auto"/>
              <w:right w:val="single" w:sz="4" w:space="0" w:color="auto"/>
            </w:tcBorders>
            <w:shd w:val="clear" w:color="auto" w:fill="auto"/>
            <w:noWrap/>
            <w:vAlign w:val="center"/>
            <w:hideMark/>
          </w:tcPr>
          <w:p w14:paraId="58D90D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E402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B31AFE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A20D25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3236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402</w:t>
            </w:r>
          </w:p>
        </w:tc>
        <w:tc>
          <w:tcPr>
            <w:tcW w:w="1275" w:type="dxa"/>
            <w:tcBorders>
              <w:top w:val="nil"/>
              <w:left w:val="nil"/>
              <w:bottom w:val="single" w:sz="4" w:space="0" w:color="auto"/>
              <w:right w:val="single" w:sz="4" w:space="0" w:color="auto"/>
            </w:tcBorders>
            <w:shd w:val="clear" w:color="auto" w:fill="auto"/>
            <w:noWrap/>
            <w:vAlign w:val="center"/>
            <w:hideMark/>
          </w:tcPr>
          <w:p w14:paraId="0C6105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608420527.00</w:t>
            </w:r>
          </w:p>
        </w:tc>
        <w:tc>
          <w:tcPr>
            <w:tcW w:w="6470" w:type="dxa"/>
            <w:tcBorders>
              <w:top w:val="nil"/>
              <w:left w:val="nil"/>
              <w:bottom w:val="single" w:sz="4" w:space="0" w:color="auto"/>
              <w:right w:val="single" w:sz="4" w:space="0" w:color="auto"/>
            </w:tcBorders>
            <w:shd w:val="clear" w:color="auto" w:fill="auto"/>
            <w:noWrap/>
            <w:vAlign w:val="bottom"/>
            <w:hideMark/>
          </w:tcPr>
          <w:p w14:paraId="0129FE4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1/2 CIRCULO CORTANTE (35-37 MM), LONGITUD DE LA HEBRA 75 CM. CALIBRE 1</w:t>
            </w:r>
          </w:p>
        </w:tc>
        <w:tc>
          <w:tcPr>
            <w:tcW w:w="901" w:type="dxa"/>
            <w:tcBorders>
              <w:top w:val="nil"/>
              <w:left w:val="nil"/>
              <w:bottom w:val="single" w:sz="4" w:space="0" w:color="auto"/>
              <w:right w:val="single" w:sz="4" w:space="0" w:color="auto"/>
            </w:tcBorders>
            <w:shd w:val="clear" w:color="auto" w:fill="auto"/>
            <w:noWrap/>
            <w:vAlign w:val="center"/>
            <w:hideMark/>
          </w:tcPr>
          <w:p w14:paraId="430D60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3760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E901FC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E02580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3134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403</w:t>
            </w:r>
          </w:p>
        </w:tc>
        <w:tc>
          <w:tcPr>
            <w:tcW w:w="1275" w:type="dxa"/>
            <w:tcBorders>
              <w:top w:val="nil"/>
              <w:left w:val="nil"/>
              <w:bottom w:val="single" w:sz="4" w:space="0" w:color="auto"/>
              <w:right w:val="single" w:sz="4" w:space="0" w:color="auto"/>
            </w:tcBorders>
            <w:shd w:val="clear" w:color="auto" w:fill="auto"/>
            <w:noWrap/>
            <w:vAlign w:val="center"/>
            <w:hideMark/>
          </w:tcPr>
          <w:p w14:paraId="62C78D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608490207.00</w:t>
            </w:r>
          </w:p>
        </w:tc>
        <w:tc>
          <w:tcPr>
            <w:tcW w:w="6470" w:type="dxa"/>
            <w:tcBorders>
              <w:top w:val="nil"/>
              <w:left w:val="nil"/>
              <w:bottom w:val="single" w:sz="4" w:space="0" w:color="auto"/>
              <w:right w:val="single" w:sz="4" w:space="0" w:color="auto"/>
            </w:tcBorders>
            <w:shd w:val="clear" w:color="auto" w:fill="auto"/>
            <w:noWrap/>
            <w:vAlign w:val="bottom"/>
            <w:hideMark/>
          </w:tcPr>
          <w:p w14:paraId="1C7B5E0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TALCO PARA PACIENTES.  COMPUESTO DE SILICATO DE MAGNESIO HIDRATADO Y SILICATO DE ALUMINIO CON PERFUME.   100 GR.</w:t>
            </w:r>
          </w:p>
        </w:tc>
        <w:tc>
          <w:tcPr>
            <w:tcW w:w="901" w:type="dxa"/>
            <w:tcBorders>
              <w:top w:val="nil"/>
              <w:left w:val="nil"/>
              <w:bottom w:val="single" w:sz="4" w:space="0" w:color="auto"/>
              <w:right w:val="single" w:sz="4" w:space="0" w:color="auto"/>
            </w:tcBorders>
            <w:shd w:val="clear" w:color="auto" w:fill="auto"/>
            <w:noWrap/>
            <w:vAlign w:val="center"/>
            <w:hideMark/>
          </w:tcPr>
          <w:p w14:paraId="43D3FE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CDBB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DAAD6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5A1CF2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F883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404</w:t>
            </w:r>
          </w:p>
        </w:tc>
        <w:tc>
          <w:tcPr>
            <w:tcW w:w="1275" w:type="dxa"/>
            <w:tcBorders>
              <w:top w:val="nil"/>
              <w:left w:val="nil"/>
              <w:bottom w:val="single" w:sz="4" w:space="0" w:color="auto"/>
              <w:right w:val="single" w:sz="4" w:space="0" w:color="auto"/>
            </w:tcBorders>
            <w:shd w:val="clear" w:color="auto" w:fill="auto"/>
            <w:noWrap/>
            <w:vAlign w:val="center"/>
            <w:hideMark/>
          </w:tcPr>
          <w:p w14:paraId="5AE609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608690103.00</w:t>
            </w:r>
          </w:p>
        </w:tc>
        <w:tc>
          <w:tcPr>
            <w:tcW w:w="6470" w:type="dxa"/>
            <w:tcBorders>
              <w:top w:val="nil"/>
              <w:left w:val="nil"/>
              <w:bottom w:val="single" w:sz="4" w:space="0" w:color="auto"/>
              <w:right w:val="single" w:sz="4" w:space="0" w:color="auto"/>
            </w:tcBorders>
            <w:shd w:val="clear" w:color="auto" w:fill="auto"/>
            <w:noWrap/>
            <w:vAlign w:val="bottom"/>
            <w:hideMark/>
          </w:tcPr>
          <w:p w14:paraId="4612B05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TELA ADHESIVA,  DE ACETATO CON ADHESIVO EN UNA DE SUS CARAS. LONGITUD 10 M. ANCHO 1.25 CM.</w:t>
            </w:r>
          </w:p>
        </w:tc>
        <w:tc>
          <w:tcPr>
            <w:tcW w:w="901" w:type="dxa"/>
            <w:tcBorders>
              <w:top w:val="nil"/>
              <w:left w:val="nil"/>
              <w:bottom w:val="single" w:sz="4" w:space="0" w:color="auto"/>
              <w:right w:val="single" w:sz="4" w:space="0" w:color="auto"/>
            </w:tcBorders>
            <w:shd w:val="clear" w:color="auto" w:fill="auto"/>
            <w:noWrap/>
            <w:vAlign w:val="center"/>
            <w:hideMark/>
          </w:tcPr>
          <w:p w14:paraId="56042C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3E93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70AF06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AABC54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9422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405</w:t>
            </w:r>
          </w:p>
        </w:tc>
        <w:tc>
          <w:tcPr>
            <w:tcW w:w="1275" w:type="dxa"/>
            <w:tcBorders>
              <w:top w:val="nil"/>
              <w:left w:val="nil"/>
              <w:bottom w:val="single" w:sz="4" w:space="0" w:color="auto"/>
              <w:right w:val="single" w:sz="4" w:space="0" w:color="auto"/>
            </w:tcBorders>
            <w:shd w:val="clear" w:color="auto" w:fill="auto"/>
            <w:noWrap/>
            <w:vAlign w:val="center"/>
            <w:hideMark/>
          </w:tcPr>
          <w:p w14:paraId="6D079E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608690152.00</w:t>
            </w:r>
          </w:p>
        </w:tc>
        <w:tc>
          <w:tcPr>
            <w:tcW w:w="6470" w:type="dxa"/>
            <w:tcBorders>
              <w:top w:val="nil"/>
              <w:left w:val="nil"/>
              <w:bottom w:val="single" w:sz="4" w:space="0" w:color="auto"/>
              <w:right w:val="single" w:sz="4" w:space="0" w:color="auto"/>
            </w:tcBorders>
            <w:shd w:val="clear" w:color="auto" w:fill="auto"/>
            <w:noWrap/>
            <w:vAlign w:val="bottom"/>
            <w:hideMark/>
          </w:tcPr>
          <w:p w14:paraId="585CB0D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TELA ADHESIVA,  DE ACETATO CON ADHESIVO EN UNA DE SUS CARAS. LONGITUD 10 M. , ANCHO 2.50 CM.</w:t>
            </w:r>
          </w:p>
        </w:tc>
        <w:tc>
          <w:tcPr>
            <w:tcW w:w="901" w:type="dxa"/>
            <w:tcBorders>
              <w:top w:val="nil"/>
              <w:left w:val="nil"/>
              <w:bottom w:val="single" w:sz="4" w:space="0" w:color="auto"/>
              <w:right w:val="single" w:sz="4" w:space="0" w:color="auto"/>
            </w:tcBorders>
            <w:shd w:val="clear" w:color="auto" w:fill="auto"/>
            <w:noWrap/>
            <w:vAlign w:val="center"/>
            <w:hideMark/>
          </w:tcPr>
          <w:p w14:paraId="76F937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1C556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A9E6C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252</w:t>
            </w:r>
          </w:p>
        </w:tc>
      </w:tr>
      <w:tr w:rsidR="00684561" w:rsidRPr="00684561" w14:paraId="6702F7A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BC93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406</w:t>
            </w:r>
          </w:p>
        </w:tc>
        <w:tc>
          <w:tcPr>
            <w:tcW w:w="1275" w:type="dxa"/>
            <w:tcBorders>
              <w:top w:val="nil"/>
              <w:left w:val="nil"/>
              <w:bottom w:val="single" w:sz="4" w:space="0" w:color="auto"/>
              <w:right w:val="single" w:sz="4" w:space="0" w:color="auto"/>
            </w:tcBorders>
            <w:shd w:val="clear" w:color="auto" w:fill="auto"/>
            <w:noWrap/>
            <w:vAlign w:val="center"/>
            <w:hideMark/>
          </w:tcPr>
          <w:p w14:paraId="6F6A09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608690202.00</w:t>
            </w:r>
          </w:p>
        </w:tc>
        <w:tc>
          <w:tcPr>
            <w:tcW w:w="6470" w:type="dxa"/>
            <w:tcBorders>
              <w:top w:val="nil"/>
              <w:left w:val="nil"/>
              <w:bottom w:val="single" w:sz="4" w:space="0" w:color="auto"/>
              <w:right w:val="single" w:sz="4" w:space="0" w:color="auto"/>
            </w:tcBorders>
            <w:shd w:val="clear" w:color="auto" w:fill="auto"/>
            <w:noWrap/>
            <w:vAlign w:val="bottom"/>
            <w:hideMark/>
          </w:tcPr>
          <w:p w14:paraId="51FFC68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TELA ADHESIVA, DE ACETATO CON ADHESIVO EN UNA DE SUS CARAS. LONGITUD 10 M., ANCHO 5.00  CM.</w:t>
            </w:r>
          </w:p>
        </w:tc>
        <w:tc>
          <w:tcPr>
            <w:tcW w:w="901" w:type="dxa"/>
            <w:tcBorders>
              <w:top w:val="nil"/>
              <w:left w:val="nil"/>
              <w:bottom w:val="single" w:sz="4" w:space="0" w:color="auto"/>
              <w:right w:val="single" w:sz="4" w:space="0" w:color="auto"/>
            </w:tcBorders>
            <w:shd w:val="clear" w:color="auto" w:fill="auto"/>
            <w:noWrap/>
            <w:vAlign w:val="center"/>
            <w:hideMark/>
          </w:tcPr>
          <w:p w14:paraId="5C709B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1361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6DA17B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F3C431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E3CF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407</w:t>
            </w:r>
          </w:p>
        </w:tc>
        <w:tc>
          <w:tcPr>
            <w:tcW w:w="1275" w:type="dxa"/>
            <w:tcBorders>
              <w:top w:val="nil"/>
              <w:left w:val="nil"/>
              <w:bottom w:val="single" w:sz="4" w:space="0" w:color="auto"/>
              <w:right w:val="single" w:sz="4" w:space="0" w:color="auto"/>
            </w:tcBorders>
            <w:shd w:val="clear" w:color="auto" w:fill="auto"/>
            <w:noWrap/>
            <w:vAlign w:val="center"/>
            <w:hideMark/>
          </w:tcPr>
          <w:p w14:paraId="79ADC1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608690251.00</w:t>
            </w:r>
          </w:p>
        </w:tc>
        <w:tc>
          <w:tcPr>
            <w:tcW w:w="6470" w:type="dxa"/>
            <w:tcBorders>
              <w:top w:val="nil"/>
              <w:left w:val="nil"/>
              <w:bottom w:val="single" w:sz="4" w:space="0" w:color="auto"/>
              <w:right w:val="single" w:sz="4" w:space="0" w:color="auto"/>
            </w:tcBorders>
            <w:shd w:val="clear" w:color="auto" w:fill="auto"/>
            <w:noWrap/>
            <w:vAlign w:val="bottom"/>
            <w:hideMark/>
          </w:tcPr>
          <w:p w14:paraId="19E02B9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TELA ADHESIVA TIPO HOSP. DE 7.5 CM. X 10 M.</w:t>
            </w:r>
          </w:p>
        </w:tc>
        <w:tc>
          <w:tcPr>
            <w:tcW w:w="901" w:type="dxa"/>
            <w:tcBorders>
              <w:top w:val="nil"/>
              <w:left w:val="nil"/>
              <w:bottom w:val="single" w:sz="4" w:space="0" w:color="auto"/>
              <w:right w:val="single" w:sz="4" w:space="0" w:color="auto"/>
            </w:tcBorders>
            <w:shd w:val="clear" w:color="auto" w:fill="auto"/>
            <w:noWrap/>
            <w:vAlign w:val="center"/>
            <w:hideMark/>
          </w:tcPr>
          <w:p w14:paraId="47F3E2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2542B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22061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CE8EAB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E6204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408</w:t>
            </w:r>
          </w:p>
        </w:tc>
        <w:tc>
          <w:tcPr>
            <w:tcW w:w="1275" w:type="dxa"/>
            <w:tcBorders>
              <w:top w:val="nil"/>
              <w:left w:val="nil"/>
              <w:bottom w:val="single" w:sz="4" w:space="0" w:color="auto"/>
              <w:right w:val="single" w:sz="4" w:space="0" w:color="auto"/>
            </w:tcBorders>
            <w:shd w:val="clear" w:color="auto" w:fill="auto"/>
            <w:noWrap/>
            <w:vAlign w:val="center"/>
            <w:hideMark/>
          </w:tcPr>
          <w:p w14:paraId="7871C8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608940052.00</w:t>
            </w:r>
          </w:p>
        </w:tc>
        <w:tc>
          <w:tcPr>
            <w:tcW w:w="6470" w:type="dxa"/>
            <w:tcBorders>
              <w:top w:val="nil"/>
              <w:left w:val="nil"/>
              <w:bottom w:val="single" w:sz="4" w:space="0" w:color="auto"/>
              <w:right w:val="single" w:sz="4" w:space="0" w:color="auto"/>
            </w:tcBorders>
            <w:shd w:val="clear" w:color="auto" w:fill="auto"/>
            <w:noWrap/>
            <w:vAlign w:val="bottom"/>
            <w:hideMark/>
          </w:tcPr>
          <w:p w14:paraId="402FFA2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TOALLA PARA GINECO-OBSTETRICIA. RECTANGULARES, CONSTITUIDAS POR CUATRO CAPAS DE MATERIAL ABSORBENTE.  DESECHABLES.</w:t>
            </w:r>
          </w:p>
        </w:tc>
        <w:tc>
          <w:tcPr>
            <w:tcW w:w="901" w:type="dxa"/>
            <w:tcBorders>
              <w:top w:val="nil"/>
              <w:left w:val="nil"/>
              <w:bottom w:val="single" w:sz="4" w:space="0" w:color="auto"/>
              <w:right w:val="single" w:sz="4" w:space="0" w:color="auto"/>
            </w:tcBorders>
            <w:shd w:val="clear" w:color="auto" w:fill="auto"/>
            <w:noWrap/>
            <w:vAlign w:val="center"/>
            <w:hideMark/>
          </w:tcPr>
          <w:p w14:paraId="0B9C29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F0AE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C6800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64</w:t>
            </w:r>
          </w:p>
        </w:tc>
      </w:tr>
      <w:tr w:rsidR="00684561" w:rsidRPr="00684561" w14:paraId="32D8AD4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80A8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409</w:t>
            </w:r>
          </w:p>
        </w:tc>
        <w:tc>
          <w:tcPr>
            <w:tcW w:w="1275" w:type="dxa"/>
            <w:tcBorders>
              <w:top w:val="nil"/>
              <w:left w:val="nil"/>
              <w:bottom w:val="single" w:sz="4" w:space="0" w:color="auto"/>
              <w:right w:val="single" w:sz="4" w:space="0" w:color="auto"/>
            </w:tcBorders>
            <w:shd w:val="clear" w:color="auto" w:fill="auto"/>
            <w:noWrap/>
            <w:vAlign w:val="center"/>
            <w:hideMark/>
          </w:tcPr>
          <w:p w14:paraId="28BD280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609040100.00</w:t>
            </w:r>
          </w:p>
        </w:tc>
        <w:tc>
          <w:tcPr>
            <w:tcW w:w="6470" w:type="dxa"/>
            <w:tcBorders>
              <w:top w:val="nil"/>
              <w:left w:val="nil"/>
              <w:bottom w:val="single" w:sz="4" w:space="0" w:color="auto"/>
              <w:right w:val="single" w:sz="4" w:space="0" w:color="auto"/>
            </w:tcBorders>
            <w:shd w:val="clear" w:color="auto" w:fill="auto"/>
            <w:noWrap/>
            <w:vAlign w:val="bottom"/>
            <w:hideMark/>
          </w:tcPr>
          <w:p w14:paraId="7BB5501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ALGODON TORUNDAS.   500 GR.</w:t>
            </w:r>
          </w:p>
        </w:tc>
        <w:tc>
          <w:tcPr>
            <w:tcW w:w="901" w:type="dxa"/>
            <w:tcBorders>
              <w:top w:val="nil"/>
              <w:left w:val="nil"/>
              <w:bottom w:val="single" w:sz="4" w:space="0" w:color="auto"/>
              <w:right w:val="single" w:sz="4" w:space="0" w:color="auto"/>
            </w:tcBorders>
            <w:shd w:val="clear" w:color="auto" w:fill="auto"/>
            <w:noWrap/>
            <w:vAlign w:val="center"/>
            <w:hideMark/>
          </w:tcPr>
          <w:p w14:paraId="75CF2B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C576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D5221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183</w:t>
            </w:r>
          </w:p>
        </w:tc>
      </w:tr>
      <w:tr w:rsidR="00684561" w:rsidRPr="00684561" w14:paraId="264CE09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7C91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410</w:t>
            </w:r>
          </w:p>
        </w:tc>
        <w:tc>
          <w:tcPr>
            <w:tcW w:w="1275" w:type="dxa"/>
            <w:tcBorders>
              <w:top w:val="nil"/>
              <w:left w:val="nil"/>
              <w:bottom w:val="single" w:sz="4" w:space="0" w:color="auto"/>
              <w:right w:val="single" w:sz="4" w:space="0" w:color="auto"/>
            </w:tcBorders>
            <w:shd w:val="clear" w:color="auto" w:fill="auto"/>
            <w:noWrap/>
            <w:vAlign w:val="center"/>
            <w:hideMark/>
          </w:tcPr>
          <w:p w14:paraId="6EF330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609080015.00</w:t>
            </w:r>
          </w:p>
        </w:tc>
        <w:tc>
          <w:tcPr>
            <w:tcW w:w="6470" w:type="dxa"/>
            <w:tcBorders>
              <w:top w:val="nil"/>
              <w:left w:val="nil"/>
              <w:bottom w:val="single" w:sz="4" w:space="0" w:color="auto"/>
              <w:right w:val="single" w:sz="4" w:space="0" w:color="auto"/>
            </w:tcBorders>
            <w:shd w:val="clear" w:color="auto" w:fill="auto"/>
            <w:noWrap/>
            <w:vAlign w:val="bottom"/>
            <w:hideMark/>
          </w:tcPr>
          <w:p w14:paraId="0292F1B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PARA CANALIZACION DE LATEX NATURAL, OPACA A LOS RAYOS X LONGITUD 45 CM. DIAMETRO 7.94 MM.(5/16")</w:t>
            </w:r>
          </w:p>
        </w:tc>
        <w:tc>
          <w:tcPr>
            <w:tcW w:w="901" w:type="dxa"/>
            <w:tcBorders>
              <w:top w:val="nil"/>
              <w:left w:val="nil"/>
              <w:bottom w:val="single" w:sz="4" w:space="0" w:color="auto"/>
              <w:right w:val="single" w:sz="4" w:space="0" w:color="auto"/>
            </w:tcBorders>
            <w:shd w:val="clear" w:color="auto" w:fill="auto"/>
            <w:noWrap/>
            <w:vAlign w:val="center"/>
            <w:hideMark/>
          </w:tcPr>
          <w:p w14:paraId="5A4EFD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34DB4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70C19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1C2529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50BB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411</w:t>
            </w:r>
          </w:p>
        </w:tc>
        <w:tc>
          <w:tcPr>
            <w:tcW w:w="1275" w:type="dxa"/>
            <w:tcBorders>
              <w:top w:val="nil"/>
              <w:left w:val="nil"/>
              <w:bottom w:val="single" w:sz="4" w:space="0" w:color="auto"/>
              <w:right w:val="single" w:sz="4" w:space="0" w:color="auto"/>
            </w:tcBorders>
            <w:shd w:val="clear" w:color="auto" w:fill="auto"/>
            <w:noWrap/>
            <w:vAlign w:val="center"/>
            <w:hideMark/>
          </w:tcPr>
          <w:p w14:paraId="2A4265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609080114.00</w:t>
            </w:r>
          </w:p>
        </w:tc>
        <w:tc>
          <w:tcPr>
            <w:tcW w:w="6470" w:type="dxa"/>
            <w:tcBorders>
              <w:top w:val="nil"/>
              <w:left w:val="nil"/>
              <w:bottom w:val="single" w:sz="4" w:space="0" w:color="auto"/>
              <w:right w:val="single" w:sz="4" w:space="0" w:color="auto"/>
            </w:tcBorders>
            <w:shd w:val="clear" w:color="auto" w:fill="auto"/>
            <w:noWrap/>
            <w:vAlign w:val="bottom"/>
            <w:hideMark/>
          </w:tcPr>
          <w:p w14:paraId="504141D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P/CANALIZACION DE LATEX NATURAL, OPACO A LOS RAYOS X LONG. 45 CM. DIAM. 12.70 MM DE (1/2")</w:t>
            </w:r>
          </w:p>
        </w:tc>
        <w:tc>
          <w:tcPr>
            <w:tcW w:w="901" w:type="dxa"/>
            <w:tcBorders>
              <w:top w:val="nil"/>
              <w:left w:val="nil"/>
              <w:bottom w:val="single" w:sz="4" w:space="0" w:color="auto"/>
              <w:right w:val="single" w:sz="4" w:space="0" w:color="auto"/>
            </w:tcBorders>
            <w:shd w:val="clear" w:color="auto" w:fill="auto"/>
            <w:noWrap/>
            <w:vAlign w:val="center"/>
            <w:hideMark/>
          </w:tcPr>
          <w:p w14:paraId="72873D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946AF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7D216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DD805C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E7AF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412</w:t>
            </w:r>
          </w:p>
        </w:tc>
        <w:tc>
          <w:tcPr>
            <w:tcW w:w="1275" w:type="dxa"/>
            <w:tcBorders>
              <w:top w:val="nil"/>
              <w:left w:val="nil"/>
              <w:bottom w:val="single" w:sz="4" w:space="0" w:color="auto"/>
              <w:right w:val="single" w:sz="4" w:space="0" w:color="auto"/>
            </w:tcBorders>
            <w:shd w:val="clear" w:color="auto" w:fill="auto"/>
            <w:noWrap/>
            <w:vAlign w:val="center"/>
            <w:hideMark/>
          </w:tcPr>
          <w:p w14:paraId="61407A2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609080122.00</w:t>
            </w:r>
          </w:p>
        </w:tc>
        <w:tc>
          <w:tcPr>
            <w:tcW w:w="6470" w:type="dxa"/>
            <w:tcBorders>
              <w:top w:val="nil"/>
              <w:left w:val="nil"/>
              <w:bottom w:val="single" w:sz="4" w:space="0" w:color="auto"/>
              <w:right w:val="single" w:sz="4" w:space="0" w:color="auto"/>
            </w:tcBorders>
            <w:shd w:val="clear" w:color="auto" w:fill="auto"/>
            <w:noWrap/>
            <w:vAlign w:val="bottom"/>
            <w:hideMark/>
          </w:tcPr>
          <w:p w14:paraId="019BEAF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PARA CANALIZACION DE LATEX NATURAL, OPACOS A LOS RAYOS X. LONGITUD: 45 CM. DIAMETRO 19.05 MM. (3/4")</w:t>
            </w:r>
          </w:p>
        </w:tc>
        <w:tc>
          <w:tcPr>
            <w:tcW w:w="901" w:type="dxa"/>
            <w:tcBorders>
              <w:top w:val="nil"/>
              <w:left w:val="nil"/>
              <w:bottom w:val="single" w:sz="4" w:space="0" w:color="auto"/>
              <w:right w:val="single" w:sz="4" w:space="0" w:color="auto"/>
            </w:tcBorders>
            <w:shd w:val="clear" w:color="auto" w:fill="auto"/>
            <w:noWrap/>
            <w:vAlign w:val="center"/>
            <w:hideMark/>
          </w:tcPr>
          <w:p w14:paraId="5590C3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B4FF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3B97C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65</w:t>
            </w:r>
          </w:p>
        </w:tc>
      </w:tr>
      <w:tr w:rsidR="00684561" w:rsidRPr="00684561" w14:paraId="3452206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62E9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413</w:t>
            </w:r>
          </w:p>
        </w:tc>
        <w:tc>
          <w:tcPr>
            <w:tcW w:w="1275" w:type="dxa"/>
            <w:tcBorders>
              <w:top w:val="nil"/>
              <w:left w:val="nil"/>
              <w:bottom w:val="single" w:sz="4" w:space="0" w:color="auto"/>
              <w:right w:val="single" w:sz="4" w:space="0" w:color="auto"/>
            </w:tcBorders>
            <w:shd w:val="clear" w:color="auto" w:fill="auto"/>
            <w:noWrap/>
            <w:vAlign w:val="center"/>
            <w:hideMark/>
          </w:tcPr>
          <w:p w14:paraId="34AF57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609080130.00</w:t>
            </w:r>
          </w:p>
        </w:tc>
        <w:tc>
          <w:tcPr>
            <w:tcW w:w="6470" w:type="dxa"/>
            <w:tcBorders>
              <w:top w:val="nil"/>
              <w:left w:val="nil"/>
              <w:bottom w:val="single" w:sz="4" w:space="0" w:color="auto"/>
              <w:right w:val="single" w:sz="4" w:space="0" w:color="auto"/>
            </w:tcBorders>
            <w:shd w:val="clear" w:color="auto" w:fill="auto"/>
            <w:noWrap/>
            <w:vAlign w:val="bottom"/>
            <w:hideMark/>
          </w:tcPr>
          <w:p w14:paraId="45BCAC0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PARA CANALIZACION DE LATEX NATURAL OPACOS A LOS RAYOS X LONGITUD 45 CM. DIAMETRO: 25.40 MM. (1")</w:t>
            </w:r>
          </w:p>
        </w:tc>
        <w:tc>
          <w:tcPr>
            <w:tcW w:w="901" w:type="dxa"/>
            <w:tcBorders>
              <w:top w:val="nil"/>
              <w:left w:val="nil"/>
              <w:bottom w:val="single" w:sz="4" w:space="0" w:color="auto"/>
              <w:right w:val="single" w:sz="4" w:space="0" w:color="auto"/>
            </w:tcBorders>
            <w:shd w:val="clear" w:color="auto" w:fill="auto"/>
            <w:noWrap/>
            <w:vAlign w:val="center"/>
            <w:hideMark/>
          </w:tcPr>
          <w:p w14:paraId="722083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45902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5C1BB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50</w:t>
            </w:r>
          </w:p>
        </w:tc>
      </w:tr>
      <w:tr w:rsidR="00684561" w:rsidRPr="00684561" w14:paraId="32E9328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B1CB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414</w:t>
            </w:r>
          </w:p>
        </w:tc>
        <w:tc>
          <w:tcPr>
            <w:tcW w:w="1275" w:type="dxa"/>
            <w:tcBorders>
              <w:top w:val="nil"/>
              <w:left w:val="nil"/>
              <w:bottom w:val="single" w:sz="4" w:space="0" w:color="auto"/>
              <w:right w:val="single" w:sz="4" w:space="0" w:color="auto"/>
            </w:tcBorders>
            <w:shd w:val="clear" w:color="auto" w:fill="auto"/>
            <w:noWrap/>
            <w:vAlign w:val="center"/>
            <w:hideMark/>
          </w:tcPr>
          <w:p w14:paraId="38DC0D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609080890.00</w:t>
            </w:r>
          </w:p>
        </w:tc>
        <w:tc>
          <w:tcPr>
            <w:tcW w:w="6470" w:type="dxa"/>
            <w:tcBorders>
              <w:top w:val="nil"/>
              <w:left w:val="nil"/>
              <w:bottom w:val="single" w:sz="4" w:space="0" w:color="auto"/>
              <w:right w:val="single" w:sz="4" w:space="0" w:color="auto"/>
            </w:tcBorders>
            <w:shd w:val="clear" w:color="auto" w:fill="auto"/>
            <w:noWrap/>
            <w:vAlign w:val="bottom"/>
            <w:hideMark/>
          </w:tcPr>
          <w:p w14:paraId="6D0C9EF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PARA TORNIQUETE, DE LATEX, COLOR AMBAR CON ESPESOR DE LA  PARED DE 1.13-1.37 MM.</w:t>
            </w:r>
          </w:p>
        </w:tc>
        <w:tc>
          <w:tcPr>
            <w:tcW w:w="901" w:type="dxa"/>
            <w:tcBorders>
              <w:top w:val="nil"/>
              <w:left w:val="nil"/>
              <w:bottom w:val="single" w:sz="4" w:space="0" w:color="auto"/>
              <w:right w:val="single" w:sz="4" w:space="0" w:color="auto"/>
            </w:tcBorders>
            <w:shd w:val="clear" w:color="auto" w:fill="auto"/>
            <w:noWrap/>
            <w:vAlign w:val="center"/>
            <w:hideMark/>
          </w:tcPr>
          <w:p w14:paraId="183C49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METRO</w:t>
            </w:r>
          </w:p>
        </w:tc>
        <w:tc>
          <w:tcPr>
            <w:tcW w:w="1148" w:type="dxa"/>
            <w:tcBorders>
              <w:top w:val="nil"/>
              <w:left w:val="nil"/>
              <w:bottom w:val="single" w:sz="4" w:space="0" w:color="auto"/>
              <w:right w:val="single" w:sz="4" w:space="0" w:color="auto"/>
            </w:tcBorders>
            <w:shd w:val="clear" w:color="auto" w:fill="auto"/>
            <w:noWrap/>
            <w:vAlign w:val="center"/>
            <w:hideMark/>
          </w:tcPr>
          <w:p w14:paraId="5BE025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109E0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576D81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4430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415</w:t>
            </w:r>
          </w:p>
        </w:tc>
        <w:tc>
          <w:tcPr>
            <w:tcW w:w="1275" w:type="dxa"/>
            <w:tcBorders>
              <w:top w:val="nil"/>
              <w:left w:val="nil"/>
              <w:bottom w:val="single" w:sz="4" w:space="0" w:color="auto"/>
              <w:right w:val="single" w:sz="4" w:space="0" w:color="auto"/>
            </w:tcBorders>
            <w:shd w:val="clear" w:color="auto" w:fill="auto"/>
            <w:noWrap/>
            <w:vAlign w:val="center"/>
            <w:hideMark/>
          </w:tcPr>
          <w:p w14:paraId="4DFCAE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609080924.00</w:t>
            </w:r>
          </w:p>
        </w:tc>
        <w:tc>
          <w:tcPr>
            <w:tcW w:w="6470" w:type="dxa"/>
            <w:tcBorders>
              <w:top w:val="nil"/>
              <w:left w:val="nil"/>
              <w:bottom w:val="single" w:sz="4" w:space="0" w:color="auto"/>
              <w:right w:val="single" w:sz="4" w:space="0" w:color="auto"/>
            </w:tcBorders>
            <w:shd w:val="clear" w:color="auto" w:fill="auto"/>
            <w:noWrap/>
            <w:vAlign w:val="bottom"/>
            <w:hideMark/>
          </w:tcPr>
          <w:p w14:paraId="71D21DA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PARA ASPIRADOR, DE HULE LATEX, COLOR AMBAR DIAMETRO INTERIOR 6.3 MM, ESPESOR DE PARED 3.77 MM.</w:t>
            </w:r>
          </w:p>
        </w:tc>
        <w:tc>
          <w:tcPr>
            <w:tcW w:w="901" w:type="dxa"/>
            <w:tcBorders>
              <w:top w:val="nil"/>
              <w:left w:val="nil"/>
              <w:bottom w:val="single" w:sz="4" w:space="0" w:color="auto"/>
              <w:right w:val="single" w:sz="4" w:space="0" w:color="auto"/>
            </w:tcBorders>
            <w:shd w:val="clear" w:color="auto" w:fill="auto"/>
            <w:noWrap/>
            <w:vAlign w:val="center"/>
            <w:hideMark/>
          </w:tcPr>
          <w:p w14:paraId="24C7EE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1486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14:paraId="1F720D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1698CE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4CAC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416</w:t>
            </w:r>
          </w:p>
        </w:tc>
        <w:tc>
          <w:tcPr>
            <w:tcW w:w="1275" w:type="dxa"/>
            <w:tcBorders>
              <w:top w:val="nil"/>
              <w:left w:val="nil"/>
              <w:bottom w:val="single" w:sz="4" w:space="0" w:color="auto"/>
              <w:right w:val="single" w:sz="4" w:space="0" w:color="auto"/>
            </w:tcBorders>
            <w:shd w:val="clear" w:color="auto" w:fill="auto"/>
            <w:noWrap/>
            <w:vAlign w:val="center"/>
            <w:hideMark/>
          </w:tcPr>
          <w:p w14:paraId="7774CD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609390059.00</w:t>
            </w:r>
          </w:p>
        </w:tc>
        <w:tc>
          <w:tcPr>
            <w:tcW w:w="6470" w:type="dxa"/>
            <w:tcBorders>
              <w:top w:val="nil"/>
              <w:left w:val="nil"/>
              <w:bottom w:val="single" w:sz="4" w:space="0" w:color="auto"/>
              <w:right w:val="single" w:sz="4" w:space="0" w:color="auto"/>
            </w:tcBorders>
            <w:shd w:val="clear" w:color="auto" w:fill="auto"/>
            <w:noWrap/>
            <w:vAlign w:val="bottom"/>
            <w:hideMark/>
          </w:tcPr>
          <w:p w14:paraId="56FC7B0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VASELINA LIQUIDA.   18 LTS.</w:t>
            </w:r>
          </w:p>
        </w:tc>
        <w:tc>
          <w:tcPr>
            <w:tcW w:w="901" w:type="dxa"/>
            <w:tcBorders>
              <w:top w:val="nil"/>
              <w:left w:val="nil"/>
              <w:bottom w:val="single" w:sz="4" w:space="0" w:color="auto"/>
              <w:right w:val="single" w:sz="4" w:space="0" w:color="auto"/>
            </w:tcBorders>
            <w:shd w:val="clear" w:color="auto" w:fill="auto"/>
            <w:noWrap/>
            <w:vAlign w:val="center"/>
            <w:hideMark/>
          </w:tcPr>
          <w:p w14:paraId="2F0943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6476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618D3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E7E142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5079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417</w:t>
            </w:r>
          </w:p>
        </w:tc>
        <w:tc>
          <w:tcPr>
            <w:tcW w:w="1275" w:type="dxa"/>
            <w:tcBorders>
              <w:top w:val="nil"/>
              <w:left w:val="nil"/>
              <w:bottom w:val="single" w:sz="4" w:space="0" w:color="auto"/>
              <w:right w:val="single" w:sz="4" w:space="0" w:color="auto"/>
            </w:tcBorders>
            <w:shd w:val="clear" w:color="auto" w:fill="auto"/>
            <w:noWrap/>
            <w:vAlign w:val="center"/>
            <w:hideMark/>
          </w:tcPr>
          <w:p w14:paraId="3F5C8F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609460035.00</w:t>
            </w:r>
          </w:p>
        </w:tc>
        <w:tc>
          <w:tcPr>
            <w:tcW w:w="6470" w:type="dxa"/>
            <w:tcBorders>
              <w:top w:val="nil"/>
              <w:left w:val="nil"/>
              <w:bottom w:val="single" w:sz="4" w:space="0" w:color="auto"/>
              <w:right w:val="single" w:sz="4" w:space="0" w:color="auto"/>
            </w:tcBorders>
            <w:shd w:val="clear" w:color="auto" w:fill="auto"/>
            <w:noWrap/>
            <w:vAlign w:val="bottom"/>
            <w:hideMark/>
          </w:tcPr>
          <w:p w14:paraId="5D00A52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VASO PARA MEDICAMENTOS, DE PLASTICO, CAPACIDAD 30 ML (1 ONZA)</w:t>
            </w:r>
          </w:p>
        </w:tc>
        <w:tc>
          <w:tcPr>
            <w:tcW w:w="901" w:type="dxa"/>
            <w:tcBorders>
              <w:top w:val="nil"/>
              <w:left w:val="nil"/>
              <w:bottom w:val="single" w:sz="4" w:space="0" w:color="auto"/>
              <w:right w:val="single" w:sz="4" w:space="0" w:color="auto"/>
            </w:tcBorders>
            <w:shd w:val="clear" w:color="auto" w:fill="auto"/>
            <w:noWrap/>
            <w:vAlign w:val="center"/>
            <w:hideMark/>
          </w:tcPr>
          <w:p w14:paraId="7CCCCA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6FF2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CA4848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88396F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D7EA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418</w:t>
            </w:r>
          </w:p>
        </w:tc>
        <w:tc>
          <w:tcPr>
            <w:tcW w:w="1275" w:type="dxa"/>
            <w:tcBorders>
              <w:top w:val="nil"/>
              <w:left w:val="nil"/>
              <w:bottom w:val="single" w:sz="4" w:space="0" w:color="auto"/>
              <w:right w:val="single" w:sz="4" w:space="0" w:color="auto"/>
            </w:tcBorders>
            <w:shd w:val="clear" w:color="auto" w:fill="auto"/>
            <w:noWrap/>
            <w:vAlign w:val="center"/>
            <w:hideMark/>
          </w:tcPr>
          <w:p w14:paraId="575090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609530092.00</w:t>
            </w:r>
          </w:p>
        </w:tc>
        <w:tc>
          <w:tcPr>
            <w:tcW w:w="6470" w:type="dxa"/>
            <w:tcBorders>
              <w:top w:val="nil"/>
              <w:left w:val="nil"/>
              <w:bottom w:val="single" w:sz="4" w:space="0" w:color="auto"/>
              <w:right w:val="single" w:sz="4" w:space="0" w:color="auto"/>
            </w:tcBorders>
            <w:shd w:val="clear" w:color="auto" w:fill="auto"/>
            <w:noWrap/>
            <w:vAlign w:val="bottom"/>
            <w:hideMark/>
          </w:tcPr>
          <w:p w14:paraId="48B34F1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ADHESIVA, DE ALGODON Y FIBRA SINTETICA, CON ADHESIVO EN UNA DE SUS CARAS LONGITUD 2.7 M.  ANCHO: 10.0 CM.</w:t>
            </w:r>
          </w:p>
        </w:tc>
        <w:tc>
          <w:tcPr>
            <w:tcW w:w="901" w:type="dxa"/>
            <w:tcBorders>
              <w:top w:val="nil"/>
              <w:left w:val="nil"/>
              <w:bottom w:val="single" w:sz="4" w:space="0" w:color="auto"/>
              <w:right w:val="single" w:sz="4" w:space="0" w:color="auto"/>
            </w:tcBorders>
            <w:shd w:val="clear" w:color="auto" w:fill="auto"/>
            <w:noWrap/>
            <w:vAlign w:val="center"/>
            <w:hideMark/>
          </w:tcPr>
          <w:p w14:paraId="21ECFA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5F14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99873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76</w:t>
            </w:r>
          </w:p>
        </w:tc>
      </w:tr>
      <w:tr w:rsidR="00684561" w:rsidRPr="00684561" w14:paraId="5CC4DC6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434D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419</w:t>
            </w:r>
          </w:p>
        </w:tc>
        <w:tc>
          <w:tcPr>
            <w:tcW w:w="1275" w:type="dxa"/>
            <w:tcBorders>
              <w:top w:val="nil"/>
              <w:left w:val="nil"/>
              <w:bottom w:val="single" w:sz="4" w:space="0" w:color="auto"/>
              <w:right w:val="single" w:sz="4" w:space="0" w:color="auto"/>
            </w:tcBorders>
            <w:shd w:val="clear" w:color="auto" w:fill="auto"/>
            <w:noWrap/>
            <w:vAlign w:val="center"/>
            <w:hideMark/>
          </w:tcPr>
          <w:p w14:paraId="6FF7BA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609530100.00</w:t>
            </w:r>
          </w:p>
        </w:tc>
        <w:tc>
          <w:tcPr>
            <w:tcW w:w="6470" w:type="dxa"/>
            <w:tcBorders>
              <w:top w:val="nil"/>
              <w:left w:val="nil"/>
              <w:bottom w:val="single" w:sz="4" w:space="0" w:color="auto"/>
              <w:right w:val="single" w:sz="4" w:space="0" w:color="auto"/>
            </w:tcBorders>
            <w:shd w:val="clear" w:color="auto" w:fill="auto"/>
            <w:noWrap/>
            <w:vAlign w:val="bottom"/>
            <w:hideMark/>
          </w:tcPr>
          <w:p w14:paraId="0DB73B6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ADHESIVA, DE ALGODON Y FIBRA SINTETICA, CON ADHESIVO EN UNA DE SUS CARAS LONGITUD 2.7 M. ANCHO 7.5 CM.</w:t>
            </w:r>
          </w:p>
        </w:tc>
        <w:tc>
          <w:tcPr>
            <w:tcW w:w="901" w:type="dxa"/>
            <w:tcBorders>
              <w:top w:val="nil"/>
              <w:left w:val="nil"/>
              <w:bottom w:val="single" w:sz="4" w:space="0" w:color="auto"/>
              <w:right w:val="single" w:sz="4" w:space="0" w:color="auto"/>
            </w:tcBorders>
            <w:shd w:val="clear" w:color="auto" w:fill="auto"/>
            <w:noWrap/>
            <w:vAlign w:val="center"/>
            <w:hideMark/>
          </w:tcPr>
          <w:p w14:paraId="496E3E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6EDF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973DB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59</w:t>
            </w:r>
          </w:p>
        </w:tc>
      </w:tr>
      <w:tr w:rsidR="00684561" w:rsidRPr="00684561" w14:paraId="1B80962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4868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420</w:t>
            </w:r>
          </w:p>
        </w:tc>
        <w:tc>
          <w:tcPr>
            <w:tcW w:w="1275" w:type="dxa"/>
            <w:tcBorders>
              <w:top w:val="nil"/>
              <w:left w:val="nil"/>
              <w:bottom w:val="single" w:sz="4" w:space="0" w:color="auto"/>
              <w:right w:val="single" w:sz="4" w:space="0" w:color="auto"/>
            </w:tcBorders>
            <w:shd w:val="clear" w:color="auto" w:fill="auto"/>
            <w:noWrap/>
            <w:vAlign w:val="center"/>
            <w:hideMark/>
          </w:tcPr>
          <w:p w14:paraId="7FE99D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609530209.00</w:t>
            </w:r>
          </w:p>
        </w:tc>
        <w:tc>
          <w:tcPr>
            <w:tcW w:w="6470" w:type="dxa"/>
            <w:tcBorders>
              <w:top w:val="nil"/>
              <w:left w:val="nil"/>
              <w:bottom w:val="single" w:sz="4" w:space="0" w:color="auto"/>
              <w:right w:val="single" w:sz="4" w:space="0" w:color="auto"/>
            </w:tcBorders>
            <w:shd w:val="clear" w:color="auto" w:fill="auto"/>
            <w:noWrap/>
            <w:vAlign w:val="bottom"/>
            <w:hideMark/>
          </w:tcPr>
          <w:p w14:paraId="4052AC7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DE GASA DE ALGODON. LONGITUD 2.7 M., ANCHO 5 CM</w:t>
            </w:r>
          </w:p>
        </w:tc>
        <w:tc>
          <w:tcPr>
            <w:tcW w:w="901" w:type="dxa"/>
            <w:tcBorders>
              <w:top w:val="nil"/>
              <w:left w:val="nil"/>
              <w:bottom w:val="single" w:sz="4" w:space="0" w:color="auto"/>
              <w:right w:val="single" w:sz="4" w:space="0" w:color="auto"/>
            </w:tcBorders>
            <w:shd w:val="clear" w:color="auto" w:fill="auto"/>
            <w:noWrap/>
            <w:vAlign w:val="center"/>
            <w:hideMark/>
          </w:tcPr>
          <w:p w14:paraId="3EAF61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93B05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847F4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4AC75A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0D7C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421</w:t>
            </w:r>
          </w:p>
        </w:tc>
        <w:tc>
          <w:tcPr>
            <w:tcW w:w="1275" w:type="dxa"/>
            <w:tcBorders>
              <w:top w:val="nil"/>
              <w:left w:val="nil"/>
              <w:bottom w:val="single" w:sz="4" w:space="0" w:color="auto"/>
              <w:right w:val="single" w:sz="4" w:space="0" w:color="auto"/>
            </w:tcBorders>
            <w:shd w:val="clear" w:color="auto" w:fill="auto"/>
            <w:noWrap/>
            <w:vAlign w:val="center"/>
            <w:hideMark/>
          </w:tcPr>
          <w:p w14:paraId="3365CAB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609530456.00</w:t>
            </w:r>
          </w:p>
        </w:tc>
        <w:tc>
          <w:tcPr>
            <w:tcW w:w="6470" w:type="dxa"/>
            <w:tcBorders>
              <w:top w:val="nil"/>
              <w:left w:val="nil"/>
              <w:bottom w:val="single" w:sz="4" w:space="0" w:color="auto"/>
              <w:right w:val="single" w:sz="4" w:space="0" w:color="auto"/>
            </w:tcBorders>
            <w:shd w:val="clear" w:color="auto" w:fill="auto"/>
            <w:noWrap/>
            <w:vAlign w:val="bottom"/>
            <w:hideMark/>
          </w:tcPr>
          <w:p w14:paraId="631FCD2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ENYESADA, DE GASA DE ALGODON, RECUBIERTAS DE UNA CAPA UNIFORME DE YESO GRADO MEDICO. LONGITUD 2.75 M. ANCHO 5 CM.</w:t>
            </w:r>
          </w:p>
        </w:tc>
        <w:tc>
          <w:tcPr>
            <w:tcW w:w="901" w:type="dxa"/>
            <w:tcBorders>
              <w:top w:val="nil"/>
              <w:left w:val="nil"/>
              <w:bottom w:val="single" w:sz="4" w:space="0" w:color="auto"/>
              <w:right w:val="single" w:sz="4" w:space="0" w:color="auto"/>
            </w:tcBorders>
            <w:shd w:val="clear" w:color="auto" w:fill="auto"/>
            <w:noWrap/>
            <w:vAlign w:val="center"/>
            <w:hideMark/>
          </w:tcPr>
          <w:p w14:paraId="560DAA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41BB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5D4ED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w:t>
            </w:r>
          </w:p>
        </w:tc>
      </w:tr>
      <w:tr w:rsidR="00684561" w:rsidRPr="00684561" w14:paraId="21A99F6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2B5F4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422</w:t>
            </w:r>
          </w:p>
        </w:tc>
        <w:tc>
          <w:tcPr>
            <w:tcW w:w="1275" w:type="dxa"/>
            <w:tcBorders>
              <w:top w:val="nil"/>
              <w:left w:val="nil"/>
              <w:bottom w:val="single" w:sz="4" w:space="0" w:color="auto"/>
              <w:right w:val="single" w:sz="4" w:space="0" w:color="auto"/>
            </w:tcBorders>
            <w:shd w:val="clear" w:color="auto" w:fill="auto"/>
            <w:noWrap/>
            <w:vAlign w:val="center"/>
            <w:hideMark/>
          </w:tcPr>
          <w:p w14:paraId="75F374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609530555.00</w:t>
            </w:r>
          </w:p>
        </w:tc>
        <w:tc>
          <w:tcPr>
            <w:tcW w:w="6470" w:type="dxa"/>
            <w:tcBorders>
              <w:top w:val="nil"/>
              <w:left w:val="nil"/>
              <w:bottom w:val="single" w:sz="4" w:space="0" w:color="auto"/>
              <w:right w:val="single" w:sz="4" w:space="0" w:color="auto"/>
            </w:tcBorders>
            <w:shd w:val="clear" w:color="auto" w:fill="auto"/>
            <w:noWrap/>
            <w:vAlign w:val="bottom"/>
            <w:hideMark/>
          </w:tcPr>
          <w:p w14:paraId="17B6D15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ENYESADA, DE GASA DE ALGODON, RECUBIERTAS DE UNA CAPA UNIFORME DE YESO GRADO MEDICO. LONGITUD 2.75 M., ANCHO 10 CM.</w:t>
            </w:r>
          </w:p>
        </w:tc>
        <w:tc>
          <w:tcPr>
            <w:tcW w:w="901" w:type="dxa"/>
            <w:tcBorders>
              <w:top w:val="nil"/>
              <w:left w:val="nil"/>
              <w:bottom w:val="single" w:sz="4" w:space="0" w:color="auto"/>
              <w:right w:val="single" w:sz="4" w:space="0" w:color="auto"/>
            </w:tcBorders>
            <w:shd w:val="clear" w:color="auto" w:fill="auto"/>
            <w:noWrap/>
            <w:vAlign w:val="center"/>
            <w:hideMark/>
          </w:tcPr>
          <w:p w14:paraId="5B8AA5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0906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25568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77</w:t>
            </w:r>
          </w:p>
        </w:tc>
      </w:tr>
      <w:tr w:rsidR="00684561" w:rsidRPr="00684561" w14:paraId="282A488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5434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423</w:t>
            </w:r>
          </w:p>
        </w:tc>
        <w:tc>
          <w:tcPr>
            <w:tcW w:w="1275" w:type="dxa"/>
            <w:tcBorders>
              <w:top w:val="nil"/>
              <w:left w:val="nil"/>
              <w:bottom w:val="single" w:sz="4" w:space="0" w:color="auto"/>
              <w:right w:val="single" w:sz="4" w:space="0" w:color="auto"/>
            </w:tcBorders>
            <w:shd w:val="clear" w:color="auto" w:fill="auto"/>
            <w:noWrap/>
            <w:vAlign w:val="center"/>
            <w:hideMark/>
          </w:tcPr>
          <w:p w14:paraId="50707C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609530571.00</w:t>
            </w:r>
          </w:p>
        </w:tc>
        <w:tc>
          <w:tcPr>
            <w:tcW w:w="6470" w:type="dxa"/>
            <w:tcBorders>
              <w:top w:val="nil"/>
              <w:left w:val="nil"/>
              <w:bottom w:val="single" w:sz="4" w:space="0" w:color="auto"/>
              <w:right w:val="single" w:sz="4" w:space="0" w:color="auto"/>
            </w:tcBorders>
            <w:shd w:val="clear" w:color="auto" w:fill="auto"/>
            <w:noWrap/>
            <w:vAlign w:val="bottom"/>
            <w:hideMark/>
          </w:tcPr>
          <w:p w14:paraId="067783C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ENYESADA. DE GASA DE ALGODON, RECUBIERTAS DE UNA CAPA UNIFORME DE YESO GRADO MEDICO. LONGITUD 2.75 M. ANCHO 15 CM.</w:t>
            </w:r>
          </w:p>
        </w:tc>
        <w:tc>
          <w:tcPr>
            <w:tcW w:w="901" w:type="dxa"/>
            <w:tcBorders>
              <w:top w:val="nil"/>
              <w:left w:val="nil"/>
              <w:bottom w:val="single" w:sz="4" w:space="0" w:color="auto"/>
              <w:right w:val="single" w:sz="4" w:space="0" w:color="auto"/>
            </w:tcBorders>
            <w:shd w:val="clear" w:color="auto" w:fill="auto"/>
            <w:noWrap/>
            <w:vAlign w:val="center"/>
            <w:hideMark/>
          </w:tcPr>
          <w:p w14:paraId="320724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1275C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A3D992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72</w:t>
            </w:r>
          </w:p>
        </w:tc>
      </w:tr>
      <w:tr w:rsidR="00684561" w:rsidRPr="00684561" w14:paraId="03F2EE0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2D8C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424</w:t>
            </w:r>
          </w:p>
        </w:tc>
        <w:tc>
          <w:tcPr>
            <w:tcW w:w="1275" w:type="dxa"/>
            <w:tcBorders>
              <w:top w:val="nil"/>
              <w:left w:val="nil"/>
              <w:bottom w:val="single" w:sz="4" w:space="0" w:color="auto"/>
              <w:right w:val="single" w:sz="4" w:space="0" w:color="auto"/>
            </w:tcBorders>
            <w:shd w:val="clear" w:color="auto" w:fill="auto"/>
            <w:noWrap/>
            <w:vAlign w:val="center"/>
            <w:hideMark/>
          </w:tcPr>
          <w:p w14:paraId="638371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609530597.00</w:t>
            </w:r>
          </w:p>
        </w:tc>
        <w:tc>
          <w:tcPr>
            <w:tcW w:w="6470" w:type="dxa"/>
            <w:tcBorders>
              <w:top w:val="nil"/>
              <w:left w:val="nil"/>
              <w:bottom w:val="single" w:sz="4" w:space="0" w:color="auto"/>
              <w:right w:val="single" w:sz="4" w:space="0" w:color="auto"/>
            </w:tcBorders>
            <w:shd w:val="clear" w:color="auto" w:fill="auto"/>
            <w:noWrap/>
            <w:vAlign w:val="bottom"/>
            <w:hideMark/>
          </w:tcPr>
          <w:p w14:paraId="44ABF7B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ENYESADA. DE GASA DE ALGODON, RECUBIERTAS DE UNA CAPA UNIFORME DE YESO GRADO MEDICO. LONGITUD 2.75 M, ANCHO 20 CM.</w:t>
            </w:r>
          </w:p>
        </w:tc>
        <w:tc>
          <w:tcPr>
            <w:tcW w:w="901" w:type="dxa"/>
            <w:tcBorders>
              <w:top w:val="nil"/>
              <w:left w:val="nil"/>
              <w:bottom w:val="single" w:sz="4" w:space="0" w:color="auto"/>
              <w:right w:val="single" w:sz="4" w:space="0" w:color="auto"/>
            </w:tcBorders>
            <w:shd w:val="clear" w:color="auto" w:fill="auto"/>
            <w:noWrap/>
            <w:vAlign w:val="center"/>
            <w:hideMark/>
          </w:tcPr>
          <w:p w14:paraId="144A54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9143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9C70A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3649FE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A1F0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425</w:t>
            </w:r>
          </w:p>
        </w:tc>
        <w:tc>
          <w:tcPr>
            <w:tcW w:w="1275" w:type="dxa"/>
            <w:tcBorders>
              <w:top w:val="nil"/>
              <w:left w:val="nil"/>
              <w:bottom w:val="single" w:sz="4" w:space="0" w:color="auto"/>
              <w:right w:val="single" w:sz="4" w:space="0" w:color="auto"/>
            </w:tcBorders>
            <w:shd w:val="clear" w:color="auto" w:fill="auto"/>
            <w:noWrap/>
            <w:vAlign w:val="center"/>
            <w:hideMark/>
          </w:tcPr>
          <w:p w14:paraId="749967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609530746.00</w:t>
            </w:r>
          </w:p>
        </w:tc>
        <w:tc>
          <w:tcPr>
            <w:tcW w:w="6470" w:type="dxa"/>
            <w:tcBorders>
              <w:top w:val="nil"/>
              <w:left w:val="nil"/>
              <w:bottom w:val="single" w:sz="4" w:space="0" w:color="auto"/>
              <w:right w:val="single" w:sz="4" w:space="0" w:color="auto"/>
            </w:tcBorders>
            <w:shd w:val="clear" w:color="auto" w:fill="auto"/>
            <w:noWrap/>
            <w:vAlign w:val="bottom"/>
            <w:hideMark/>
          </w:tcPr>
          <w:p w14:paraId="3C1AA10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DE MALLA ELASTICA FORMA TUBULAR LONGITUD 100 M. NUMERO 1</w:t>
            </w:r>
          </w:p>
        </w:tc>
        <w:tc>
          <w:tcPr>
            <w:tcW w:w="901" w:type="dxa"/>
            <w:tcBorders>
              <w:top w:val="nil"/>
              <w:left w:val="nil"/>
              <w:bottom w:val="single" w:sz="4" w:space="0" w:color="auto"/>
              <w:right w:val="single" w:sz="4" w:space="0" w:color="auto"/>
            </w:tcBorders>
            <w:shd w:val="clear" w:color="auto" w:fill="auto"/>
            <w:noWrap/>
            <w:vAlign w:val="center"/>
            <w:hideMark/>
          </w:tcPr>
          <w:p w14:paraId="64A116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D643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0FA0A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26B42E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577F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426</w:t>
            </w:r>
          </w:p>
        </w:tc>
        <w:tc>
          <w:tcPr>
            <w:tcW w:w="1275" w:type="dxa"/>
            <w:tcBorders>
              <w:top w:val="nil"/>
              <w:left w:val="nil"/>
              <w:bottom w:val="single" w:sz="4" w:space="0" w:color="auto"/>
              <w:right w:val="single" w:sz="4" w:space="0" w:color="auto"/>
            </w:tcBorders>
            <w:shd w:val="clear" w:color="auto" w:fill="auto"/>
            <w:noWrap/>
            <w:vAlign w:val="center"/>
            <w:hideMark/>
          </w:tcPr>
          <w:p w14:paraId="75BEFF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609530753.00</w:t>
            </w:r>
          </w:p>
        </w:tc>
        <w:tc>
          <w:tcPr>
            <w:tcW w:w="6470" w:type="dxa"/>
            <w:tcBorders>
              <w:top w:val="nil"/>
              <w:left w:val="nil"/>
              <w:bottom w:val="single" w:sz="4" w:space="0" w:color="auto"/>
              <w:right w:val="single" w:sz="4" w:space="0" w:color="auto"/>
            </w:tcBorders>
            <w:shd w:val="clear" w:color="auto" w:fill="auto"/>
            <w:noWrap/>
            <w:vAlign w:val="bottom"/>
            <w:hideMark/>
          </w:tcPr>
          <w:p w14:paraId="3B63CD0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DE MALLA ELASTICA FORMA TUBULAR, LONGITUD 100 M. NUMERO 2</w:t>
            </w:r>
          </w:p>
        </w:tc>
        <w:tc>
          <w:tcPr>
            <w:tcW w:w="901" w:type="dxa"/>
            <w:tcBorders>
              <w:top w:val="nil"/>
              <w:left w:val="nil"/>
              <w:bottom w:val="single" w:sz="4" w:space="0" w:color="auto"/>
              <w:right w:val="single" w:sz="4" w:space="0" w:color="auto"/>
            </w:tcBorders>
            <w:shd w:val="clear" w:color="auto" w:fill="auto"/>
            <w:noWrap/>
            <w:vAlign w:val="center"/>
            <w:hideMark/>
          </w:tcPr>
          <w:p w14:paraId="7EBDEB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F4D2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94DA2C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9327BC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F172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427</w:t>
            </w:r>
          </w:p>
        </w:tc>
        <w:tc>
          <w:tcPr>
            <w:tcW w:w="1275" w:type="dxa"/>
            <w:tcBorders>
              <w:top w:val="nil"/>
              <w:left w:val="nil"/>
              <w:bottom w:val="single" w:sz="4" w:space="0" w:color="auto"/>
              <w:right w:val="single" w:sz="4" w:space="0" w:color="auto"/>
            </w:tcBorders>
            <w:shd w:val="clear" w:color="auto" w:fill="auto"/>
            <w:noWrap/>
            <w:vAlign w:val="center"/>
            <w:hideMark/>
          </w:tcPr>
          <w:p w14:paraId="34B8EA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609530761.00</w:t>
            </w:r>
          </w:p>
        </w:tc>
        <w:tc>
          <w:tcPr>
            <w:tcW w:w="6470" w:type="dxa"/>
            <w:tcBorders>
              <w:top w:val="nil"/>
              <w:left w:val="nil"/>
              <w:bottom w:val="single" w:sz="4" w:space="0" w:color="auto"/>
              <w:right w:val="single" w:sz="4" w:space="0" w:color="auto"/>
            </w:tcBorders>
            <w:shd w:val="clear" w:color="auto" w:fill="auto"/>
            <w:noWrap/>
            <w:vAlign w:val="bottom"/>
            <w:hideMark/>
          </w:tcPr>
          <w:p w14:paraId="34FBB00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DE MALLA ELASTICA FORMA TUBULAR, LONGITUD 100 M. NUMERO 3</w:t>
            </w:r>
          </w:p>
        </w:tc>
        <w:tc>
          <w:tcPr>
            <w:tcW w:w="901" w:type="dxa"/>
            <w:tcBorders>
              <w:top w:val="nil"/>
              <w:left w:val="nil"/>
              <w:bottom w:val="single" w:sz="4" w:space="0" w:color="auto"/>
              <w:right w:val="single" w:sz="4" w:space="0" w:color="auto"/>
            </w:tcBorders>
            <w:shd w:val="clear" w:color="auto" w:fill="auto"/>
            <w:noWrap/>
            <w:vAlign w:val="center"/>
            <w:hideMark/>
          </w:tcPr>
          <w:p w14:paraId="369D29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4470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A92B4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EE30AB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C338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428</w:t>
            </w:r>
          </w:p>
        </w:tc>
        <w:tc>
          <w:tcPr>
            <w:tcW w:w="1275" w:type="dxa"/>
            <w:tcBorders>
              <w:top w:val="nil"/>
              <w:left w:val="nil"/>
              <w:bottom w:val="single" w:sz="4" w:space="0" w:color="auto"/>
              <w:right w:val="single" w:sz="4" w:space="0" w:color="auto"/>
            </w:tcBorders>
            <w:shd w:val="clear" w:color="auto" w:fill="auto"/>
            <w:noWrap/>
            <w:vAlign w:val="center"/>
            <w:hideMark/>
          </w:tcPr>
          <w:p w14:paraId="7C6774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609530779.00</w:t>
            </w:r>
          </w:p>
        </w:tc>
        <w:tc>
          <w:tcPr>
            <w:tcW w:w="6470" w:type="dxa"/>
            <w:tcBorders>
              <w:top w:val="nil"/>
              <w:left w:val="nil"/>
              <w:bottom w:val="single" w:sz="4" w:space="0" w:color="auto"/>
              <w:right w:val="single" w:sz="4" w:space="0" w:color="auto"/>
            </w:tcBorders>
            <w:shd w:val="clear" w:color="auto" w:fill="auto"/>
            <w:noWrap/>
            <w:vAlign w:val="bottom"/>
            <w:hideMark/>
          </w:tcPr>
          <w:p w14:paraId="27E6A28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DE MALLA ELASTICA FORMA TUBULAR, LONGITUD 100 M. NUMERO 4</w:t>
            </w:r>
          </w:p>
        </w:tc>
        <w:tc>
          <w:tcPr>
            <w:tcW w:w="901" w:type="dxa"/>
            <w:tcBorders>
              <w:top w:val="nil"/>
              <w:left w:val="nil"/>
              <w:bottom w:val="single" w:sz="4" w:space="0" w:color="auto"/>
              <w:right w:val="single" w:sz="4" w:space="0" w:color="auto"/>
            </w:tcBorders>
            <w:shd w:val="clear" w:color="auto" w:fill="auto"/>
            <w:noWrap/>
            <w:vAlign w:val="center"/>
            <w:hideMark/>
          </w:tcPr>
          <w:p w14:paraId="55F580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4764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BED6F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0659E9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1F86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429</w:t>
            </w:r>
          </w:p>
        </w:tc>
        <w:tc>
          <w:tcPr>
            <w:tcW w:w="1275" w:type="dxa"/>
            <w:tcBorders>
              <w:top w:val="nil"/>
              <w:left w:val="nil"/>
              <w:bottom w:val="single" w:sz="4" w:space="0" w:color="auto"/>
              <w:right w:val="single" w:sz="4" w:space="0" w:color="auto"/>
            </w:tcBorders>
            <w:shd w:val="clear" w:color="auto" w:fill="auto"/>
            <w:noWrap/>
            <w:vAlign w:val="center"/>
            <w:hideMark/>
          </w:tcPr>
          <w:p w14:paraId="5F7A52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609530969.00</w:t>
            </w:r>
          </w:p>
        </w:tc>
        <w:tc>
          <w:tcPr>
            <w:tcW w:w="6470" w:type="dxa"/>
            <w:tcBorders>
              <w:top w:val="nil"/>
              <w:left w:val="nil"/>
              <w:bottom w:val="single" w:sz="4" w:space="0" w:color="auto"/>
              <w:right w:val="single" w:sz="4" w:space="0" w:color="auto"/>
            </w:tcBorders>
            <w:shd w:val="clear" w:color="auto" w:fill="auto"/>
            <w:noWrap/>
            <w:vAlign w:val="bottom"/>
            <w:hideMark/>
          </w:tcPr>
          <w:p w14:paraId="72B5185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GUATA TUBULAR DE ALGODON, ESTOQUINETE Y DIMENSIONES INTERMEDIAS ENTRE LAS ESPECIFICADAS. LONGITUD 22.81 M. ANCHO 7.5 CM.</w:t>
            </w:r>
          </w:p>
        </w:tc>
        <w:tc>
          <w:tcPr>
            <w:tcW w:w="901" w:type="dxa"/>
            <w:tcBorders>
              <w:top w:val="nil"/>
              <w:left w:val="nil"/>
              <w:bottom w:val="single" w:sz="4" w:space="0" w:color="auto"/>
              <w:right w:val="single" w:sz="4" w:space="0" w:color="auto"/>
            </w:tcBorders>
            <w:shd w:val="clear" w:color="auto" w:fill="auto"/>
            <w:noWrap/>
            <w:vAlign w:val="center"/>
            <w:hideMark/>
          </w:tcPr>
          <w:p w14:paraId="287381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7239C2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CF93B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E9D7D1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82E77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430</w:t>
            </w:r>
          </w:p>
        </w:tc>
        <w:tc>
          <w:tcPr>
            <w:tcW w:w="1275" w:type="dxa"/>
            <w:tcBorders>
              <w:top w:val="nil"/>
              <w:left w:val="nil"/>
              <w:bottom w:val="single" w:sz="4" w:space="0" w:color="auto"/>
              <w:right w:val="single" w:sz="4" w:space="0" w:color="auto"/>
            </w:tcBorders>
            <w:shd w:val="clear" w:color="auto" w:fill="auto"/>
            <w:noWrap/>
            <w:vAlign w:val="center"/>
            <w:hideMark/>
          </w:tcPr>
          <w:p w14:paraId="09F6B8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609532825.00</w:t>
            </w:r>
          </w:p>
        </w:tc>
        <w:tc>
          <w:tcPr>
            <w:tcW w:w="6470" w:type="dxa"/>
            <w:tcBorders>
              <w:top w:val="nil"/>
              <w:left w:val="nil"/>
              <w:bottom w:val="single" w:sz="4" w:space="0" w:color="auto"/>
              <w:right w:val="single" w:sz="4" w:space="0" w:color="auto"/>
            </w:tcBorders>
            <w:shd w:val="clear" w:color="auto" w:fill="auto"/>
            <w:noWrap/>
            <w:vAlign w:val="bottom"/>
            <w:hideMark/>
          </w:tcPr>
          <w:p w14:paraId="5921C0E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DE TEJIDO PLANO DE ALGODON CON FIBRAS SINTETICAS LONG. 5 M. ANCHO 30 CM.</w:t>
            </w:r>
          </w:p>
        </w:tc>
        <w:tc>
          <w:tcPr>
            <w:tcW w:w="901" w:type="dxa"/>
            <w:tcBorders>
              <w:top w:val="nil"/>
              <w:left w:val="nil"/>
              <w:bottom w:val="single" w:sz="4" w:space="0" w:color="auto"/>
              <w:right w:val="single" w:sz="4" w:space="0" w:color="auto"/>
            </w:tcBorders>
            <w:shd w:val="clear" w:color="auto" w:fill="auto"/>
            <w:noWrap/>
            <w:vAlign w:val="center"/>
            <w:hideMark/>
          </w:tcPr>
          <w:p w14:paraId="7EF339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0361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0BFF1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518</w:t>
            </w:r>
          </w:p>
        </w:tc>
      </w:tr>
      <w:tr w:rsidR="00684561" w:rsidRPr="00684561" w14:paraId="219CD50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D5F3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431</w:t>
            </w:r>
          </w:p>
        </w:tc>
        <w:tc>
          <w:tcPr>
            <w:tcW w:w="1275" w:type="dxa"/>
            <w:tcBorders>
              <w:top w:val="nil"/>
              <w:left w:val="nil"/>
              <w:bottom w:val="single" w:sz="4" w:space="0" w:color="auto"/>
              <w:right w:val="single" w:sz="4" w:space="0" w:color="auto"/>
            </w:tcBorders>
            <w:shd w:val="clear" w:color="auto" w:fill="auto"/>
            <w:noWrap/>
            <w:vAlign w:val="center"/>
            <w:hideMark/>
          </w:tcPr>
          <w:p w14:paraId="7CF0AB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609532858.00</w:t>
            </w:r>
          </w:p>
        </w:tc>
        <w:tc>
          <w:tcPr>
            <w:tcW w:w="6470" w:type="dxa"/>
            <w:tcBorders>
              <w:top w:val="nil"/>
              <w:left w:val="nil"/>
              <w:bottom w:val="single" w:sz="4" w:space="0" w:color="auto"/>
              <w:right w:val="single" w:sz="4" w:space="0" w:color="auto"/>
            </w:tcBorders>
            <w:shd w:val="clear" w:color="auto" w:fill="auto"/>
            <w:noWrap/>
            <w:vAlign w:val="bottom"/>
            <w:hideMark/>
          </w:tcPr>
          <w:p w14:paraId="37E78E6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DE TEJIDO PLANO: DE ALGODON CON FIBRAS SINTETICAS. LONGITUD 5 M..ANCHO 5 CM.</w:t>
            </w:r>
          </w:p>
        </w:tc>
        <w:tc>
          <w:tcPr>
            <w:tcW w:w="901" w:type="dxa"/>
            <w:tcBorders>
              <w:top w:val="nil"/>
              <w:left w:val="nil"/>
              <w:bottom w:val="single" w:sz="4" w:space="0" w:color="auto"/>
              <w:right w:val="single" w:sz="4" w:space="0" w:color="auto"/>
            </w:tcBorders>
            <w:shd w:val="clear" w:color="auto" w:fill="auto"/>
            <w:noWrap/>
            <w:vAlign w:val="center"/>
            <w:hideMark/>
          </w:tcPr>
          <w:p w14:paraId="494E9D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F06A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D3ABE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149</w:t>
            </w:r>
          </w:p>
        </w:tc>
      </w:tr>
      <w:tr w:rsidR="00684561" w:rsidRPr="00684561" w14:paraId="56BCAF4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A61E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432</w:t>
            </w:r>
          </w:p>
        </w:tc>
        <w:tc>
          <w:tcPr>
            <w:tcW w:w="1275" w:type="dxa"/>
            <w:tcBorders>
              <w:top w:val="nil"/>
              <w:left w:val="nil"/>
              <w:bottom w:val="single" w:sz="4" w:space="0" w:color="auto"/>
              <w:right w:val="single" w:sz="4" w:space="0" w:color="auto"/>
            </w:tcBorders>
            <w:shd w:val="clear" w:color="auto" w:fill="auto"/>
            <w:noWrap/>
            <w:vAlign w:val="center"/>
            <w:hideMark/>
          </w:tcPr>
          <w:p w14:paraId="37DE99A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609532866.00</w:t>
            </w:r>
          </w:p>
        </w:tc>
        <w:tc>
          <w:tcPr>
            <w:tcW w:w="6470" w:type="dxa"/>
            <w:tcBorders>
              <w:top w:val="nil"/>
              <w:left w:val="nil"/>
              <w:bottom w:val="single" w:sz="4" w:space="0" w:color="auto"/>
              <w:right w:val="single" w:sz="4" w:space="0" w:color="auto"/>
            </w:tcBorders>
            <w:shd w:val="clear" w:color="auto" w:fill="auto"/>
            <w:noWrap/>
            <w:vAlign w:val="bottom"/>
            <w:hideMark/>
          </w:tcPr>
          <w:p w14:paraId="71B86D7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DE TEJIDO PLANO: DE ALGODON CON FIBRAS SINTETICAS. LONGITUD 5 M. ANCHO 10 CM.</w:t>
            </w:r>
          </w:p>
        </w:tc>
        <w:tc>
          <w:tcPr>
            <w:tcW w:w="901" w:type="dxa"/>
            <w:tcBorders>
              <w:top w:val="nil"/>
              <w:left w:val="nil"/>
              <w:bottom w:val="single" w:sz="4" w:space="0" w:color="auto"/>
              <w:right w:val="single" w:sz="4" w:space="0" w:color="auto"/>
            </w:tcBorders>
            <w:shd w:val="clear" w:color="auto" w:fill="auto"/>
            <w:noWrap/>
            <w:vAlign w:val="center"/>
            <w:hideMark/>
          </w:tcPr>
          <w:p w14:paraId="4B4C15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E723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E45CC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381</w:t>
            </w:r>
          </w:p>
        </w:tc>
      </w:tr>
      <w:tr w:rsidR="00684561" w:rsidRPr="00684561" w14:paraId="04D54C3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9CD4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433</w:t>
            </w:r>
          </w:p>
        </w:tc>
        <w:tc>
          <w:tcPr>
            <w:tcW w:w="1275" w:type="dxa"/>
            <w:tcBorders>
              <w:top w:val="nil"/>
              <w:left w:val="nil"/>
              <w:bottom w:val="single" w:sz="4" w:space="0" w:color="auto"/>
              <w:right w:val="single" w:sz="4" w:space="0" w:color="auto"/>
            </w:tcBorders>
            <w:shd w:val="clear" w:color="auto" w:fill="auto"/>
            <w:noWrap/>
            <w:vAlign w:val="center"/>
            <w:hideMark/>
          </w:tcPr>
          <w:p w14:paraId="5E9290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609532874.00</w:t>
            </w:r>
          </w:p>
        </w:tc>
        <w:tc>
          <w:tcPr>
            <w:tcW w:w="6470" w:type="dxa"/>
            <w:tcBorders>
              <w:top w:val="nil"/>
              <w:left w:val="nil"/>
              <w:bottom w:val="single" w:sz="4" w:space="0" w:color="auto"/>
              <w:right w:val="single" w:sz="4" w:space="0" w:color="auto"/>
            </w:tcBorders>
            <w:shd w:val="clear" w:color="auto" w:fill="auto"/>
            <w:noWrap/>
            <w:vAlign w:val="bottom"/>
            <w:hideMark/>
          </w:tcPr>
          <w:p w14:paraId="37B479C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DE TEJIDO PLANO: DE ALGODON CON FIBRAS SINTETICAS. LONGITUD 5 M. ANCHO 15 CM.</w:t>
            </w:r>
          </w:p>
        </w:tc>
        <w:tc>
          <w:tcPr>
            <w:tcW w:w="901" w:type="dxa"/>
            <w:tcBorders>
              <w:top w:val="nil"/>
              <w:left w:val="nil"/>
              <w:bottom w:val="single" w:sz="4" w:space="0" w:color="auto"/>
              <w:right w:val="single" w:sz="4" w:space="0" w:color="auto"/>
            </w:tcBorders>
            <w:shd w:val="clear" w:color="auto" w:fill="auto"/>
            <w:noWrap/>
            <w:vAlign w:val="center"/>
            <w:hideMark/>
          </w:tcPr>
          <w:p w14:paraId="21AFDC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9D5B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9B9B8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210</w:t>
            </w:r>
          </w:p>
        </w:tc>
      </w:tr>
      <w:tr w:rsidR="00684561" w:rsidRPr="00684561" w14:paraId="3EE79AA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D8CC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434</w:t>
            </w:r>
          </w:p>
        </w:tc>
        <w:tc>
          <w:tcPr>
            <w:tcW w:w="1275" w:type="dxa"/>
            <w:tcBorders>
              <w:top w:val="nil"/>
              <w:left w:val="nil"/>
              <w:bottom w:val="single" w:sz="4" w:space="0" w:color="auto"/>
              <w:right w:val="single" w:sz="4" w:space="0" w:color="auto"/>
            </w:tcBorders>
            <w:shd w:val="clear" w:color="auto" w:fill="auto"/>
            <w:noWrap/>
            <w:vAlign w:val="center"/>
            <w:hideMark/>
          </w:tcPr>
          <w:p w14:paraId="692500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609533302.00</w:t>
            </w:r>
          </w:p>
        </w:tc>
        <w:tc>
          <w:tcPr>
            <w:tcW w:w="6470" w:type="dxa"/>
            <w:tcBorders>
              <w:top w:val="nil"/>
              <w:left w:val="nil"/>
              <w:bottom w:val="single" w:sz="4" w:space="0" w:color="auto"/>
              <w:right w:val="single" w:sz="4" w:space="0" w:color="auto"/>
            </w:tcBorders>
            <w:shd w:val="clear" w:color="auto" w:fill="auto"/>
            <w:noWrap/>
            <w:vAlign w:val="bottom"/>
            <w:hideMark/>
          </w:tcPr>
          <w:p w14:paraId="4B8F0E7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w:t>
            </w:r>
          </w:p>
        </w:tc>
        <w:tc>
          <w:tcPr>
            <w:tcW w:w="901" w:type="dxa"/>
            <w:tcBorders>
              <w:top w:val="nil"/>
              <w:left w:val="nil"/>
              <w:bottom w:val="single" w:sz="4" w:space="0" w:color="auto"/>
              <w:right w:val="single" w:sz="4" w:space="0" w:color="auto"/>
            </w:tcBorders>
            <w:shd w:val="clear" w:color="auto" w:fill="auto"/>
            <w:noWrap/>
            <w:vAlign w:val="center"/>
            <w:hideMark/>
          </w:tcPr>
          <w:p w14:paraId="4A2C0C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6E2E0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8C454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E0CE00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242C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435</w:t>
            </w:r>
          </w:p>
        </w:tc>
        <w:tc>
          <w:tcPr>
            <w:tcW w:w="1275" w:type="dxa"/>
            <w:tcBorders>
              <w:top w:val="nil"/>
              <w:left w:val="nil"/>
              <w:bottom w:val="single" w:sz="4" w:space="0" w:color="auto"/>
              <w:right w:val="single" w:sz="4" w:space="0" w:color="auto"/>
            </w:tcBorders>
            <w:shd w:val="clear" w:color="auto" w:fill="auto"/>
            <w:noWrap/>
            <w:vAlign w:val="center"/>
            <w:hideMark/>
          </w:tcPr>
          <w:p w14:paraId="44BF36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805600152.00</w:t>
            </w:r>
          </w:p>
        </w:tc>
        <w:tc>
          <w:tcPr>
            <w:tcW w:w="6470" w:type="dxa"/>
            <w:tcBorders>
              <w:top w:val="nil"/>
              <w:left w:val="nil"/>
              <w:bottom w:val="single" w:sz="4" w:space="0" w:color="auto"/>
              <w:right w:val="single" w:sz="4" w:space="0" w:color="auto"/>
            </w:tcBorders>
            <w:shd w:val="clear" w:color="auto" w:fill="auto"/>
            <w:noWrap/>
            <w:vAlign w:val="bottom"/>
            <w:hideMark/>
          </w:tcPr>
          <w:p w14:paraId="768789A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DESECHABLE, ESTÉRIL, DE 1 ML. CON HEPARINA, PARA LA OBTENCIÓN DE SANGRE ARTERIAL, CON TAPÓN PARA LA AGUJA Y TAPÓN PARA LA JERINGA. AGUJA DE 25 G X 15 MM Y 16 MM. PIEZA.</w:t>
            </w:r>
          </w:p>
        </w:tc>
        <w:tc>
          <w:tcPr>
            <w:tcW w:w="901" w:type="dxa"/>
            <w:tcBorders>
              <w:top w:val="nil"/>
              <w:left w:val="nil"/>
              <w:bottom w:val="single" w:sz="4" w:space="0" w:color="auto"/>
              <w:right w:val="single" w:sz="4" w:space="0" w:color="auto"/>
            </w:tcBorders>
            <w:shd w:val="clear" w:color="auto" w:fill="auto"/>
            <w:noWrap/>
            <w:vAlign w:val="center"/>
            <w:hideMark/>
          </w:tcPr>
          <w:p w14:paraId="48B965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8AD1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79A1B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1929B4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FBFE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436</w:t>
            </w:r>
          </w:p>
        </w:tc>
        <w:tc>
          <w:tcPr>
            <w:tcW w:w="1275" w:type="dxa"/>
            <w:tcBorders>
              <w:top w:val="nil"/>
              <w:left w:val="nil"/>
              <w:bottom w:val="single" w:sz="4" w:space="0" w:color="auto"/>
              <w:right w:val="single" w:sz="4" w:space="0" w:color="auto"/>
            </w:tcBorders>
            <w:shd w:val="clear" w:color="auto" w:fill="auto"/>
            <w:noWrap/>
            <w:vAlign w:val="center"/>
            <w:hideMark/>
          </w:tcPr>
          <w:p w14:paraId="546A11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1302580392.00</w:t>
            </w:r>
          </w:p>
        </w:tc>
        <w:tc>
          <w:tcPr>
            <w:tcW w:w="6470" w:type="dxa"/>
            <w:tcBorders>
              <w:top w:val="nil"/>
              <w:left w:val="nil"/>
              <w:bottom w:val="single" w:sz="4" w:space="0" w:color="auto"/>
              <w:right w:val="single" w:sz="4" w:space="0" w:color="auto"/>
            </w:tcBorders>
            <w:shd w:val="clear" w:color="auto" w:fill="auto"/>
            <w:noWrap/>
            <w:vAlign w:val="bottom"/>
            <w:hideMark/>
          </w:tcPr>
          <w:p w14:paraId="041B1ED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TIPO THOMAS. BLANDO, PARA LIMITAR LA FLEXION DORSAL Y VENTRAL DE LA COLUMNA CERVICAL, AJUSTABLE, ACOJINADO, ELABORADO EN HULE ESPUMA, FORRADO EN ESTOQUINETE, CIERRE DE VELCRO CHICO</w:t>
            </w:r>
          </w:p>
        </w:tc>
        <w:tc>
          <w:tcPr>
            <w:tcW w:w="901" w:type="dxa"/>
            <w:tcBorders>
              <w:top w:val="nil"/>
              <w:left w:val="nil"/>
              <w:bottom w:val="single" w:sz="4" w:space="0" w:color="auto"/>
              <w:right w:val="single" w:sz="4" w:space="0" w:color="auto"/>
            </w:tcBorders>
            <w:shd w:val="clear" w:color="auto" w:fill="auto"/>
            <w:noWrap/>
            <w:vAlign w:val="center"/>
            <w:hideMark/>
          </w:tcPr>
          <w:p w14:paraId="1F7A0E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88703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EA596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8EAFAF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5CD0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437</w:t>
            </w:r>
          </w:p>
        </w:tc>
        <w:tc>
          <w:tcPr>
            <w:tcW w:w="1275" w:type="dxa"/>
            <w:tcBorders>
              <w:top w:val="nil"/>
              <w:left w:val="nil"/>
              <w:bottom w:val="single" w:sz="4" w:space="0" w:color="auto"/>
              <w:right w:val="single" w:sz="4" w:space="0" w:color="auto"/>
            </w:tcBorders>
            <w:shd w:val="clear" w:color="auto" w:fill="auto"/>
            <w:noWrap/>
            <w:vAlign w:val="center"/>
            <w:hideMark/>
          </w:tcPr>
          <w:p w14:paraId="43A894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1302580400.00</w:t>
            </w:r>
          </w:p>
        </w:tc>
        <w:tc>
          <w:tcPr>
            <w:tcW w:w="6470" w:type="dxa"/>
            <w:tcBorders>
              <w:top w:val="nil"/>
              <w:left w:val="nil"/>
              <w:bottom w:val="single" w:sz="4" w:space="0" w:color="auto"/>
              <w:right w:val="single" w:sz="4" w:space="0" w:color="auto"/>
            </w:tcBorders>
            <w:shd w:val="clear" w:color="auto" w:fill="auto"/>
            <w:noWrap/>
            <w:vAlign w:val="bottom"/>
            <w:hideMark/>
          </w:tcPr>
          <w:p w14:paraId="355C3D7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TIPO THOMAS. BLANDO, PARA LIMITAR LA FLEXION DORSAL Y VENTRAL DE LA COLUMNA CERVICAL, AJUSTABLE, ACOJINADO, ELEBORADO EN HULE ESPUMA, FORRADO EN ESTOQUINETE, CIERRE DE VELCRO MEDIANO</w:t>
            </w:r>
          </w:p>
        </w:tc>
        <w:tc>
          <w:tcPr>
            <w:tcW w:w="901" w:type="dxa"/>
            <w:tcBorders>
              <w:top w:val="nil"/>
              <w:left w:val="nil"/>
              <w:bottom w:val="single" w:sz="4" w:space="0" w:color="auto"/>
              <w:right w:val="single" w:sz="4" w:space="0" w:color="auto"/>
            </w:tcBorders>
            <w:shd w:val="clear" w:color="auto" w:fill="auto"/>
            <w:noWrap/>
            <w:vAlign w:val="center"/>
            <w:hideMark/>
          </w:tcPr>
          <w:p w14:paraId="2EADB8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9CEB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40E6F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r>
      <w:tr w:rsidR="00684561" w:rsidRPr="00684561" w14:paraId="598990A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AA25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438</w:t>
            </w:r>
          </w:p>
        </w:tc>
        <w:tc>
          <w:tcPr>
            <w:tcW w:w="1275" w:type="dxa"/>
            <w:tcBorders>
              <w:top w:val="nil"/>
              <w:left w:val="nil"/>
              <w:bottom w:val="single" w:sz="4" w:space="0" w:color="auto"/>
              <w:right w:val="single" w:sz="4" w:space="0" w:color="auto"/>
            </w:tcBorders>
            <w:shd w:val="clear" w:color="auto" w:fill="auto"/>
            <w:noWrap/>
            <w:vAlign w:val="center"/>
            <w:hideMark/>
          </w:tcPr>
          <w:p w14:paraId="2F69B43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1302580426.00</w:t>
            </w:r>
          </w:p>
        </w:tc>
        <w:tc>
          <w:tcPr>
            <w:tcW w:w="6470" w:type="dxa"/>
            <w:tcBorders>
              <w:top w:val="nil"/>
              <w:left w:val="nil"/>
              <w:bottom w:val="single" w:sz="4" w:space="0" w:color="auto"/>
              <w:right w:val="single" w:sz="4" w:space="0" w:color="auto"/>
            </w:tcBorders>
            <w:shd w:val="clear" w:color="auto" w:fill="auto"/>
            <w:noWrap/>
            <w:vAlign w:val="bottom"/>
            <w:hideMark/>
          </w:tcPr>
          <w:p w14:paraId="0532722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TIPO THOMAS. BLANDO, PARA LIMITAR LA FLEXION DORSAL Y VENTRAL DE LA COLUMNA CERVICAL, AJUSTABLE, ACOJINADO, ELABORADO EN HULE ESPUMA, FORRADO EN ESTOQUINETE, CIERRE DE VELCRO. GRANDE</w:t>
            </w:r>
          </w:p>
        </w:tc>
        <w:tc>
          <w:tcPr>
            <w:tcW w:w="901" w:type="dxa"/>
            <w:tcBorders>
              <w:top w:val="nil"/>
              <w:left w:val="nil"/>
              <w:bottom w:val="single" w:sz="4" w:space="0" w:color="auto"/>
              <w:right w:val="single" w:sz="4" w:space="0" w:color="auto"/>
            </w:tcBorders>
            <w:shd w:val="clear" w:color="auto" w:fill="auto"/>
            <w:noWrap/>
            <w:vAlign w:val="center"/>
            <w:hideMark/>
          </w:tcPr>
          <w:p w14:paraId="7B5103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020E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FF1C7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w:t>
            </w:r>
          </w:p>
        </w:tc>
      </w:tr>
      <w:tr w:rsidR="00684561" w:rsidRPr="00684561" w14:paraId="2CC6A22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7E55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439</w:t>
            </w:r>
          </w:p>
        </w:tc>
        <w:tc>
          <w:tcPr>
            <w:tcW w:w="1275" w:type="dxa"/>
            <w:tcBorders>
              <w:top w:val="nil"/>
              <w:left w:val="nil"/>
              <w:bottom w:val="single" w:sz="4" w:space="0" w:color="auto"/>
              <w:right w:val="single" w:sz="4" w:space="0" w:color="auto"/>
            </w:tcBorders>
            <w:shd w:val="clear" w:color="auto" w:fill="auto"/>
            <w:noWrap/>
            <w:vAlign w:val="center"/>
            <w:hideMark/>
          </w:tcPr>
          <w:p w14:paraId="42B3D6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1302580434.00</w:t>
            </w:r>
          </w:p>
        </w:tc>
        <w:tc>
          <w:tcPr>
            <w:tcW w:w="6470" w:type="dxa"/>
            <w:tcBorders>
              <w:top w:val="nil"/>
              <w:left w:val="nil"/>
              <w:bottom w:val="single" w:sz="4" w:space="0" w:color="auto"/>
              <w:right w:val="single" w:sz="4" w:space="0" w:color="auto"/>
            </w:tcBorders>
            <w:shd w:val="clear" w:color="auto" w:fill="auto"/>
            <w:noWrap/>
            <w:vAlign w:val="bottom"/>
            <w:hideMark/>
          </w:tcPr>
          <w:p w14:paraId="082B09E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TIPO THOMAS. BLANDO, PARA LIMITAR LA FLEXION DORSAL Y VENTRAL DE LA COLUMNA CERVICAL, AJUSTABLE, ACOJINADO, ELABORADO EN HULE ESPUMA, FORRADO EN ESTOQUINETE, CIERRE DE VELCRO PEDIATRICO.</w:t>
            </w:r>
          </w:p>
        </w:tc>
        <w:tc>
          <w:tcPr>
            <w:tcW w:w="901" w:type="dxa"/>
            <w:tcBorders>
              <w:top w:val="nil"/>
              <w:left w:val="nil"/>
              <w:bottom w:val="single" w:sz="4" w:space="0" w:color="auto"/>
              <w:right w:val="single" w:sz="4" w:space="0" w:color="auto"/>
            </w:tcBorders>
            <w:shd w:val="clear" w:color="auto" w:fill="auto"/>
            <w:noWrap/>
            <w:vAlign w:val="center"/>
            <w:hideMark/>
          </w:tcPr>
          <w:p w14:paraId="7626DE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392F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8DEF7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E8321C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46B9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440</w:t>
            </w:r>
          </w:p>
        </w:tc>
        <w:tc>
          <w:tcPr>
            <w:tcW w:w="1275" w:type="dxa"/>
            <w:tcBorders>
              <w:top w:val="nil"/>
              <w:left w:val="nil"/>
              <w:bottom w:val="single" w:sz="4" w:space="0" w:color="auto"/>
              <w:right w:val="single" w:sz="4" w:space="0" w:color="auto"/>
            </w:tcBorders>
            <w:shd w:val="clear" w:color="auto" w:fill="auto"/>
            <w:noWrap/>
            <w:vAlign w:val="center"/>
            <w:hideMark/>
          </w:tcPr>
          <w:p w14:paraId="433A26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1302580517.00</w:t>
            </w:r>
          </w:p>
        </w:tc>
        <w:tc>
          <w:tcPr>
            <w:tcW w:w="6470" w:type="dxa"/>
            <w:tcBorders>
              <w:top w:val="nil"/>
              <w:left w:val="nil"/>
              <w:bottom w:val="single" w:sz="4" w:space="0" w:color="auto"/>
              <w:right w:val="single" w:sz="4" w:space="0" w:color="auto"/>
            </w:tcBorders>
            <w:shd w:val="clear" w:color="auto" w:fill="auto"/>
            <w:noWrap/>
            <w:vAlign w:val="bottom"/>
            <w:hideMark/>
          </w:tcPr>
          <w:p w14:paraId="28DCFC1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CHICO</w:t>
            </w:r>
          </w:p>
        </w:tc>
        <w:tc>
          <w:tcPr>
            <w:tcW w:w="901" w:type="dxa"/>
            <w:tcBorders>
              <w:top w:val="nil"/>
              <w:left w:val="nil"/>
              <w:bottom w:val="single" w:sz="4" w:space="0" w:color="auto"/>
              <w:right w:val="single" w:sz="4" w:space="0" w:color="auto"/>
            </w:tcBorders>
            <w:shd w:val="clear" w:color="auto" w:fill="auto"/>
            <w:noWrap/>
            <w:vAlign w:val="center"/>
            <w:hideMark/>
          </w:tcPr>
          <w:p w14:paraId="40C0ED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45309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0B298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F5C1B0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B479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441</w:t>
            </w:r>
          </w:p>
        </w:tc>
        <w:tc>
          <w:tcPr>
            <w:tcW w:w="1275" w:type="dxa"/>
            <w:tcBorders>
              <w:top w:val="nil"/>
              <w:left w:val="nil"/>
              <w:bottom w:val="single" w:sz="4" w:space="0" w:color="auto"/>
              <w:right w:val="single" w:sz="4" w:space="0" w:color="auto"/>
            </w:tcBorders>
            <w:shd w:val="clear" w:color="auto" w:fill="auto"/>
            <w:noWrap/>
            <w:vAlign w:val="center"/>
            <w:hideMark/>
          </w:tcPr>
          <w:p w14:paraId="51B786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1302580525.00</w:t>
            </w:r>
          </w:p>
        </w:tc>
        <w:tc>
          <w:tcPr>
            <w:tcW w:w="6470" w:type="dxa"/>
            <w:tcBorders>
              <w:top w:val="nil"/>
              <w:left w:val="nil"/>
              <w:bottom w:val="single" w:sz="4" w:space="0" w:color="auto"/>
              <w:right w:val="single" w:sz="4" w:space="0" w:color="auto"/>
            </w:tcBorders>
            <w:shd w:val="clear" w:color="auto" w:fill="auto"/>
            <w:noWrap/>
            <w:vAlign w:val="bottom"/>
            <w:hideMark/>
          </w:tcPr>
          <w:p w14:paraId="08B33FD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MEDIANO.</w:t>
            </w:r>
          </w:p>
        </w:tc>
        <w:tc>
          <w:tcPr>
            <w:tcW w:w="901" w:type="dxa"/>
            <w:tcBorders>
              <w:top w:val="nil"/>
              <w:left w:val="nil"/>
              <w:bottom w:val="single" w:sz="4" w:space="0" w:color="auto"/>
              <w:right w:val="single" w:sz="4" w:space="0" w:color="auto"/>
            </w:tcBorders>
            <w:shd w:val="clear" w:color="auto" w:fill="auto"/>
            <w:noWrap/>
            <w:vAlign w:val="center"/>
            <w:hideMark/>
          </w:tcPr>
          <w:p w14:paraId="5FA53E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156BA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74AE5B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274750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861B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442</w:t>
            </w:r>
          </w:p>
        </w:tc>
        <w:tc>
          <w:tcPr>
            <w:tcW w:w="1275" w:type="dxa"/>
            <w:tcBorders>
              <w:top w:val="nil"/>
              <w:left w:val="nil"/>
              <w:bottom w:val="single" w:sz="4" w:space="0" w:color="auto"/>
              <w:right w:val="single" w:sz="4" w:space="0" w:color="auto"/>
            </w:tcBorders>
            <w:shd w:val="clear" w:color="auto" w:fill="auto"/>
            <w:noWrap/>
            <w:vAlign w:val="center"/>
            <w:hideMark/>
          </w:tcPr>
          <w:p w14:paraId="22E8916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1302580541.00</w:t>
            </w:r>
          </w:p>
        </w:tc>
        <w:tc>
          <w:tcPr>
            <w:tcW w:w="6470" w:type="dxa"/>
            <w:tcBorders>
              <w:top w:val="nil"/>
              <w:left w:val="nil"/>
              <w:bottom w:val="single" w:sz="4" w:space="0" w:color="auto"/>
              <w:right w:val="single" w:sz="4" w:space="0" w:color="auto"/>
            </w:tcBorders>
            <w:shd w:val="clear" w:color="auto" w:fill="auto"/>
            <w:noWrap/>
            <w:vAlign w:val="bottom"/>
            <w:hideMark/>
          </w:tcPr>
          <w:p w14:paraId="4F200B1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GRANDE.</w:t>
            </w:r>
          </w:p>
        </w:tc>
        <w:tc>
          <w:tcPr>
            <w:tcW w:w="901" w:type="dxa"/>
            <w:tcBorders>
              <w:top w:val="nil"/>
              <w:left w:val="nil"/>
              <w:bottom w:val="single" w:sz="4" w:space="0" w:color="auto"/>
              <w:right w:val="single" w:sz="4" w:space="0" w:color="auto"/>
            </w:tcBorders>
            <w:shd w:val="clear" w:color="auto" w:fill="auto"/>
            <w:noWrap/>
            <w:vAlign w:val="center"/>
            <w:hideMark/>
          </w:tcPr>
          <w:p w14:paraId="1B5755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08302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D0B38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A93D90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BA26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443</w:t>
            </w:r>
          </w:p>
        </w:tc>
        <w:tc>
          <w:tcPr>
            <w:tcW w:w="1275" w:type="dxa"/>
            <w:tcBorders>
              <w:top w:val="nil"/>
              <w:left w:val="nil"/>
              <w:bottom w:val="single" w:sz="4" w:space="0" w:color="auto"/>
              <w:right w:val="single" w:sz="4" w:space="0" w:color="auto"/>
            </w:tcBorders>
            <w:shd w:val="clear" w:color="auto" w:fill="auto"/>
            <w:noWrap/>
            <w:vAlign w:val="center"/>
            <w:hideMark/>
          </w:tcPr>
          <w:p w14:paraId="1871FB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1302580558.00</w:t>
            </w:r>
          </w:p>
        </w:tc>
        <w:tc>
          <w:tcPr>
            <w:tcW w:w="6470" w:type="dxa"/>
            <w:tcBorders>
              <w:top w:val="nil"/>
              <w:left w:val="nil"/>
              <w:bottom w:val="single" w:sz="4" w:space="0" w:color="auto"/>
              <w:right w:val="single" w:sz="4" w:space="0" w:color="auto"/>
            </w:tcBorders>
            <w:shd w:val="clear" w:color="auto" w:fill="auto"/>
            <w:noWrap/>
            <w:vAlign w:val="bottom"/>
            <w:hideMark/>
          </w:tcPr>
          <w:p w14:paraId="67D4AEC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PEDIATRICO</w:t>
            </w:r>
          </w:p>
        </w:tc>
        <w:tc>
          <w:tcPr>
            <w:tcW w:w="901" w:type="dxa"/>
            <w:tcBorders>
              <w:top w:val="nil"/>
              <w:left w:val="nil"/>
              <w:bottom w:val="single" w:sz="4" w:space="0" w:color="auto"/>
              <w:right w:val="single" w:sz="4" w:space="0" w:color="auto"/>
            </w:tcBorders>
            <w:shd w:val="clear" w:color="auto" w:fill="auto"/>
            <w:noWrap/>
            <w:vAlign w:val="center"/>
            <w:hideMark/>
          </w:tcPr>
          <w:p w14:paraId="6541C5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45D5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D149B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FB4B0D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F912D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444</w:t>
            </w:r>
          </w:p>
        </w:tc>
        <w:tc>
          <w:tcPr>
            <w:tcW w:w="1275" w:type="dxa"/>
            <w:tcBorders>
              <w:top w:val="nil"/>
              <w:left w:val="nil"/>
              <w:bottom w:val="single" w:sz="4" w:space="0" w:color="auto"/>
              <w:right w:val="single" w:sz="4" w:space="0" w:color="auto"/>
            </w:tcBorders>
            <w:shd w:val="clear" w:color="auto" w:fill="auto"/>
            <w:noWrap/>
            <w:vAlign w:val="center"/>
            <w:hideMark/>
          </w:tcPr>
          <w:p w14:paraId="1255B3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1302580608.00</w:t>
            </w:r>
          </w:p>
        </w:tc>
        <w:tc>
          <w:tcPr>
            <w:tcW w:w="6470" w:type="dxa"/>
            <w:tcBorders>
              <w:top w:val="nil"/>
              <w:left w:val="nil"/>
              <w:bottom w:val="single" w:sz="4" w:space="0" w:color="auto"/>
              <w:right w:val="single" w:sz="4" w:space="0" w:color="auto"/>
            </w:tcBorders>
            <w:shd w:val="clear" w:color="auto" w:fill="auto"/>
            <w:noWrap/>
            <w:vAlign w:val="bottom"/>
            <w:hideMark/>
          </w:tcPr>
          <w:p w14:paraId="7CC5C2C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PEDIATRICO</w:t>
            </w:r>
          </w:p>
        </w:tc>
        <w:tc>
          <w:tcPr>
            <w:tcW w:w="901" w:type="dxa"/>
            <w:tcBorders>
              <w:top w:val="nil"/>
              <w:left w:val="nil"/>
              <w:bottom w:val="single" w:sz="4" w:space="0" w:color="auto"/>
              <w:right w:val="single" w:sz="4" w:space="0" w:color="auto"/>
            </w:tcBorders>
            <w:shd w:val="clear" w:color="auto" w:fill="auto"/>
            <w:noWrap/>
            <w:vAlign w:val="center"/>
            <w:hideMark/>
          </w:tcPr>
          <w:p w14:paraId="49CEBC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1D14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5B0EE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7BB4E2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EFE54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445</w:t>
            </w:r>
          </w:p>
        </w:tc>
        <w:tc>
          <w:tcPr>
            <w:tcW w:w="1275" w:type="dxa"/>
            <w:tcBorders>
              <w:top w:val="nil"/>
              <w:left w:val="nil"/>
              <w:bottom w:val="single" w:sz="4" w:space="0" w:color="auto"/>
              <w:right w:val="single" w:sz="4" w:space="0" w:color="auto"/>
            </w:tcBorders>
            <w:shd w:val="clear" w:color="auto" w:fill="auto"/>
            <w:noWrap/>
            <w:vAlign w:val="center"/>
            <w:hideMark/>
          </w:tcPr>
          <w:p w14:paraId="2B3C3D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1302580616.00</w:t>
            </w:r>
          </w:p>
        </w:tc>
        <w:tc>
          <w:tcPr>
            <w:tcW w:w="6470" w:type="dxa"/>
            <w:tcBorders>
              <w:top w:val="nil"/>
              <w:left w:val="nil"/>
              <w:bottom w:val="single" w:sz="4" w:space="0" w:color="auto"/>
              <w:right w:val="single" w:sz="4" w:space="0" w:color="auto"/>
            </w:tcBorders>
            <w:shd w:val="clear" w:color="auto" w:fill="auto"/>
            <w:noWrap/>
            <w:vAlign w:val="bottom"/>
            <w:hideMark/>
          </w:tcPr>
          <w:p w14:paraId="411F574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901" w:type="dxa"/>
            <w:tcBorders>
              <w:top w:val="nil"/>
              <w:left w:val="nil"/>
              <w:bottom w:val="single" w:sz="4" w:space="0" w:color="auto"/>
              <w:right w:val="single" w:sz="4" w:space="0" w:color="auto"/>
            </w:tcBorders>
            <w:shd w:val="clear" w:color="auto" w:fill="auto"/>
            <w:noWrap/>
            <w:vAlign w:val="center"/>
            <w:hideMark/>
          </w:tcPr>
          <w:p w14:paraId="6A6323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84338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5D998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F75FD7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B2BD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446</w:t>
            </w:r>
          </w:p>
        </w:tc>
        <w:tc>
          <w:tcPr>
            <w:tcW w:w="1275" w:type="dxa"/>
            <w:tcBorders>
              <w:top w:val="nil"/>
              <w:left w:val="nil"/>
              <w:bottom w:val="single" w:sz="4" w:space="0" w:color="auto"/>
              <w:right w:val="single" w:sz="4" w:space="0" w:color="auto"/>
            </w:tcBorders>
            <w:shd w:val="clear" w:color="auto" w:fill="auto"/>
            <w:noWrap/>
            <w:vAlign w:val="center"/>
            <w:hideMark/>
          </w:tcPr>
          <w:p w14:paraId="1F136D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1302580624.00</w:t>
            </w:r>
          </w:p>
        </w:tc>
        <w:tc>
          <w:tcPr>
            <w:tcW w:w="6470" w:type="dxa"/>
            <w:tcBorders>
              <w:top w:val="nil"/>
              <w:left w:val="nil"/>
              <w:bottom w:val="single" w:sz="4" w:space="0" w:color="auto"/>
              <w:right w:val="single" w:sz="4" w:space="0" w:color="auto"/>
            </w:tcBorders>
            <w:shd w:val="clear" w:color="auto" w:fill="auto"/>
            <w:noWrap/>
            <w:vAlign w:val="bottom"/>
            <w:hideMark/>
          </w:tcPr>
          <w:p w14:paraId="475EE60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901" w:type="dxa"/>
            <w:tcBorders>
              <w:top w:val="nil"/>
              <w:left w:val="nil"/>
              <w:bottom w:val="single" w:sz="4" w:space="0" w:color="auto"/>
              <w:right w:val="single" w:sz="4" w:space="0" w:color="auto"/>
            </w:tcBorders>
            <w:shd w:val="clear" w:color="auto" w:fill="auto"/>
            <w:noWrap/>
            <w:vAlign w:val="center"/>
            <w:hideMark/>
          </w:tcPr>
          <w:p w14:paraId="1EABAE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B3F21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0015D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BC3C47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88B3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447</w:t>
            </w:r>
          </w:p>
        </w:tc>
        <w:tc>
          <w:tcPr>
            <w:tcW w:w="1275" w:type="dxa"/>
            <w:tcBorders>
              <w:top w:val="nil"/>
              <w:left w:val="nil"/>
              <w:bottom w:val="single" w:sz="4" w:space="0" w:color="auto"/>
              <w:right w:val="single" w:sz="4" w:space="0" w:color="auto"/>
            </w:tcBorders>
            <w:shd w:val="clear" w:color="auto" w:fill="auto"/>
            <w:noWrap/>
            <w:vAlign w:val="center"/>
            <w:hideMark/>
          </w:tcPr>
          <w:p w14:paraId="2359B4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1302580632.00</w:t>
            </w:r>
          </w:p>
        </w:tc>
        <w:tc>
          <w:tcPr>
            <w:tcW w:w="6470" w:type="dxa"/>
            <w:tcBorders>
              <w:top w:val="nil"/>
              <w:left w:val="nil"/>
              <w:bottom w:val="single" w:sz="4" w:space="0" w:color="auto"/>
              <w:right w:val="single" w:sz="4" w:space="0" w:color="auto"/>
            </w:tcBorders>
            <w:shd w:val="clear" w:color="auto" w:fill="auto"/>
            <w:noWrap/>
            <w:vAlign w:val="bottom"/>
            <w:hideMark/>
          </w:tcPr>
          <w:p w14:paraId="437404A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901" w:type="dxa"/>
            <w:tcBorders>
              <w:top w:val="nil"/>
              <w:left w:val="nil"/>
              <w:bottom w:val="single" w:sz="4" w:space="0" w:color="auto"/>
              <w:right w:val="single" w:sz="4" w:space="0" w:color="auto"/>
            </w:tcBorders>
            <w:shd w:val="clear" w:color="auto" w:fill="auto"/>
            <w:noWrap/>
            <w:vAlign w:val="center"/>
            <w:hideMark/>
          </w:tcPr>
          <w:p w14:paraId="54E3EF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757E6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22335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9DF23A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542D1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448</w:t>
            </w:r>
          </w:p>
        </w:tc>
        <w:tc>
          <w:tcPr>
            <w:tcW w:w="1275" w:type="dxa"/>
            <w:tcBorders>
              <w:top w:val="nil"/>
              <w:left w:val="nil"/>
              <w:bottom w:val="single" w:sz="4" w:space="0" w:color="auto"/>
              <w:right w:val="single" w:sz="4" w:space="0" w:color="auto"/>
            </w:tcBorders>
            <w:shd w:val="clear" w:color="auto" w:fill="auto"/>
            <w:noWrap/>
            <w:vAlign w:val="center"/>
            <w:hideMark/>
          </w:tcPr>
          <w:p w14:paraId="4851D5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1302580640.00</w:t>
            </w:r>
          </w:p>
        </w:tc>
        <w:tc>
          <w:tcPr>
            <w:tcW w:w="6470" w:type="dxa"/>
            <w:tcBorders>
              <w:top w:val="nil"/>
              <w:left w:val="nil"/>
              <w:bottom w:val="single" w:sz="4" w:space="0" w:color="auto"/>
              <w:right w:val="single" w:sz="4" w:space="0" w:color="auto"/>
            </w:tcBorders>
            <w:shd w:val="clear" w:color="auto" w:fill="auto"/>
            <w:noWrap/>
            <w:vAlign w:val="bottom"/>
            <w:hideMark/>
          </w:tcPr>
          <w:p w14:paraId="0678275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w:t>
            </w:r>
          </w:p>
        </w:tc>
        <w:tc>
          <w:tcPr>
            <w:tcW w:w="901" w:type="dxa"/>
            <w:tcBorders>
              <w:top w:val="nil"/>
              <w:left w:val="nil"/>
              <w:bottom w:val="single" w:sz="4" w:space="0" w:color="auto"/>
              <w:right w:val="single" w:sz="4" w:space="0" w:color="auto"/>
            </w:tcBorders>
            <w:shd w:val="clear" w:color="auto" w:fill="auto"/>
            <w:noWrap/>
            <w:vAlign w:val="center"/>
            <w:hideMark/>
          </w:tcPr>
          <w:p w14:paraId="4A8992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ABB13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5E83F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bl>
    <w:p w14:paraId="43BDB8D4" w14:textId="77777777" w:rsidR="00A008DB" w:rsidRDefault="00A008DB"/>
    <w:p w14:paraId="06F91457" w14:textId="77777777" w:rsidR="00A008DB" w:rsidRDefault="00A008DB"/>
    <w:p w14:paraId="1C8DFC83" w14:textId="77777777" w:rsidR="0072088D" w:rsidRDefault="0072088D"/>
    <w:tbl>
      <w:tblPr>
        <w:tblW w:w="11341" w:type="dxa"/>
        <w:tblInd w:w="-431" w:type="dxa"/>
        <w:tblCellMar>
          <w:left w:w="70" w:type="dxa"/>
          <w:right w:w="70" w:type="dxa"/>
        </w:tblCellMar>
        <w:tblLook w:val="04A0" w:firstRow="1" w:lastRow="0" w:firstColumn="1" w:lastColumn="0" w:noHBand="0" w:noVBand="1"/>
      </w:tblPr>
      <w:tblGrid>
        <w:gridCol w:w="11341"/>
      </w:tblGrid>
      <w:tr w:rsidR="00E63AAA" w:rsidRPr="00B0052A" w14:paraId="0903AC09" w14:textId="77777777" w:rsidTr="00E63AAA">
        <w:trPr>
          <w:trHeight w:val="127"/>
        </w:trPr>
        <w:tc>
          <w:tcPr>
            <w:tcW w:w="11341" w:type="dxa"/>
            <w:tcBorders>
              <w:top w:val="single" w:sz="4" w:space="0" w:color="auto"/>
              <w:left w:val="single" w:sz="4" w:space="0" w:color="auto"/>
              <w:bottom w:val="single" w:sz="4" w:space="0" w:color="auto"/>
              <w:right w:val="single" w:sz="4" w:space="0" w:color="auto"/>
            </w:tcBorders>
            <w:shd w:val="clear" w:color="auto" w:fill="7DE6FF"/>
            <w:noWrap/>
            <w:vAlign w:val="center"/>
          </w:tcPr>
          <w:p w14:paraId="0E1CFC31" w14:textId="77777777" w:rsidR="00E63AAA" w:rsidRPr="00684561" w:rsidRDefault="00E63AAA" w:rsidP="00E63AAA">
            <w:pPr>
              <w:jc w:val="center"/>
              <w:rPr>
                <w:rFonts w:ascii="Calibri" w:hAnsi="Calibri"/>
                <w:color w:val="000000"/>
                <w:sz w:val="22"/>
                <w:szCs w:val="22"/>
                <w:highlight w:val="yellow"/>
                <w:lang w:val="es-MX" w:eastAsia="es-MX"/>
              </w:rPr>
            </w:pPr>
            <w:r w:rsidRPr="00684561">
              <w:rPr>
                <w:rFonts w:ascii="Calibri" w:hAnsi="Calibri"/>
                <w:b/>
                <w:bCs/>
                <w:color w:val="000000"/>
                <w:sz w:val="22"/>
                <w:szCs w:val="22"/>
                <w:lang w:val="es-MX" w:eastAsia="es-MX"/>
              </w:rPr>
              <w:t>PARTIDA 2. MATERIAL DE CURACIÓN PARA EL HOSPITAL MATERNO INFANTIL</w:t>
            </w:r>
          </w:p>
        </w:tc>
      </w:tr>
    </w:tbl>
    <w:p w14:paraId="27A3BF2D" w14:textId="77777777" w:rsidR="00A008DB" w:rsidRDefault="00A008DB"/>
    <w:tbl>
      <w:tblPr>
        <w:tblW w:w="11333" w:type="dxa"/>
        <w:tblInd w:w="-431" w:type="dxa"/>
        <w:tblCellMar>
          <w:left w:w="70" w:type="dxa"/>
          <w:right w:w="70" w:type="dxa"/>
        </w:tblCellMar>
        <w:tblLook w:val="04A0" w:firstRow="1" w:lastRow="0" w:firstColumn="1" w:lastColumn="0" w:noHBand="0" w:noVBand="1"/>
      </w:tblPr>
      <w:tblGrid>
        <w:gridCol w:w="852"/>
        <w:gridCol w:w="1275"/>
        <w:gridCol w:w="6237"/>
        <w:gridCol w:w="992"/>
        <w:gridCol w:w="1148"/>
        <w:gridCol w:w="829"/>
      </w:tblGrid>
      <w:tr w:rsidR="00684561" w:rsidRPr="00684561" w14:paraId="11AEBCE5" w14:textId="77777777" w:rsidTr="00684561">
        <w:trPr>
          <w:trHeight w:val="57"/>
        </w:trPr>
        <w:tc>
          <w:tcPr>
            <w:tcW w:w="852"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3716B90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RENGLÓN</w:t>
            </w:r>
          </w:p>
        </w:tc>
        <w:tc>
          <w:tcPr>
            <w:tcW w:w="1275" w:type="dxa"/>
            <w:tcBorders>
              <w:top w:val="single" w:sz="4" w:space="0" w:color="auto"/>
              <w:left w:val="nil"/>
              <w:bottom w:val="single" w:sz="4" w:space="0" w:color="auto"/>
              <w:right w:val="single" w:sz="4" w:space="0" w:color="auto"/>
            </w:tcBorders>
            <w:shd w:val="clear" w:color="auto" w:fill="85E8FF"/>
            <w:noWrap/>
            <w:vAlign w:val="center"/>
            <w:hideMark/>
          </w:tcPr>
          <w:p w14:paraId="7DC517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CLAVE</w:t>
            </w:r>
          </w:p>
        </w:tc>
        <w:tc>
          <w:tcPr>
            <w:tcW w:w="6237" w:type="dxa"/>
            <w:tcBorders>
              <w:top w:val="single" w:sz="4" w:space="0" w:color="auto"/>
              <w:left w:val="nil"/>
              <w:bottom w:val="single" w:sz="4" w:space="0" w:color="auto"/>
              <w:right w:val="single" w:sz="4" w:space="0" w:color="auto"/>
            </w:tcBorders>
            <w:shd w:val="clear" w:color="auto" w:fill="85E8FF"/>
            <w:noWrap/>
            <w:vAlign w:val="center"/>
            <w:hideMark/>
          </w:tcPr>
          <w:p w14:paraId="0D1FF7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DESCRIPCIÓN</w:t>
            </w:r>
          </w:p>
        </w:tc>
        <w:tc>
          <w:tcPr>
            <w:tcW w:w="992" w:type="dxa"/>
            <w:tcBorders>
              <w:top w:val="single" w:sz="4" w:space="0" w:color="auto"/>
              <w:left w:val="nil"/>
              <w:bottom w:val="single" w:sz="4" w:space="0" w:color="auto"/>
              <w:right w:val="single" w:sz="4" w:space="0" w:color="auto"/>
            </w:tcBorders>
            <w:shd w:val="clear" w:color="auto" w:fill="85E8FF"/>
            <w:noWrap/>
            <w:vAlign w:val="center"/>
            <w:hideMark/>
          </w:tcPr>
          <w:p w14:paraId="1E587A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auto" w:fill="85E8FF"/>
            <w:noWrap/>
            <w:vAlign w:val="center"/>
            <w:hideMark/>
          </w:tcPr>
          <w:p w14:paraId="436799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PRESENTACIÓN</w:t>
            </w:r>
          </w:p>
        </w:tc>
        <w:tc>
          <w:tcPr>
            <w:tcW w:w="829" w:type="dxa"/>
            <w:tcBorders>
              <w:top w:val="single" w:sz="4" w:space="0" w:color="auto"/>
              <w:left w:val="nil"/>
              <w:bottom w:val="single" w:sz="4" w:space="0" w:color="auto"/>
              <w:right w:val="single" w:sz="4" w:space="0" w:color="auto"/>
            </w:tcBorders>
            <w:shd w:val="clear" w:color="auto" w:fill="85E8FF"/>
            <w:noWrap/>
            <w:vAlign w:val="center"/>
            <w:hideMark/>
          </w:tcPr>
          <w:p w14:paraId="787DEB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CANTIDAD</w:t>
            </w:r>
          </w:p>
        </w:tc>
      </w:tr>
      <w:tr w:rsidR="00684561" w:rsidRPr="00684561" w14:paraId="25BAAFD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9164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1FBBE0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600040109.00</w:t>
            </w:r>
          </w:p>
        </w:tc>
        <w:tc>
          <w:tcPr>
            <w:tcW w:w="6237" w:type="dxa"/>
            <w:tcBorders>
              <w:top w:val="nil"/>
              <w:left w:val="nil"/>
              <w:bottom w:val="single" w:sz="4" w:space="0" w:color="auto"/>
              <w:right w:val="single" w:sz="4" w:space="0" w:color="auto"/>
            </w:tcBorders>
            <w:shd w:val="clear" w:color="auto" w:fill="auto"/>
            <w:noWrap/>
            <w:vAlign w:val="bottom"/>
            <w:hideMark/>
          </w:tcPr>
          <w:p w14:paraId="0593ADD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ABATELENGUAS. DE MADERA, DESECHABLES. LARGO 142 MM. ANCHO 18 MM.</w:t>
            </w:r>
          </w:p>
        </w:tc>
        <w:tc>
          <w:tcPr>
            <w:tcW w:w="992" w:type="dxa"/>
            <w:tcBorders>
              <w:top w:val="nil"/>
              <w:left w:val="nil"/>
              <w:bottom w:val="single" w:sz="4" w:space="0" w:color="auto"/>
              <w:right w:val="single" w:sz="4" w:space="0" w:color="auto"/>
            </w:tcBorders>
            <w:shd w:val="clear" w:color="auto" w:fill="auto"/>
            <w:noWrap/>
            <w:vAlign w:val="center"/>
            <w:hideMark/>
          </w:tcPr>
          <w:p w14:paraId="0D819B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3387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C/500</w:t>
            </w:r>
          </w:p>
        </w:tc>
        <w:tc>
          <w:tcPr>
            <w:tcW w:w="829" w:type="dxa"/>
            <w:tcBorders>
              <w:top w:val="nil"/>
              <w:left w:val="nil"/>
              <w:bottom w:val="single" w:sz="4" w:space="0" w:color="auto"/>
              <w:right w:val="single" w:sz="4" w:space="0" w:color="auto"/>
            </w:tcBorders>
            <w:shd w:val="clear" w:color="auto" w:fill="auto"/>
            <w:noWrap/>
            <w:vAlign w:val="center"/>
            <w:hideMark/>
          </w:tcPr>
          <w:p w14:paraId="13CFCB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r>
      <w:tr w:rsidR="00684561" w:rsidRPr="00684561" w14:paraId="6098E74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F8B6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3174AB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600340103.00</w:t>
            </w:r>
          </w:p>
        </w:tc>
        <w:tc>
          <w:tcPr>
            <w:tcW w:w="6237" w:type="dxa"/>
            <w:tcBorders>
              <w:top w:val="nil"/>
              <w:left w:val="nil"/>
              <w:bottom w:val="single" w:sz="4" w:space="0" w:color="auto"/>
              <w:right w:val="single" w:sz="4" w:space="0" w:color="auto"/>
            </w:tcBorders>
            <w:shd w:val="clear" w:color="auto" w:fill="auto"/>
            <w:noWrap/>
            <w:vAlign w:val="bottom"/>
            <w:hideMark/>
          </w:tcPr>
          <w:p w14:paraId="63EC459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AGUA OXIGENADA EN CONCENTRACION DEL 2.5-3.5%  480 ML.</w:t>
            </w:r>
          </w:p>
        </w:tc>
        <w:tc>
          <w:tcPr>
            <w:tcW w:w="992" w:type="dxa"/>
            <w:tcBorders>
              <w:top w:val="nil"/>
              <w:left w:val="nil"/>
              <w:bottom w:val="single" w:sz="4" w:space="0" w:color="auto"/>
              <w:right w:val="single" w:sz="4" w:space="0" w:color="auto"/>
            </w:tcBorders>
            <w:shd w:val="clear" w:color="auto" w:fill="auto"/>
            <w:noWrap/>
            <w:vAlign w:val="center"/>
            <w:hideMark/>
          </w:tcPr>
          <w:p w14:paraId="7A37E3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12AC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070C09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3781C9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EE40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2324AC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600400543.00</w:t>
            </w:r>
          </w:p>
        </w:tc>
        <w:tc>
          <w:tcPr>
            <w:tcW w:w="6237" w:type="dxa"/>
            <w:tcBorders>
              <w:top w:val="nil"/>
              <w:left w:val="nil"/>
              <w:bottom w:val="single" w:sz="4" w:space="0" w:color="auto"/>
              <w:right w:val="single" w:sz="4" w:space="0" w:color="auto"/>
            </w:tcBorders>
            <w:shd w:val="clear" w:color="auto" w:fill="auto"/>
            <w:noWrap/>
            <w:vAlign w:val="bottom"/>
            <w:hideMark/>
          </w:tcPr>
          <w:p w14:paraId="50F3BF6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992" w:type="dxa"/>
            <w:tcBorders>
              <w:top w:val="nil"/>
              <w:left w:val="nil"/>
              <w:bottom w:val="single" w:sz="4" w:space="0" w:color="auto"/>
              <w:right w:val="single" w:sz="4" w:space="0" w:color="auto"/>
            </w:tcBorders>
            <w:shd w:val="clear" w:color="auto" w:fill="auto"/>
            <w:noWrap/>
            <w:vAlign w:val="center"/>
            <w:hideMark/>
          </w:tcPr>
          <w:p w14:paraId="32027E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B520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3BCF7B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401</w:t>
            </w:r>
          </w:p>
        </w:tc>
      </w:tr>
      <w:tr w:rsidR="00684561" w:rsidRPr="00684561" w14:paraId="74FEA56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EDC9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1A53B0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600403711.00</w:t>
            </w:r>
          </w:p>
        </w:tc>
        <w:tc>
          <w:tcPr>
            <w:tcW w:w="6237" w:type="dxa"/>
            <w:tcBorders>
              <w:top w:val="nil"/>
              <w:left w:val="nil"/>
              <w:bottom w:val="single" w:sz="4" w:space="0" w:color="auto"/>
              <w:right w:val="single" w:sz="4" w:space="0" w:color="auto"/>
            </w:tcBorders>
            <w:shd w:val="clear" w:color="auto" w:fill="auto"/>
            <w:noWrap/>
            <w:vAlign w:val="bottom"/>
            <w:hideMark/>
          </w:tcPr>
          <w:p w14:paraId="17A55C0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HIPODERMICA CON PABELLON LUER LOCK HEMBRA DE PLASTICO DESECHABLE LONGITUD 32MM. CALIBRE 20G.</w:t>
            </w:r>
          </w:p>
        </w:tc>
        <w:tc>
          <w:tcPr>
            <w:tcW w:w="992" w:type="dxa"/>
            <w:tcBorders>
              <w:top w:val="nil"/>
              <w:left w:val="nil"/>
              <w:bottom w:val="single" w:sz="4" w:space="0" w:color="auto"/>
              <w:right w:val="single" w:sz="4" w:space="0" w:color="auto"/>
            </w:tcBorders>
            <w:shd w:val="clear" w:color="auto" w:fill="auto"/>
            <w:noWrap/>
            <w:vAlign w:val="center"/>
            <w:hideMark/>
          </w:tcPr>
          <w:p w14:paraId="3DC7B1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10300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B29FDE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476</w:t>
            </w:r>
          </w:p>
        </w:tc>
      </w:tr>
      <w:tr w:rsidR="00684561" w:rsidRPr="00684561" w14:paraId="78D3A89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1BCD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0DAEA3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600403745.00</w:t>
            </w:r>
          </w:p>
        </w:tc>
        <w:tc>
          <w:tcPr>
            <w:tcW w:w="6237" w:type="dxa"/>
            <w:tcBorders>
              <w:top w:val="nil"/>
              <w:left w:val="nil"/>
              <w:bottom w:val="single" w:sz="4" w:space="0" w:color="auto"/>
              <w:right w:val="single" w:sz="4" w:space="0" w:color="auto"/>
            </w:tcBorders>
            <w:shd w:val="clear" w:color="auto" w:fill="auto"/>
            <w:noWrap/>
            <w:vAlign w:val="bottom"/>
            <w:hideMark/>
          </w:tcPr>
          <w:p w14:paraId="7FB768D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HIPODERMICA CON PABELLON LUER LOCK HEMBRA DE PLASTICO DESECHABLE LONGITUD 32MM. CALIBRE 21G.</w:t>
            </w:r>
          </w:p>
        </w:tc>
        <w:tc>
          <w:tcPr>
            <w:tcW w:w="992" w:type="dxa"/>
            <w:tcBorders>
              <w:top w:val="nil"/>
              <w:left w:val="nil"/>
              <w:bottom w:val="single" w:sz="4" w:space="0" w:color="auto"/>
              <w:right w:val="single" w:sz="4" w:space="0" w:color="auto"/>
            </w:tcBorders>
            <w:shd w:val="clear" w:color="auto" w:fill="auto"/>
            <w:noWrap/>
            <w:vAlign w:val="center"/>
            <w:hideMark/>
          </w:tcPr>
          <w:p w14:paraId="3A3ECC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4607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79637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175</w:t>
            </w:r>
          </w:p>
        </w:tc>
      </w:tr>
      <w:tr w:rsidR="00684561" w:rsidRPr="00684561" w14:paraId="0720BCA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F75D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2ED498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600403760.00</w:t>
            </w:r>
          </w:p>
        </w:tc>
        <w:tc>
          <w:tcPr>
            <w:tcW w:w="6237" w:type="dxa"/>
            <w:tcBorders>
              <w:top w:val="nil"/>
              <w:left w:val="nil"/>
              <w:bottom w:val="single" w:sz="4" w:space="0" w:color="auto"/>
              <w:right w:val="single" w:sz="4" w:space="0" w:color="auto"/>
            </w:tcBorders>
            <w:shd w:val="clear" w:color="auto" w:fill="auto"/>
            <w:noWrap/>
            <w:vAlign w:val="bottom"/>
            <w:hideMark/>
          </w:tcPr>
          <w:p w14:paraId="2CE1685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HIPODERMICA CON PABELLON LUER LOCK HEMBRA DE PLASTICO DESECHABLE LONGITUD 16MM. CALIBRE 25G.</w:t>
            </w:r>
          </w:p>
        </w:tc>
        <w:tc>
          <w:tcPr>
            <w:tcW w:w="992" w:type="dxa"/>
            <w:tcBorders>
              <w:top w:val="nil"/>
              <w:left w:val="nil"/>
              <w:bottom w:val="single" w:sz="4" w:space="0" w:color="auto"/>
              <w:right w:val="single" w:sz="4" w:space="0" w:color="auto"/>
            </w:tcBorders>
            <w:shd w:val="clear" w:color="auto" w:fill="auto"/>
            <w:noWrap/>
            <w:vAlign w:val="center"/>
            <w:hideMark/>
          </w:tcPr>
          <w:p w14:paraId="5E6D18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5BE9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315D1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w:t>
            </w:r>
          </w:p>
        </w:tc>
      </w:tr>
      <w:tr w:rsidR="00684561" w:rsidRPr="00684561" w14:paraId="7147168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F2942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2E29B6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600403786.00</w:t>
            </w:r>
          </w:p>
        </w:tc>
        <w:tc>
          <w:tcPr>
            <w:tcW w:w="6237" w:type="dxa"/>
            <w:tcBorders>
              <w:top w:val="nil"/>
              <w:left w:val="nil"/>
              <w:bottom w:val="single" w:sz="4" w:space="0" w:color="auto"/>
              <w:right w:val="single" w:sz="4" w:space="0" w:color="auto"/>
            </w:tcBorders>
            <w:shd w:val="clear" w:color="auto" w:fill="auto"/>
            <w:noWrap/>
            <w:vAlign w:val="bottom"/>
            <w:hideMark/>
          </w:tcPr>
          <w:p w14:paraId="113987B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HIPODERMICA CON PABELLON LUER LOCK HEMBRA DE PLASTICO DESECHABLE LONGITUD 32MM. CALIBRE 22G.</w:t>
            </w:r>
          </w:p>
        </w:tc>
        <w:tc>
          <w:tcPr>
            <w:tcW w:w="992" w:type="dxa"/>
            <w:tcBorders>
              <w:top w:val="nil"/>
              <w:left w:val="nil"/>
              <w:bottom w:val="single" w:sz="4" w:space="0" w:color="auto"/>
              <w:right w:val="single" w:sz="4" w:space="0" w:color="auto"/>
            </w:tcBorders>
            <w:shd w:val="clear" w:color="auto" w:fill="auto"/>
            <w:noWrap/>
            <w:vAlign w:val="center"/>
            <w:hideMark/>
          </w:tcPr>
          <w:p w14:paraId="6718F2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1E72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020E14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153</w:t>
            </w:r>
          </w:p>
        </w:tc>
      </w:tr>
      <w:tr w:rsidR="00684561" w:rsidRPr="00684561" w14:paraId="7BC3ECF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3922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5DF5FB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600407613.00</w:t>
            </w:r>
          </w:p>
        </w:tc>
        <w:tc>
          <w:tcPr>
            <w:tcW w:w="6237" w:type="dxa"/>
            <w:tcBorders>
              <w:top w:val="nil"/>
              <w:left w:val="nil"/>
              <w:bottom w:val="single" w:sz="4" w:space="0" w:color="auto"/>
              <w:right w:val="single" w:sz="4" w:space="0" w:color="auto"/>
            </w:tcBorders>
            <w:shd w:val="clear" w:color="auto" w:fill="auto"/>
            <w:noWrap/>
            <w:vAlign w:val="bottom"/>
            <w:hideMark/>
          </w:tcPr>
          <w:p w14:paraId="40C15DF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AGUJA PARA BIOPSIA, DESECHABLE, TIPO: TRUCUT. LONG. 9.65 CM. CAL. 14 G.</w:t>
            </w:r>
          </w:p>
        </w:tc>
        <w:tc>
          <w:tcPr>
            <w:tcW w:w="992" w:type="dxa"/>
            <w:tcBorders>
              <w:top w:val="nil"/>
              <w:left w:val="nil"/>
              <w:bottom w:val="single" w:sz="4" w:space="0" w:color="auto"/>
              <w:right w:val="single" w:sz="4" w:space="0" w:color="auto"/>
            </w:tcBorders>
            <w:shd w:val="clear" w:color="auto" w:fill="auto"/>
            <w:noWrap/>
            <w:vAlign w:val="center"/>
            <w:hideMark/>
          </w:tcPr>
          <w:p w14:paraId="553DC6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DE504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5DDDF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w:t>
            </w:r>
          </w:p>
        </w:tc>
      </w:tr>
      <w:tr w:rsidR="00684561" w:rsidRPr="00684561" w14:paraId="139ACF3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668C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47245E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600580153.00</w:t>
            </w:r>
          </w:p>
        </w:tc>
        <w:tc>
          <w:tcPr>
            <w:tcW w:w="6237" w:type="dxa"/>
            <w:tcBorders>
              <w:top w:val="nil"/>
              <w:left w:val="nil"/>
              <w:bottom w:val="single" w:sz="4" w:space="0" w:color="auto"/>
              <w:right w:val="single" w:sz="4" w:space="0" w:color="auto"/>
            </w:tcBorders>
            <w:shd w:val="clear" w:color="auto" w:fill="auto"/>
            <w:noWrap/>
            <w:vAlign w:val="bottom"/>
            <w:hideMark/>
          </w:tcPr>
          <w:p w14:paraId="594BFD9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ALGODON EN LAMINAS ENROLLADO O PLISADO 300 GR.</w:t>
            </w:r>
          </w:p>
        </w:tc>
        <w:tc>
          <w:tcPr>
            <w:tcW w:w="992" w:type="dxa"/>
            <w:tcBorders>
              <w:top w:val="nil"/>
              <w:left w:val="nil"/>
              <w:bottom w:val="single" w:sz="4" w:space="0" w:color="auto"/>
              <w:right w:val="single" w:sz="4" w:space="0" w:color="auto"/>
            </w:tcBorders>
            <w:shd w:val="clear" w:color="auto" w:fill="auto"/>
            <w:noWrap/>
            <w:vAlign w:val="center"/>
            <w:hideMark/>
          </w:tcPr>
          <w:p w14:paraId="534D91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D9AC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6AE31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9C6CBE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0CB2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431DF9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600660054.00</w:t>
            </w:r>
          </w:p>
        </w:tc>
        <w:tc>
          <w:tcPr>
            <w:tcW w:w="6237" w:type="dxa"/>
            <w:tcBorders>
              <w:top w:val="nil"/>
              <w:left w:val="nil"/>
              <w:bottom w:val="single" w:sz="4" w:space="0" w:color="auto"/>
              <w:right w:val="single" w:sz="4" w:space="0" w:color="auto"/>
            </w:tcBorders>
            <w:shd w:val="clear" w:color="auto" w:fill="auto"/>
            <w:noWrap/>
            <w:vAlign w:val="bottom"/>
            <w:hideMark/>
          </w:tcPr>
          <w:p w14:paraId="6FF926D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JABON NEUTRO, ADICIONADO CON GLICERINA PASTILLA DE 100 G.</w:t>
            </w:r>
          </w:p>
        </w:tc>
        <w:tc>
          <w:tcPr>
            <w:tcW w:w="992" w:type="dxa"/>
            <w:tcBorders>
              <w:top w:val="nil"/>
              <w:left w:val="nil"/>
              <w:bottom w:val="single" w:sz="4" w:space="0" w:color="auto"/>
              <w:right w:val="single" w:sz="4" w:space="0" w:color="auto"/>
            </w:tcBorders>
            <w:shd w:val="clear" w:color="auto" w:fill="auto"/>
            <w:noWrap/>
            <w:vAlign w:val="center"/>
            <w:hideMark/>
          </w:tcPr>
          <w:p w14:paraId="445519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C0DB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4AC1C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353</w:t>
            </w:r>
          </w:p>
        </w:tc>
      </w:tr>
      <w:tr w:rsidR="00684561" w:rsidRPr="00684561" w14:paraId="4B17F62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8948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w:t>
            </w:r>
          </w:p>
        </w:tc>
        <w:tc>
          <w:tcPr>
            <w:tcW w:w="1275" w:type="dxa"/>
            <w:tcBorders>
              <w:top w:val="nil"/>
              <w:left w:val="nil"/>
              <w:bottom w:val="single" w:sz="4" w:space="0" w:color="auto"/>
              <w:right w:val="single" w:sz="4" w:space="0" w:color="auto"/>
            </w:tcBorders>
            <w:shd w:val="clear" w:color="auto" w:fill="auto"/>
            <w:noWrap/>
            <w:vAlign w:val="center"/>
            <w:hideMark/>
          </w:tcPr>
          <w:p w14:paraId="6FB2A3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600660773.00</w:t>
            </w:r>
          </w:p>
        </w:tc>
        <w:tc>
          <w:tcPr>
            <w:tcW w:w="6237" w:type="dxa"/>
            <w:tcBorders>
              <w:top w:val="nil"/>
              <w:left w:val="nil"/>
              <w:bottom w:val="single" w:sz="4" w:space="0" w:color="auto"/>
              <w:right w:val="single" w:sz="4" w:space="0" w:color="auto"/>
            </w:tcBorders>
            <w:shd w:val="clear" w:color="auto" w:fill="auto"/>
            <w:noWrap/>
            <w:vAlign w:val="bottom"/>
            <w:hideMark/>
          </w:tcPr>
          <w:p w14:paraId="3332372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ALCOHOL DESNATURALIZADO   20 LTS.</w:t>
            </w:r>
          </w:p>
        </w:tc>
        <w:tc>
          <w:tcPr>
            <w:tcW w:w="992" w:type="dxa"/>
            <w:tcBorders>
              <w:top w:val="nil"/>
              <w:left w:val="nil"/>
              <w:bottom w:val="single" w:sz="4" w:space="0" w:color="auto"/>
              <w:right w:val="single" w:sz="4" w:space="0" w:color="auto"/>
            </w:tcBorders>
            <w:shd w:val="clear" w:color="auto" w:fill="auto"/>
            <w:noWrap/>
            <w:vAlign w:val="center"/>
            <w:hideMark/>
          </w:tcPr>
          <w:p w14:paraId="287B6D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2D2A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9CEBC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62</w:t>
            </w:r>
          </w:p>
        </w:tc>
      </w:tr>
      <w:tr w:rsidR="00684561" w:rsidRPr="00684561" w14:paraId="7583F10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4B24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6ABFCB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600660872.00</w:t>
            </w:r>
          </w:p>
        </w:tc>
        <w:tc>
          <w:tcPr>
            <w:tcW w:w="6237" w:type="dxa"/>
            <w:tcBorders>
              <w:top w:val="nil"/>
              <w:left w:val="nil"/>
              <w:bottom w:val="single" w:sz="4" w:space="0" w:color="auto"/>
              <w:right w:val="single" w:sz="4" w:space="0" w:color="auto"/>
            </w:tcBorders>
            <w:shd w:val="clear" w:color="auto" w:fill="auto"/>
            <w:noWrap/>
            <w:vAlign w:val="bottom"/>
            <w:hideMark/>
          </w:tcPr>
          <w:p w14:paraId="5AE41AD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DETERGENTE O LIMPIADOR MONOENZIMATICO, COMPUESTO DE CLORURO DE DODECIL O DIDETCIL DIMETILAMONIO, ENZIMAS PROTEOLITICAS, PH QUE ASEGURE LA ACCION OPTIMA DE LAS ENZIMAS,ACTIVO EN TODO TIPO DE AGUA, NO CORROSIVO. SOBRE CON 20 A 25  G.</w:t>
            </w:r>
          </w:p>
        </w:tc>
        <w:tc>
          <w:tcPr>
            <w:tcW w:w="992" w:type="dxa"/>
            <w:tcBorders>
              <w:top w:val="nil"/>
              <w:left w:val="nil"/>
              <w:bottom w:val="single" w:sz="4" w:space="0" w:color="auto"/>
              <w:right w:val="single" w:sz="4" w:space="0" w:color="auto"/>
            </w:tcBorders>
            <w:shd w:val="clear" w:color="auto" w:fill="auto"/>
            <w:noWrap/>
            <w:vAlign w:val="center"/>
            <w:hideMark/>
          </w:tcPr>
          <w:p w14:paraId="7BE712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BED6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636F5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399</w:t>
            </w:r>
          </w:p>
        </w:tc>
      </w:tr>
      <w:tr w:rsidR="00684561" w:rsidRPr="00684561" w14:paraId="08DA546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C3C6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2E9D7F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600660880.00</w:t>
            </w:r>
          </w:p>
        </w:tc>
        <w:tc>
          <w:tcPr>
            <w:tcW w:w="6237" w:type="dxa"/>
            <w:tcBorders>
              <w:top w:val="nil"/>
              <w:left w:val="nil"/>
              <w:bottom w:val="single" w:sz="4" w:space="0" w:color="auto"/>
              <w:right w:val="single" w:sz="4" w:space="0" w:color="auto"/>
            </w:tcBorders>
            <w:shd w:val="clear" w:color="auto" w:fill="auto"/>
            <w:noWrap/>
            <w:vAlign w:val="bottom"/>
            <w:hideMark/>
          </w:tcPr>
          <w:p w14:paraId="6B28A80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CONCENTRADA ESTERILIZANTE EN FRIO PARA PREPARAR GLUTARALDEHIDO AL 8.5% +/- 0.5%, TENSIOACTIVO NO IONICO, NI CATIONICO, 2.0% +/- 0.8%  Y PERFUME SIN FORMOL. FRASCO CON UN LITRO Y DOSIFICADOR DE 20 ML. INTEGRADO</w:t>
            </w:r>
          </w:p>
        </w:tc>
        <w:tc>
          <w:tcPr>
            <w:tcW w:w="992" w:type="dxa"/>
            <w:tcBorders>
              <w:top w:val="nil"/>
              <w:left w:val="nil"/>
              <w:bottom w:val="single" w:sz="4" w:space="0" w:color="auto"/>
              <w:right w:val="single" w:sz="4" w:space="0" w:color="auto"/>
            </w:tcBorders>
            <w:shd w:val="clear" w:color="auto" w:fill="auto"/>
            <w:noWrap/>
            <w:vAlign w:val="center"/>
            <w:hideMark/>
          </w:tcPr>
          <w:p w14:paraId="11C3CB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6B39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6F82D2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w:t>
            </w:r>
          </w:p>
        </w:tc>
      </w:tr>
      <w:tr w:rsidR="00684561" w:rsidRPr="00684561" w14:paraId="3B828FA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E3D2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51225E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600661003.00</w:t>
            </w:r>
          </w:p>
        </w:tc>
        <w:tc>
          <w:tcPr>
            <w:tcW w:w="6237" w:type="dxa"/>
            <w:tcBorders>
              <w:top w:val="nil"/>
              <w:left w:val="nil"/>
              <w:bottom w:val="single" w:sz="4" w:space="0" w:color="auto"/>
              <w:right w:val="single" w:sz="4" w:space="0" w:color="auto"/>
            </w:tcBorders>
            <w:shd w:val="clear" w:color="auto" w:fill="auto"/>
            <w:noWrap/>
            <w:vAlign w:val="bottom"/>
            <w:hideMark/>
          </w:tcPr>
          <w:p w14:paraId="2E93E4E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ESTERILIZANTE Y DESINFECTANTE DE SUPEROXIDACION CON PH NEUTRO, NO CORROSIVA. SOLUCION AL 100%. ENVASE CON 1 LTO.</w:t>
            </w:r>
          </w:p>
        </w:tc>
        <w:tc>
          <w:tcPr>
            <w:tcW w:w="992" w:type="dxa"/>
            <w:tcBorders>
              <w:top w:val="nil"/>
              <w:left w:val="nil"/>
              <w:bottom w:val="single" w:sz="4" w:space="0" w:color="auto"/>
              <w:right w:val="single" w:sz="4" w:space="0" w:color="auto"/>
            </w:tcBorders>
            <w:shd w:val="clear" w:color="auto" w:fill="auto"/>
            <w:noWrap/>
            <w:vAlign w:val="center"/>
            <w:hideMark/>
          </w:tcPr>
          <w:p w14:paraId="7AC068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7B8B2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89587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48</w:t>
            </w:r>
          </w:p>
        </w:tc>
      </w:tr>
      <w:tr w:rsidR="00684561" w:rsidRPr="00684561" w14:paraId="2DFB6B5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CEB0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w:t>
            </w:r>
          </w:p>
        </w:tc>
        <w:tc>
          <w:tcPr>
            <w:tcW w:w="1275" w:type="dxa"/>
            <w:tcBorders>
              <w:top w:val="nil"/>
              <w:left w:val="nil"/>
              <w:bottom w:val="single" w:sz="4" w:space="0" w:color="auto"/>
              <w:right w:val="single" w:sz="4" w:space="0" w:color="auto"/>
            </w:tcBorders>
            <w:shd w:val="clear" w:color="auto" w:fill="auto"/>
            <w:noWrap/>
            <w:vAlign w:val="center"/>
            <w:hideMark/>
          </w:tcPr>
          <w:p w14:paraId="0657B6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600661011.00</w:t>
            </w:r>
          </w:p>
        </w:tc>
        <w:tc>
          <w:tcPr>
            <w:tcW w:w="6237" w:type="dxa"/>
            <w:tcBorders>
              <w:top w:val="nil"/>
              <w:left w:val="nil"/>
              <w:bottom w:val="single" w:sz="4" w:space="0" w:color="auto"/>
              <w:right w:val="single" w:sz="4" w:space="0" w:color="auto"/>
            </w:tcBorders>
            <w:shd w:val="clear" w:color="auto" w:fill="auto"/>
            <w:noWrap/>
            <w:vAlign w:val="bottom"/>
            <w:hideMark/>
          </w:tcPr>
          <w:p w14:paraId="6DFCD16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992" w:type="dxa"/>
            <w:tcBorders>
              <w:top w:val="nil"/>
              <w:left w:val="nil"/>
              <w:bottom w:val="single" w:sz="4" w:space="0" w:color="auto"/>
              <w:right w:val="single" w:sz="4" w:space="0" w:color="auto"/>
            </w:tcBorders>
            <w:shd w:val="clear" w:color="auto" w:fill="auto"/>
            <w:noWrap/>
            <w:vAlign w:val="center"/>
            <w:hideMark/>
          </w:tcPr>
          <w:p w14:paraId="16FA23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2914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404FA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w:t>
            </w:r>
          </w:p>
        </w:tc>
      </w:tr>
      <w:tr w:rsidR="00684561" w:rsidRPr="00684561" w14:paraId="28361E1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52F0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16</w:t>
            </w:r>
          </w:p>
        </w:tc>
        <w:tc>
          <w:tcPr>
            <w:tcW w:w="1275" w:type="dxa"/>
            <w:tcBorders>
              <w:top w:val="nil"/>
              <w:left w:val="nil"/>
              <w:bottom w:val="single" w:sz="4" w:space="0" w:color="auto"/>
              <w:right w:val="single" w:sz="4" w:space="0" w:color="auto"/>
            </w:tcBorders>
            <w:shd w:val="clear" w:color="auto" w:fill="auto"/>
            <w:noWrap/>
            <w:vAlign w:val="center"/>
            <w:hideMark/>
          </w:tcPr>
          <w:p w14:paraId="05E637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600661052.00</w:t>
            </w:r>
          </w:p>
        </w:tc>
        <w:tc>
          <w:tcPr>
            <w:tcW w:w="6237" w:type="dxa"/>
            <w:tcBorders>
              <w:top w:val="nil"/>
              <w:left w:val="nil"/>
              <w:bottom w:val="single" w:sz="4" w:space="0" w:color="auto"/>
              <w:right w:val="single" w:sz="4" w:space="0" w:color="auto"/>
            </w:tcBorders>
            <w:shd w:val="clear" w:color="auto" w:fill="auto"/>
            <w:noWrap/>
            <w:vAlign w:val="bottom"/>
            <w:hideMark/>
          </w:tcPr>
          <w:p w14:paraId="6BEC936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CON GLUCONATO DE CLORHEXIDINA AL 2% P/V EN ALCOHOL ISOPROPILICO AL 70% CON TINTA NARANJA. CONTIENE:  3 ML ESTERIL Y DESECHABLE. ENVASE</w:t>
            </w:r>
          </w:p>
        </w:tc>
        <w:tc>
          <w:tcPr>
            <w:tcW w:w="992" w:type="dxa"/>
            <w:tcBorders>
              <w:top w:val="nil"/>
              <w:left w:val="nil"/>
              <w:bottom w:val="single" w:sz="4" w:space="0" w:color="auto"/>
              <w:right w:val="single" w:sz="4" w:space="0" w:color="auto"/>
            </w:tcBorders>
            <w:shd w:val="clear" w:color="auto" w:fill="auto"/>
            <w:noWrap/>
            <w:vAlign w:val="center"/>
            <w:hideMark/>
          </w:tcPr>
          <w:p w14:paraId="6DE099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C70D3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F5B9A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1229</w:t>
            </w:r>
          </w:p>
        </w:tc>
      </w:tr>
      <w:tr w:rsidR="00684561" w:rsidRPr="00684561" w14:paraId="29B29B4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2C3F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w:t>
            </w:r>
          </w:p>
        </w:tc>
        <w:tc>
          <w:tcPr>
            <w:tcW w:w="1275" w:type="dxa"/>
            <w:tcBorders>
              <w:top w:val="nil"/>
              <w:left w:val="nil"/>
              <w:bottom w:val="single" w:sz="4" w:space="0" w:color="auto"/>
              <w:right w:val="single" w:sz="4" w:space="0" w:color="auto"/>
            </w:tcBorders>
            <w:shd w:val="clear" w:color="auto" w:fill="auto"/>
            <w:noWrap/>
            <w:vAlign w:val="center"/>
            <w:hideMark/>
          </w:tcPr>
          <w:p w14:paraId="1F959C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600661060.00</w:t>
            </w:r>
          </w:p>
        </w:tc>
        <w:tc>
          <w:tcPr>
            <w:tcW w:w="6237" w:type="dxa"/>
            <w:tcBorders>
              <w:top w:val="nil"/>
              <w:left w:val="nil"/>
              <w:bottom w:val="single" w:sz="4" w:space="0" w:color="auto"/>
              <w:right w:val="single" w:sz="4" w:space="0" w:color="auto"/>
            </w:tcBorders>
            <w:shd w:val="clear" w:color="auto" w:fill="auto"/>
            <w:noWrap/>
            <w:vAlign w:val="bottom"/>
            <w:hideMark/>
          </w:tcPr>
          <w:p w14:paraId="499B59F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SOLUCION CON GLUCONATO DE CLORHEXIDINA AL 2% P/V EN ALCOHOL ISOPROPILICO AL 70% CON TINTA NARANJA. CONTIENE:  26 ML ESTERIL Y DESECHABLE. ENVASE</w:t>
            </w:r>
          </w:p>
        </w:tc>
        <w:tc>
          <w:tcPr>
            <w:tcW w:w="992" w:type="dxa"/>
            <w:tcBorders>
              <w:top w:val="nil"/>
              <w:left w:val="nil"/>
              <w:bottom w:val="single" w:sz="4" w:space="0" w:color="auto"/>
              <w:right w:val="single" w:sz="4" w:space="0" w:color="auto"/>
            </w:tcBorders>
            <w:shd w:val="clear" w:color="auto" w:fill="auto"/>
            <w:noWrap/>
            <w:vAlign w:val="center"/>
            <w:hideMark/>
          </w:tcPr>
          <w:p w14:paraId="67D676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8A01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E6668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532</w:t>
            </w:r>
          </w:p>
        </w:tc>
      </w:tr>
      <w:tr w:rsidR="00684561" w:rsidRPr="00684561" w14:paraId="1CF1984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FCDE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14:paraId="56EABC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600820054.00</w:t>
            </w:r>
          </w:p>
        </w:tc>
        <w:tc>
          <w:tcPr>
            <w:tcW w:w="6237" w:type="dxa"/>
            <w:tcBorders>
              <w:top w:val="nil"/>
              <w:left w:val="nil"/>
              <w:bottom w:val="single" w:sz="4" w:space="0" w:color="auto"/>
              <w:right w:val="single" w:sz="4" w:space="0" w:color="auto"/>
            </w:tcBorders>
            <w:shd w:val="clear" w:color="auto" w:fill="auto"/>
            <w:noWrap/>
            <w:vAlign w:val="bottom"/>
            <w:hideMark/>
          </w:tcPr>
          <w:p w14:paraId="063ED4A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APLICADORES SIN ALGODON DE MADERA</w:t>
            </w:r>
          </w:p>
        </w:tc>
        <w:tc>
          <w:tcPr>
            <w:tcW w:w="992" w:type="dxa"/>
            <w:tcBorders>
              <w:top w:val="nil"/>
              <w:left w:val="nil"/>
              <w:bottom w:val="single" w:sz="4" w:space="0" w:color="auto"/>
              <w:right w:val="single" w:sz="4" w:space="0" w:color="auto"/>
            </w:tcBorders>
            <w:shd w:val="clear" w:color="auto" w:fill="auto"/>
            <w:noWrap/>
            <w:vAlign w:val="center"/>
            <w:hideMark/>
          </w:tcPr>
          <w:p w14:paraId="33713F7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9CC3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C/750</w:t>
            </w:r>
          </w:p>
        </w:tc>
        <w:tc>
          <w:tcPr>
            <w:tcW w:w="829" w:type="dxa"/>
            <w:tcBorders>
              <w:top w:val="nil"/>
              <w:left w:val="nil"/>
              <w:bottom w:val="single" w:sz="4" w:space="0" w:color="auto"/>
              <w:right w:val="single" w:sz="4" w:space="0" w:color="auto"/>
            </w:tcBorders>
            <w:shd w:val="clear" w:color="auto" w:fill="auto"/>
            <w:noWrap/>
            <w:vAlign w:val="center"/>
            <w:hideMark/>
          </w:tcPr>
          <w:p w14:paraId="0B14183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F8B5F7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6C7CC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w:t>
            </w:r>
          </w:p>
        </w:tc>
        <w:tc>
          <w:tcPr>
            <w:tcW w:w="1275" w:type="dxa"/>
            <w:tcBorders>
              <w:top w:val="nil"/>
              <w:left w:val="nil"/>
              <w:bottom w:val="single" w:sz="4" w:space="0" w:color="auto"/>
              <w:right w:val="single" w:sz="4" w:space="0" w:color="auto"/>
            </w:tcBorders>
            <w:shd w:val="clear" w:color="auto" w:fill="auto"/>
            <w:noWrap/>
            <w:vAlign w:val="center"/>
            <w:hideMark/>
          </w:tcPr>
          <w:p w14:paraId="0BFC41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600820104.00</w:t>
            </w:r>
          </w:p>
        </w:tc>
        <w:tc>
          <w:tcPr>
            <w:tcW w:w="6237" w:type="dxa"/>
            <w:tcBorders>
              <w:top w:val="nil"/>
              <w:left w:val="nil"/>
              <w:bottom w:val="single" w:sz="4" w:space="0" w:color="auto"/>
              <w:right w:val="single" w:sz="4" w:space="0" w:color="auto"/>
            </w:tcBorders>
            <w:shd w:val="clear" w:color="auto" w:fill="auto"/>
            <w:noWrap/>
            <w:vAlign w:val="bottom"/>
            <w:hideMark/>
          </w:tcPr>
          <w:p w14:paraId="6774347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APLICADORES CON ALGODON DE MADERA</w:t>
            </w:r>
          </w:p>
        </w:tc>
        <w:tc>
          <w:tcPr>
            <w:tcW w:w="992" w:type="dxa"/>
            <w:tcBorders>
              <w:top w:val="nil"/>
              <w:left w:val="nil"/>
              <w:bottom w:val="single" w:sz="4" w:space="0" w:color="auto"/>
              <w:right w:val="single" w:sz="4" w:space="0" w:color="auto"/>
            </w:tcBorders>
            <w:shd w:val="clear" w:color="auto" w:fill="auto"/>
            <w:noWrap/>
            <w:vAlign w:val="center"/>
            <w:hideMark/>
          </w:tcPr>
          <w:p w14:paraId="700D12B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93E8B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C/150</w:t>
            </w:r>
          </w:p>
        </w:tc>
        <w:tc>
          <w:tcPr>
            <w:tcW w:w="829" w:type="dxa"/>
            <w:tcBorders>
              <w:top w:val="nil"/>
              <w:left w:val="nil"/>
              <w:bottom w:val="single" w:sz="4" w:space="0" w:color="auto"/>
              <w:right w:val="single" w:sz="4" w:space="0" w:color="auto"/>
            </w:tcBorders>
            <w:shd w:val="clear" w:color="auto" w:fill="auto"/>
            <w:noWrap/>
            <w:vAlign w:val="center"/>
            <w:hideMark/>
          </w:tcPr>
          <w:p w14:paraId="0554C1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w:t>
            </w:r>
          </w:p>
        </w:tc>
      </w:tr>
      <w:tr w:rsidR="00684561" w:rsidRPr="00684561" w14:paraId="2F45057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DAE9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c>
          <w:tcPr>
            <w:tcW w:w="1275" w:type="dxa"/>
            <w:tcBorders>
              <w:top w:val="nil"/>
              <w:left w:val="nil"/>
              <w:bottom w:val="single" w:sz="4" w:space="0" w:color="auto"/>
              <w:right w:val="single" w:sz="4" w:space="0" w:color="auto"/>
            </w:tcBorders>
            <w:shd w:val="clear" w:color="auto" w:fill="auto"/>
            <w:noWrap/>
            <w:vAlign w:val="center"/>
            <w:hideMark/>
          </w:tcPr>
          <w:p w14:paraId="2930F2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600880017.00</w:t>
            </w:r>
          </w:p>
        </w:tc>
        <w:tc>
          <w:tcPr>
            <w:tcW w:w="6237" w:type="dxa"/>
            <w:tcBorders>
              <w:top w:val="nil"/>
              <w:left w:val="nil"/>
              <w:bottom w:val="single" w:sz="4" w:space="0" w:color="auto"/>
              <w:right w:val="single" w:sz="4" w:space="0" w:color="auto"/>
            </w:tcBorders>
            <w:shd w:val="clear" w:color="auto" w:fill="auto"/>
            <w:noWrap/>
            <w:vAlign w:val="bottom"/>
            <w:hideMark/>
          </w:tcPr>
          <w:p w14:paraId="55C613C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TRANSPARENTE, MICROPOROSO, AUTOADHERIBLES, ESTERILE Y DESECHABLE. MEDIDAS: 7.0 A 8.5 X 5. 08 A 6.0 CM</w:t>
            </w:r>
          </w:p>
        </w:tc>
        <w:tc>
          <w:tcPr>
            <w:tcW w:w="992" w:type="dxa"/>
            <w:tcBorders>
              <w:top w:val="nil"/>
              <w:left w:val="nil"/>
              <w:bottom w:val="single" w:sz="4" w:space="0" w:color="auto"/>
              <w:right w:val="single" w:sz="4" w:space="0" w:color="auto"/>
            </w:tcBorders>
            <w:shd w:val="clear" w:color="auto" w:fill="auto"/>
            <w:noWrap/>
            <w:vAlign w:val="center"/>
            <w:hideMark/>
          </w:tcPr>
          <w:p w14:paraId="2AF1F5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6487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EA447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169</w:t>
            </w:r>
          </w:p>
        </w:tc>
      </w:tr>
      <w:tr w:rsidR="00684561" w:rsidRPr="00684561" w14:paraId="7F543AF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F0B70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w:t>
            </w:r>
          </w:p>
        </w:tc>
        <w:tc>
          <w:tcPr>
            <w:tcW w:w="1275" w:type="dxa"/>
            <w:tcBorders>
              <w:top w:val="nil"/>
              <w:left w:val="nil"/>
              <w:bottom w:val="single" w:sz="4" w:space="0" w:color="auto"/>
              <w:right w:val="single" w:sz="4" w:space="0" w:color="auto"/>
            </w:tcBorders>
            <w:shd w:val="clear" w:color="auto" w:fill="auto"/>
            <w:noWrap/>
            <w:vAlign w:val="center"/>
            <w:hideMark/>
          </w:tcPr>
          <w:p w14:paraId="7EAA2B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600880025.00</w:t>
            </w:r>
          </w:p>
        </w:tc>
        <w:tc>
          <w:tcPr>
            <w:tcW w:w="6237" w:type="dxa"/>
            <w:tcBorders>
              <w:top w:val="nil"/>
              <w:left w:val="nil"/>
              <w:bottom w:val="single" w:sz="4" w:space="0" w:color="auto"/>
              <w:right w:val="single" w:sz="4" w:space="0" w:color="auto"/>
            </w:tcBorders>
            <w:shd w:val="clear" w:color="auto" w:fill="auto"/>
            <w:noWrap/>
            <w:vAlign w:val="bottom"/>
            <w:hideMark/>
          </w:tcPr>
          <w:p w14:paraId="6153FB4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TRANSPARENTE, MICROPOROSO, AUTOADHERIBLE, ESTERILE Y DESECHABLE, MEDIDAS, 10.0 A 10.16. X 12.0 A 14.0 CM.</w:t>
            </w:r>
          </w:p>
        </w:tc>
        <w:tc>
          <w:tcPr>
            <w:tcW w:w="992" w:type="dxa"/>
            <w:tcBorders>
              <w:top w:val="nil"/>
              <w:left w:val="nil"/>
              <w:bottom w:val="single" w:sz="4" w:space="0" w:color="auto"/>
              <w:right w:val="single" w:sz="4" w:space="0" w:color="auto"/>
            </w:tcBorders>
            <w:shd w:val="clear" w:color="auto" w:fill="auto"/>
            <w:noWrap/>
            <w:vAlign w:val="center"/>
            <w:hideMark/>
          </w:tcPr>
          <w:p w14:paraId="6DDAF5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09509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7465C56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84</w:t>
            </w:r>
          </w:p>
        </w:tc>
      </w:tr>
      <w:tr w:rsidR="00684561" w:rsidRPr="00684561" w14:paraId="6FDEB32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6627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w:t>
            </w:r>
          </w:p>
        </w:tc>
        <w:tc>
          <w:tcPr>
            <w:tcW w:w="1275" w:type="dxa"/>
            <w:tcBorders>
              <w:top w:val="nil"/>
              <w:left w:val="nil"/>
              <w:bottom w:val="single" w:sz="4" w:space="0" w:color="auto"/>
              <w:right w:val="single" w:sz="4" w:space="0" w:color="auto"/>
            </w:tcBorders>
            <w:shd w:val="clear" w:color="auto" w:fill="auto"/>
            <w:noWrap/>
            <w:vAlign w:val="center"/>
            <w:hideMark/>
          </w:tcPr>
          <w:p w14:paraId="32F55F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600880504.00</w:t>
            </w:r>
          </w:p>
        </w:tc>
        <w:tc>
          <w:tcPr>
            <w:tcW w:w="6237" w:type="dxa"/>
            <w:tcBorders>
              <w:top w:val="nil"/>
              <w:left w:val="nil"/>
              <w:bottom w:val="single" w:sz="4" w:space="0" w:color="auto"/>
              <w:right w:val="single" w:sz="4" w:space="0" w:color="auto"/>
            </w:tcBorders>
            <w:shd w:val="clear" w:color="auto" w:fill="auto"/>
            <w:noWrap/>
            <w:vAlign w:val="bottom"/>
            <w:hideMark/>
          </w:tcPr>
          <w:p w14:paraId="0A6B6CF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CON PETROLATO. MEDIDAS: 10 X 10 CM. ENVASE INDIVIDUAL. PIEZA.</w:t>
            </w:r>
          </w:p>
        </w:tc>
        <w:tc>
          <w:tcPr>
            <w:tcW w:w="992" w:type="dxa"/>
            <w:tcBorders>
              <w:top w:val="nil"/>
              <w:left w:val="nil"/>
              <w:bottom w:val="single" w:sz="4" w:space="0" w:color="auto"/>
              <w:right w:val="single" w:sz="4" w:space="0" w:color="auto"/>
            </w:tcBorders>
            <w:shd w:val="clear" w:color="auto" w:fill="auto"/>
            <w:noWrap/>
            <w:vAlign w:val="center"/>
            <w:hideMark/>
          </w:tcPr>
          <w:p w14:paraId="564004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02AB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E806CE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52</w:t>
            </w:r>
          </w:p>
        </w:tc>
      </w:tr>
      <w:tr w:rsidR="00684561" w:rsidRPr="00684561" w14:paraId="6BFCE8B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8BEC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w:t>
            </w:r>
          </w:p>
        </w:tc>
        <w:tc>
          <w:tcPr>
            <w:tcW w:w="1275" w:type="dxa"/>
            <w:tcBorders>
              <w:top w:val="nil"/>
              <w:left w:val="nil"/>
              <w:bottom w:val="single" w:sz="4" w:space="0" w:color="auto"/>
              <w:right w:val="single" w:sz="4" w:space="0" w:color="auto"/>
            </w:tcBorders>
            <w:shd w:val="clear" w:color="auto" w:fill="auto"/>
            <w:noWrap/>
            <w:vAlign w:val="center"/>
            <w:hideMark/>
          </w:tcPr>
          <w:p w14:paraId="0BF09B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600880652.00</w:t>
            </w:r>
          </w:p>
        </w:tc>
        <w:tc>
          <w:tcPr>
            <w:tcW w:w="6237" w:type="dxa"/>
            <w:tcBorders>
              <w:top w:val="nil"/>
              <w:left w:val="nil"/>
              <w:bottom w:val="single" w:sz="4" w:space="0" w:color="auto"/>
              <w:right w:val="single" w:sz="4" w:space="0" w:color="auto"/>
            </w:tcBorders>
            <w:shd w:val="clear" w:color="auto" w:fill="auto"/>
            <w:noWrap/>
            <w:vAlign w:val="bottom"/>
            <w:hideMark/>
          </w:tcPr>
          <w:p w14:paraId="287F8C8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HIDROCOLOIDE PARA EL TRATAMIENTO DE HERIDAS EXTRADELGADO, AUTOADHERIBLE, ESTERIL, TAMAÑO DE 10.0 CM, 0.6 CM X 10.0 CM 0.6 CM</w:t>
            </w:r>
          </w:p>
        </w:tc>
        <w:tc>
          <w:tcPr>
            <w:tcW w:w="992" w:type="dxa"/>
            <w:tcBorders>
              <w:top w:val="nil"/>
              <w:left w:val="nil"/>
              <w:bottom w:val="single" w:sz="4" w:space="0" w:color="auto"/>
              <w:right w:val="single" w:sz="4" w:space="0" w:color="auto"/>
            </w:tcBorders>
            <w:shd w:val="clear" w:color="auto" w:fill="auto"/>
            <w:noWrap/>
            <w:vAlign w:val="center"/>
            <w:hideMark/>
          </w:tcPr>
          <w:p w14:paraId="403E36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CD60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B05E3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189</w:t>
            </w:r>
          </w:p>
        </w:tc>
      </w:tr>
      <w:tr w:rsidR="00684561" w:rsidRPr="00684561" w14:paraId="41DBEF3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79D3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w:t>
            </w:r>
          </w:p>
        </w:tc>
        <w:tc>
          <w:tcPr>
            <w:tcW w:w="1275" w:type="dxa"/>
            <w:tcBorders>
              <w:top w:val="nil"/>
              <w:left w:val="nil"/>
              <w:bottom w:val="single" w:sz="4" w:space="0" w:color="auto"/>
              <w:right w:val="single" w:sz="4" w:space="0" w:color="auto"/>
            </w:tcBorders>
            <w:shd w:val="clear" w:color="auto" w:fill="auto"/>
            <w:noWrap/>
            <w:vAlign w:val="center"/>
            <w:hideMark/>
          </w:tcPr>
          <w:p w14:paraId="3CAE40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600880694.00</w:t>
            </w:r>
          </w:p>
        </w:tc>
        <w:tc>
          <w:tcPr>
            <w:tcW w:w="6237" w:type="dxa"/>
            <w:tcBorders>
              <w:top w:val="nil"/>
              <w:left w:val="nil"/>
              <w:bottom w:val="single" w:sz="4" w:space="0" w:color="auto"/>
              <w:right w:val="single" w:sz="4" w:space="0" w:color="auto"/>
            </w:tcBorders>
            <w:shd w:val="clear" w:color="auto" w:fill="auto"/>
            <w:noWrap/>
            <w:vAlign w:val="bottom"/>
            <w:hideMark/>
          </w:tcPr>
          <w:p w14:paraId="03EE0ED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ABSORBENTE A BASE DE ALGINATO DE CALCIO Y SODIO DE ORIGEN NATURAL. ESTERIL. TAMAÑO DE 10.0 CM ± 2.0 CM X 20.0 CM ± 2.0 CM. PIEZA.</w:t>
            </w:r>
          </w:p>
        </w:tc>
        <w:tc>
          <w:tcPr>
            <w:tcW w:w="992" w:type="dxa"/>
            <w:tcBorders>
              <w:top w:val="nil"/>
              <w:left w:val="nil"/>
              <w:bottom w:val="single" w:sz="4" w:space="0" w:color="auto"/>
              <w:right w:val="single" w:sz="4" w:space="0" w:color="auto"/>
            </w:tcBorders>
            <w:shd w:val="clear" w:color="auto" w:fill="auto"/>
            <w:noWrap/>
            <w:vAlign w:val="center"/>
            <w:hideMark/>
          </w:tcPr>
          <w:p w14:paraId="5EBB8C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114C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EB2866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w:t>
            </w:r>
          </w:p>
        </w:tc>
      </w:tr>
      <w:tr w:rsidR="00684561" w:rsidRPr="00684561" w14:paraId="3FD1FE5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7424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w:t>
            </w:r>
          </w:p>
        </w:tc>
        <w:tc>
          <w:tcPr>
            <w:tcW w:w="1275" w:type="dxa"/>
            <w:tcBorders>
              <w:top w:val="nil"/>
              <w:left w:val="nil"/>
              <w:bottom w:val="single" w:sz="4" w:space="0" w:color="auto"/>
              <w:right w:val="single" w:sz="4" w:space="0" w:color="auto"/>
            </w:tcBorders>
            <w:shd w:val="clear" w:color="auto" w:fill="auto"/>
            <w:noWrap/>
            <w:vAlign w:val="center"/>
            <w:hideMark/>
          </w:tcPr>
          <w:p w14:paraId="5BB121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600880710.00</w:t>
            </w:r>
          </w:p>
        </w:tc>
        <w:tc>
          <w:tcPr>
            <w:tcW w:w="6237" w:type="dxa"/>
            <w:tcBorders>
              <w:top w:val="nil"/>
              <w:left w:val="nil"/>
              <w:bottom w:val="single" w:sz="4" w:space="0" w:color="auto"/>
              <w:right w:val="single" w:sz="4" w:space="0" w:color="auto"/>
            </w:tcBorders>
            <w:shd w:val="clear" w:color="auto" w:fill="auto"/>
            <w:noWrap/>
            <w:vAlign w:val="bottom"/>
            <w:hideMark/>
          </w:tcPr>
          <w:p w14:paraId="356E4ED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DE NYLON TRENZADO Y SELLADO AL CALOR QUE CONTIENE UN TEJIDO DE CARBON ACTIVADO IMPREGNADO DE PLATA, DE 10.5 X 10.5 CM</w:t>
            </w:r>
          </w:p>
        </w:tc>
        <w:tc>
          <w:tcPr>
            <w:tcW w:w="992" w:type="dxa"/>
            <w:tcBorders>
              <w:top w:val="nil"/>
              <w:left w:val="nil"/>
              <w:bottom w:val="single" w:sz="4" w:space="0" w:color="auto"/>
              <w:right w:val="single" w:sz="4" w:space="0" w:color="auto"/>
            </w:tcBorders>
            <w:shd w:val="clear" w:color="auto" w:fill="auto"/>
            <w:noWrap/>
            <w:vAlign w:val="center"/>
            <w:hideMark/>
          </w:tcPr>
          <w:p w14:paraId="63D389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5226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14:paraId="7B9C8C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BD77F0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1846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26</w:t>
            </w:r>
          </w:p>
        </w:tc>
        <w:tc>
          <w:tcPr>
            <w:tcW w:w="1275" w:type="dxa"/>
            <w:tcBorders>
              <w:top w:val="nil"/>
              <w:left w:val="nil"/>
              <w:bottom w:val="single" w:sz="4" w:space="0" w:color="auto"/>
              <w:right w:val="single" w:sz="4" w:space="0" w:color="auto"/>
            </w:tcBorders>
            <w:shd w:val="clear" w:color="auto" w:fill="auto"/>
            <w:noWrap/>
            <w:vAlign w:val="center"/>
            <w:hideMark/>
          </w:tcPr>
          <w:p w14:paraId="1C4320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600880744.00</w:t>
            </w:r>
          </w:p>
        </w:tc>
        <w:tc>
          <w:tcPr>
            <w:tcW w:w="6237" w:type="dxa"/>
            <w:tcBorders>
              <w:top w:val="nil"/>
              <w:left w:val="nil"/>
              <w:bottom w:val="single" w:sz="4" w:space="0" w:color="auto"/>
              <w:right w:val="single" w:sz="4" w:space="0" w:color="auto"/>
            </w:tcBorders>
            <w:shd w:val="clear" w:color="auto" w:fill="auto"/>
            <w:noWrap/>
            <w:vAlign w:val="bottom"/>
            <w:hideMark/>
          </w:tcPr>
          <w:p w14:paraId="56523E1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HIDROGEL CON ALANTOINA AL 0.6% Y COLAGENO PARA HUMECTACION Y REGENERACION DE TEJIDO. ENVASE CON 90 GR.</w:t>
            </w:r>
          </w:p>
        </w:tc>
        <w:tc>
          <w:tcPr>
            <w:tcW w:w="992" w:type="dxa"/>
            <w:tcBorders>
              <w:top w:val="nil"/>
              <w:left w:val="nil"/>
              <w:bottom w:val="single" w:sz="4" w:space="0" w:color="auto"/>
              <w:right w:val="single" w:sz="4" w:space="0" w:color="auto"/>
            </w:tcBorders>
            <w:shd w:val="clear" w:color="auto" w:fill="auto"/>
            <w:noWrap/>
            <w:vAlign w:val="center"/>
            <w:hideMark/>
          </w:tcPr>
          <w:p w14:paraId="2C25FC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6536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DDDAA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F212DE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303B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w:t>
            </w:r>
          </w:p>
        </w:tc>
        <w:tc>
          <w:tcPr>
            <w:tcW w:w="1275" w:type="dxa"/>
            <w:tcBorders>
              <w:top w:val="nil"/>
              <w:left w:val="nil"/>
              <w:bottom w:val="single" w:sz="4" w:space="0" w:color="auto"/>
              <w:right w:val="single" w:sz="4" w:space="0" w:color="auto"/>
            </w:tcBorders>
            <w:shd w:val="clear" w:color="auto" w:fill="auto"/>
            <w:noWrap/>
            <w:vAlign w:val="center"/>
            <w:hideMark/>
          </w:tcPr>
          <w:p w14:paraId="667229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600880777.00</w:t>
            </w:r>
          </w:p>
        </w:tc>
        <w:tc>
          <w:tcPr>
            <w:tcW w:w="6237" w:type="dxa"/>
            <w:tcBorders>
              <w:top w:val="nil"/>
              <w:left w:val="nil"/>
              <w:bottom w:val="single" w:sz="4" w:space="0" w:color="auto"/>
              <w:right w:val="single" w:sz="4" w:space="0" w:color="auto"/>
            </w:tcBorders>
            <w:shd w:val="clear" w:color="auto" w:fill="auto"/>
            <w:noWrap/>
            <w:vAlign w:val="bottom"/>
            <w:hideMark/>
          </w:tcPr>
          <w:p w14:paraId="44A420B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APOSITOS CON 80% A 90% DE COLAGENO Y 10 A 20% DE ALGINATO. MEDIDA DE 10 A 10.2 CM X 11 A 11.25 CM. PIEZA.</w:t>
            </w:r>
          </w:p>
        </w:tc>
        <w:tc>
          <w:tcPr>
            <w:tcW w:w="992" w:type="dxa"/>
            <w:tcBorders>
              <w:top w:val="nil"/>
              <w:left w:val="nil"/>
              <w:bottom w:val="single" w:sz="4" w:space="0" w:color="auto"/>
              <w:right w:val="single" w:sz="4" w:space="0" w:color="auto"/>
            </w:tcBorders>
            <w:shd w:val="clear" w:color="auto" w:fill="auto"/>
            <w:noWrap/>
            <w:vAlign w:val="center"/>
            <w:hideMark/>
          </w:tcPr>
          <w:p w14:paraId="6787B8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AB39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FC54CD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52</w:t>
            </w:r>
          </w:p>
        </w:tc>
      </w:tr>
      <w:tr w:rsidR="00684561" w:rsidRPr="00684561" w14:paraId="0FBBBAA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EA6B9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c>
          <w:tcPr>
            <w:tcW w:w="1275" w:type="dxa"/>
            <w:tcBorders>
              <w:top w:val="nil"/>
              <w:left w:val="nil"/>
              <w:bottom w:val="single" w:sz="4" w:space="0" w:color="auto"/>
              <w:right w:val="single" w:sz="4" w:space="0" w:color="auto"/>
            </w:tcBorders>
            <w:shd w:val="clear" w:color="auto" w:fill="auto"/>
            <w:noWrap/>
            <w:vAlign w:val="center"/>
            <w:hideMark/>
          </w:tcPr>
          <w:p w14:paraId="1A2EE2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600880827.00</w:t>
            </w:r>
          </w:p>
        </w:tc>
        <w:tc>
          <w:tcPr>
            <w:tcW w:w="6237" w:type="dxa"/>
            <w:tcBorders>
              <w:top w:val="nil"/>
              <w:left w:val="nil"/>
              <w:bottom w:val="single" w:sz="4" w:space="0" w:color="auto"/>
              <w:right w:val="single" w:sz="4" w:space="0" w:color="auto"/>
            </w:tcBorders>
            <w:shd w:val="clear" w:color="auto" w:fill="auto"/>
            <w:noWrap/>
            <w:vAlign w:val="bottom"/>
            <w:hideMark/>
          </w:tcPr>
          <w:p w14:paraId="13BD46C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CON BARRERA ANTIMICROBIANA. ESTERIL Y DESECHABLE. 10 CM X 10 CM A 20 CM.</w:t>
            </w:r>
          </w:p>
        </w:tc>
        <w:tc>
          <w:tcPr>
            <w:tcW w:w="992" w:type="dxa"/>
            <w:tcBorders>
              <w:top w:val="nil"/>
              <w:left w:val="nil"/>
              <w:bottom w:val="single" w:sz="4" w:space="0" w:color="auto"/>
              <w:right w:val="single" w:sz="4" w:space="0" w:color="auto"/>
            </w:tcBorders>
            <w:shd w:val="clear" w:color="auto" w:fill="auto"/>
            <w:noWrap/>
            <w:vAlign w:val="center"/>
            <w:hideMark/>
          </w:tcPr>
          <w:p w14:paraId="5F51ED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170E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0A4DC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A2588D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F545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w:t>
            </w:r>
          </w:p>
        </w:tc>
        <w:tc>
          <w:tcPr>
            <w:tcW w:w="1275" w:type="dxa"/>
            <w:tcBorders>
              <w:top w:val="nil"/>
              <w:left w:val="nil"/>
              <w:bottom w:val="single" w:sz="4" w:space="0" w:color="auto"/>
              <w:right w:val="single" w:sz="4" w:space="0" w:color="auto"/>
            </w:tcBorders>
            <w:shd w:val="clear" w:color="auto" w:fill="auto"/>
            <w:noWrap/>
            <w:vAlign w:val="center"/>
            <w:hideMark/>
          </w:tcPr>
          <w:p w14:paraId="6F69EB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600880843.00</w:t>
            </w:r>
          </w:p>
        </w:tc>
        <w:tc>
          <w:tcPr>
            <w:tcW w:w="6237" w:type="dxa"/>
            <w:tcBorders>
              <w:top w:val="nil"/>
              <w:left w:val="nil"/>
              <w:bottom w:val="single" w:sz="4" w:space="0" w:color="auto"/>
              <w:right w:val="single" w:sz="4" w:space="0" w:color="auto"/>
            </w:tcBorders>
            <w:shd w:val="clear" w:color="auto" w:fill="auto"/>
            <w:noWrap/>
            <w:vAlign w:val="bottom"/>
            <w:hideMark/>
          </w:tcPr>
          <w:p w14:paraId="4D77299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w:t>
            </w:r>
          </w:p>
        </w:tc>
        <w:tc>
          <w:tcPr>
            <w:tcW w:w="992" w:type="dxa"/>
            <w:tcBorders>
              <w:top w:val="nil"/>
              <w:left w:val="nil"/>
              <w:bottom w:val="single" w:sz="4" w:space="0" w:color="auto"/>
              <w:right w:val="single" w:sz="4" w:space="0" w:color="auto"/>
            </w:tcBorders>
            <w:shd w:val="clear" w:color="auto" w:fill="auto"/>
            <w:noWrap/>
            <w:vAlign w:val="center"/>
            <w:hideMark/>
          </w:tcPr>
          <w:p w14:paraId="6F83B2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54F3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7FE19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54</w:t>
            </w:r>
          </w:p>
        </w:tc>
      </w:tr>
      <w:tr w:rsidR="00684561" w:rsidRPr="00684561" w14:paraId="01B9CF2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004A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w:t>
            </w:r>
          </w:p>
        </w:tc>
        <w:tc>
          <w:tcPr>
            <w:tcW w:w="1275" w:type="dxa"/>
            <w:tcBorders>
              <w:top w:val="nil"/>
              <w:left w:val="nil"/>
              <w:bottom w:val="single" w:sz="4" w:space="0" w:color="auto"/>
              <w:right w:val="single" w:sz="4" w:space="0" w:color="auto"/>
            </w:tcBorders>
            <w:shd w:val="clear" w:color="auto" w:fill="auto"/>
            <w:noWrap/>
            <w:vAlign w:val="center"/>
            <w:hideMark/>
          </w:tcPr>
          <w:p w14:paraId="6F3E62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600880884.00</w:t>
            </w:r>
          </w:p>
        </w:tc>
        <w:tc>
          <w:tcPr>
            <w:tcW w:w="6237" w:type="dxa"/>
            <w:tcBorders>
              <w:top w:val="nil"/>
              <w:left w:val="nil"/>
              <w:bottom w:val="single" w:sz="4" w:space="0" w:color="auto"/>
              <w:right w:val="single" w:sz="4" w:space="0" w:color="auto"/>
            </w:tcBorders>
            <w:shd w:val="clear" w:color="auto" w:fill="auto"/>
            <w:noWrap/>
            <w:vAlign w:val="bottom"/>
            <w:hideMark/>
          </w:tcPr>
          <w:p w14:paraId="474D594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992" w:type="dxa"/>
            <w:tcBorders>
              <w:top w:val="nil"/>
              <w:left w:val="nil"/>
              <w:bottom w:val="single" w:sz="4" w:space="0" w:color="auto"/>
              <w:right w:val="single" w:sz="4" w:space="0" w:color="auto"/>
            </w:tcBorders>
            <w:shd w:val="clear" w:color="auto" w:fill="auto"/>
            <w:noWrap/>
            <w:vAlign w:val="center"/>
            <w:hideMark/>
          </w:tcPr>
          <w:p w14:paraId="7D6682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A1ED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F141D6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w:t>
            </w:r>
          </w:p>
        </w:tc>
      </w:tr>
      <w:tr w:rsidR="00684561" w:rsidRPr="00684561" w14:paraId="4086D09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4C6B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31</w:t>
            </w:r>
          </w:p>
        </w:tc>
        <w:tc>
          <w:tcPr>
            <w:tcW w:w="1275" w:type="dxa"/>
            <w:tcBorders>
              <w:top w:val="nil"/>
              <w:left w:val="nil"/>
              <w:bottom w:val="single" w:sz="4" w:space="0" w:color="auto"/>
              <w:right w:val="single" w:sz="4" w:space="0" w:color="auto"/>
            </w:tcBorders>
            <w:shd w:val="clear" w:color="auto" w:fill="auto"/>
            <w:noWrap/>
            <w:vAlign w:val="center"/>
            <w:hideMark/>
          </w:tcPr>
          <w:p w14:paraId="1EB861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601250228.00</w:t>
            </w:r>
          </w:p>
        </w:tc>
        <w:tc>
          <w:tcPr>
            <w:tcW w:w="6237" w:type="dxa"/>
            <w:tcBorders>
              <w:top w:val="nil"/>
              <w:left w:val="nil"/>
              <w:bottom w:val="single" w:sz="4" w:space="0" w:color="auto"/>
              <w:right w:val="single" w:sz="4" w:space="0" w:color="auto"/>
            </w:tcBorders>
            <w:shd w:val="clear" w:color="auto" w:fill="auto"/>
            <w:noWrap/>
            <w:vAlign w:val="bottom"/>
            <w:hideMark/>
          </w:tcPr>
          <w:p w14:paraId="22885A3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UROCULTIVO (NIÑO) ESTERIL DE PLASTICO GRADO MEDICO, FORMA RECTANGULAR CON CAPACIDAD DE 50 ML. Y ESCALA DE 10, 20, 30 Y 50 ML. CON ORIFICIO REDONDO DE 30 MM. AREA ADHESIVA DE 45 X 60 MM.</w:t>
            </w:r>
          </w:p>
        </w:tc>
        <w:tc>
          <w:tcPr>
            <w:tcW w:w="992" w:type="dxa"/>
            <w:tcBorders>
              <w:top w:val="nil"/>
              <w:left w:val="nil"/>
              <w:bottom w:val="single" w:sz="4" w:space="0" w:color="auto"/>
              <w:right w:val="single" w:sz="4" w:space="0" w:color="auto"/>
            </w:tcBorders>
            <w:shd w:val="clear" w:color="auto" w:fill="auto"/>
            <w:noWrap/>
            <w:vAlign w:val="center"/>
            <w:hideMark/>
          </w:tcPr>
          <w:p w14:paraId="63FA53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55821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114A8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3288</w:t>
            </w:r>
          </w:p>
        </w:tc>
      </w:tr>
      <w:tr w:rsidR="00684561" w:rsidRPr="00684561" w14:paraId="37616D6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FC7C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32</w:t>
            </w:r>
          </w:p>
        </w:tc>
        <w:tc>
          <w:tcPr>
            <w:tcW w:w="1275" w:type="dxa"/>
            <w:tcBorders>
              <w:top w:val="nil"/>
              <w:left w:val="nil"/>
              <w:bottom w:val="single" w:sz="4" w:space="0" w:color="auto"/>
              <w:right w:val="single" w:sz="4" w:space="0" w:color="auto"/>
            </w:tcBorders>
            <w:shd w:val="clear" w:color="auto" w:fill="auto"/>
            <w:noWrap/>
            <w:vAlign w:val="center"/>
            <w:hideMark/>
          </w:tcPr>
          <w:p w14:paraId="072F16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601250244.00</w:t>
            </w:r>
          </w:p>
        </w:tc>
        <w:tc>
          <w:tcPr>
            <w:tcW w:w="6237" w:type="dxa"/>
            <w:tcBorders>
              <w:top w:val="nil"/>
              <w:left w:val="nil"/>
              <w:bottom w:val="single" w:sz="4" w:space="0" w:color="auto"/>
              <w:right w:val="single" w:sz="4" w:space="0" w:color="auto"/>
            </w:tcBorders>
            <w:shd w:val="clear" w:color="auto" w:fill="auto"/>
            <w:noWrap/>
            <w:vAlign w:val="bottom"/>
            <w:hideMark/>
          </w:tcPr>
          <w:p w14:paraId="3481CCC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992" w:type="dxa"/>
            <w:tcBorders>
              <w:top w:val="nil"/>
              <w:left w:val="nil"/>
              <w:bottom w:val="single" w:sz="4" w:space="0" w:color="auto"/>
              <w:right w:val="single" w:sz="4" w:space="0" w:color="auto"/>
            </w:tcBorders>
            <w:shd w:val="clear" w:color="auto" w:fill="auto"/>
            <w:noWrap/>
            <w:vAlign w:val="center"/>
            <w:hideMark/>
          </w:tcPr>
          <w:p w14:paraId="729AFF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F35D9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FE3F6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2994</w:t>
            </w:r>
          </w:p>
        </w:tc>
      </w:tr>
      <w:tr w:rsidR="00684561" w:rsidRPr="00684561" w14:paraId="67B9634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AF48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w:t>
            </w:r>
          </w:p>
        </w:tc>
        <w:tc>
          <w:tcPr>
            <w:tcW w:w="1275" w:type="dxa"/>
            <w:tcBorders>
              <w:top w:val="nil"/>
              <w:left w:val="nil"/>
              <w:bottom w:val="single" w:sz="4" w:space="0" w:color="auto"/>
              <w:right w:val="single" w:sz="4" w:space="0" w:color="auto"/>
            </w:tcBorders>
            <w:shd w:val="clear" w:color="auto" w:fill="auto"/>
            <w:noWrap/>
            <w:vAlign w:val="center"/>
            <w:hideMark/>
          </w:tcPr>
          <w:p w14:paraId="7275DF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601250582.00</w:t>
            </w:r>
          </w:p>
        </w:tc>
        <w:tc>
          <w:tcPr>
            <w:tcW w:w="6237" w:type="dxa"/>
            <w:tcBorders>
              <w:top w:val="nil"/>
              <w:left w:val="nil"/>
              <w:bottom w:val="single" w:sz="4" w:space="0" w:color="auto"/>
              <w:right w:val="single" w:sz="4" w:space="0" w:color="auto"/>
            </w:tcBorders>
            <w:shd w:val="clear" w:color="auto" w:fill="auto"/>
            <w:noWrap/>
            <w:vAlign w:val="bottom"/>
            <w:hideMark/>
          </w:tcPr>
          <w:p w14:paraId="2F0C4BC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992" w:type="dxa"/>
            <w:tcBorders>
              <w:top w:val="nil"/>
              <w:left w:val="nil"/>
              <w:bottom w:val="single" w:sz="4" w:space="0" w:color="auto"/>
              <w:right w:val="single" w:sz="4" w:space="0" w:color="auto"/>
            </w:tcBorders>
            <w:shd w:val="clear" w:color="auto" w:fill="auto"/>
            <w:noWrap/>
            <w:vAlign w:val="center"/>
            <w:hideMark/>
          </w:tcPr>
          <w:p w14:paraId="05C3EB2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82049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99E44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183</w:t>
            </w:r>
          </w:p>
        </w:tc>
      </w:tr>
      <w:tr w:rsidR="00684561" w:rsidRPr="00684561" w14:paraId="1C6001C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21F3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w:t>
            </w:r>
          </w:p>
        </w:tc>
        <w:tc>
          <w:tcPr>
            <w:tcW w:w="1275" w:type="dxa"/>
            <w:tcBorders>
              <w:top w:val="nil"/>
              <w:left w:val="nil"/>
              <w:bottom w:val="single" w:sz="4" w:space="0" w:color="auto"/>
              <w:right w:val="single" w:sz="4" w:space="0" w:color="auto"/>
            </w:tcBorders>
            <w:shd w:val="clear" w:color="auto" w:fill="auto"/>
            <w:noWrap/>
            <w:vAlign w:val="center"/>
            <w:hideMark/>
          </w:tcPr>
          <w:p w14:paraId="07859B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601251879.00</w:t>
            </w:r>
          </w:p>
        </w:tc>
        <w:tc>
          <w:tcPr>
            <w:tcW w:w="6237" w:type="dxa"/>
            <w:tcBorders>
              <w:top w:val="nil"/>
              <w:left w:val="nil"/>
              <w:bottom w:val="single" w:sz="4" w:space="0" w:color="auto"/>
              <w:right w:val="single" w:sz="4" w:space="0" w:color="auto"/>
            </w:tcBorders>
            <w:shd w:val="clear" w:color="auto" w:fill="auto"/>
            <w:noWrap/>
            <w:vAlign w:val="bottom"/>
            <w:hideMark/>
          </w:tcPr>
          <w:p w14:paraId="2BAA9E9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RECOLECCION DE ORINA, RECTANGULAR ELABORADA A BASE DE CLORURO DE POLIVINILO CON GRADUACIONES CADA 100ML. Y LECTURA CADA 200ML. SISTEMA CERRADO CAPACIDAD: 2000 ML.</w:t>
            </w:r>
          </w:p>
        </w:tc>
        <w:tc>
          <w:tcPr>
            <w:tcW w:w="992" w:type="dxa"/>
            <w:tcBorders>
              <w:top w:val="nil"/>
              <w:left w:val="nil"/>
              <w:bottom w:val="single" w:sz="4" w:space="0" w:color="auto"/>
              <w:right w:val="single" w:sz="4" w:space="0" w:color="auto"/>
            </w:tcBorders>
            <w:shd w:val="clear" w:color="auto" w:fill="auto"/>
            <w:noWrap/>
            <w:vAlign w:val="center"/>
            <w:hideMark/>
          </w:tcPr>
          <w:p w14:paraId="4B91F53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7854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85A54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1623</w:t>
            </w:r>
          </w:p>
        </w:tc>
      </w:tr>
      <w:tr w:rsidR="00684561" w:rsidRPr="00684561" w14:paraId="2770A79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3135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35</w:t>
            </w:r>
          </w:p>
        </w:tc>
        <w:tc>
          <w:tcPr>
            <w:tcW w:w="1275" w:type="dxa"/>
            <w:tcBorders>
              <w:top w:val="nil"/>
              <w:left w:val="nil"/>
              <w:bottom w:val="single" w:sz="4" w:space="0" w:color="auto"/>
              <w:right w:val="single" w:sz="4" w:space="0" w:color="auto"/>
            </w:tcBorders>
            <w:shd w:val="clear" w:color="auto" w:fill="auto"/>
            <w:noWrap/>
            <w:vAlign w:val="center"/>
            <w:hideMark/>
          </w:tcPr>
          <w:p w14:paraId="3CD542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601251895.00</w:t>
            </w:r>
          </w:p>
        </w:tc>
        <w:tc>
          <w:tcPr>
            <w:tcW w:w="6237" w:type="dxa"/>
            <w:tcBorders>
              <w:top w:val="nil"/>
              <w:left w:val="nil"/>
              <w:bottom w:val="single" w:sz="4" w:space="0" w:color="auto"/>
              <w:right w:val="single" w:sz="4" w:space="0" w:color="auto"/>
            </w:tcBorders>
            <w:shd w:val="clear" w:color="auto" w:fill="auto"/>
            <w:noWrap/>
            <w:vAlign w:val="bottom"/>
            <w:hideMark/>
          </w:tcPr>
          <w:p w14:paraId="5C72742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992" w:type="dxa"/>
            <w:tcBorders>
              <w:top w:val="nil"/>
              <w:left w:val="nil"/>
              <w:bottom w:val="single" w:sz="4" w:space="0" w:color="auto"/>
              <w:right w:val="single" w:sz="4" w:space="0" w:color="auto"/>
            </w:tcBorders>
            <w:shd w:val="clear" w:color="auto" w:fill="auto"/>
            <w:noWrap/>
            <w:vAlign w:val="center"/>
            <w:hideMark/>
          </w:tcPr>
          <w:p w14:paraId="2DDF80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58F5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59DA51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F56A89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DB26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36</w:t>
            </w:r>
          </w:p>
        </w:tc>
        <w:tc>
          <w:tcPr>
            <w:tcW w:w="1275" w:type="dxa"/>
            <w:tcBorders>
              <w:top w:val="nil"/>
              <w:left w:val="nil"/>
              <w:bottom w:val="single" w:sz="4" w:space="0" w:color="auto"/>
              <w:right w:val="single" w:sz="4" w:space="0" w:color="auto"/>
            </w:tcBorders>
            <w:shd w:val="clear" w:color="auto" w:fill="auto"/>
            <w:noWrap/>
            <w:vAlign w:val="center"/>
            <w:hideMark/>
          </w:tcPr>
          <w:p w14:paraId="1D6B53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601251929.00</w:t>
            </w:r>
          </w:p>
        </w:tc>
        <w:tc>
          <w:tcPr>
            <w:tcW w:w="6237" w:type="dxa"/>
            <w:tcBorders>
              <w:top w:val="nil"/>
              <w:left w:val="nil"/>
              <w:bottom w:val="single" w:sz="4" w:space="0" w:color="auto"/>
              <w:right w:val="single" w:sz="4" w:space="0" w:color="auto"/>
            </w:tcBorders>
            <w:shd w:val="clear" w:color="auto" w:fill="auto"/>
            <w:noWrap/>
            <w:vAlign w:val="bottom"/>
            <w:hideMark/>
          </w:tcPr>
          <w:p w14:paraId="3973BE7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992" w:type="dxa"/>
            <w:tcBorders>
              <w:top w:val="nil"/>
              <w:left w:val="nil"/>
              <w:bottom w:val="single" w:sz="4" w:space="0" w:color="auto"/>
              <w:right w:val="single" w:sz="4" w:space="0" w:color="auto"/>
            </w:tcBorders>
            <w:shd w:val="clear" w:color="auto" w:fill="auto"/>
            <w:noWrap/>
            <w:vAlign w:val="center"/>
            <w:hideMark/>
          </w:tcPr>
          <w:p w14:paraId="285FEF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7E26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198646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477E70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8DC62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w:t>
            </w:r>
          </w:p>
        </w:tc>
        <w:tc>
          <w:tcPr>
            <w:tcW w:w="1275" w:type="dxa"/>
            <w:tcBorders>
              <w:top w:val="nil"/>
              <w:left w:val="nil"/>
              <w:bottom w:val="single" w:sz="4" w:space="0" w:color="auto"/>
              <w:right w:val="single" w:sz="4" w:space="0" w:color="auto"/>
            </w:tcBorders>
            <w:shd w:val="clear" w:color="auto" w:fill="auto"/>
            <w:noWrap/>
            <w:vAlign w:val="center"/>
            <w:hideMark/>
          </w:tcPr>
          <w:p w14:paraId="3BF87D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601252505.00</w:t>
            </w:r>
          </w:p>
        </w:tc>
        <w:tc>
          <w:tcPr>
            <w:tcW w:w="6237" w:type="dxa"/>
            <w:tcBorders>
              <w:top w:val="nil"/>
              <w:left w:val="nil"/>
              <w:bottom w:val="single" w:sz="4" w:space="0" w:color="auto"/>
              <w:right w:val="single" w:sz="4" w:space="0" w:color="auto"/>
            </w:tcBorders>
            <w:shd w:val="clear" w:color="auto" w:fill="auto"/>
            <w:noWrap/>
            <w:vAlign w:val="bottom"/>
            <w:hideMark/>
          </w:tcPr>
          <w:p w14:paraId="46FBDFB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USO GENERAL, DE POLIETILENO. MEDIDA: 30 X 20 CM,</w:t>
            </w:r>
          </w:p>
        </w:tc>
        <w:tc>
          <w:tcPr>
            <w:tcW w:w="992" w:type="dxa"/>
            <w:tcBorders>
              <w:top w:val="nil"/>
              <w:left w:val="nil"/>
              <w:bottom w:val="single" w:sz="4" w:space="0" w:color="auto"/>
              <w:right w:val="single" w:sz="4" w:space="0" w:color="auto"/>
            </w:tcBorders>
            <w:shd w:val="clear" w:color="auto" w:fill="auto"/>
            <w:noWrap/>
            <w:vAlign w:val="center"/>
            <w:hideMark/>
          </w:tcPr>
          <w:p w14:paraId="47C29A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BDF3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05381B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F09D32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E651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w:t>
            </w:r>
          </w:p>
        </w:tc>
        <w:tc>
          <w:tcPr>
            <w:tcW w:w="1275" w:type="dxa"/>
            <w:tcBorders>
              <w:top w:val="nil"/>
              <w:left w:val="nil"/>
              <w:bottom w:val="single" w:sz="4" w:space="0" w:color="auto"/>
              <w:right w:val="single" w:sz="4" w:space="0" w:color="auto"/>
            </w:tcBorders>
            <w:shd w:val="clear" w:color="auto" w:fill="auto"/>
            <w:noWrap/>
            <w:vAlign w:val="center"/>
            <w:hideMark/>
          </w:tcPr>
          <w:p w14:paraId="1CD0AB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601252653.00</w:t>
            </w:r>
          </w:p>
        </w:tc>
        <w:tc>
          <w:tcPr>
            <w:tcW w:w="6237" w:type="dxa"/>
            <w:tcBorders>
              <w:top w:val="nil"/>
              <w:left w:val="nil"/>
              <w:bottom w:val="single" w:sz="4" w:space="0" w:color="auto"/>
              <w:right w:val="single" w:sz="4" w:space="0" w:color="auto"/>
            </w:tcBorders>
            <w:shd w:val="clear" w:color="auto" w:fill="auto"/>
            <w:noWrap/>
            <w:vAlign w:val="bottom"/>
            <w:hideMark/>
          </w:tcPr>
          <w:p w14:paraId="0C3E397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MEDIDAS: 7.5 X 23.0 X 4.0 CM.</w:t>
            </w:r>
          </w:p>
        </w:tc>
        <w:tc>
          <w:tcPr>
            <w:tcW w:w="992" w:type="dxa"/>
            <w:tcBorders>
              <w:top w:val="nil"/>
              <w:left w:val="nil"/>
              <w:bottom w:val="single" w:sz="4" w:space="0" w:color="auto"/>
              <w:right w:val="single" w:sz="4" w:space="0" w:color="auto"/>
            </w:tcBorders>
            <w:shd w:val="clear" w:color="auto" w:fill="auto"/>
            <w:noWrap/>
            <w:vAlign w:val="center"/>
            <w:hideMark/>
          </w:tcPr>
          <w:p w14:paraId="4A2F18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C79A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038BA3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62B440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F68C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39</w:t>
            </w:r>
          </w:p>
        </w:tc>
        <w:tc>
          <w:tcPr>
            <w:tcW w:w="1275" w:type="dxa"/>
            <w:tcBorders>
              <w:top w:val="nil"/>
              <w:left w:val="nil"/>
              <w:bottom w:val="single" w:sz="4" w:space="0" w:color="auto"/>
              <w:right w:val="single" w:sz="4" w:space="0" w:color="auto"/>
            </w:tcBorders>
            <w:shd w:val="clear" w:color="auto" w:fill="auto"/>
            <w:noWrap/>
            <w:vAlign w:val="center"/>
            <w:hideMark/>
          </w:tcPr>
          <w:p w14:paraId="4B80DA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601252679.00</w:t>
            </w:r>
          </w:p>
        </w:tc>
        <w:tc>
          <w:tcPr>
            <w:tcW w:w="6237" w:type="dxa"/>
            <w:tcBorders>
              <w:top w:val="nil"/>
              <w:left w:val="nil"/>
              <w:bottom w:val="single" w:sz="4" w:space="0" w:color="auto"/>
              <w:right w:val="single" w:sz="4" w:space="0" w:color="auto"/>
            </w:tcBorders>
            <w:shd w:val="clear" w:color="auto" w:fill="auto"/>
            <w:noWrap/>
            <w:vAlign w:val="bottom"/>
            <w:hideMark/>
          </w:tcPr>
          <w:p w14:paraId="293E520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VAPOR.CON O SIN TRATAMIENTO ANTIBACTERIANO; CON REACTIVO QUIMICO IMPRESO Y SISTEMA DE APERTURA. MEDIDAS 12.0 X 26.0 X 4.0 CM.</w:t>
            </w:r>
          </w:p>
        </w:tc>
        <w:tc>
          <w:tcPr>
            <w:tcW w:w="992" w:type="dxa"/>
            <w:tcBorders>
              <w:top w:val="nil"/>
              <w:left w:val="nil"/>
              <w:bottom w:val="single" w:sz="4" w:space="0" w:color="auto"/>
              <w:right w:val="single" w:sz="4" w:space="0" w:color="auto"/>
            </w:tcBorders>
            <w:shd w:val="clear" w:color="auto" w:fill="auto"/>
            <w:noWrap/>
            <w:vAlign w:val="center"/>
            <w:hideMark/>
          </w:tcPr>
          <w:p w14:paraId="56DCB4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0743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6DC629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61EDBB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DD2D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w:t>
            </w:r>
          </w:p>
        </w:tc>
        <w:tc>
          <w:tcPr>
            <w:tcW w:w="1275" w:type="dxa"/>
            <w:tcBorders>
              <w:top w:val="nil"/>
              <w:left w:val="nil"/>
              <w:bottom w:val="single" w:sz="4" w:space="0" w:color="auto"/>
              <w:right w:val="single" w:sz="4" w:space="0" w:color="auto"/>
            </w:tcBorders>
            <w:shd w:val="clear" w:color="auto" w:fill="auto"/>
            <w:noWrap/>
            <w:vAlign w:val="center"/>
            <w:hideMark/>
          </w:tcPr>
          <w:p w14:paraId="542AAF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601252711.00</w:t>
            </w:r>
          </w:p>
        </w:tc>
        <w:tc>
          <w:tcPr>
            <w:tcW w:w="6237" w:type="dxa"/>
            <w:tcBorders>
              <w:top w:val="nil"/>
              <w:left w:val="nil"/>
              <w:bottom w:val="single" w:sz="4" w:space="0" w:color="auto"/>
              <w:right w:val="single" w:sz="4" w:space="0" w:color="auto"/>
            </w:tcBorders>
            <w:shd w:val="clear" w:color="auto" w:fill="auto"/>
            <w:noWrap/>
            <w:vAlign w:val="bottom"/>
            <w:hideMark/>
          </w:tcPr>
          <w:p w14:paraId="048A849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ESTERILIZAR GRADO MEDICO. PARA ESTERILIZAR, CON GAS O VAPOR. CON O SIN TRATAMIENTO ANTIBACTERIANO. CON REACTIVO QUIMICO IMPRESO Y SISTEMA DE APERTURA MEDIDAS: 7.5 X 48.0 X 4.0 CM.</w:t>
            </w:r>
          </w:p>
        </w:tc>
        <w:tc>
          <w:tcPr>
            <w:tcW w:w="992" w:type="dxa"/>
            <w:tcBorders>
              <w:top w:val="nil"/>
              <w:left w:val="nil"/>
              <w:bottom w:val="single" w:sz="4" w:space="0" w:color="auto"/>
              <w:right w:val="single" w:sz="4" w:space="0" w:color="auto"/>
            </w:tcBorders>
            <w:shd w:val="clear" w:color="auto" w:fill="auto"/>
            <w:noWrap/>
            <w:vAlign w:val="center"/>
            <w:hideMark/>
          </w:tcPr>
          <w:p w14:paraId="510CE9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573A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687C5D9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26717B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DF08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w:t>
            </w:r>
          </w:p>
        </w:tc>
        <w:tc>
          <w:tcPr>
            <w:tcW w:w="1275" w:type="dxa"/>
            <w:tcBorders>
              <w:top w:val="nil"/>
              <w:left w:val="nil"/>
              <w:bottom w:val="single" w:sz="4" w:space="0" w:color="auto"/>
              <w:right w:val="single" w:sz="4" w:space="0" w:color="auto"/>
            </w:tcBorders>
            <w:shd w:val="clear" w:color="auto" w:fill="auto"/>
            <w:noWrap/>
            <w:vAlign w:val="center"/>
            <w:hideMark/>
          </w:tcPr>
          <w:p w14:paraId="4F62FD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601252760.00</w:t>
            </w:r>
          </w:p>
        </w:tc>
        <w:tc>
          <w:tcPr>
            <w:tcW w:w="6237" w:type="dxa"/>
            <w:tcBorders>
              <w:top w:val="nil"/>
              <w:left w:val="nil"/>
              <w:bottom w:val="single" w:sz="4" w:space="0" w:color="auto"/>
              <w:right w:val="single" w:sz="4" w:space="0" w:color="auto"/>
            </w:tcBorders>
            <w:shd w:val="clear" w:color="auto" w:fill="auto"/>
            <w:noWrap/>
            <w:vAlign w:val="bottom"/>
            <w:hideMark/>
          </w:tcPr>
          <w:p w14:paraId="239FC4A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MEDIDA 6.0 X 18.0 X 3.0 CM.</w:t>
            </w:r>
          </w:p>
        </w:tc>
        <w:tc>
          <w:tcPr>
            <w:tcW w:w="992" w:type="dxa"/>
            <w:tcBorders>
              <w:top w:val="nil"/>
              <w:left w:val="nil"/>
              <w:bottom w:val="single" w:sz="4" w:space="0" w:color="auto"/>
              <w:right w:val="single" w:sz="4" w:space="0" w:color="auto"/>
            </w:tcBorders>
            <w:shd w:val="clear" w:color="auto" w:fill="auto"/>
            <w:noWrap/>
            <w:vAlign w:val="center"/>
            <w:hideMark/>
          </w:tcPr>
          <w:p w14:paraId="43477C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8D96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5AD96E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DE365B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0697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w:t>
            </w:r>
          </w:p>
        </w:tc>
        <w:tc>
          <w:tcPr>
            <w:tcW w:w="1275" w:type="dxa"/>
            <w:tcBorders>
              <w:top w:val="nil"/>
              <w:left w:val="nil"/>
              <w:bottom w:val="single" w:sz="4" w:space="0" w:color="auto"/>
              <w:right w:val="single" w:sz="4" w:space="0" w:color="auto"/>
            </w:tcBorders>
            <w:shd w:val="clear" w:color="auto" w:fill="auto"/>
            <w:noWrap/>
            <w:vAlign w:val="center"/>
            <w:hideMark/>
          </w:tcPr>
          <w:p w14:paraId="20016E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601252836.00</w:t>
            </w:r>
          </w:p>
        </w:tc>
        <w:tc>
          <w:tcPr>
            <w:tcW w:w="6237" w:type="dxa"/>
            <w:tcBorders>
              <w:top w:val="nil"/>
              <w:left w:val="nil"/>
              <w:bottom w:val="single" w:sz="4" w:space="0" w:color="auto"/>
              <w:right w:val="single" w:sz="4" w:space="0" w:color="auto"/>
            </w:tcBorders>
            <w:shd w:val="clear" w:color="auto" w:fill="auto"/>
            <w:noWrap/>
            <w:vAlign w:val="bottom"/>
            <w:hideMark/>
          </w:tcPr>
          <w:p w14:paraId="7201705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MEDIDAS: 25 X 38 X 8 CM. ENVASE CON 250 A 500 PIEZAS</w:t>
            </w:r>
          </w:p>
        </w:tc>
        <w:tc>
          <w:tcPr>
            <w:tcW w:w="992" w:type="dxa"/>
            <w:tcBorders>
              <w:top w:val="nil"/>
              <w:left w:val="nil"/>
              <w:bottom w:val="single" w:sz="4" w:space="0" w:color="auto"/>
              <w:right w:val="single" w:sz="4" w:space="0" w:color="auto"/>
            </w:tcBorders>
            <w:shd w:val="clear" w:color="auto" w:fill="auto"/>
            <w:noWrap/>
            <w:vAlign w:val="center"/>
            <w:hideMark/>
          </w:tcPr>
          <w:p w14:paraId="3C3ECD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6683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07CAE5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B09736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C265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w:t>
            </w:r>
          </w:p>
        </w:tc>
        <w:tc>
          <w:tcPr>
            <w:tcW w:w="1275" w:type="dxa"/>
            <w:tcBorders>
              <w:top w:val="nil"/>
              <w:left w:val="nil"/>
              <w:bottom w:val="single" w:sz="4" w:space="0" w:color="auto"/>
              <w:right w:val="single" w:sz="4" w:space="0" w:color="auto"/>
            </w:tcBorders>
            <w:shd w:val="clear" w:color="auto" w:fill="auto"/>
            <w:noWrap/>
            <w:vAlign w:val="center"/>
            <w:hideMark/>
          </w:tcPr>
          <w:p w14:paraId="27CF77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601252844.00</w:t>
            </w:r>
          </w:p>
        </w:tc>
        <w:tc>
          <w:tcPr>
            <w:tcW w:w="6237" w:type="dxa"/>
            <w:tcBorders>
              <w:top w:val="nil"/>
              <w:left w:val="nil"/>
              <w:bottom w:val="single" w:sz="4" w:space="0" w:color="auto"/>
              <w:right w:val="single" w:sz="4" w:space="0" w:color="auto"/>
            </w:tcBorders>
            <w:shd w:val="clear" w:color="auto" w:fill="auto"/>
            <w:noWrap/>
            <w:vAlign w:val="bottom"/>
            <w:hideMark/>
          </w:tcPr>
          <w:p w14:paraId="5D2636C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MEDIDAS: 32.0 X 62.0 X 12.0 CM.</w:t>
            </w:r>
          </w:p>
        </w:tc>
        <w:tc>
          <w:tcPr>
            <w:tcW w:w="992" w:type="dxa"/>
            <w:tcBorders>
              <w:top w:val="nil"/>
              <w:left w:val="nil"/>
              <w:bottom w:val="single" w:sz="4" w:space="0" w:color="auto"/>
              <w:right w:val="single" w:sz="4" w:space="0" w:color="auto"/>
            </w:tcBorders>
            <w:shd w:val="clear" w:color="auto" w:fill="auto"/>
            <w:noWrap/>
            <w:vAlign w:val="center"/>
            <w:hideMark/>
          </w:tcPr>
          <w:p w14:paraId="1E0FDB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6BCA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C/250</w:t>
            </w:r>
          </w:p>
        </w:tc>
        <w:tc>
          <w:tcPr>
            <w:tcW w:w="829" w:type="dxa"/>
            <w:tcBorders>
              <w:top w:val="nil"/>
              <w:left w:val="nil"/>
              <w:bottom w:val="single" w:sz="4" w:space="0" w:color="auto"/>
              <w:right w:val="single" w:sz="4" w:space="0" w:color="auto"/>
            </w:tcBorders>
            <w:shd w:val="clear" w:color="auto" w:fill="auto"/>
            <w:noWrap/>
            <w:vAlign w:val="center"/>
            <w:hideMark/>
          </w:tcPr>
          <w:p w14:paraId="7F4A28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A62FE0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9C74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w:t>
            </w:r>
          </w:p>
        </w:tc>
        <w:tc>
          <w:tcPr>
            <w:tcW w:w="1275" w:type="dxa"/>
            <w:tcBorders>
              <w:top w:val="nil"/>
              <w:left w:val="nil"/>
              <w:bottom w:val="single" w:sz="4" w:space="0" w:color="auto"/>
              <w:right w:val="single" w:sz="4" w:space="0" w:color="auto"/>
            </w:tcBorders>
            <w:shd w:val="clear" w:color="auto" w:fill="auto"/>
            <w:noWrap/>
            <w:vAlign w:val="center"/>
            <w:hideMark/>
          </w:tcPr>
          <w:p w14:paraId="513612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601252877.00</w:t>
            </w:r>
          </w:p>
        </w:tc>
        <w:tc>
          <w:tcPr>
            <w:tcW w:w="6237" w:type="dxa"/>
            <w:tcBorders>
              <w:top w:val="nil"/>
              <w:left w:val="nil"/>
              <w:bottom w:val="single" w:sz="4" w:space="0" w:color="auto"/>
              <w:right w:val="single" w:sz="4" w:space="0" w:color="auto"/>
            </w:tcBorders>
            <w:shd w:val="clear" w:color="auto" w:fill="auto"/>
            <w:noWrap/>
            <w:vAlign w:val="bottom"/>
            <w:hideMark/>
          </w:tcPr>
          <w:p w14:paraId="226255A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DE PAPEL GRADO MEDICO. PARA ESTERILIZAR, CON GAS O VAPOR. CON O SIN TRATAMIENTO ANTIBACTERIANO. CON REACTIVO QUIMICO IMPRESO Y SISTEMA DE APERTURA . MEDIDAS 18.0 X 33.O X 6.0 CM.</w:t>
            </w:r>
          </w:p>
        </w:tc>
        <w:tc>
          <w:tcPr>
            <w:tcW w:w="992" w:type="dxa"/>
            <w:tcBorders>
              <w:top w:val="nil"/>
              <w:left w:val="nil"/>
              <w:bottom w:val="single" w:sz="4" w:space="0" w:color="auto"/>
              <w:right w:val="single" w:sz="4" w:space="0" w:color="auto"/>
            </w:tcBorders>
            <w:shd w:val="clear" w:color="auto" w:fill="auto"/>
            <w:noWrap/>
            <w:vAlign w:val="center"/>
            <w:hideMark/>
          </w:tcPr>
          <w:p w14:paraId="317DB7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06A0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C/1000</w:t>
            </w:r>
          </w:p>
        </w:tc>
        <w:tc>
          <w:tcPr>
            <w:tcW w:w="829" w:type="dxa"/>
            <w:tcBorders>
              <w:top w:val="nil"/>
              <w:left w:val="nil"/>
              <w:bottom w:val="single" w:sz="4" w:space="0" w:color="auto"/>
              <w:right w:val="single" w:sz="4" w:space="0" w:color="auto"/>
            </w:tcBorders>
            <w:shd w:val="clear" w:color="auto" w:fill="auto"/>
            <w:noWrap/>
            <w:vAlign w:val="center"/>
            <w:hideMark/>
          </w:tcPr>
          <w:p w14:paraId="7C49E8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9F882C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B894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45</w:t>
            </w:r>
          </w:p>
        </w:tc>
        <w:tc>
          <w:tcPr>
            <w:tcW w:w="1275" w:type="dxa"/>
            <w:tcBorders>
              <w:top w:val="nil"/>
              <w:left w:val="nil"/>
              <w:bottom w:val="single" w:sz="4" w:space="0" w:color="auto"/>
              <w:right w:val="single" w:sz="4" w:space="0" w:color="auto"/>
            </w:tcBorders>
            <w:shd w:val="clear" w:color="auto" w:fill="auto"/>
            <w:noWrap/>
            <w:vAlign w:val="center"/>
            <w:hideMark/>
          </w:tcPr>
          <w:p w14:paraId="7E2709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601253776.00</w:t>
            </w:r>
          </w:p>
        </w:tc>
        <w:tc>
          <w:tcPr>
            <w:tcW w:w="6237" w:type="dxa"/>
            <w:tcBorders>
              <w:top w:val="nil"/>
              <w:left w:val="nil"/>
              <w:bottom w:val="single" w:sz="4" w:space="0" w:color="auto"/>
              <w:right w:val="single" w:sz="4" w:space="0" w:color="auto"/>
            </w:tcBorders>
            <w:shd w:val="clear" w:color="auto" w:fill="auto"/>
            <w:noWrap/>
            <w:vAlign w:val="bottom"/>
            <w:hideMark/>
          </w:tcPr>
          <w:p w14:paraId="3AA4B3D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992" w:type="dxa"/>
            <w:tcBorders>
              <w:top w:val="nil"/>
              <w:left w:val="nil"/>
              <w:bottom w:val="single" w:sz="4" w:space="0" w:color="auto"/>
              <w:right w:val="single" w:sz="4" w:space="0" w:color="auto"/>
            </w:tcBorders>
            <w:shd w:val="clear" w:color="auto" w:fill="auto"/>
            <w:noWrap/>
            <w:vAlign w:val="center"/>
            <w:hideMark/>
          </w:tcPr>
          <w:p w14:paraId="5B943A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8FD3E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w:t>
            </w:r>
          </w:p>
        </w:tc>
        <w:tc>
          <w:tcPr>
            <w:tcW w:w="829" w:type="dxa"/>
            <w:tcBorders>
              <w:top w:val="nil"/>
              <w:left w:val="nil"/>
              <w:bottom w:val="single" w:sz="4" w:space="0" w:color="auto"/>
              <w:right w:val="single" w:sz="4" w:space="0" w:color="auto"/>
            </w:tcBorders>
            <w:shd w:val="clear" w:color="auto" w:fill="auto"/>
            <w:noWrap/>
            <w:vAlign w:val="center"/>
            <w:hideMark/>
          </w:tcPr>
          <w:p w14:paraId="08C148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1A04F7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BD40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46</w:t>
            </w:r>
          </w:p>
        </w:tc>
        <w:tc>
          <w:tcPr>
            <w:tcW w:w="1275" w:type="dxa"/>
            <w:tcBorders>
              <w:top w:val="nil"/>
              <w:left w:val="nil"/>
              <w:bottom w:val="single" w:sz="4" w:space="0" w:color="auto"/>
              <w:right w:val="single" w:sz="4" w:space="0" w:color="auto"/>
            </w:tcBorders>
            <w:shd w:val="clear" w:color="auto" w:fill="auto"/>
            <w:noWrap/>
            <w:vAlign w:val="center"/>
            <w:hideMark/>
          </w:tcPr>
          <w:p w14:paraId="706D55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601253917.00</w:t>
            </w:r>
          </w:p>
        </w:tc>
        <w:tc>
          <w:tcPr>
            <w:tcW w:w="6237" w:type="dxa"/>
            <w:tcBorders>
              <w:top w:val="nil"/>
              <w:left w:val="nil"/>
              <w:bottom w:val="single" w:sz="4" w:space="0" w:color="auto"/>
              <w:right w:val="single" w:sz="4" w:space="0" w:color="auto"/>
            </w:tcBorders>
            <w:shd w:val="clear" w:color="auto" w:fill="auto"/>
            <w:noWrap/>
            <w:vAlign w:val="bottom"/>
            <w:hideMark/>
          </w:tcPr>
          <w:p w14:paraId="2D71BCA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992" w:type="dxa"/>
            <w:tcBorders>
              <w:top w:val="nil"/>
              <w:left w:val="nil"/>
              <w:bottom w:val="single" w:sz="4" w:space="0" w:color="auto"/>
              <w:right w:val="single" w:sz="4" w:space="0" w:color="auto"/>
            </w:tcBorders>
            <w:shd w:val="clear" w:color="auto" w:fill="auto"/>
            <w:noWrap/>
            <w:vAlign w:val="center"/>
            <w:hideMark/>
          </w:tcPr>
          <w:p w14:paraId="7F5E94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A814E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DB346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206</w:t>
            </w:r>
          </w:p>
        </w:tc>
      </w:tr>
      <w:tr w:rsidR="00684561" w:rsidRPr="00684561" w14:paraId="060789C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1603E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47</w:t>
            </w:r>
          </w:p>
        </w:tc>
        <w:tc>
          <w:tcPr>
            <w:tcW w:w="1275" w:type="dxa"/>
            <w:tcBorders>
              <w:top w:val="nil"/>
              <w:left w:val="nil"/>
              <w:bottom w:val="single" w:sz="4" w:space="0" w:color="auto"/>
              <w:right w:val="single" w:sz="4" w:space="0" w:color="auto"/>
            </w:tcBorders>
            <w:shd w:val="clear" w:color="auto" w:fill="auto"/>
            <w:noWrap/>
            <w:vAlign w:val="center"/>
            <w:hideMark/>
          </w:tcPr>
          <w:p w14:paraId="0DA106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601300015.00</w:t>
            </w:r>
          </w:p>
        </w:tc>
        <w:tc>
          <w:tcPr>
            <w:tcW w:w="6237" w:type="dxa"/>
            <w:tcBorders>
              <w:top w:val="nil"/>
              <w:left w:val="nil"/>
              <w:bottom w:val="single" w:sz="4" w:space="0" w:color="auto"/>
              <w:right w:val="single" w:sz="4" w:space="0" w:color="auto"/>
            </w:tcBorders>
            <w:shd w:val="clear" w:color="auto" w:fill="auto"/>
            <w:noWrap/>
            <w:vAlign w:val="bottom"/>
            <w:hideMark/>
          </w:tcPr>
          <w:p w14:paraId="75914AD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BOTA QUIRURGICA DE TELA NO TEJIDA 100% DE POLIPROPILENO, TIPO SMS, DE 35 G/M2 MINIMO, IMPERMEABLE A LA PENETRACION DE LIQUIDOS Y FLUIDOS, ANTIESTATICA, CON DOS CINTAS DE SUJECION. DESECHABLE. PAR.</w:t>
            </w:r>
          </w:p>
        </w:tc>
        <w:tc>
          <w:tcPr>
            <w:tcW w:w="992" w:type="dxa"/>
            <w:tcBorders>
              <w:top w:val="nil"/>
              <w:left w:val="nil"/>
              <w:bottom w:val="single" w:sz="4" w:space="0" w:color="auto"/>
              <w:right w:val="single" w:sz="4" w:space="0" w:color="auto"/>
            </w:tcBorders>
            <w:shd w:val="clear" w:color="auto" w:fill="auto"/>
            <w:noWrap/>
            <w:vAlign w:val="center"/>
            <w:hideMark/>
          </w:tcPr>
          <w:p w14:paraId="61F0EB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7297CA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43D7D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27310</w:t>
            </w:r>
          </w:p>
        </w:tc>
      </w:tr>
      <w:tr w:rsidR="00684561" w:rsidRPr="00684561" w14:paraId="495F354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3D90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48</w:t>
            </w:r>
          </w:p>
        </w:tc>
        <w:tc>
          <w:tcPr>
            <w:tcW w:w="1275" w:type="dxa"/>
            <w:tcBorders>
              <w:top w:val="nil"/>
              <w:left w:val="nil"/>
              <w:bottom w:val="single" w:sz="4" w:space="0" w:color="auto"/>
              <w:right w:val="single" w:sz="4" w:space="0" w:color="auto"/>
            </w:tcBorders>
            <w:shd w:val="clear" w:color="auto" w:fill="auto"/>
            <w:noWrap/>
            <w:vAlign w:val="center"/>
            <w:hideMark/>
          </w:tcPr>
          <w:p w14:paraId="56DE60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601320054.00</w:t>
            </w:r>
          </w:p>
        </w:tc>
        <w:tc>
          <w:tcPr>
            <w:tcW w:w="6237" w:type="dxa"/>
            <w:tcBorders>
              <w:top w:val="nil"/>
              <w:left w:val="nil"/>
              <w:bottom w:val="single" w:sz="4" w:space="0" w:color="auto"/>
              <w:right w:val="single" w:sz="4" w:space="0" w:color="auto"/>
            </w:tcBorders>
            <w:shd w:val="clear" w:color="auto" w:fill="auto"/>
            <w:noWrap/>
            <w:vAlign w:val="bottom"/>
            <w:hideMark/>
          </w:tcPr>
          <w:p w14:paraId="2C35CAC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BRAZALETES PARA IDENTIFICACION. DE PLASTICO. ADULTO. ENVASE CON 100 PIEZAS.</w:t>
            </w:r>
          </w:p>
        </w:tc>
        <w:tc>
          <w:tcPr>
            <w:tcW w:w="992" w:type="dxa"/>
            <w:tcBorders>
              <w:top w:val="nil"/>
              <w:left w:val="nil"/>
              <w:bottom w:val="single" w:sz="4" w:space="0" w:color="auto"/>
              <w:right w:val="single" w:sz="4" w:space="0" w:color="auto"/>
            </w:tcBorders>
            <w:shd w:val="clear" w:color="auto" w:fill="auto"/>
            <w:noWrap/>
            <w:vAlign w:val="center"/>
            <w:hideMark/>
          </w:tcPr>
          <w:p w14:paraId="26B046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82D9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DCE2B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52</w:t>
            </w:r>
          </w:p>
        </w:tc>
      </w:tr>
      <w:tr w:rsidR="00684561" w:rsidRPr="00684561" w14:paraId="762B38B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8BF9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49</w:t>
            </w:r>
          </w:p>
        </w:tc>
        <w:tc>
          <w:tcPr>
            <w:tcW w:w="1275" w:type="dxa"/>
            <w:tcBorders>
              <w:top w:val="nil"/>
              <w:left w:val="nil"/>
              <w:bottom w:val="single" w:sz="4" w:space="0" w:color="auto"/>
              <w:right w:val="single" w:sz="4" w:space="0" w:color="auto"/>
            </w:tcBorders>
            <w:shd w:val="clear" w:color="auto" w:fill="auto"/>
            <w:noWrap/>
            <w:vAlign w:val="center"/>
            <w:hideMark/>
          </w:tcPr>
          <w:p w14:paraId="6901B8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601320203.00</w:t>
            </w:r>
          </w:p>
        </w:tc>
        <w:tc>
          <w:tcPr>
            <w:tcW w:w="6237" w:type="dxa"/>
            <w:tcBorders>
              <w:top w:val="nil"/>
              <w:left w:val="nil"/>
              <w:bottom w:val="single" w:sz="4" w:space="0" w:color="auto"/>
              <w:right w:val="single" w:sz="4" w:space="0" w:color="auto"/>
            </w:tcBorders>
            <w:shd w:val="clear" w:color="auto" w:fill="auto"/>
            <w:noWrap/>
            <w:vAlign w:val="bottom"/>
            <w:hideMark/>
          </w:tcPr>
          <w:p w14:paraId="02006D7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BRAZALETES PARA IDENTIFICACION. DE PLASTICO. INFANTIL. ENVASE CON 100 PIEZAS.</w:t>
            </w:r>
          </w:p>
        </w:tc>
        <w:tc>
          <w:tcPr>
            <w:tcW w:w="992" w:type="dxa"/>
            <w:tcBorders>
              <w:top w:val="nil"/>
              <w:left w:val="nil"/>
              <w:bottom w:val="single" w:sz="4" w:space="0" w:color="auto"/>
              <w:right w:val="single" w:sz="4" w:space="0" w:color="auto"/>
            </w:tcBorders>
            <w:shd w:val="clear" w:color="auto" w:fill="auto"/>
            <w:noWrap/>
            <w:vAlign w:val="center"/>
            <w:hideMark/>
          </w:tcPr>
          <w:p w14:paraId="6574A5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F86B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43357D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r>
      <w:tr w:rsidR="00684561" w:rsidRPr="00684561" w14:paraId="2D947B1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2AC6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50</w:t>
            </w:r>
          </w:p>
        </w:tc>
        <w:tc>
          <w:tcPr>
            <w:tcW w:w="1275" w:type="dxa"/>
            <w:tcBorders>
              <w:top w:val="nil"/>
              <w:left w:val="nil"/>
              <w:bottom w:val="single" w:sz="4" w:space="0" w:color="auto"/>
              <w:right w:val="single" w:sz="4" w:space="0" w:color="auto"/>
            </w:tcBorders>
            <w:shd w:val="clear" w:color="auto" w:fill="auto"/>
            <w:noWrap/>
            <w:vAlign w:val="center"/>
            <w:hideMark/>
          </w:tcPr>
          <w:p w14:paraId="4B0376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601640014.00</w:t>
            </w:r>
          </w:p>
        </w:tc>
        <w:tc>
          <w:tcPr>
            <w:tcW w:w="6237" w:type="dxa"/>
            <w:tcBorders>
              <w:top w:val="nil"/>
              <w:left w:val="nil"/>
              <w:bottom w:val="single" w:sz="4" w:space="0" w:color="auto"/>
              <w:right w:val="single" w:sz="4" w:space="0" w:color="auto"/>
            </w:tcBorders>
            <w:shd w:val="clear" w:color="auto" w:fill="auto"/>
            <w:noWrap/>
            <w:vAlign w:val="bottom"/>
            <w:hideMark/>
          </w:tcPr>
          <w:p w14:paraId="5EE6588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45DF24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C7C03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CA128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1EB3A7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4264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51</w:t>
            </w:r>
          </w:p>
        </w:tc>
        <w:tc>
          <w:tcPr>
            <w:tcW w:w="1275" w:type="dxa"/>
            <w:tcBorders>
              <w:top w:val="nil"/>
              <w:left w:val="nil"/>
              <w:bottom w:val="single" w:sz="4" w:space="0" w:color="auto"/>
              <w:right w:val="single" w:sz="4" w:space="0" w:color="auto"/>
            </w:tcBorders>
            <w:shd w:val="clear" w:color="auto" w:fill="auto"/>
            <w:noWrap/>
            <w:vAlign w:val="center"/>
            <w:hideMark/>
          </w:tcPr>
          <w:p w14:paraId="722822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601650815.00</w:t>
            </w:r>
          </w:p>
        </w:tc>
        <w:tc>
          <w:tcPr>
            <w:tcW w:w="6237" w:type="dxa"/>
            <w:tcBorders>
              <w:top w:val="nil"/>
              <w:left w:val="nil"/>
              <w:bottom w:val="single" w:sz="4" w:space="0" w:color="auto"/>
              <w:right w:val="single" w:sz="4" w:space="0" w:color="auto"/>
            </w:tcBorders>
            <w:shd w:val="clear" w:color="auto" w:fill="auto"/>
            <w:noWrap/>
            <w:vAlign w:val="bottom"/>
            <w:hideMark/>
          </w:tcPr>
          <w:p w14:paraId="08B25A5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DE UN LUMEN, DE ELASTOMERO DE SILICON, RADIOPACO, CON AGUJA INTRODUCTORA PERCUTANEA. ESTERIL Y DESECHABLE. NEONATAL CALIBRE 2.0 A 3.0 FR.</w:t>
            </w:r>
          </w:p>
        </w:tc>
        <w:tc>
          <w:tcPr>
            <w:tcW w:w="992" w:type="dxa"/>
            <w:tcBorders>
              <w:top w:val="nil"/>
              <w:left w:val="nil"/>
              <w:bottom w:val="single" w:sz="4" w:space="0" w:color="auto"/>
              <w:right w:val="single" w:sz="4" w:space="0" w:color="auto"/>
            </w:tcBorders>
            <w:shd w:val="clear" w:color="auto" w:fill="auto"/>
            <w:noWrap/>
            <w:vAlign w:val="center"/>
            <w:hideMark/>
          </w:tcPr>
          <w:p w14:paraId="3D410D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39DB9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4E936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50</w:t>
            </w:r>
          </w:p>
        </w:tc>
      </w:tr>
      <w:tr w:rsidR="00684561" w:rsidRPr="00684561" w14:paraId="67CAB26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2DDF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52</w:t>
            </w:r>
          </w:p>
        </w:tc>
        <w:tc>
          <w:tcPr>
            <w:tcW w:w="1275" w:type="dxa"/>
            <w:tcBorders>
              <w:top w:val="nil"/>
              <w:left w:val="nil"/>
              <w:bottom w:val="single" w:sz="4" w:space="0" w:color="auto"/>
              <w:right w:val="single" w:sz="4" w:space="0" w:color="auto"/>
            </w:tcBorders>
            <w:shd w:val="clear" w:color="auto" w:fill="auto"/>
            <w:noWrap/>
            <w:vAlign w:val="center"/>
            <w:hideMark/>
          </w:tcPr>
          <w:p w14:paraId="62EB26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601650849.00</w:t>
            </w:r>
          </w:p>
        </w:tc>
        <w:tc>
          <w:tcPr>
            <w:tcW w:w="6237" w:type="dxa"/>
            <w:tcBorders>
              <w:top w:val="nil"/>
              <w:left w:val="nil"/>
              <w:bottom w:val="single" w:sz="4" w:space="0" w:color="auto"/>
              <w:right w:val="single" w:sz="4" w:space="0" w:color="auto"/>
            </w:tcBorders>
            <w:shd w:val="clear" w:color="auto" w:fill="auto"/>
            <w:noWrap/>
            <w:vAlign w:val="bottom"/>
            <w:hideMark/>
          </w:tcPr>
          <w:p w14:paraId="722636E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992" w:type="dxa"/>
            <w:tcBorders>
              <w:top w:val="nil"/>
              <w:left w:val="nil"/>
              <w:bottom w:val="single" w:sz="4" w:space="0" w:color="auto"/>
              <w:right w:val="single" w:sz="4" w:space="0" w:color="auto"/>
            </w:tcBorders>
            <w:shd w:val="clear" w:color="auto" w:fill="auto"/>
            <w:noWrap/>
            <w:vAlign w:val="center"/>
            <w:hideMark/>
          </w:tcPr>
          <w:p w14:paraId="3F14AF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8B96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117C4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922B20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2AB93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53</w:t>
            </w:r>
          </w:p>
        </w:tc>
        <w:tc>
          <w:tcPr>
            <w:tcW w:w="1275" w:type="dxa"/>
            <w:tcBorders>
              <w:top w:val="nil"/>
              <w:left w:val="nil"/>
              <w:bottom w:val="single" w:sz="4" w:space="0" w:color="auto"/>
              <w:right w:val="single" w:sz="4" w:space="0" w:color="auto"/>
            </w:tcBorders>
            <w:shd w:val="clear" w:color="auto" w:fill="auto"/>
            <w:noWrap/>
            <w:vAlign w:val="center"/>
            <w:hideMark/>
          </w:tcPr>
          <w:p w14:paraId="100F40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601650864.00</w:t>
            </w:r>
          </w:p>
        </w:tc>
        <w:tc>
          <w:tcPr>
            <w:tcW w:w="6237" w:type="dxa"/>
            <w:tcBorders>
              <w:top w:val="nil"/>
              <w:left w:val="nil"/>
              <w:bottom w:val="single" w:sz="4" w:space="0" w:color="auto"/>
              <w:right w:val="single" w:sz="4" w:space="0" w:color="auto"/>
            </w:tcBorders>
            <w:shd w:val="clear" w:color="auto" w:fill="auto"/>
            <w:noWrap/>
            <w:vAlign w:val="bottom"/>
            <w:hideMark/>
          </w:tcPr>
          <w:p w14:paraId="3438B46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DRENAJE TORACICO, CON INTRODUCTOR Y MARCA RADIOPACA. ESTERIL Y DESECHABLE. CALIBRE 12.0 FR.</w:t>
            </w:r>
          </w:p>
        </w:tc>
        <w:tc>
          <w:tcPr>
            <w:tcW w:w="992" w:type="dxa"/>
            <w:tcBorders>
              <w:top w:val="nil"/>
              <w:left w:val="nil"/>
              <w:bottom w:val="single" w:sz="4" w:space="0" w:color="auto"/>
              <w:right w:val="single" w:sz="4" w:space="0" w:color="auto"/>
            </w:tcBorders>
            <w:shd w:val="clear" w:color="auto" w:fill="auto"/>
            <w:noWrap/>
            <w:vAlign w:val="center"/>
            <w:hideMark/>
          </w:tcPr>
          <w:p w14:paraId="7E6EBE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98769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90B14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C10991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15E0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54</w:t>
            </w:r>
          </w:p>
        </w:tc>
        <w:tc>
          <w:tcPr>
            <w:tcW w:w="1275" w:type="dxa"/>
            <w:tcBorders>
              <w:top w:val="nil"/>
              <w:left w:val="nil"/>
              <w:bottom w:val="single" w:sz="4" w:space="0" w:color="auto"/>
              <w:right w:val="single" w:sz="4" w:space="0" w:color="auto"/>
            </w:tcBorders>
            <w:shd w:val="clear" w:color="auto" w:fill="auto"/>
            <w:noWrap/>
            <w:vAlign w:val="center"/>
            <w:hideMark/>
          </w:tcPr>
          <w:p w14:paraId="294A2D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601650872.00</w:t>
            </w:r>
          </w:p>
        </w:tc>
        <w:tc>
          <w:tcPr>
            <w:tcW w:w="6237" w:type="dxa"/>
            <w:tcBorders>
              <w:top w:val="nil"/>
              <w:left w:val="nil"/>
              <w:bottom w:val="single" w:sz="4" w:space="0" w:color="auto"/>
              <w:right w:val="single" w:sz="4" w:space="0" w:color="auto"/>
            </w:tcBorders>
            <w:shd w:val="clear" w:color="auto" w:fill="auto"/>
            <w:noWrap/>
            <w:vAlign w:val="bottom"/>
            <w:hideMark/>
          </w:tcPr>
          <w:p w14:paraId="1DC097B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DRENAJE TORACICO, CON INTRODUCTOR Y MARCA RADIOPACA. ESTERIL Y DESECHABLE. CALIBRE 14.0 FR.</w:t>
            </w:r>
          </w:p>
        </w:tc>
        <w:tc>
          <w:tcPr>
            <w:tcW w:w="992" w:type="dxa"/>
            <w:tcBorders>
              <w:top w:val="nil"/>
              <w:left w:val="nil"/>
              <w:bottom w:val="single" w:sz="4" w:space="0" w:color="auto"/>
              <w:right w:val="single" w:sz="4" w:space="0" w:color="auto"/>
            </w:tcBorders>
            <w:shd w:val="clear" w:color="auto" w:fill="auto"/>
            <w:noWrap/>
            <w:vAlign w:val="center"/>
            <w:hideMark/>
          </w:tcPr>
          <w:p w14:paraId="0089FA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85781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01B8D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EA35F8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CD80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55</w:t>
            </w:r>
          </w:p>
        </w:tc>
        <w:tc>
          <w:tcPr>
            <w:tcW w:w="1275" w:type="dxa"/>
            <w:tcBorders>
              <w:top w:val="nil"/>
              <w:left w:val="nil"/>
              <w:bottom w:val="single" w:sz="4" w:space="0" w:color="auto"/>
              <w:right w:val="single" w:sz="4" w:space="0" w:color="auto"/>
            </w:tcBorders>
            <w:shd w:val="clear" w:color="auto" w:fill="auto"/>
            <w:noWrap/>
            <w:vAlign w:val="center"/>
            <w:hideMark/>
          </w:tcPr>
          <w:p w14:paraId="3DD473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601660103.00</w:t>
            </w:r>
          </w:p>
        </w:tc>
        <w:tc>
          <w:tcPr>
            <w:tcW w:w="6237" w:type="dxa"/>
            <w:tcBorders>
              <w:top w:val="nil"/>
              <w:left w:val="nil"/>
              <w:bottom w:val="single" w:sz="4" w:space="0" w:color="auto"/>
              <w:right w:val="single" w:sz="4" w:space="0" w:color="auto"/>
            </w:tcBorders>
            <w:shd w:val="clear" w:color="auto" w:fill="auto"/>
            <w:noWrap/>
            <w:vAlign w:val="bottom"/>
            <w:hideMark/>
          </w:tcPr>
          <w:p w14:paraId="1A5257B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17-24 MM. CALIBRE 24 G.</w:t>
            </w:r>
          </w:p>
        </w:tc>
        <w:tc>
          <w:tcPr>
            <w:tcW w:w="992" w:type="dxa"/>
            <w:tcBorders>
              <w:top w:val="nil"/>
              <w:left w:val="nil"/>
              <w:bottom w:val="single" w:sz="4" w:space="0" w:color="auto"/>
              <w:right w:val="single" w:sz="4" w:space="0" w:color="auto"/>
            </w:tcBorders>
            <w:shd w:val="clear" w:color="auto" w:fill="auto"/>
            <w:noWrap/>
            <w:vAlign w:val="center"/>
            <w:hideMark/>
          </w:tcPr>
          <w:p w14:paraId="63FCCC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44A61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49E0E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113</w:t>
            </w:r>
          </w:p>
        </w:tc>
      </w:tr>
      <w:tr w:rsidR="00684561" w:rsidRPr="00684561" w14:paraId="2A8E252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9369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56</w:t>
            </w:r>
          </w:p>
        </w:tc>
        <w:tc>
          <w:tcPr>
            <w:tcW w:w="1275" w:type="dxa"/>
            <w:tcBorders>
              <w:top w:val="nil"/>
              <w:left w:val="nil"/>
              <w:bottom w:val="single" w:sz="4" w:space="0" w:color="auto"/>
              <w:right w:val="single" w:sz="4" w:space="0" w:color="auto"/>
            </w:tcBorders>
            <w:shd w:val="clear" w:color="auto" w:fill="auto"/>
            <w:noWrap/>
            <w:vAlign w:val="center"/>
            <w:hideMark/>
          </w:tcPr>
          <w:p w14:paraId="3E3F34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601660228.00</w:t>
            </w:r>
          </w:p>
        </w:tc>
        <w:tc>
          <w:tcPr>
            <w:tcW w:w="6237" w:type="dxa"/>
            <w:tcBorders>
              <w:top w:val="nil"/>
              <w:left w:val="nil"/>
              <w:bottom w:val="single" w:sz="4" w:space="0" w:color="auto"/>
              <w:right w:val="single" w:sz="4" w:space="0" w:color="auto"/>
            </w:tcBorders>
            <w:shd w:val="clear" w:color="auto" w:fill="auto"/>
            <w:noWrap/>
            <w:vAlign w:val="bottom"/>
            <w:hideMark/>
          </w:tcPr>
          <w:p w14:paraId="19DBCEC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GRADUADOS CON MARCA RADIOPACA, ESTERIL Y DESECHABLE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2098E0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3E261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EC1C4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100</w:t>
            </w:r>
          </w:p>
        </w:tc>
      </w:tr>
      <w:tr w:rsidR="00684561" w:rsidRPr="00684561" w14:paraId="0C06F98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33B9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57</w:t>
            </w:r>
          </w:p>
        </w:tc>
        <w:tc>
          <w:tcPr>
            <w:tcW w:w="1275" w:type="dxa"/>
            <w:tcBorders>
              <w:top w:val="nil"/>
              <w:left w:val="nil"/>
              <w:bottom w:val="single" w:sz="4" w:space="0" w:color="auto"/>
              <w:right w:val="single" w:sz="4" w:space="0" w:color="auto"/>
            </w:tcBorders>
            <w:shd w:val="clear" w:color="auto" w:fill="auto"/>
            <w:noWrap/>
            <w:vAlign w:val="center"/>
            <w:hideMark/>
          </w:tcPr>
          <w:p w14:paraId="1D57EB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601660236.00</w:t>
            </w:r>
          </w:p>
        </w:tc>
        <w:tc>
          <w:tcPr>
            <w:tcW w:w="6237" w:type="dxa"/>
            <w:tcBorders>
              <w:top w:val="nil"/>
              <w:left w:val="nil"/>
              <w:bottom w:val="single" w:sz="4" w:space="0" w:color="auto"/>
              <w:right w:val="single" w:sz="4" w:space="0" w:color="auto"/>
            </w:tcBorders>
            <w:shd w:val="clear" w:color="auto" w:fill="auto"/>
            <w:noWrap/>
            <w:vAlign w:val="bottom"/>
            <w:hideMark/>
          </w:tcPr>
          <w:p w14:paraId="5100DFB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29936C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B7A3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B0F10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113</w:t>
            </w:r>
          </w:p>
        </w:tc>
      </w:tr>
      <w:tr w:rsidR="00684561" w:rsidRPr="00684561" w14:paraId="42484AE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9E90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58</w:t>
            </w:r>
          </w:p>
        </w:tc>
        <w:tc>
          <w:tcPr>
            <w:tcW w:w="1275" w:type="dxa"/>
            <w:tcBorders>
              <w:top w:val="nil"/>
              <w:left w:val="nil"/>
              <w:bottom w:val="single" w:sz="4" w:space="0" w:color="auto"/>
              <w:right w:val="single" w:sz="4" w:space="0" w:color="auto"/>
            </w:tcBorders>
            <w:shd w:val="clear" w:color="auto" w:fill="auto"/>
            <w:noWrap/>
            <w:vAlign w:val="center"/>
            <w:hideMark/>
          </w:tcPr>
          <w:p w14:paraId="180FA3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601660244.00</w:t>
            </w:r>
          </w:p>
        </w:tc>
        <w:tc>
          <w:tcPr>
            <w:tcW w:w="6237" w:type="dxa"/>
            <w:tcBorders>
              <w:top w:val="nil"/>
              <w:left w:val="nil"/>
              <w:bottom w:val="single" w:sz="4" w:space="0" w:color="auto"/>
              <w:right w:val="single" w:sz="4" w:space="0" w:color="auto"/>
            </w:tcBorders>
            <w:shd w:val="clear" w:color="auto" w:fill="auto"/>
            <w:noWrap/>
            <w:vAlign w:val="bottom"/>
            <w:hideMark/>
          </w:tcPr>
          <w:p w14:paraId="2B076DA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5705B0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04D1D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95EBB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80</w:t>
            </w:r>
          </w:p>
        </w:tc>
      </w:tr>
      <w:tr w:rsidR="00684561" w:rsidRPr="00684561" w14:paraId="48785AA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6ECD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59</w:t>
            </w:r>
          </w:p>
        </w:tc>
        <w:tc>
          <w:tcPr>
            <w:tcW w:w="1275" w:type="dxa"/>
            <w:tcBorders>
              <w:top w:val="nil"/>
              <w:left w:val="nil"/>
              <w:bottom w:val="single" w:sz="4" w:space="0" w:color="auto"/>
              <w:right w:val="single" w:sz="4" w:space="0" w:color="auto"/>
            </w:tcBorders>
            <w:shd w:val="clear" w:color="auto" w:fill="auto"/>
            <w:noWrap/>
            <w:vAlign w:val="center"/>
            <w:hideMark/>
          </w:tcPr>
          <w:p w14:paraId="37CC71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601660251.00</w:t>
            </w:r>
          </w:p>
        </w:tc>
        <w:tc>
          <w:tcPr>
            <w:tcW w:w="6237" w:type="dxa"/>
            <w:tcBorders>
              <w:top w:val="nil"/>
              <w:left w:val="nil"/>
              <w:bottom w:val="single" w:sz="4" w:space="0" w:color="auto"/>
              <w:right w:val="single" w:sz="4" w:space="0" w:color="auto"/>
            </w:tcBorders>
            <w:shd w:val="clear" w:color="auto" w:fill="auto"/>
            <w:noWrap/>
            <w:vAlign w:val="bottom"/>
            <w:hideMark/>
          </w:tcPr>
          <w:p w14:paraId="3929E76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18 FR.</w:t>
            </w:r>
          </w:p>
        </w:tc>
        <w:tc>
          <w:tcPr>
            <w:tcW w:w="992" w:type="dxa"/>
            <w:tcBorders>
              <w:top w:val="nil"/>
              <w:left w:val="nil"/>
              <w:bottom w:val="single" w:sz="4" w:space="0" w:color="auto"/>
              <w:right w:val="single" w:sz="4" w:space="0" w:color="auto"/>
            </w:tcBorders>
            <w:shd w:val="clear" w:color="auto" w:fill="auto"/>
            <w:noWrap/>
            <w:vAlign w:val="center"/>
            <w:hideMark/>
          </w:tcPr>
          <w:p w14:paraId="179E45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DDB95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C0F0D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C7D516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3B59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w:t>
            </w:r>
          </w:p>
        </w:tc>
        <w:tc>
          <w:tcPr>
            <w:tcW w:w="1275" w:type="dxa"/>
            <w:tcBorders>
              <w:top w:val="nil"/>
              <w:left w:val="nil"/>
              <w:bottom w:val="single" w:sz="4" w:space="0" w:color="auto"/>
              <w:right w:val="single" w:sz="4" w:space="0" w:color="auto"/>
            </w:tcBorders>
            <w:shd w:val="clear" w:color="auto" w:fill="auto"/>
            <w:noWrap/>
            <w:vAlign w:val="center"/>
            <w:hideMark/>
          </w:tcPr>
          <w:p w14:paraId="1BE8DF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601660269.00</w:t>
            </w:r>
          </w:p>
        </w:tc>
        <w:tc>
          <w:tcPr>
            <w:tcW w:w="6237" w:type="dxa"/>
            <w:tcBorders>
              <w:top w:val="nil"/>
              <w:left w:val="nil"/>
              <w:bottom w:val="single" w:sz="4" w:space="0" w:color="auto"/>
              <w:right w:val="single" w:sz="4" w:space="0" w:color="auto"/>
            </w:tcBorders>
            <w:shd w:val="clear" w:color="auto" w:fill="auto"/>
            <w:noWrap/>
            <w:vAlign w:val="bottom"/>
            <w:hideMark/>
          </w:tcPr>
          <w:p w14:paraId="4FCA966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20 FR.</w:t>
            </w:r>
          </w:p>
        </w:tc>
        <w:tc>
          <w:tcPr>
            <w:tcW w:w="992" w:type="dxa"/>
            <w:tcBorders>
              <w:top w:val="nil"/>
              <w:left w:val="nil"/>
              <w:bottom w:val="single" w:sz="4" w:space="0" w:color="auto"/>
              <w:right w:val="single" w:sz="4" w:space="0" w:color="auto"/>
            </w:tcBorders>
            <w:shd w:val="clear" w:color="auto" w:fill="auto"/>
            <w:noWrap/>
            <w:vAlign w:val="center"/>
            <w:hideMark/>
          </w:tcPr>
          <w:p w14:paraId="29FA12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9B384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6E579C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9E5ED2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A8F0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61</w:t>
            </w:r>
          </w:p>
        </w:tc>
        <w:tc>
          <w:tcPr>
            <w:tcW w:w="1275" w:type="dxa"/>
            <w:tcBorders>
              <w:top w:val="nil"/>
              <w:left w:val="nil"/>
              <w:bottom w:val="single" w:sz="4" w:space="0" w:color="auto"/>
              <w:right w:val="single" w:sz="4" w:space="0" w:color="auto"/>
            </w:tcBorders>
            <w:shd w:val="clear" w:color="auto" w:fill="auto"/>
            <w:noWrap/>
            <w:vAlign w:val="center"/>
            <w:hideMark/>
          </w:tcPr>
          <w:p w14:paraId="4226EE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601660277.00</w:t>
            </w:r>
          </w:p>
        </w:tc>
        <w:tc>
          <w:tcPr>
            <w:tcW w:w="6237" w:type="dxa"/>
            <w:tcBorders>
              <w:top w:val="nil"/>
              <w:left w:val="nil"/>
              <w:bottom w:val="single" w:sz="4" w:space="0" w:color="auto"/>
              <w:right w:val="single" w:sz="4" w:space="0" w:color="auto"/>
            </w:tcBorders>
            <w:shd w:val="clear" w:color="auto" w:fill="auto"/>
            <w:noWrap/>
            <w:vAlign w:val="bottom"/>
            <w:hideMark/>
          </w:tcPr>
          <w:p w14:paraId="6AA3036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CLORURO DE POLIVINILO TRANSPARENTE, GRADUADO, CON MARCA RADIOPACA, ESTERIL Y DESECHABLE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0AC6B9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4B5DC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FD503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F3E6C2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C85E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62</w:t>
            </w:r>
          </w:p>
        </w:tc>
        <w:tc>
          <w:tcPr>
            <w:tcW w:w="1275" w:type="dxa"/>
            <w:tcBorders>
              <w:top w:val="nil"/>
              <w:left w:val="nil"/>
              <w:bottom w:val="single" w:sz="4" w:space="0" w:color="auto"/>
              <w:right w:val="single" w:sz="4" w:space="0" w:color="auto"/>
            </w:tcBorders>
            <w:shd w:val="clear" w:color="auto" w:fill="auto"/>
            <w:noWrap/>
            <w:vAlign w:val="center"/>
            <w:hideMark/>
          </w:tcPr>
          <w:p w14:paraId="55EB3E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601660301.00</w:t>
            </w:r>
          </w:p>
        </w:tc>
        <w:tc>
          <w:tcPr>
            <w:tcW w:w="6237" w:type="dxa"/>
            <w:tcBorders>
              <w:top w:val="nil"/>
              <w:left w:val="nil"/>
              <w:bottom w:val="single" w:sz="4" w:space="0" w:color="auto"/>
              <w:right w:val="single" w:sz="4" w:space="0" w:color="auto"/>
            </w:tcBorders>
            <w:shd w:val="clear" w:color="auto" w:fill="auto"/>
            <w:noWrap/>
            <w:vAlign w:val="bottom"/>
            <w:hideMark/>
          </w:tcPr>
          <w:p w14:paraId="3CBF85B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PARA TRAQUEOSTOMIA, PEDIATRICA, DE CLORURO DEPOLIVINILO, SIN GLOBO, RADIOPACA, CON CONECTOR INCLUIDO CON ENTRADA DE 15 MM, SIN ENDOCANULA, CON OBTURADOR Y CINTA DE FIJACION. ESTERIL Y DESECHABLE. DIAMETRO INTERNO. 3.0 MM ± 0.15 MM DIAMETRO EXTERNO. 5.0 MM ± 0.5 MM LONGITUDE. 37  MM ± 5 MM</w:t>
            </w:r>
          </w:p>
        </w:tc>
        <w:tc>
          <w:tcPr>
            <w:tcW w:w="992" w:type="dxa"/>
            <w:tcBorders>
              <w:top w:val="nil"/>
              <w:left w:val="nil"/>
              <w:bottom w:val="single" w:sz="4" w:space="0" w:color="auto"/>
              <w:right w:val="single" w:sz="4" w:space="0" w:color="auto"/>
            </w:tcBorders>
            <w:shd w:val="clear" w:color="auto" w:fill="auto"/>
            <w:noWrap/>
            <w:vAlign w:val="center"/>
            <w:hideMark/>
          </w:tcPr>
          <w:p w14:paraId="1A79E2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0FAB4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CE604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59CF5A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C92B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63</w:t>
            </w:r>
          </w:p>
        </w:tc>
        <w:tc>
          <w:tcPr>
            <w:tcW w:w="1275" w:type="dxa"/>
            <w:tcBorders>
              <w:top w:val="nil"/>
              <w:left w:val="nil"/>
              <w:bottom w:val="single" w:sz="4" w:space="0" w:color="auto"/>
              <w:right w:val="single" w:sz="4" w:space="0" w:color="auto"/>
            </w:tcBorders>
            <w:shd w:val="clear" w:color="auto" w:fill="auto"/>
            <w:noWrap/>
            <w:vAlign w:val="center"/>
            <w:hideMark/>
          </w:tcPr>
          <w:p w14:paraId="58A42F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601662158.00</w:t>
            </w:r>
          </w:p>
        </w:tc>
        <w:tc>
          <w:tcPr>
            <w:tcW w:w="6237" w:type="dxa"/>
            <w:tcBorders>
              <w:top w:val="nil"/>
              <w:left w:val="nil"/>
              <w:bottom w:val="single" w:sz="4" w:space="0" w:color="auto"/>
              <w:right w:val="single" w:sz="4" w:space="0" w:color="auto"/>
            </w:tcBorders>
            <w:shd w:val="clear" w:color="auto" w:fill="auto"/>
            <w:noWrap/>
            <w:vAlign w:val="bottom"/>
            <w:hideMark/>
          </w:tcPr>
          <w:p w14:paraId="2DCA8AA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DIALISIS PERITONEAL, DE INSTALACION SUBCUTANEA, BLANDO DE SILICON, CON DOS COJINETES DE POLIESTER O DACRON, CON CONECTOR, TAPON Y SEGURO, CON BANDA RADIOPACA. ESTERIL Y DESECHABLE. TIPO: COLA DE COCHINO. TAMAÑO: PEDIATRICO. PIEZA.</w:t>
            </w:r>
          </w:p>
        </w:tc>
        <w:tc>
          <w:tcPr>
            <w:tcW w:w="992" w:type="dxa"/>
            <w:tcBorders>
              <w:top w:val="nil"/>
              <w:left w:val="nil"/>
              <w:bottom w:val="single" w:sz="4" w:space="0" w:color="auto"/>
              <w:right w:val="single" w:sz="4" w:space="0" w:color="auto"/>
            </w:tcBorders>
            <w:shd w:val="clear" w:color="auto" w:fill="auto"/>
            <w:noWrap/>
            <w:vAlign w:val="center"/>
            <w:hideMark/>
          </w:tcPr>
          <w:p w14:paraId="4E356D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2C127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7196D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64B5EA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88B5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64</w:t>
            </w:r>
          </w:p>
        </w:tc>
        <w:tc>
          <w:tcPr>
            <w:tcW w:w="1275" w:type="dxa"/>
            <w:tcBorders>
              <w:top w:val="nil"/>
              <w:left w:val="nil"/>
              <w:bottom w:val="single" w:sz="4" w:space="0" w:color="auto"/>
              <w:right w:val="single" w:sz="4" w:space="0" w:color="auto"/>
            </w:tcBorders>
            <w:shd w:val="clear" w:color="auto" w:fill="auto"/>
            <w:noWrap/>
            <w:vAlign w:val="center"/>
            <w:hideMark/>
          </w:tcPr>
          <w:p w14:paraId="44A5D5F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601662943.00</w:t>
            </w:r>
          </w:p>
        </w:tc>
        <w:tc>
          <w:tcPr>
            <w:tcW w:w="6237" w:type="dxa"/>
            <w:tcBorders>
              <w:top w:val="nil"/>
              <w:left w:val="nil"/>
              <w:bottom w:val="single" w:sz="4" w:space="0" w:color="auto"/>
              <w:right w:val="single" w:sz="4" w:space="0" w:color="auto"/>
            </w:tcBorders>
            <w:shd w:val="clear" w:color="auto" w:fill="auto"/>
            <w:noWrap/>
            <w:vAlign w:val="bottom"/>
            <w:hideMark/>
          </w:tcPr>
          <w:p w14:paraId="290D5E3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PARA TRAQUEOSTOMIA, NEONATAL, DE CLORURO DEPOLIVINILO, SIN GLOBO, RADIOPACA, CON CONECTOR INCLUIDO CON ENTRADA DE 15 MM, SIN ENDOCANULA, CON OBTURADOR Y CINTA DE FIJACION. ESTERIL Y DESECHABLE.DIAMETRO INTERNO. 2.5 MM ± 0.5 MM DIAMETRO EXTERNO. 4.5 MM ± 0.5 MM LONGITUD. 30 MM  ± 5 MM</w:t>
            </w:r>
          </w:p>
        </w:tc>
        <w:tc>
          <w:tcPr>
            <w:tcW w:w="992" w:type="dxa"/>
            <w:tcBorders>
              <w:top w:val="nil"/>
              <w:left w:val="nil"/>
              <w:bottom w:val="single" w:sz="4" w:space="0" w:color="auto"/>
              <w:right w:val="single" w:sz="4" w:space="0" w:color="auto"/>
            </w:tcBorders>
            <w:shd w:val="clear" w:color="auto" w:fill="auto"/>
            <w:noWrap/>
            <w:vAlign w:val="center"/>
            <w:hideMark/>
          </w:tcPr>
          <w:p w14:paraId="00E4FB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A10A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C2A85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6EA12C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7B48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65</w:t>
            </w:r>
          </w:p>
        </w:tc>
        <w:tc>
          <w:tcPr>
            <w:tcW w:w="1275" w:type="dxa"/>
            <w:tcBorders>
              <w:top w:val="nil"/>
              <w:left w:val="nil"/>
              <w:bottom w:val="single" w:sz="4" w:space="0" w:color="auto"/>
              <w:right w:val="single" w:sz="4" w:space="0" w:color="auto"/>
            </w:tcBorders>
            <w:shd w:val="clear" w:color="auto" w:fill="auto"/>
            <w:noWrap/>
            <w:vAlign w:val="center"/>
            <w:hideMark/>
          </w:tcPr>
          <w:p w14:paraId="789429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601663016.00</w:t>
            </w:r>
          </w:p>
        </w:tc>
        <w:tc>
          <w:tcPr>
            <w:tcW w:w="6237" w:type="dxa"/>
            <w:tcBorders>
              <w:top w:val="nil"/>
              <w:left w:val="nil"/>
              <w:bottom w:val="single" w:sz="4" w:space="0" w:color="auto"/>
              <w:right w:val="single" w:sz="4" w:space="0" w:color="auto"/>
            </w:tcBorders>
            <w:shd w:val="clear" w:color="auto" w:fill="auto"/>
            <w:noWrap/>
            <w:vAlign w:val="bottom"/>
            <w:hideMark/>
          </w:tcPr>
          <w:p w14:paraId="66FE38D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992" w:type="dxa"/>
            <w:tcBorders>
              <w:top w:val="nil"/>
              <w:left w:val="nil"/>
              <w:bottom w:val="single" w:sz="4" w:space="0" w:color="auto"/>
              <w:right w:val="single" w:sz="4" w:space="0" w:color="auto"/>
            </w:tcBorders>
            <w:shd w:val="clear" w:color="auto" w:fill="auto"/>
            <w:noWrap/>
            <w:vAlign w:val="center"/>
            <w:hideMark/>
          </w:tcPr>
          <w:p w14:paraId="41D74E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BE66A2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1842E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51F072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DF73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66</w:t>
            </w:r>
          </w:p>
        </w:tc>
        <w:tc>
          <w:tcPr>
            <w:tcW w:w="1275" w:type="dxa"/>
            <w:tcBorders>
              <w:top w:val="nil"/>
              <w:left w:val="nil"/>
              <w:bottom w:val="single" w:sz="4" w:space="0" w:color="auto"/>
              <w:right w:val="single" w:sz="4" w:space="0" w:color="auto"/>
            </w:tcBorders>
            <w:shd w:val="clear" w:color="auto" w:fill="auto"/>
            <w:noWrap/>
            <w:vAlign w:val="center"/>
            <w:hideMark/>
          </w:tcPr>
          <w:p w14:paraId="5358FE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601663347.00</w:t>
            </w:r>
          </w:p>
        </w:tc>
        <w:tc>
          <w:tcPr>
            <w:tcW w:w="6237" w:type="dxa"/>
            <w:tcBorders>
              <w:top w:val="nil"/>
              <w:left w:val="nil"/>
              <w:bottom w:val="single" w:sz="4" w:space="0" w:color="auto"/>
              <w:right w:val="single" w:sz="4" w:space="0" w:color="auto"/>
            </w:tcBorders>
            <w:shd w:val="clear" w:color="auto" w:fill="auto"/>
            <w:noWrap/>
            <w:vAlign w:val="bottom"/>
            <w:hideMark/>
          </w:tcPr>
          <w:p w14:paraId="1823185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1568AF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C2CEC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285E1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BE4FC8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613D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67</w:t>
            </w:r>
          </w:p>
        </w:tc>
        <w:tc>
          <w:tcPr>
            <w:tcW w:w="1275" w:type="dxa"/>
            <w:tcBorders>
              <w:top w:val="nil"/>
              <w:left w:val="nil"/>
              <w:bottom w:val="single" w:sz="4" w:space="0" w:color="auto"/>
              <w:right w:val="single" w:sz="4" w:space="0" w:color="auto"/>
            </w:tcBorders>
            <w:shd w:val="clear" w:color="auto" w:fill="auto"/>
            <w:noWrap/>
            <w:vAlign w:val="center"/>
            <w:hideMark/>
          </w:tcPr>
          <w:p w14:paraId="6778A0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601663354.00</w:t>
            </w:r>
          </w:p>
        </w:tc>
        <w:tc>
          <w:tcPr>
            <w:tcW w:w="6237" w:type="dxa"/>
            <w:tcBorders>
              <w:top w:val="nil"/>
              <w:left w:val="nil"/>
              <w:bottom w:val="single" w:sz="4" w:space="0" w:color="auto"/>
              <w:right w:val="single" w:sz="4" w:space="0" w:color="auto"/>
            </w:tcBorders>
            <w:shd w:val="clear" w:color="auto" w:fill="auto"/>
            <w:noWrap/>
            <w:vAlign w:val="bottom"/>
            <w:hideMark/>
          </w:tcPr>
          <w:p w14:paraId="19BD309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09FECF9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F6F15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38EE4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102AD9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B8A8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68</w:t>
            </w:r>
          </w:p>
        </w:tc>
        <w:tc>
          <w:tcPr>
            <w:tcW w:w="1275" w:type="dxa"/>
            <w:tcBorders>
              <w:top w:val="nil"/>
              <w:left w:val="nil"/>
              <w:bottom w:val="single" w:sz="4" w:space="0" w:color="auto"/>
              <w:right w:val="single" w:sz="4" w:space="0" w:color="auto"/>
            </w:tcBorders>
            <w:shd w:val="clear" w:color="auto" w:fill="auto"/>
            <w:noWrap/>
            <w:vAlign w:val="center"/>
            <w:hideMark/>
          </w:tcPr>
          <w:p w14:paraId="491D62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601670458.00</w:t>
            </w:r>
          </w:p>
        </w:tc>
        <w:tc>
          <w:tcPr>
            <w:tcW w:w="6237" w:type="dxa"/>
            <w:tcBorders>
              <w:top w:val="nil"/>
              <w:left w:val="nil"/>
              <w:bottom w:val="single" w:sz="4" w:space="0" w:color="auto"/>
              <w:right w:val="single" w:sz="4" w:space="0" w:color="auto"/>
            </w:tcBorders>
            <w:shd w:val="clear" w:color="auto" w:fill="auto"/>
            <w:noWrap/>
            <w:vAlign w:val="bottom"/>
            <w:hideMark/>
          </w:tcPr>
          <w:p w14:paraId="076AAB8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0 LONGITUD 50MM.</w:t>
            </w:r>
          </w:p>
        </w:tc>
        <w:tc>
          <w:tcPr>
            <w:tcW w:w="992" w:type="dxa"/>
            <w:tcBorders>
              <w:top w:val="nil"/>
              <w:left w:val="nil"/>
              <w:bottom w:val="single" w:sz="4" w:space="0" w:color="auto"/>
              <w:right w:val="single" w:sz="4" w:space="0" w:color="auto"/>
            </w:tcBorders>
            <w:shd w:val="clear" w:color="auto" w:fill="auto"/>
            <w:noWrap/>
            <w:vAlign w:val="center"/>
            <w:hideMark/>
          </w:tcPr>
          <w:p w14:paraId="2241F4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3DDE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B96BD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w:t>
            </w:r>
          </w:p>
        </w:tc>
      </w:tr>
      <w:tr w:rsidR="00684561" w:rsidRPr="00684561" w14:paraId="0493325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CAFD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69</w:t>
            </w:r>
          </w:p>
        </w:tc>
        <w:tc>
          <w:tcPr>
            <w:tcW w:w="1275" w:type="dxa"/>
            <w:tcBorders>
              <w:top w:val="nil"/>
              <w:left w:val="nil"/>
              <w:bottom w:val="single" w:sz="4" w:space="0" w:color="auto"/>
              <w:right w:val="single" w:sz="4" w:space="0" w:color="auto"/>
            </w:tcBorders>
            <w:shd w:val="clear" w:color="auto" w:fill="auto"/>
            <w:noWrap/>
            <w:vAlign w:val="center"/>
            <w:hideMark/>
          </w:tcPr>
          <w:p w14:paraId="0C6580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601670466.00</w:t>
            </w:r>
          </w:p>
        </w:tc>
        <w:tc>
          <w:tcPr>
            <w:tcW w:w="6237" w:type="dxa"/>
            <w:tcBorders>
              <w:top w:val="nil"/>
              <w:left w:val="nil"/>
              <w:bottom w:val="single" w:sz="4" w:space="0" w:color="auto"/>
              <w:right w:val="single" w:sz="4" w:space="0" w:color="auto"/>
            </w:tcBorders>
            <w:shd w:val="clear" w:color="auto" w:fill="auto"/>
            <w:noWrap/>
            <w:vAlign w:val="bottom"/>
            <w:hideMark/>
          </w:tcPr>
          <w:p w14:paraId="2D01261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2 LONGITUD 70MM.</w:t>
            </w:r>
          </w:p>
        </w:tc>
        <w:tc>
          <w:tcPr>
            <w:tcW w:w="992" w:type="dxa"/>
            <w:tcBorders>
              <w:top w:val="nil"/>
              <w:left w:val="nil"/>
              <w:bottom w:val="single" w:sz="4" w:space="0" w:color="auto"/>
              <w:right w:val="single" w:sz="4" w:space="0" w:color="auto"/>
            </w:tcBorders>
            <w:shd w:val="clear" w:color="auto" w:fill="auto"/>
            <w:noWrap/>
            <w:vAlign w:val="center"/>
            <w:hideMark/>
          </w:tcPr>
          <w:p w14:paraId="201F39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DFEC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17DDC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96</w:t>
            </w:r>
          </w:p>
        </w:tc>
      </w:tr>
      <w:tr w:rsidR="00684561" w:rsidRPr="00684561" w14:paraId="13DDD70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FE42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70</w:t>
            </w:r>
          </w:p>
        </w:tc>
        <w:tc>
          <w:tcPr>
            <w:tcW w:w="1275" w:type="dxa"/>
            <w:tcBorders>
              <w:top w:val="nil"/>
              <w:left w:val="nil"/>
              <w:bottom w:val="single" w:sz="4" w:space="0" w:color="auto"/>
              <w:right w:val="single" w:sz="4" w:space="0" w:color="auto"/>
            </w:tcBorders>
            <w:shd w:val="clear" w:color="auto" w:fill="auto"/>
            <w:noWrap/>
            <w:vAlign w:val="center"/>
            <w:hideMark/>
          </w:tcPr>
          <w:p w14:paraId="3E5CBD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601670482.00</w:t>
            </w:r>
          </w:p>
        </w:tc>
        <w:tc>
          <w:tcPr>
            <w:tcW w:w="6237" w:type="dxa"/>
            <w:tcBorders>
              <w:top w:val="nil"/>
              <w:left w:val="nil"/>
              <w:bottom w:val="single" w:sz="4" w:space="0" w:color="auto"/>
              <w:right w:val="single" w:sz="4" w:space="0" w:color="auto"/>
            </w:tcBorders>
            <w:shd w:val="clear" w:color="auto" w:fill="auto"/>
            <w:noWrap/>
            <w:vAlign w:val="bottom"/>
            <w:hideMark/>
          </w:tcPr>
          <w:p w14:paraId="06DFA0D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4 LONGITUD 90 MM.</w:t>
            </w:r>
          </w:p>
        </w:tc>
        <w:tc>
          <w:tcPr>
            <w:tcW w:w="992" w:type="dxa"/>
            <w:tcBorders>
              <w:top w:val="nil"/>
              <w:left w:val="nil"/>
              <w:bottom w:val="single" w:sz="4" w:space="0" w:color="auto"/>
              <w:right w:val="single" w:sz="4" w:space="0" w:color="auto"/>
            </w:tcBorders>
            <w:shd w:val="clear" w:color="auto" w:fill="auto"/>
            <w:noWrap/>
            <w:vAlign w:val="center"/>
            <w:hideMark/>
          </w:tcPr>
          <w:p w14:paraId="4C290A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95FF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E80F2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139</w:t>
            </w:r>
          </w:p>
        </w:tc>
      </w:tr>
      <w:tr w:rsidR="00684561" w:rsidRPr="00684561" w14:paraId="70646BB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8F4F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71</w:t>
            </w:r>
          </w:p>
        </w:tc>
        <w:tc>
          <w:tcPr>
            <w:tcW w:w="1275" w:type="dxa"/>
            <w:tcBorders>
              <w:top w:val="nil"/>
              <w:left w:val="nil"/>
              <w:bottom w:val="single" w:sz="4" w:space="0" w:color="auto"/>
              <w:right w:val="single" w:sz="4" w:space="0" w:color="auto"/>
            </w:tcBorders>
            <w:shd w:val="clear" w:color="auto" w:fill="auto"/>
            <w:noWrap/>
            <w:vAlign w:val="center"/>
            <w:hideMark/>
          </w:tcPr>
          <w:p w14:paraId="54EAF7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601670680.00</w:t>
            </w:r>
          </w:p>
        </w:tc>
        <w:tc>
          <w:tcPr>
            <w:tcW w:w="6237" w:type="dxa"/>
            <w:tcBorders>
              <w:top w:val="nil"/>
              <w:left w:val="nil"/>
              <w:bottom w:val="single" w:sz="4" w:space="0" w:color="auto"/>
              <w:right w:val="single" w:sz="4" w:space="0" w:color="auto"/>
            </w:tcBorders>
            <w:shd w:val="clear" w:color="auto" w:fill="auto"/>
            <w:noWrap/>
            <w:vAlign w:val="bottom"/>
            <w:hideMark/>
          </w:tcPr>
          <w:p w14:paraId="552168C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6 LONGITUD 110MM.</w:t>
            </w:r>
          </w:p>
        </w:tc>
        <w:tc>
          <w:tcPr>
            <w:tcW w:w="992" w:type="dxa"/>
            <w:tcBorders>
              <w:top w:val="nil"/>
              <w:left w:val="nil"/>
              <w:bottom w:val="single" w:sz="4" w:space="0" w:color="auto"/>
              <w:right w:val="single" w:sz="4" w:space="0" w:color="auto"/>
            </w:tcBorders>
            <w:shd w:val="clear" w:color="auto" w:fill="auto"/>
            <w:noWrap/>
            <w:vAlign w:val="center"/>
            <w:hideMark/>
          </w:tcPr>
          <w:p w14:paraId="7DBD95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D3053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202CC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CB1D52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85C2F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72</w:t>
            </w:r>
          </w:p>
        </w:tc>
        <w:tc>
          <w:tcPr>
            <w:tcW w:w="1275" w:type="dxa"/>
            <w:tcBorders>
              <w:top w:val="nil"/>
              <w:left w:val="nil"/>
              <w:bottom w:val="single" w:sz="4" w:space="0" w:color="auto"/>
              <w:right w:val="single" w:sz="4" w:space="0" w:color="auto"/>
            </w:tcBorders>
            <w:shd w:val="clear" w:color="auto" w:fill="auto"/>
            <w:noWrap/>
            <w:vAlign w:val="center"/>
            <w:hideMark/>
          </w:tcPr>
          <w:p w14:paraId="41957C6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601670920.00</w:t>
            </w:r>
          </w:p>
        </w:tc>
        <w:tc>
          <w:tcPr>
            <w:tcW w:w="6237" w:type="dxa"/>
            <w:tcBorders>
              <w:top w:val="nil"/>
              <w:left w:val="nil"/>
              <w:bottom w:val="single" w:sz="4" w:space="0" w:color="auto"/>
              <w:right w:val="single" w:sz="4" w:space="0" w:color="auto"/>
            </w:tcBorders>
            <w:shd w:val="clear" w:color="auto" w:fill="auto"/>
            <w:noWrap/>
            <w:vAlign w:val="bottom"/>
            <w:hideMark/>
          </w:tcPr>
          <w:p w14:paraId="1ED38E1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PARA TRAQUEOSTOMIA, PEDIATRICA, DE CLORURO DE POLIVINILO, SIN GLOBO, RADIOPACA, CON CONECTOR INCLUIDO CON ENTRADA DE 15 MM, SIN ENDOCANULA, CON OBTURADOR Y CINTA DE FIJACION. ESTERIL Y DESECHABLE. DIAMETRO  INTERNO: 4.0 MM ± 0.15 MM DIAMETRO EXTERNO: 6.1 MM ± 0.5 MM LONGITUD: 41 MM ± 5 MM. PIEZA</w:t>
            </w:r>
          </w:p>
        </w:tc>
        <w:tc>
          <w:tcPr>
            <w:tcW w:w="992" w:type="dxa"/>
            <w:tcBorders>
              <w:top w:val="nil"/>
              <w:left w:val="nil"/>
              <w:bottom w:val="single" w:sz="4" w:space="0" w:color="auto"/>
              <w:right w:val="single" w:sz="4" w:space="0" w:color="auto"/>
            </w:tcBorders>
            <w:shd w:val="clear" w:color="auto" w:fill="auto"/>
            <w:noWrap/>
            <w:vAlign w:val="center"/>
            <w:hideMark/>
          </w:tcPr>
          <w:p w14:paraId="34FE9AB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8225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9DA74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8A01A6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4A81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73</w:t>
            </w:r>
          </w:p>
        </w:tc>
        <w:tc>
          <w:tcPr>
            <w:tcW w:w="1275" w:type="dxa"/>
            <w:tcBorders>
              <w:top w:val="nil"/>
              <w:left w:val="nil"/>
              <w:bottom w:val="single" w:sz="4" w:space="0" w:color="auto"/>
              <w:right w:val="single" w:sz="4" w:space="0" w:color="auto"/>
            </w:tcBorders>
            <w:shd w:val="clear" w:color="auto" w:fill="auto"/>
            <w:noWrap/>
            <w:vAlign w:val="center"/>
            <w:hideMark/>
          </w:tcPr>
          <w:p w14:paraId="3E56C0A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601670946.00</w:t>
            </w:r>
          </w:p>
        </w:tc>
        <w:tc>
          <w:tcPr>
            <w:tcW w:w="6237" w:type="dxa"/>
            <w:tcBorders>
              <w:top w:val="nil"/>
              <w:left w:val="nil"/>
              <w:bottom w:val="single" w:sz="4" w:space="0" w:color="auto"/>
              <w:right w:val="single" w:sz="4" w:space="0" w:color="auto"/>
            </w:tcBorders>
            <w:shd w:val="clear" w:color="auto" w:fill="auto"/>
            <w:noWrap/>
            <w:vAlign w:val="bottom"/>
            <w:hideMark/>
          </w:tcPr>
          <w:p w14:paraId="21288BA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PARA TRAQUEOSTOMIA, PEDIATRICA, DE CLORURO DE POLIVINILO, SIN GLOBO, RADIOPACA, CON CONECTOR INCLUIDO CON ENTRADA DE 15 MM, SIN ENDOCANULA, CON OBTURADOR Y CINTA DE FIJACION. ESTERIL Y DESECHABLE. DIAMETRO INTERNO: 4.5 MM ± 0.15 MM DIAMETRO  EXTERNO: 6.6 MM ± 0.5 MM  LONGITUD: 45 MM ± 5 MM. PIEZA</w:t>
            </w:r>
          </w:p>
        </w:tc>
        <w:tc>
          <w:tcPr>
            <w:tcW w:w="992" w:type="dxa"/>
            <w:tcBorders>
              <w:top w:val="nil"/>
              <w:left w:val="nil"/>
              <w:bottom w:val="single" w:sz="4" w:space="0" w:color="auto"/>
              <w:right w:val="single" w:sz="4" w:space="0" w:color="auto"/>
            </w:tcBorders>
            <w:shd w:val="clear" w:color="auto" w:fill="auto"/>
            <w:noWrap/>
            <w:vAlign w:val="center"/>
            <w:hideMark/>
          </w:tcPr>
          <w:p w14:paraId="2B822A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BAF2A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A0F50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BC018D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2152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74</w:t>
            </w:r>
          </w:p>
        </w:tc>
        <w:tc>
          <w:tcPr>
            <w:tcW w:w="1275" w:type="dxa"/>
            <w:tcBorders>
              <w:top w:val="nil"/>
              <w:left w:val="nil"/>
              <w:bottom w:val="single" w:sz="4" w:space="0" w:color="auto"/>
              <w:right w:val="single" w:sz="4" w:space="0" w:color="auto"/>
            </w:tcBorders>
            <w:shd w:val="clear" w:color="auto" w:fill="auto"/>
            <w:noWrap/>
            <w:vAlign w:val="center"/>
            <w:hideMark/>
          </w:tcPr>
          <w:p w14:paraId="3655DA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601673304.00</w:t>
            </w:r>
          </w:p>
        </w:tc>
        <w:tc>
          <w:tcPr>
            <w:tcW w:w="6237" w:type="dxa"/>
            <w:tcBorders>
              <w:top w:val="nil"/>
              <w:left w:val="nil"/>
              <w:bottom w:val="single" w:sz="4" w:space="0" w:color="auto"/>
              <w:right w:val="single" w:sz="4" w:space="0" w:color="auto"/>
            </w:tcBorders>
            <w:shd w:val="clear" w:color="auto" w:fill="auto"/>
            <w:noWrap/>
            <w:vAlign w:val="bottom"/>
            <w:hideMark/>
          </w:tcPr>
          <w:p w14:paraId="16A18F3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TAMANO 0 X 40 MM LACTANTE</w:t>
            </w:r>
          </w:p>
        </w:tc>
        <w:tc>
          <w:tcPr>
            <w:tcW w:w="992" w:type="dxa"/>
            <w:tcBorders>
              <w:top w:val="nil"/>
              <w:left w:val="nil"/>
              <w:bottom w:val="single" w:sz="4" w:space="0" w:color="auto"/>
              <w:right w:val="single" w:sz="4" w:space="0" w:color="auto"/>
            </w:tcBorders>
            <w:shd w:val="clear" w:color="auto" w:fill="auto"/>
            <w:noWrap/>
            <w:vAlign w:val="center"/>
            <w:hideMark/>
          </w:tcPr>
          <w:p w14:paraId="4EFF97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5893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71FD8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21F989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8587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75</w:t>
            </w:r>
          </w:p>
        </w:tc>
        <w:tc>
          <w:tcPr>
            <w:tcW w:w="1275" w:type="dxa"/>
            <w:tcBorders>
              <w:top w:val="nil"/>
              <w:left w:val="nil"/>
              <w:bottom w:val="single" w:sz="4" w:space="0" w:color="auto"/>
              <w:right w:val="single" w:sz="4" w:space="0" w:color="auto"/>
            </w:tcBorders>
            <w:shd w:val="clear" w:color="auto" w:fill="auto"/>
            <w:noWrap/>
            <w:vAlign w:val="center"/>
            <w:hideMark/>
          </w:tcPr>
          <w:p w14:paraId="54B6EC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601673312.00</w:t>
            </w:r>
          </w:p>
        </w:tc>
        <w:tc>
          <w:tcPr>
            <w:tcW w:w="6237" w:type="dxa"/>
            <w:tcBorders>
              <w:top w:val="nil"/>
              <w:left w:val="nil"/>
              <w:bottom w:val="single" w:sz="4" w:space="0" w:color="auto"/>
              <w:right w:val="single" w:sz="4" w:space="0" w:color="auto"/>
            </w:tcBorders>
            <w:shd w:val="clear" w:color="auto" w:fill="auto"/>
            <w:noWrap/>
            <w:vAlign w:val="bottom"/>
            <w:hideMark/>
          </w:tcPr>
          <w:p w14:paraId="08A6886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1 LONGITUD 60 MM.</w:t>
            </w:r>
          </w:p>
        </w:tc>
        <w:tc>
          <w:tcPr>
            <w:tcW w:w="992" w:type="dxa"/>
            <w:tcBorders>
              <w:top w:val="nil"/>
              <w:left w:val="nil"/>
              <w:bottom w:val="single" w:sz="4" w:space="0" w:color="auto"/>
              <w:right w:val="single" w:sz="4" w:space="0" w:color="auto"/>
            </w:tcBorders>
            <w:shd w:val="clear" w:color="auto" w:fill="auto"/>
            <w:noWrap/>
            <w:vAlign w:val="center"/>
            <w:hideMark/>
          </w:tcPr>
          <w:p w14:paraId="77CC9A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47B0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C48DB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87</w:t>
            </w:r>
          </w:p>
        </w:tc>
      </w:tr>
      <w:tr w:rsidR="00684561" w:rsidRPr="00684561" w14:paraId="45905B1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2CD91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76</w:t>
            </w:r>
          </w:p>
        </w:tc>
        <w:tc>
          <w:tcPr>
            <w:tcW w:w="1275" w:type="dxa"/>
            <w:tcBorders>
              <w:top w:val="nil"/>
              <w:left w:val="nil"/>
              <w:bottom w:val="single" w:sz="4" w:space="0" w:color="auto"/>
              <w:right w:val="single" w:sz="4" w:space="0" w:color="auto"/>
            </w:tcBorders>
            <w:shd w:val="clear" w:color="auto" w:fill="auto"/>
            <w:noWrap/>
            <w:vAlign w:val="center"/>
            <w:hideMark/>
          </w:tcPr>
          <w:p w14:paraId="10919F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601673320.00</w:t>
            </w:r>
          </w:p>
        </w:tc>
        <w:tc>
          <w:tcPr>
            <w:tcW w:w="6237" w:type="dxa"/>
            <w:tcBorders>
              <w:top w:val="nil"/>
              <w:left w:val="nil"/>
              <w:bottom w:val="single" w:sz="4" w:space="0" w:color="auto"/>
              <w:right w:val="single" w:sz="4" w:space="0" w:color="auto"/>
            </w:tcBorders>
            <w:shd w:val="clear" w:color="auto" w:fill="auto"/>
            <w:noWrap/>
            <w:vAlign w:val="bottom"/>
            <w:hideMark/>
          </w:tcPr>
          <w:p w14:paraId="3DB0122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3 LONGITUD 80 MM.</w:t>
            </w:r>
          </w:p>
        </w:tc>
        <w:tc>
          <w:tcPr>
            <w:tcW w:w="992" w:type="dxa"/>
            <w:tcBorders>
              <w:top w:val="nil"/>
              <w:left w:val="nil"/>
              <w:bottom w:val="single" w:sz="4" w:space="0" w:color="auto"/>
              <w:right w:val="single" w:sz="4" w:space="0" w:color="auto"/>
            </w:tcBorders>
            <w:shd w:val="clear" w:color="auto" w:fill="auto"/>
            <w:noWrap/>
            <w:vAlign w:val="center"/>
            <w:hideMark/>
          </w:tcPr>
          <w:p w14:paraId="26B4FC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83DB8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2DA23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133</w:t>
            </w:r>
          </w:p>
        </w:tc>
      </w:tr>
      <w:tr w:rsidR="00684561" w:rsidRPr="00684561" w14:paraId="046DED6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032B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77</w:t>
            </w:r>
          </w:p>
        </w:tc>
        <w:tc>
          <w:tcPr>
            <w:tcW w:w="1275" w:type="dxa"/>
            <w:tcBorders>
              <w:top w:val="nil"/>
              <w:left w:val="nil"/>
              <w:bottom w:val="single" w:sz="4" w:space="0" w:color="auto"/>
              <w:right w:val="single" w:sz="4" w:space="0" w:color="auto"/>
            </w:tcBorders>
            <w:shd w:val="clear" w:color="auto" w:fill="auto"/>
            <w:noWrap/>
            <w:vAlign w:val="center"/>
            <w:hideMark/>
          </w:tcPr>
          <w:p w14:paraId="6AA1917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601673346.00</w:t>
            </w:r>
          </w:p>
        </w:tc>
        <w:tc>
          <w:tcPr>
            <w:tcW w:w="6237" w:type="dxa"/>
            <w:tcBorders>
              <w:top w:val="nil"/>
              <w:left w:val="nil"/>
              <w:bottom w:val="single" w:sz="4" w:space="0" w:color="auto"/>
              <w:right w:val="single" w:sz="4" w:space="0" w:color="auto"/>
            </w:tcBorders>
            <w:shd w:val="clear" w:color="auto" w:fill="auto"/>
            <w:noWrap/>
            <w:vAlign w:val="bottom"/>
            <w:hideMark/>
          </w:tcPr>
          <w:p w14:paraId="5356C0F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CANULA OROFARINGEA DE PLASTICO TRANSPARENTE MODELO: GUEDEL/BERMAN TAMAÑO 5 LONGITUD 100 MM.</w:t>
            </w:r>
          </w:p>
        </w:tc>
        <w:tc>
          <w:tcPr>
            <w:tcW w:w="992" w:type="dxa"/>
            <w:tcBorders>
              <w:top w:val="nil"/>
              <w:left w:val="nil"/>
              <w:bottom w:val="single" w:sz="4" w:space="0" w:color="auto"/>
              <w:right w:val="single" w:sz="4" w:space="0" w:color="auto"/>
            </w:tcBorders>
            <w:shd w:val="clear" w:color="auto" w:fill="auto"/>
            <w:noWrap/>
            <w:vAlign w:val="center"/>
            <w:hideMark/>
          </w:tcPr>
          <w:p w14:paraId="4236E2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894BB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42B19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061F65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3A74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78</w:t>
            </w:r>
          </w:p>
        </w:tc>
        <w:tc>
          <w:tcPr>
            <w:tcW w:w="1275" w:type="dxa"/>
            <w:tcBorders>
              <w:top w:val="nil"/>
              <w:left w:val="nil"/>
              <w:bottom w:val="single" w:sz="4" w:space="0" w:color="auto"/>
              <w:right w:val="single" w:sz="4" w:space="0" w:color="auto"/>
            </w:tcBorders>
            <w:shd w:val="clear" w:color="auto" w:fill="auto"/>
            <w:noWrap/>
            <w:vAlign w:val="center"/>
            <w:hideMark/>
          </w:tcPr>
          <w:p w14:paraId="4599B6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601673726.00</w:t>
            </w:r>
          </w:p>
        </w:tc>
        <w:tc>
          <w:tcPr>
            <w:tcW w:w="6237" w:type="dxa"/>
            <w:tcBorders>
              <w:top w:val="nil"/>
              <w:left w:val="nil"/>
              <w:bottom w:val="single" w:sz="4" w:space="0" w:color="auto"/>
              <w:right w:val="single" w:sz="4" w:space="0" w:color="auto"/>
            </w:tcBorders>
            <w:shd w:val="clear" w:color="auto" w:fill="auto"/>
            <w:noWrap/>
            <w:vAlign w:val="bottom"/>
            <w:hideMark/>
          </w:tcPr>
          <w:p w14:paraId="34EA284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DRENAJE TORACICO, CON MARCA RADIOPACA, LONGITUD 45 CM, CALIBRE 28 FR.</w:t>
            </w:r>
          </w:p>
        </w:tc>
        <w:tc>
          <w:tcPr>
            <w:tcW w:w="992" w:type="dxa"/>
            <w:tcBorders>
              <w:top w:val="nil"/>
              <w:left w:val="nil"/>
              <w:bottom w:val="single" w:sz="4" w:space="0" w:color="auto"/>
              <w:right w:val="single" w:sz="4" w:space="0" w:color="auto"/>
            </w:tcBorders>
            <w:shd w:val="clear" w:color="auto" w:fill="auto"/>
            <w:noWrap/>
            <w:vAlign w:val="center"/>
            <w:hideMark/>
          </w:tcPr>
          <w:p w14:paraId="1618FD6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BEDD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05177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45AE75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33373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79</w:t>
            </w:r>
          </w:p>
        </w:tc>
        <w:tc>
          <w:tcPr>
            <w:tcW w:w="1275" w:type="dxa"/>
            <w:tcBorders>
              <w:top w:val="nil"/>
              <w:left w:val="nil"/>
              <w:bottom w:val="single" w:sz="4" w:space="0" w:color="auto"/>
              <w:right w:val="single" w:sz="4" w:space="0" w:color="auto"/>
            </w:tcBorders>
            <w:shd w:val="clear" w:color="auto" w:fill="auto"/>
            <w:noWrap/>
            <w:vAlign w:val="center"/>
            <w:hideMark/>
          </w:tcPr>
          <w:p w14:paraId="2CDA6F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601675010.00</w:t>
            </w:r>
          </w:p>
        </w:tc>
        <w:tc>
          <w:tcPr>
            <w:tcW w:w="6237" w:type="dxa"/>
            <w:tcBorders>
              <w:top w:val="nil"/>
              <w:left w:val="nil"/>
              <w:bottom w:val="single" w:sz="4" w:space="0" w:color="auto"/>
              <w:right w:val="single" w:sz="4" w:space="0" w:color="auto"/>
            </w:tcBorders>
            <w:shd w:val="clear" w:color="auto" w:fill="auto"/>
            <w:noWrap/>
            <w:vAlign w:val="bottom"/>
            <w:hideMark/>
          </w:tcPr>
          <w:p w14:paraId="52F773D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SUMINISTRO DE OXIGENO CON TUBO DE CONEXION Y CANULA NASAL, DE PLASTICO. CON DIAMETRO INTERNO DE 2 MM. LONGITUD 180 CM.</w:t>
            </w:r>
          </w:p>
        </w:tc>
        <w:tc>
          <w:tcPr>
            <w:tcW w:w="992" w:type="dxa"/>
            <w:tcBorders>
              <w:top w:val="nil"/>
              <w:left w:val="nil"/>
              <w:bottom w:val="single" w:sz="4" w:space="0" w:color="auto"/>
              <w:right w:val="single" w:sz="4" w:space="0" w:color="auto"/>
            </w:tcBorders>
            <w:shd w:val="clear" w:color="auto" w:fill="auto"/>
            <w:noWrap/>
            <w:vAlign w:val="center"/>
            <w:hideMark/>
          </w:tcPr>
          <w:p w14:paraId="7A2472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4584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D01AD1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63</w:t>
            </w:r>
          </w:p>
        </w:tc>
      </w:tr>
      <w:tr w:rsidR="00684561" w:rsidRPr="00684561" w14:paraId="18E2035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6991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80</w:t>
            </w:r>
          </w:p>
        </w:tc>
        <w:tc>
          <w:tcPr>
            <w:tcW w:w="1275" w:type="dxa"/>
            <w:tcBorders>
              <w:top w:val="nil"/>
              <w:left w:val="nil"/>
              <w:bottom w:val="single" w:sz="4" w:space="0" w:color="auto"/>
              <w:right w:val="single" w:sz="4" w:space="0" w:color="auto"/>
            </w:tcBorders>
            <w:shd w:val="clear" w:color="auto" w:fill="auto"/>
            <w:noWrap/>
            <w:vAlign w:val="center"/>
            <w:hideMark/>
          </w:tcPr>
          <w:p w14:paraId="630F259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601676638.00</w:t>
            </w:r>
          </w:p>
        </w:tc>
        <w:tc>
          <w:tcPr>
            <w:tcW w:w="6237" w:type="dxa"/>
            <w:tcBorders>
              <w:top w:val="nil"/>
              <w:left w:val="nil"/>
              <w:bottom w:val="single" w:sz="4" w:space="0" w:color="auto"/>
              <w:right w:val="single" w:sz="4" w:space="0" w:color="auto"/>
            </w:tcBorders>
            <w:shd w:val="clear" w:color="auto" w:fill="auto"/>
            <w:noWrap/>
            <w:vAlign w:val="bottom"/>
            <w:hideMark/>
          </w:tcPr>
          <w:p w14:paraId="572196E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VASOS UMBILICALES. RADIOPACO DE CLORURO DE POLIVINILO O POLIURETANO. ESTERIL Y DESECHABLE LONGITUD DE 35 A 38 CM. CALIBRE 3.5 FR., CON ACOTACIONES A 5,10 Y 15 CM.</w:t>
            </w:r>
          </w:p>
        </w:tc>
        <w:tc>
          <w:tcPr>
            <w:tcW w:w="992" w:type="dxa"/>
            <w:tcBorders>
              <w:top w:val="nil"/>
              <w:left w:val="nil"/>
              <w:bottom w:val="single" w:sz="4" w:space="0" w:color="auto"/>
              <w:right w:val="single" w:sz="4" w:space="0" w:color="auto"/>
            </w:tcBorders>
            <w:shd w:val="clear" w:color="auto" w:fill="auto"/>
            <w:noWrap/>
            <w:vAlign w:val="center"/>
            <w:hideMark/>
          </w:tcPr>
          <w:p w14:paraId="3EA5EF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EAC9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03D40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122</w:t>
            </w:r>
          </w:p>
        </w:tc>
      </w:tr>
      <w:tr w:rsidR="00684561" w:rsidRPr="00684561" w14:paraId="272A66E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A606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81</w:t>
            </w:r>
          </w:p>
        </w:tc>
        <w:tc>
          <w:tcPr>
            <w:tcW w:w="1275" w:type="dxa"/>
            <w:tcBorders>
              <w:top w:val="nil"/>
              <w:left w:val="nil"/>
              <w:bottom w:val="single" w:sz="4" w:space="0" w:color="auto"/>
              <w:right w:val="single" w:sz="4" w:space="0" w:color="auto"/>
            </w:tcBorders>
            <w:shd w:val="clear" w:color="auto" w:fill="auto"/>
            <w:noWrap/>
            <w:vAlign w:val="center"/>
            <w:hideMark/>
          </w:tcPr>
          <w:p w14:paraId="495BFD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601676646.00</w:t>
            </w:r>
          </w:p>
        </w:tc>
        <w:tc>
          <w:tcPr>
            <w:tcW w:w="6237" w:type="dxa"/>
            <w:tcBorders>
              <w:top w:val="nil"/>
              <w:left w:val="nil"/>
              <w:bottom w:val="single" w:sz="4" w:space="0" w:color="auto"/>
              <w:right w:val="single" w:sz="4" w:space="0" w:color="auto"/>
            </w:tcBorders>
            <w:shd w:val="clear" w:color="auto" w:fill="auto"/>
            <w:noWrap/>
            <w:vAlign w:val="bottom"/>
            <w:hideMark/>
          </w:tcPr>
          <w:p w14:paraId="6923CC0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VASOS UMBILICALES. RADIOOPACO DE CLORURO DE POLIVINILO O POLIURETANO, ESTERIL Y DESCHABLE LONGITUD DE 35 A 38 CM. CALIBRE 5.0 FR., CON ACOTACIONES A 5,10 Y 15 CM.</w:t>
            </w:r>
          </w:p>
        </w:tc>
        <w:tc>
          <w:tcPr>
            <w:tcW w:w="992" w:type="dxa"/>
            <w:tcBorders>
              <w:top w:val="nil"/>
              <w:left w:val="nil"/>
              <w:bottom w:val="single" w:sz="4" w:space="0" w:color="auto"/>
              <w:right w:val="single" w:sz="4" w:space="0" w:color="auto"/>
            </w:tcBorders>
            <w:shd w:val="clear" w:color="auto" w:fill="auto"/>
            <w:noWrap/>
            <w:vAlign w:val="center"/>
            <w:hideMark/>
          </w:tcPr>
          <w:p w14:paraId="1D580C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D9F0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4E959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158</w:t>
            </w:r>
          </w:p>
        </w:tc>
      </w:tr>
      <w:tr w:rsidR="00684561" w:rsidRPr="00684561" w14:paraId="406BDCD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BB8FE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82</w:t>
            </w:r>
          </w:p>
        </w:tc>
        <w:tc>
          <w:tcPr>
            <w:tcW w:w="1275" w:type="dxa"/>
            <w:tcBorders>
              <w:top w:val="nil"/>
              <w:left w:val="nil"/>
              <w:bottom w:val="single" w:sz="4" w:space="0" w:color="auto"/>
              <w:right w:val="single" w:sz="4" w:space="0" w:color="auto"/>
            </w:tcBorders>
            <w:shd w:val="clear" w:color="auto" w:fill="auto"/>
            <w:noWrap/>
            <w:vAlign w:val="center"/>
            <w:hideMark/>
          </w:tcPr>
          <w:p w14:paraId="568C69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601676653.00</w:t>
            </w:r>
          </w:p>
        </w:tc>
        <w:tc>
          <w:tcPr>
            <w:tcW w:w="6237" w:type="dxa"/>
            <w:tcBorders>
              <w:top w:val="nil"/>
              <w:left w:val="nil"/>
              <w:bottom w:val="single" w:sz="4" w:space="0" w:color="auto"/>
              <w:right w:val="single" w:sz="4" w:space="0" w:color="auto"/>
            </w:tcBorders>
            <w:shd w:val="clear" w:color="auto" w:fill="auto"/>
            <w:noWrap/>
            <w:vAlign w:val="bottom"/>
            <w:hideMark/>
          </w:tcPr>
          <w:p w14:paraId="63C307D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4C1038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558CE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B0095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F23754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03533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83</w:t>
            </w:r>
          </w:p>
        </w:tc>
        <w:tc>
          <w:tcPr>
            <w:tcW w:w="1275" w:type="dxa"/>
            <w:tcBorders>
              <w:top w:val="nil"/>
              <w:left w:val="nil"/>
              <w:bottom w:val="single" w:sz="4" w:space="0" w:color="auto"/>
              <w:right w:val="single" w:sz="4" w:space="0" w:color="auto"/>
            </w:tcBorders>
            <w:shd w:val="clear" w:color="auto" w:fill="auto"/>
            <w:noWrap/>
            <w:vAlign w:val="center"/>
            <w:hideMark/>
          </w:tcPr>
          <w:p w14:paraId="6B9B05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601676661.00</w:t>
            </w:r>
          </w:p>
        </w:tc>
        <w:tc>
          <w:tcPr>
            <w:tcW w:w="6237" w:type="dxa"/>
            <w:tcBorders>
              <w:top w:val="nil"/>
              <w:left w:val="nil"/>
              <w:bottom w:val="single" w:sz="4" w:space="0" w:color="auto"/>
              <w:right w:val="single" w:sz="4" w:space="0" w:color="auto"/>
            </w:tcBorders>
            <w:shd w:val="clear" w:color="auto" w:fill="auto"/>
            <w:noWrap/>
            <w:vAlign w:val="bottom"/>
            <w:hideMark/>
          </w:tcPr>
          <w:p w14:paraId="3527ED1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57BE43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2B75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336FA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5BA1B6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56F3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84</w:t>
            </w:r>
          </w:p>
        </w:tc>
        <w:tc>
          <w:tcPr>
            <w:tcW w:w="1275" w:type="dxa"/>
            <w:tcBorders>
              <w:top w:val="nil"/>
              <w:left w:val="nil"/>
              <w:bottom w:val="single" w:sz="4" w:space="0" w:color="auto"/>
              <w:right w:val="single" w:sz="4" w:space="0" w:color="auto"/>
            </w:tcBorders>
            <w:shd w:val="clear" w:color="auto" w:fill="auto"/>
            <w:noWrap/>
            <w:vAlign w:val="center"/>
            <w:hideMark/>
          </w:tcPr>
          <w:p w14:paraId="38BE72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601677974.00</w:t>
            </w:r>
          </w:p>
        </w:tc>
        <w:tc>
          <w:tcPr>
            <w:tcW w:w="6237" w:type="dxa"/>
            <w:tcBorders>
              <w:top w:val="nil"/>
              <w:left w:val="nil"/>
              <w:bottom w:val="single" w:sz="4" w:space="0" w:color="auto"/>
              <w:right w:val="single" w:sz="4" w:space="0" w:color="auto"/>
            </w:tcBorders>
            <w:shd w:val="clear" w:color="auto" w:fill="auto"/>
            <w:noWrap/>
            <w:vAlign w:val="bottom"/>
            <w:hideMark/>
          </w:tcPr>
          <w:p w14:paraId="7D32148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NEUMOTORAX CON VALVULA DE HEIMLICH CON AGUJA 18 G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054B8F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D9CF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4ECA6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CF0F19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B972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85</w:t>
            </w:r>
          </w:p>
        </w:tc>
        <w:tc>
          <w:tcPr>
            <w:tcW w:w="1275" w:type="dxa"/>
            <w:tcBorders>
              <w:top w:val="nil"/>
              <w:left w:val="nil"/>
              <w:bottom w:val="single" w:sz="4" w:space="0" w:color="auto"/>
              <w:right w:val="single" w:sz="4" w:space="0" w:color="auto"/>
            </w:tcBorders>
            <w:shd w:val="clear" w:color="auto" w:fill="auto"/>
            <w:noWrap/>
            <w:vAlign w:val="center"/>
            <w:hideMark/>
          </w:tcPr>
          <w:p w14:paraId="5873AB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601678089.00</w:t>
            </w:r>
          </w:p>
        </w:tc>
        <w:tc>
          <w:tcPr>
            <w:tcW w:w="6237" w:type="dxa"/>
            <w:tcBorders>
              <w:top w:val="nil"/>
              <w:left w:val="nil"/>
              <w:bottom w:val="single" w:sz="4" w:space="0" w:color="auto"/>
              <w:right w:val="single" w:sz="4" w:space="0" w:color="auto"/>
            </w:tcBorders>
            <w:shd w:val="clear" w:color="auto" w:fill="auto"/>
            <w:noWrap/>
            <w:vAlign w:val="bottom"/>
            <w:hideMark/>
          </w:tcPr>
          <w:p w14:paraId="68809A3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ALIMENTACION. DE PLASTICO TRANSPARENTE, ESTERIL Y DESECHABLE CON UN ORIFICIO EN EL EXTREMO PROXIMAL Y OTRO EN LOS PRIMEROS 2 CM. TAMAÑO INFANTIL,  LONGITUD 38.5 CM.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28A934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6244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AE98D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18164</w:t>
            </w:r>
          </w:p>
        </w:tc>
      </w:tr>
      <w:tr w:rsidR="00684561" w:rsidRPr="00684561" w14:paraId="762B38D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7045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86</w:t>
            </w:r>
          </w:p>
        </w:tc>
        <w:tc>
          <w:tcPr>
            <w:tcW w:w="1275" w:type="dxa"/>
            <w:tcBorders>
              <w:top w:val="nil"/>
              <w:left w:val="nil"/>
              <w:bottom w:val="single" w:sz="4" w:space="0" w:color="auto"/>
              <w:right w:val="single" w:sz="4" w:space="0" w:color="auto"/>
            </w:tcBorders>
            <w:shd w:val="clear" w:color="auto" w:fill="auto"/>
            <w:noWrap/>
            <w:vAlign w:val="center"/>
            <w:hideMark/>
          </w:tcPr>
          <w:p w14:paraId="782938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601678121.00</w:t>
            </w:r>
          </w:p>
        </w:tc>
        <w:tc>
          <w:tcPr>
            <w:tcW w:w="6237" w:type="dxa"/>
            <w:tcBorders>
              <w:top w:val="nil"/>
              <w:left w:val="nil"/>
              <w:bottom w:val="single" w:sz="4" w:space="0" w:color="auto"/>
              <w:right w:val="single" w:sz="4" w:space="0" w:color="auto"/>
            </w:tcBorders>
            <w:shd w:val="clear" w:color="auto" w:fill="auto"/>
            <w:noWrap/>
            <w:vAlign w:val="bottom"/>
            <w:hideMark/>
          </w:tcPr>
          <w:p w14:paraId="606646E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4EBBB4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162FB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83075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5FEC4A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303FF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87</w:t>
            </w:r>
          </w:p>
        </w:tc>
        <w:tc>
          <w:tcPr>
            <w:tcW w:w="1275" w:type="dxa"/>
            <w:tcBorders>
              <w:top w:val="nil"/>
              <w:left w:val="nil"/>
              <w:bottom w:val="single" w:sz="4" w:space="0" w:color="auto"/>
              <w:right w:val="single" w:sz="4" w:space="0" w:color="auto"/>
            </w:tcBorders>
            <w:shd w:val="clear" w:color="auto" w:fill="auto"/>
            <w:noWrap/>
            <w:vAlign w:val="center"/>
            <w:hideMark/>
          </w:tcPr>
          <w:p w14:paraId="1D1383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601678147.00</w:t>
            </w:r>
          </w:p>
        </w:tc>
        <w:tc>
          <w:tcPr>
            <w:tcW w:w="6237" w:type="dxa"/>
            <w:tcBorders>
              <w:top w:val="nil"/>
              <w:left w:val="nil"/>
              <w:bottom w:val="single" w:sz="4" w:space="0" w:color="auto"/>
              <w:right w:val="single" w:sz="4" w:space="0" w:color="auto"/>
            </w:tcBorders>
            <w:shd w:val="clear" w:color="auto" w:fill="auto"/>
            <w:noWrap/>
            <w:vAlign w:val="bottom"/>
            <w:hideMark/>
          </w:tcPr>
          <w:p w14:paraId="1098A30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18 FR.</w:t>
            </w:r>
          </w:p>
        </w:tc>
        <w:tc>
          <w:tcPr>
            <w:tcW w:w="992" w:type="dxa"/>
            <w:tcBorders>
              <w:top w:val="nil"/>
              <w:left w:val="nil"/>
              <w:bottom w:val="single" w:sz="4" w:space="0" w:color="auto"/>
              <w:right w:val="single" w:sz="4" w:space="0" w:color="auto"/>
            </w:tcBorders>
            <w:shd w:val="clear" w:color="auto" w:fill="auto"/>
            <w:noWrap/>
            <w:vAlign w:val="center"/>
            <w:hideMark/>
          </w:tcPr>
          <w:p w14:paraId="4AB435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76C6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DB28E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398B03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CB4A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88</w:t>
            </w:r>
          </w:p>
        </w:tc>
        <w:tc>
          <w:tcPr>
            <w:tcW w:w="1275" w:type="dxa"/>
            <w:tcBorders>
              <w:top w:val="nil"/>
              <w:left w:val="nil"/>
              <w:bottom w:val="single" w:sz="4" w:space="0" w:color="auto"/>
              <w:right w:val="single" w:sz="4" w:space="0" w:color="auto"/>
            </w:tcBorders>
            <w:shd w:val="clear" w:color="auto" w:fill="auto"/>
            <w:noWrap/>
            <w:vAlign w:val="center"/>
            <w:hideMark/>
          </w:tcPr>
          <w:p w14:paraId="56F153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601678238.00</w:t>
            </w:r>
          </w:p>
        </w:tc>
        <w:tc>
          <w:tcPr>
            <w:tcW w:w="6237" w:type="dxa"/>
            <w:tcBorders>
              <w:top w:val="nil"/>
              <w:left w:val="nil"/>
              <w:bottom w:val="single" w:sz="4" w:space="0" w:color="auto"/>
              <w:right w:val="single" w:sz="4" w:space="0" w:color="auto"/>
            </w:tcBorders>
            <w:shd w:val="clear" w:color="auto" w:fill="auto"/>
            <w:noWrap/>
            <w:vAlign w:val="bottom"/>
            <w:hideMark/>
          </w:tcPr>
          <w:p w14:paraId="032D085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  CON MARCA RADIOPACA,  ESTERIL Y DESECHABLE,  CALIBRE 10 FR.</w:t>
            </w:r>
          </w:p>
        </w:tc>
        <w:tc>
          <w:tcPr>
            <w:tcW w:w="992" w:type="dxa"/>
            <w:tcBorders>
              <w:top w:val="nil"/>
              <w:left w:val="nil"/>
              <w:bottom w:val="single" w:sz="4" w:space="0" w:color="auto"/>
              <w:right w:val="single" w:sz="4" w:space="0" w:color="auto"/>
            </w:tcBorders>
            <w:shd w:val="clear" w:color="auto" w:fill="auto"/>
            <w:noWrap/>
            <w:vAlign w:val="center"/>
            <w:hideMark/>
          </w:tcPr>
          <w:p w14:paraId="71A573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5D3D2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AFF6A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w:t>
            </w:r>
          </w:p>
        </w:tc>
      </w:tr>
      <w:tr w:rsidR="00684561" w:rsidRPr="00684561" w14:paraId="52484BD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ADEB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89</w:t>
            </w:r>
          </w:p>
        </w:tc>
        <w:tc>
          <w:tcPr>
            <w:tcW w:w="1275" w:type="dxa"/>
            <w:tcBorders>
              <w:top w:val="nil"/>
              <w:left w:val="nil"/>
              <w:bottom w:val="single" w:sz="4" w:space="0" w:color="auto"/>
              <w:right w:val="single" w:sz="4" w:space="0" w:color="auto"/>
            </w:tcBorders>
            <w:shd w:val="clear" w:color="auto" w:fill="auto"/>
            <w:noWrap/>
            <w:vAlign w:val="center"/>
            <w:hideMark/>
          </w:tcPr>
          <w:p w14:paraId="2242AB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601680085.00</w:t>
            </w:r>
          </w:p>
        </w:tc>
        <w:tc>
          <w:tcPr>
            <w:tcW w:w="6237" w:type="dxa"/>
            <w:tcBorders>
              <w:top w:val="nil"/>
              <w:left w:val="nil"/>
              <w:bottom w:val="single" w:sz="4" w:space="0" w:color="auto"/>
              <w:right w:val="single" w:sz="4" w:space="0" w:color="auto"/>
            </w:tcBorders>
            <w:shd w:val="clear" w:color="auto" w:fill="auto"/>
            <w:noWrap/>
            <w:vAlign w:val="bottom"/>
            <w:hideMark/>
          </w:tcPr>
          <w:p w14:paraId="72AD3FD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ASPIRAR SECRECIONES. DE PLASTICO,  ESTERIL Y DESECHABLE, CON VALVULA DE CONTROL. TAMAÑO INFANTIL, LONGITUD 55 CM. CALIBRE 10 FR. DIAMETRO EXTERNO 3.3 MM.</w:t>
            </w:r>
          </w:p>
        </w:tc>
        <w:tc>
          <w:tcPr>
            <w:tcW w:w="992" w:type="dxa"/>
            <w:tcBorders>
              <w:top w:val="nil"/>
              <w:left w:val="nil"/>
              <w:bottom w:val="single" w:sz="4" w:space="0" w:color="auto"/>
              <w:right w:val="single" w:sz="4" w:space="0" w:color="auto"/>
            </w:tcBorders>
            <w:shd w:val="clear" w:color="auto" w:fill="auto"/>
            <w:noWrap/>
            <w:vAlign w:val="center"/>
            <w:hideMark/>
          </w:tcPr>
          <w:p w14:paraId="7B766C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91EE5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1631C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891</w:t>
            </w:r>
          </w:p>
        </w:tc>
      </w:tr>
      <w:tr w:rsidR="00684561" w:rsidRPr="00684561" w14:paraId="3DB549D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92309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90</w:t>
            </w:r>
          </w:p>
        </w:tc>
        <w:tc>
          <w:tcPr>
            <w:tcW w:w="1275" w:type="dxa"/>
            <w:tcBorders>
              <w:top w:val="nil"/>
              <w:left w:val="nil"/>
              <w:bottom w:val="single" w:sz="4" w:space="0" w:color="auto"/>
              <w:right w:val="single" w:sz="4" w:space="0" w:color="auto"/>
            </w:tcBorders>
            <w:shd w:val="clear" w:color="auto" w:fill="auto"/>
            <w:noWrap/>
            <w:vAlign w:val="center"/>
            <w:hideMark/>
          </w:tcPr>
          <w:p w14:paraId="155E68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601681356.00</w:t>
            </w:r>
          </w:p>
        </w:tc>
        <w:tc>
          <w:tcPr>
            <w:tcW w:w="6237" w:type="dxa"/>
            <w:tcBorders>
              <w:top w:val="nil"/>
              <w:left w:val="nil"/>
              <w:bottom w:val="single" w:sz="4" w:space="0" w:color="auto"/>
              <w:right w:val="single" w:sz="4" w:space="0" w:color="auto"/>
            </w:tcBorders>
            <w:shd w:val="clear" w:color="auto" w:fill="auto"/>
            <w:noWrap/>
            <w:vAlign w:val="bottom"/>
            <w:hideMark/>
          </w:tcPr>
          <w:p w14:paraId="61EBE05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992" w:type="dxa"/>
            <w:tcBorders>
              <w:top w:val="nil"/>
              <w:left w:val="nil"/>
              <w:bottom w:val="single" w:sz="4" w:space="0" w:color="auto"/>
              <w:right w:val="single" w:sz="4" w:space="0" w:color="auto"/>
            </w:tcBorders>
            <w:shd w:val="clear" w:color="auto" w:fill="auto"/>
            <w:noWrap/>
            <w:vAlign w:val="center"/>
            <w:hideMark/>
          </w:tcPr>
          <w:p w14:paraId="3109D2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CA41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A4E6C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w:t>
            </w:r>
          </w:p>
        </w:tc>
      </w:tr>
      <w:tr w:rsidR="00684561" w:rsidRPr="00684561" w14:paraId="6BE1C74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DE881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91</w:t>
            </w:r>
          </w:p>
        </w:tc>
        <w:tc>
          <w:tcPr>
            <w:tcW w:w="1275" w:type="dxa"/>
            <w:tcBorders>
              <w:top w:val="nil"/>
              <w:left w:val="nil"/>
              <w:bottom w:val="single" w:sz="4" w:space="0" w:color="auto"/>
              <w:right w:val="single" w:sz="4" w:space="0" w:color="auto"/>
            </w:tcBorders>
            <w:shd w:val="clear" w:color="auto" w:fill="auto"/>
            <w:noWrap/>
            <w:vAlign w:val="center"/>
            <w:hideMark/>
          </w:tcPr>
          <w:p w14:paraId="6A186D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601681752.00</w:t>
            </w:r>
          </w:p>
        </w:tc>
        <w:tc>
          <w:tcPr>
            <w:tcW w:w="6237" w:type="dxa"/>
            <w:tcBorders>
              <w:top w:val="nil"/>
              <w:left w:val="nil"/>
              <w:bottom w:val="single" w:sz="4" w:space="0" w:color="auto"/>
              <w:right w:val="single" w:sz="4" w:space="0" w:color="auto"/>
            </w:tcBorders>
            <w:shd w:val="clear" w:color="auto" w:fill="auto"/>
            <w:noWrap/>
            <w:vAlign w:val="bottom"/>
            <w:hideMark/>
          </w:tcPr>
          <w:p w14:paraId="4621D48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1AE3362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A2553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3ABAB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103</w:t>
            </w:r>
          </w:p>
        </w:tc>
      </w:tr>
      <w:tr w:rsidR="00684561" w:rsidRPr="00684561" w14:paraId="38D07CB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A77E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92</w:t>
            </w:r>
          </w:p>
        </w:tc>
        <w:tc>
          <w:tcPr>
            <w:tcW w:w="1275" w:type="dxa"/>
            <w:tcBorders>
              <w:top w:val="nil"/>
              <w:left w:val="nil"/>
              <w:bottom w:val="single" w:sz="4" w:space="0" w:color="auto"/>
              <w:right w:val="single" w:sz="4" w:space="0" w:color="auto"/>
            </w:tcBorders>
            <w:shd w:val="clear" w:color="auto" w:fill="auto"/>
            <w:noWrap/>
            <w:vAlign w:val="center"/>
            <w:hideMark/>
          </w:tcPr>
          <w:p w14:paraId="67AC26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601682214.00</w:t>
            </w:r>
          </w:p>
        </w:tc>
        <w:tc>
          <w:tcPr>
            <w:tcW w:w="6237" w:type="dxa"/>
            <w:tcBorders>
              <w:top w:val="nil"/>
              <w:left w:val="nil"/>
              <w:bottom w:val="single" w:sz="4" w:space="0" w:color="auto"/>
              <w:right w:val="single" w:sz="4" w:space="0" w:color="auto"/>
            </w:tcBorders>
            <w:shd w:val="clear" w:color="auto" w:fill="auto"/>
            <w:noWrap/>
            <w:vAlign w:val="bottom"/>
            <w:hideMark/>
          </w:tcPr>
          <w:p w14:paraId="5259527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w:t>
            </w:r>
            <w:r w:rsidRPr="00684561">
              <w:rPr>
                <w:rFonts w:ascii="Calibri" w:hAnsi="Calibri"/>
                <w:color w:val="000000"/>
                <w:sz w:val="16"/>
                <w:szCs w:val="16"/>
                <w:lang w:val="es-MX" w:eastAsia="es-MX"/>
              </w:rPr>
              <w:lastRenderedPageBreak/>
              <w:t>DEL TUBO. CON ORIFICIO. TIPO: MURPHY, EMPAQUE INDIVIDUAL DIAMETRO INTERNO 5.5 MM.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47BCE6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34E9B5E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4F4A7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w:t>
            </w:r>
          </w:p>
        </w:tc>
      </w:tr>
      <w:tr w:rsidR="00684561" w:rsidRPr="00684561" w14:paraId="2E08AB3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4E85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93</w:t>
            </w:r>
          </w:p>
        </w:tc>
        <w:tc>
          <w:tcPr>
            <w:tcW w:w="1275" w:type="dxa"/>
            <w:tcBorders>
              <w:top w:val="nil"/>
              <w:left w:val="nil"/>
              <w:bottom w:val="single" w:sz="4" w:space="0" w:color="auto"/>
              <w:right w:val="single" w:sz="4" w:space="0" w:color="auto"/>
            </w:tcBorders>
            <w:shd w:val="clear" w:color="auto" w:fill="auto"/>
            <w:noWrap/>
            <w:vAlign w:val="center"/>
            <w:hideMark/>
          </w:tcPr>
          <w:p w14:paraId="2C5F93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601682446.00</w:t>
            </w:r>
          </w:p>
        </w:tc>
        <w:tc>
          <w:tcPr>
            <w:tcW w:w="6237" w:type="dxa"/>
            <w:tcBorders>
              <w:top w:val="nil"/>
              <w:left w:val="nil"/>
              <w:bottom w:val="single" w:sz="4" w:space="0" w:color="auto"/>
              <w:right w:val="single" w:sz="4" w:space="0" w:color="auto"/>
            </w:tcBorders>
            <w:shd w:val="clear" w:color="auto" w:fill="auto"/>
            <w:noWrap/>
            <w:vAlign w:val="bottom"/>
            <w:hideMark/>
          </w:tcPr>
          <w:p w14:paraId="69A9CD3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992" w:type="dxa"/>
            <w:tcBorders>
              <w:top w:val="nil"/>
              <w:left w:val="nil"/>
              <w:bottom w:val="single" w:sz="4" w:space="0" w:color="auto"/>
              <w:right w:val="single" w:sz="4" w:space="0" w:color="auto"/>
            </w:tcBorders>
            <w:shd w:val="clear" w:color="auto" w:fill="auto"/>
            <w:noWrap/>
            <w:vAlign w:val="center"/>
            <w:hideMark/>
          </w:tcPr>
          <w:p w14:paraId="3231C6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A8B17C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51C69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w:t>
            </w:r>
          </w:p>
        </w:tc>
      </w:tr>
      <w:tr w:rsidR="00684561" w:rsidRPr="00684561" w14:paraId="57FE4D1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9D5B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94</w:t>
            </w:r>
          </w:p>
        </w:tc>
        <w:tc>
          <w:tcPr>
            <w:tcW w:w="1275" w:type="dxa"/>
            <w:tcBorders>
              <w:top w:val="nil"/>
              <w:left w:val="nil"/>
              <w:bottom w:val="single" w:sz="4" w:space="0" w:color="auto"/>
              <w:right w:val="single" w:sz="4" w:space="0" w:color="auto"/>
            </w:tcBorders>
            <w:shd w:val="clear" w:color="auto" w:fill="auto"/>
            <w:noWrap/>
            <w:vAlign w:val="center"/>
            <w:hideMark/>
          </w:tcPr>
          <w:p w14:paraId="38B949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601682495.00</w:t>
            </w:r>
          </w:p>
        </w:tc>
        <w:tc>
          <w:tcPr>
            <w:tcW w:w="6237" w:type="dxa"/>
            <w:tcBorders>
              <w:top w:val="nil"/>
              <w:left w:val="nil"/>
              <w:bottom w:val="single" w:sz="4" w:space="0" w:color="auto"/>
              <w:right w:val="single" w:sz="4" w:space="0" w:color="auto"/>
            </w:tcBorders>
            <w:shd w:val="clear" w:color="auto" w:fill="auto"/>
            <w:noWrap/>
            <w:vAlign w:val="bottom"/>
            <w:hideMark/>
          </w:tcPr>
          <w:p w14:paraId="37456AF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992" w:type="dxa"/>
            <w:tcBorders>
              <w:top w:val="nil"/>
              <w:left w:val="nil"/>
              <w:bottom w:val="single" w:sz="4" w:space="0" w:color="auto"/>
              <w:right w:val="single" w:sz="4" w:space="0" w:color="auto"/>
            </w:tcBorders>
            <w:shd w:val="clear" w:color="auto" w:fill="auto"/>
            <w:noWrap/>
            <w:vAlign w:val="center"/>
            <w:hideMark/>
          </w:tcPr>
          <w:p w14:paraId="7D24AF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372E5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9D629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45</w:t>
            </w:r>
          </w:p>
        </w:tc>
      </w:tr>
      <w:tr w:rsidR="00684561" w:rsidRPr="00684561" w14:paraId="49B4388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E090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95</w:t>
            </w:r>
          </w:p>
        </w:tc>
        <w:tc>
          <w:tcPr>
            <w:tcW w:w="1275" w:type="dxa"/>
            <w:tcBorders>
              <w:top w:val="nil"/>
              <w:left w:val="nil"/>
              <w:bottom w:val="single" w:sz="4" w:space="0" w:color="auto"/>
              <w:right w:val="single" w:sz="4" w:space="0" w:color="auto"/>
            </w:tcBorders>
            <w:shd w:val="clear" w:color="auto" w:fill="auto"/>
            <w:noWrap/>
            <w:vAlign w:val="center"/>
            <w:hideMark/>
          </w:tcPr>
          <w:p w14:paraId="2F0B9F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601682511.00</w:t>
            </w:r>
          </w:p>
        </w:tc>
        <w:tc>
          <w:tcPr>
            <w:tcW w:w="6237" w:type="dxa"/>
            <w:tcBorders>
              <w:top w:val="nil"/>
              <w:left w:val="nil"/>
              <w:bottom w:val="single" w:sz="4" w:space="0" w:color="auto"/>
              <w:right w:val="single" w:sz="4" w:space="0" w:color="auto"/>
            </w:tcBorders>
            <w:shd w:val="clear" w:color="auto" w:fill="auto"/>
            <w:noWrap/>
            <w:vAlign w:val="bottom"/>
            <w:hideMark/>
          </w:tcPr>
          <w:p w14:paraId="6BE9419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992" w:type="dxa"/>
            <w:tcBorders>
              <w:top w:val="nil"/>
              <w:left w:val="nil"/>
              <w:bottom w:val="single" w:sz="4" w:space="0" w:color="auto"/>
              <w:right w:val="single" w:sz="4" w:space="0" w:color="auto"/>
            </w:tcBorders>
            <w:shd w:val="clear" w:color="auto" w:fill="auto"/>
            <w:noWrap/>
            <w:vAlign w:val="center"/>
            <w:hideMark/>
          </w:tcPr>
          <w:p w14:paraId="6E8590B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50EE2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7105C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62</w:t>
            </w:r>
          </w:p>
        </w:tc>
      </w:tr>
      <w:tr w:rsidR="00684561" w:rsidRPr="00684561" w14:paraId="57D1CBD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EA27E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96</w:t>
            </w:r>
          </w:p>
        </w:tc>
        <w:tc>
          <w:tcPr>
            <w:tcW w:w="1275" w:type="dxa"/>
            <w:tcBorders>
              <w:top w:val="nil"/>
              <w:left w:val="nil"/>
              <w:bottom w:val="single" w:sz="4" w:space="0" w:color="auto"/>
              <w:right w:val="single" w:sz="4" w:space="0" w:color="auto"/>
            </w:tcBorders>
            <w:shd w:val="clear" w:color="auto" w:fill="auto"/>
            <w:noWrap/>
            <w:vAlign w:val="center"/>
            <w:hideMark/>
          </w:tcPr>
          <w:p w14:paraId="2F09A8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601682529.00</w:t>
            </w:r>
          </w:p>
        </w:tc>
        <w:tc>
          <w:tcPr>
            <w:tcW w:w="6237" w:type="dxa"/>
            <w:tcBorders>
              <w:top w:val="nil"/>
              <w:left w:val="nil"/>
              <w:bottom w:val="single" w:sz="4" w:space="0" w:color="auto"/>
              <w:right w:val="single" w:sz="4" w:space="0" w:color="auto"/>
            </w:tcBorders>
            <w:shd w:val="clear" w:color="auto" w:fill="auto"/>
            <w:noWrap/>
            <w:vAlign w:val="bottom"/>
            <w:hideMark/>
          </w:tcPr>
          <w:p w14:paraId="20A4536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992" w:type="dxa"/>
            <w:tcBorders>
              <w:top w:val="nil"/>
              <w:left w:val="nil"/>
              <w:bottom w:val="single" w:sz="4" w:space="0" w:color="auto"/>
              <w:right w:val="single" w:sz="4" w:space="0" w:color="auto"/>
            </w:tcBorders>
            <w:shd w:val="clear" w:color="auto" w:fill="auto"/>
            <w:noWrap/>
            <w:vAlign w:val="center"/>
            <w:hideMark/>
          </w:tcPr>
          <w:p w14:paraId="5B20E6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28FA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71410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r>
      <w:tr w:rsidR="00684561" w:rsidRPr="00684561" w14:paraId="3992F2E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85DA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97</w:t>
            </w:r>
          </w:p>
        </w:tc>
        <w:tc>
          <w:tcPr>
            <w:tcW w:w="1275" w:type="dxa"/>
            <w:tcBorders>
              <w:top w:val="nil"/>
              <w:left w:val="nil"/>
              <w:bottom w:val="single" w:sz="4" w:space="0" w:color="auto"/>
              <w:right w:val="single" w:sz="4" w:space="0" w:color="auto"/>
            </w:tcBorders>
            <w:shd w:val="clear" w:color="auto" w:fill="auto"/>
            <w:noWrap/>
            <w:vAlign w:val="center"/>
            <w:hideMark/>
          </w:tcPr>
          <w:p w14:paraId="780C55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601682537.00</w:t>
            </w:r>
          </w:p>
        </w:tc>
        <w:tc>
          <w:tcPr>
            <w:tcW w:w="6237" w:type="dxa"/>
            <w:tcBorders>
              <w:top w:val="nil"/>
              <w:left w:val="nil"/>
              <w:bottom w:val="single" w:sz="4" w:space="0" w:color="auto"/>
              <w:right w:val="single" w:sz="4" w:space="0" w:color="auto"/>
            </w:tcBorders>
            <w:shd w:val="clear" w:color="auto" w:fill="auto"/>
            <w:noWrap/>
            <w:vAlign w:val="bottom"/>
            <w:hideMark/>
          </w:tcPr>
          <w:p w14:paraId="0C44BB8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992" w:type="dxa"/>
            <w:tcBorders>
              <w:top w:val="nil"/>
              <w:left w:val="nil"/>
              <w:bottom w:val="single" w:sz="4" w:space="0" w:color="auto"/>
              <w:right w:val="single" w:sz="4" w:space="0" w:color="auto"/>
            </w:tcBorders>
            <w:shd w:val="clear" w:color="auto" w:fill="auto"/>
            <w:noWrap/>
            <w:vAlign w:val="center"/>
            <w:hideMark/>
          </w:tcPr>
          <w:p w14:paraId="43DB99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8EC5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22E69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9E3FCC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7E3F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98</w:t>
            </w:r>
          </w:p>
        </w:tc>
        <w:tc>
          <w:tcPr>
            <w:tcW w:w="1275" w:type="dxa"/>
            <w:tcBorders>
              <w:top w:val="nil"/>
              <w:left w:val="nil"/>
              <w:bottom w:val="single" w:sz="4" w:space="0" w:color="auto"/>
              <w:right w:val="single" w:sz="4" w:space="0" w:color="auto"/>
            </w:tcBorders>
            <w:shd w:val="clear" w:color="auto" w:fill="auto"/>
            <w:noWrap/>
            <w:vAlign w:val="center"/>
            <w:hideMark/>
          </w:tcPr>
          <w:p w14:paraId="674D22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601682560.00</w:t>
            </w:r>
          </w:p>
        </w:tc>
        <w:tc>
          <w:tcPr>
            <w:tcW w:w="6237" w:type="dxa"/>
            <w:tcBorders>
              <w:top w:val="nil"/>
              <w:left w:val="nil"/>
              <w:bottom w:val="single" w:sz="4" w:space="0" w:color="auto"/>
              <w:right w:val="single" w:sz="4" w:space="0" w:color="auto"/>
            </w:tcBorders>
            <w:shd w:val="clear" w:color="auto" w:fill="auto"/>
            <w:noWrap/>
            <w:vAlign w:val="bottom"/>
            <w:hideMark/>
          </w:tcPr>
          <w:p w14:paraId="153F3CF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992" w:type="dxa"/>
            <w:tcBorders>
              <w:top w:val="nil"/>
              <w:left w:val="nil"/>
              <w:bottom w:val="single" w:sz="4" w:space="0" w:color="auto"/>
              <w:right w:val="single" w:sz="4" w:space="0" w:color="auto"/>
            </w:tcBorders>
            <w:shd w:val="clear" w:color="auto" w:fill="auto"/>
            <w:noWrap/>
            <w:vAlign w:val="center"/>
            <w:hideMark/>
          </w:tcPr>
          <w:p w14:paraId="3613CB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7D02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6E27D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DC5FE8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64C9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99</w:t>
            </w:r>
          </w:p>
        </w:tc>
        <w:tc>
          <w:tcPr>
            <w:tcW w:w="1275" w:type="dxa"/>
            <w:tcBorders>
              <w:top w:val="nil"/>
              <w:left w:val="nil"/>
              <w:bottom w:val="single" w:sz="4" w:space="0" w:color="auto"/>
              <w:right w:val="single" w:sz="4" w:space="0" w:color="auto"/>
            </w:tcBorders>
            <w:shd w:val="clear" w:color="auto" w:fill="auto"/>
            <w:noWrap/>
            <w:vAlign w:val="center"/>
            <w:hideMark/>
          </w:tcPr>
          <w:p w14:paraId="478061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601682578.00</w:t>
            </w:r>
          </w:p>
        </w:tc>
        <w:tc>
          <w:tcPr>
            <w:tcW w:w="6237" w:type="dxa"/>
            <w:tcBorders>
              <w:top w:val="nil"/>
              <w:left w:val="nil"/>
              <w:bottom w:val="single" w:sz="4" w:space="0" w:color="auto"/>
              <w:right w:val="single" w:sz="4" w:space="0" w:color="auto"/>
            </w:tcBorders>
            <w:shd w:val="clear" w:color="auto" w:fill="auto"/>
            <w:noWrap/>
            <w:vAlign w:val="bottom"/>
            <w:hideMark/>
          </w:tcPr>
          <w:p w14:paraId="23354DB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992" w:type="dxa"/>
            <w:tcBorders>
              <w:top w:val="nil"/>
              <w:left w:val="nil"/>
              <w:bottom w:val="single" w:sz="4" w:space="0" w:color="auto"/>
              <w:right w:val="single" w:sz="4" w:space="0" w:color="auto"/>
            </w:tcBorders>
            <w:shd w:val="clear" w:color="auto" w:fill="auto"/>
            <w:noWrap/>
            <w:vAlign w:val="center"/>
            <w:hideMark/>
          </w:tcPr>
          <w:p w14:paraId="4EF347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60D30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3004E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246380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C189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0EBA8B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601683311.00</w:t>
            </w:r>
          </w:p>
        </w:tc>
        <w:tc>
          <w:tcPr>
            <w:tcW w:w="6237" w:type="dxa"/>
            <w:tcBorders>
              <w:top w:val="nil"/>
              <w:left w:val="nil"/>
              <w:bottom w:val="single" w:sz="4" w:space="0" w:color="auto"/>
              <w:right w:val="single" w:sz="4" w:space="0" w:color="auto"/>
            </w:tcBorders>
            <w:shd w:val="clear" w:color="auto" w:fill="auto"/>
            <w:noWrap/>
            <w:vAlign w:val="bottom"/>
            <w:hideMark/>
          </w:tcPr>
          <w:p w14:paraId="258B683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 CON GLOBO DE AUTORRETENCION DE 3 ML. CON VALVULA PARA JERINGA. ESTERIL Y DESECHABLE. TIPO: FOLEY  DE DOS VIAS. CALIBRE. 8 FR.</w:t>
            </w:r>
          </w:p>
        </w:tc>
        <w:tc>
          <w:tcPr>
            <w:tcW w:w="992" w:type="dxa"/>
            <w:tcBorders>
              <w:top w:val="nil"/>
              <w:left w:val="nil"/>
              <w:bottom w:val="single" w:sz="4" w:space="0" w:color="auto"/>
              <w:right w:val="single" w:sz="4" w:space="0" w:color="auto"/>
            </w:tcBorders>
            <w:shd w:val="clear" w:color="auto" w:fill="auto"/>
            <w:noWrap/>
            <w:vAlign w:val="center"/>
            <w:hideMark/>
          </w:tcPr>
          <w:p w14:paraId="702AFA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BDF84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8F4CC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w:t>
            </w:r>
          </w:p>
        </w:tc>
      </w:tr>
      <w:tr w:rsidR="00684561" w:rsidRPr="00684561" w14:paraId="467ED1F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DFCA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101</w:t>
            </w:r>
          </w:p>
        </w:tc>
        <w:tc>
          <w:tcPr>
            <w:tcW w:w="1275" w:type="dxa"/>
            <w:tcBorders>
              <w:top w:val="nil"/>
              <w:left w:val="nil"/>
              <w:bottom w:val="single" w:sz="4" w:space="0" w:color="auto"/>
              <w:right w:val="single" w:sz="4" w:space="0" w:color="auto"/>
            </w:tcBorders>
            <w:shd w:val="clear" w:color="auto" w:fill="auto"/>
            <w:noWrap/>
            <w:vAlign w:val="center"/>
            <w:hideMark/>
          </w:tcPr>
          <w:p w14:paraId="067B4E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601684277.00</w:t>
            </w:r>
          </w:p>
        </w:tc>
        <w:tc>
          <w:tcPr>
            <w:tcW w:w="6237" w:type="dxa"/>
            <w:tcBorders>
              <w:top w:val="nil"/>
              <w:left w:val="nil"/>
              <w:bottom w:val="single" w:sz="4" w:space="0" w:color="auto"/>
              <w:right w:val="single" w:sz="4" w:space="0" w:color="auto"/>
            </w:tcBorders>
            <w:shd w:val="clear" w:color="auto" w:fill="auto"/>
            <w:noWrap/>
            <w:vAlign w:val="bottom"/>
            <w:hideMark/>
          </w:tcPr>
          <w:p w14:paraId="437CE23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GASTROINTESTINAL DESECHABLE Y CON  MARCA OPACA A LOS RAYOS X . TIPO: LEVIN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28FE8B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83116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E3731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75</w:t>
            </w:r>
          </w:p>
        </w:tc>
      </w:tr>
      <w:tr w:rsidR="00684561" w:rsidRPr="00684561" w14:paraId="23AD953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494B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102</w:t>
            </w:r>
          </w:p>
        </w:tc>
        <w:tc>
          <w:tcPr>
            <w:tcW w:w="1275" w:type="dxa"/>
            <w:tcBorders>
              <w:top w:val="nil"/>
              <w:left w:val="nil"/>
              <w:bottom w:val="single" w:sz="4" w:space="0" w:color="auto"/>
              <w:right w:val="single" w:sz="4" w:space="0" w:color="auto"/>
            </w:tcBorders>
            <w:shd w:val="clear" w:color="auto" w:fill="auto"/>
            <w:noWrap/>
            <w:vAlign w:val="center"/>
            <w:hideMark/>
          </w:tcPr>
          <w:p w14:paraId="38F04F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601684418.00</w:t>
            </w:r>
          </w:p>
        </w:tc>
        <w:tc>
          <w:tcPr>
            <w:tcW w:w="6237" w:type="dxa"/>
            <w:tcBorders>
              <w:top w:val="nil"/>
              <w:left w:val="nil"/>
              <w:bottom w:val="single" w:sz="4" w:space="0" w:color="auto"/>
              <w:right w:val="single" w:sz="4" w:space="0" w:color="auto"/>
            </w:tcBorders>
            <w:shd w:val="clear" w:color="auto" w:fill="auto"/>
            <w:noWrap/>
            <w:vAlign w:val="bottom"/>
            <w:hideMark/>
          </w:tcPr>
          <w:p w14:paraId="7622EE6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GASTROINTESTINAL DESECHABLE Y CON MARCA OPACA A LOS RAYOS X. TIPO: LEVIN CALIBRE 18 FR.</w:t>
            </w:r>
          </w:p>
        </w:tc>
        <w:tc>
          <w:tcPr>
            <w:tcW w:w="992" w:type="dxa"/>
            <w:tcBorders>
              <w:top w:val="nil"/>
              <w:left w:val="nil"/>
              <w:bottom w:val="single" w:sz="4" w:space="0" w:color="auto"/>
              <w:right w:val="single" w:sz="4" w:space="0" w:color="auto"/>
            </w:tcBorders>
            <w:shd w:val="clear" w:color="auto" w:fill="auto"/>
            <w:noWrap/>
            <w:vAlign w:val="center"/>
            <w:hideMark/>
          </w:tcPr>
          <w:p w14:paraId="352079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9E4D0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A32A3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51FD7A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41EC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103</w:t>
            </w:r>
          </w:p>
        </w:tc>
        <w:tc>
          <w:tcPr>
            <w:tcW w:w="1275" w:type="dxa"/>
            <w:tcBorders>
              <w:top w:val="nil"/>
              <w:left w:val="nil"/>
              <w:bottom w:val="single" w:sz="4" w:space="0" w:color="auto"/>
              <w:right w:val="single" w:sz="4" w:space="0" w:color="auto"/>
            </w:tcBorders>
            <w:shd w:val="clear" w:color="auto" w:fill="auto"/>
            <w:noWrap/>
            <w:vAlign w:val="center"/>
            <w:hideMark/>
          </w:tcPr>
          <w:p w14:paraId="5D1F45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601685340.00</w:t>
            </w:r>
          </w:p>
        </w:tc>
        <w:tc>
          <w:tcPr>
            <w:tcW w:w="6237" w:type="dxa"/>
            <w:tcBorders>
              <w:top w:val="nil"/>
              <w:left w:val="nil"/>
              <w:bottom w:val="single" w:sz="4" w:space="0" w:color="auto"/>
              <w:right w:val="single" w:sz="4" w:space="0" w:color="auto"/>
            </w:tcBorders>
            <w:shd w:val="clear" w:color="auto" w:fill="auto"/>
            <w:noWrap/>
            <w:vAlign w:val="bottom"/>
            <w:hideMark/>
          </w:tcPr>
          <w:p w14:paraId="13B988F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GRADUADOS, CON MARCA RADIOPACA, ESTERIL Y DESECHABLE CAL.14 FR.</w:t>
            </w:r>
          </w:p>
        </w:tc>
        <w:tc>
          <w:tcPr>
            <w:tcW w:w="992" w:type="dxa"/>
            <w:tcBorders>
              <w:top w:val="nil"/>
              <w:left w:val="nil"/>
              <w:bottom w:val="single" w:sz="4" w:space="0" w:color="auto"/>
              <w:right w:val="single" w:sz="4" w:space="0" w:color="auto"/>
            </w:tcBorders>
            <w:shd w:val="clear" w:color="auto" w:fill="auto"/>
            <w:noWrap/>
            <w:vAlign w:val="center"/>
            <w:hideMark/>
          </w:tcPr>
          <w:p w14:paraId="4FC7C9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8999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FE0FB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859A78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A1AD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104</w:t>
            </w:r>
          </w:p>
        </w:tc>
        <w:tc>
          <w:tcPr>
            <w:tcW w:w="1275" w:type="dxa"/>
            <w:tcBorders>
              <w:top w:val="nil"/>
              <w:left w:val="nil"/>
              <w:bottom w:val="single" w:sz="4" w:space="0" w:color="auto"/>
              <w:right w:val="single" w:sz="4" w:space="0" w:color="auto"/>
            </w:tcBorders>
            <w:shd w:val="clear" w:color="auto" w:fill="auto"/>
            <w:noWrap/>
            <w:vAlign w:val="center"/>
            <w:hideMark/>
          </w:tcPr>
          <w:p w14:paraId="5296C81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601685399.00</w:t>
            </w:r>
          </w:p>
        </w:tc>
        <w:tc>
          <w:tcPr>
            <w:tcW w:w="6237" w:type="dxa"/>
            <w:tcBorders>
              <w:top w:val="nil"/>
              <w:left w:val="nil"/>
              <w:bottom w:val="single" w:sz="4" w:space="0" w:color="auto"/>
              <w:right w:val="single" w:sz="4" w:space="0" w:color="auto"/>
            </w:tcBorders>
            <w:shd w:val="clear" w:color="auto" w:fill="auto"/>
            <w:noWrap/>
            <w:vAlign w:val="bottom"/>
            <w:hideMark/>
          </w:tcPr>
          <w:p w14:paraId="7D8773B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  CON MARCA RADIOPACA, ESTERILY DESECHABLE CALIBRE  20 FR.</w:t>
            </w:r>
          </w:p>
        </w:tc>
        <w:tc>
          <w:tcPr>
            <w:tcW w:w="992" w:type="dxa"/>
            <w:tcBorders>
              <w:top w:val="nil"/>
              <w:left w:val="nil"/>
              <w:bottom w:val="single" w:sz="4" w:space="0" w:color="auto"/>
              <w:right w:val="single" w:sz="4" w:space="0" w:color="auto"/>
            </w:tcBorders>
            <w:shd w:val="clear" w:color="auto" w:fill="auto"/>
            <w:noWrap/>
            <w:vAlign w:val="center"/>
            <w:hideMark/>
          </w:tcPr>
          <w:p w14:paraId="506F57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8534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32A49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6F7407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7D92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105</w:t>
            </w:r>
          </w:p>
        </w:tc>
        <w:tc>
          <w:tcPr>
            <w:tcW w:w="1275" w:type="dxa"/>
            <w:tcBorders>
              <w:top w:val="nil"/>
              <w:left w:val="nil"/>
              <w:bottom w:val="single" w:sz="4" w:space="0" w:color="auto"/>
              <w:right w:val="single" w:sz="4" w:space="0" w:color="auto"/>
            </w:tcBorders>
            <w:shd w:val="clear" w:color="auto" w:fill="auto"/>
            <w:noWrap/>
            <w:vAlign w:val="center"/>
            <w:hideMark/>
          </w:tcPr>
          <w:p w14:paraId="165908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601685407.00</w:t>
            </w:r>
          </w:p>
        </w:tc>
        <w:tc>
          <w:tcPr>
            <w:tcW w:w="6237" w:type="dxa"/>
            <w:tcBorders>
              <w:top w:val="nil"/>
              <w:left w:val="nil"/>
              <w:bottom w:val="single" w:sz="4" w:space="0" w:color="auto"/>
              <w:right w:val="single" w:sz="4" w:space="0" w:color="auto"/>
            </w:tcBorders>
            <w:shd w:val="clear" w:color="auto" w:fill="auto"/>
            <w:noWrap/>
            <w:vAlign w:val="bottom"/>
            <w:hideMark/>
          </w:tcPr>
          <w:p w14:paraId="70954EA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ENDOTRAQUEAL,  SIN GLOBO, DE ELASTOMERO DE SILICON TRANSPARENTE, GRADUADO,  CON MARCA RADIOPACA, ESTERIL Y  DESECHABLE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2AF653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6F8B2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DDD89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6E583C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70B2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106</w:t>
            </w:r>
          </w:p>
        </w:tc>
        <w:tc>
          <w:tcPr>
            <w:tcW w:w="1275" w:type="dxa"/>
            <w:tcBorders>
              <w:top w:val="nil"/>
              <w:left w:val="nil"/>
              <w:bottom w:val="single" w:sz="4" w:space="0" w:color="auto"/>
              <w:right w:val="single" w:sz="4" w:space="0" w:color="auto"/>
            </w:tcBorders>
            <w:shd w:val="clear" w:color="auto" w:fill="auto"/>
            <w:noWrap/>
            <w:vAlign w:val="center"/>
            <w:hideMark/>
          </w:tcPr>
          <w:p w14:paraId="7C7ADF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601686595.00</w:t>
            </w:r>
          </w:p>
        </w:tc>
        <w:tc>
          <w:tcPr>
            <w:tcW w:w="6237" w:type="dxa"/>
            <w:tcBorders>
              <w:top w:val="nil"/>
              <w:left w:val="nil"/>
              <w:bottom w:val="single" w:sz="4" w:space="0" w:color="auto"/>
              <w:right w:val="single" w:sz="4" w:space="0" w:color="auto"/>
            </w:tcBorders>
            <w:shd w:val="clear" w:color="auto" w:fill="auto"/>
            <w:noWrap/>
            <w:vAlign w:val="bottom"/>
            <w:hideMark/>
          </w:tcPr>
          <w:p w14:paraId="10E9EA7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10 FR.</w:t>
            </w:r>
          </w:p>
        </w:tc>
        <w:tc>
          <w:tcPr>
            <w:tcW w:w="992" w:type="dxa"/>
            <w:tcBorders>
              <w:top w:val="nil"/>
              <w:left w:val="nil"/>
              <w:bottom w:val="single" w:sz="4" w:space="0" w:color="auto"/>
              <w:right w:val="single" w:sz="4" w:space="0" w:color="auto"/>
            </w:tcBorders>
            <w:shd w:val="clear" w:color="auto" w:fill="auto"/>
            <w:noWrap/>
            <w:vAlign w:val="center"/>
            <w:hideMark/>
          </w:tcPr>
          <w:p w14:paraId="78D482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AF20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88D11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64</w:t>
            </w:r>
          </w:p>
        </w:tc>
      </w:tr>
      <w:tr w:rsidR="00684561" w:rsidRPr="00684561" w14:paraId="3142196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FDB4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107</w:t>
            </w:r>
          </w:p>
        </w:tc>
        <w:tc>
          <w:tcPr>
            <w:tcW w:w="1275" w:type="dxa"/>
            <w:tcBorders>
              <w:top w:val="nil"/>
              <w:left w:val="nil"/>
              <w:bottom w:val="single" w:sz="4" w:space="0" w:color="auto"/>
              <w:right w:val="single" w:sz="4" w:space="0" w:color="auto"/>
            </w:tcBorders>
            <w:shd w:val="clear" w:color="auto" w:fill="auto"/>
            <w:noWrap/>
            <w:vAlign w:val="center"/>
            <w:hideMark/>
          </w:tcPr>
          <w:p w14:paraId="2910BC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601686603.00</w:t>
            </w:r>
          </w:p>
        </w:tc>
        <w:tc>
          <w:tcPr>
            <w:tcW w:w="6237" w:type="dxa"/>
            <w:tcBorders>
              <w:top w:val="nil"/>
              <w:left w:val="nil"/>
              <w:bottom w:val="single" w:sz="4" w:space="0" w:color="auto"/>
              <w:right w:val="single" w:sz="4" w:space="0" w:color="auto"/>
            </w:tcBorders>
            <w:shd w:val="clear" w:color="auto" w:fill="auto"/>
            <w:noWrap/>
            <w:vAlign w:val="bottom"/>
            <w:hideMark/>
          </w:tcPr>
          <w:p w14:paraId="0224429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46-52MM. CALIBRE 14G</w:t>
            </w:r>
          </w:p>
        </w:tc>
        <w:tc>
          <w:tcPr>
            <w:tcW w:w="992" w:type="dxa"/>
            <w:tcBorders>
              <w:top w:val="nil"/>
              <w:left w:val="nil"/>
              <w:bottom w:val="single" w:sz="4" w:space="0" w:color="auto"/>
              <w:right w:val="single" w:sz="4" w:space="0" w:color="auto"/>
            </w:tcBorders>
            <w:shd w:val="clear" w:color="auto" w:fill="auto"/>
            <w:noWrap/>
            <w:vAlign w:val="center"/>
            <w:hideMark/>
          </w:tcPr>
          <w:p w14:paraId="441BAF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17DD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2F9CE6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F12367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D56A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108</w:t>
            </w:r>
          </w:p>
        </w:tc>
        <w:tc>
          <w:tcPr>
            <w:tcW w:w="1275" w:type="dxa"/>
            <w:tcBorders>
              <w:top w:val="nil"/>
              <w:left w:val="nil"/>
              <w:bottom w:val="single" w:sz="4" w:space="0" w:color="auto"/>
              <w:right w:val="single" w:sz="4" w:space="0" w:color="auto"/>
            </w:tcBorders>
            <w:shd w:val="clear" w:color="auto" w:fill="auto"/>
            <w:noWrap/>
            <w:vAlign w:val="center"/>
            <w:hideMark/>
          </w:tcPr>
          <w:p w14:paraId="496DE60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601686611.00</w:t>
            </w:r>
          </w:p>
        </w:tc>
        <w:tc>
          <w:tcPr>
            <w:tcW w:w="6237" w:type="dxa"/>
            <w:tcBorders>
              <w:top w:val="nil"/>
              <w:left w:val="nil"/>
              <w:bottom w:val="single" w:sz="4" w:space="0" w:color="auto"/>
              <w:right w:val="single" w:sz="4" w:space="0" w:color="auto"/>
            </w:tcBorders>
            <w:shd w:val="clear" w:color="auto" w:fill="auto"/>
            <w:noWrap/>
            <w:vAlign w:val="bottom"/>
            <w:hideMark/>
          </w:tcPr>
          <w:p w14:paraId="181F5C7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0629F4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9F4F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4AE55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56</w:t>
            </w:r>
          </w:p>
        </w:tc>
      </w:tr>
      <w:tr w:rsidR="00684561" w:rsidRPr="00684561" w14:paraId="43D5CB3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C114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109</w:t>
            </w:r>
          </w:p>
        </w:tc>
        <w:tc>
          <w:tcPr>
            <w:tcW w:w="1275" w:type="dxa"/>
            <w:tcBorders>
              <w:top w:val="nil"/>
              <w:left w:val="nil"/>
              <w:bottom w:val="single" w:sz="4" w:space="0" w:color="auto"/>
              <w:right w:val="single" w:sz="4" w:space="0" w:color="auto"/>
            </w:tcBorders>
            <w:shd w:val="clear" w:color="auto" w:fill="auto"/>
            <w:noWrap/>
            <w:vAlign w:val="center"/>
            <w:hideMark/>
          </w:tcPr>
          <w:p w14:paraId="524EA4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601686629.00</w:t>
            </w:r>
          </w:p>
        </w:tc>
        <w:tc>
          <w:tcPr>
            <w:tcW w:w="6237" w:type="dxa"/>
            <w:tcBorders>
              <w:top w:val="nil"/>
              <w:left w:val="nil"/>
              <w:bottom w:val="single" w:sz="4" w:space="0" w:color="auto"/>
              <w:right w:val="single" w:sz="4" w:space="0" w:color="auto"/>
            </w:tcBorders>
            <w:shd w:val="clear" w:color="auto" w:fill="auto"/>
            <w:noWrap/>
            <w:vAlign w:val="bottom"/>
            <w:hideMark/>
          </w:tcPr>
          <w:p w14:paraId="2DFCEE4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46-52MM. CALIBRE 16G</w:t>
            </w:r>
          </w:p>
        </w:tc>
        <w:tc>
          <w:tcPr>
            <w:tcW w:w="992" w:type="dxa"/>
            <w:tcBorders>
              <w:top w:val="nil"/>
              <w:left w:val="nil"/>
              <w:bottom w:val="single" w:sz="4" w:space="0" w:color="auto"/>
              <w:right w:val="single" w:sz="4" w:space="0" w:color="auto"/>
            </w:tcBorders>
            <w:shd w:val="clear" w:color="auto" w:fill="auto"/>
            <w:noWrap/>
            <w:vAlign w:val="center"/>
            <w:hideMark/>
          </w:tcPr>
          <w:p w14:paraId="5B4EA9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DA04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0DF9D1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FD0179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E2FC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110</w:t>
            </w:r>
          </w:p>
        </w:tc>
        <w:tc>
          <w:tcPr>
            <w:tcW w:w="1275" w:type="dxa"/>
            <w:tcBorders>
              <w:top w:val="nil"/>
              <w:left w:val="nil"/>
              <w:bottom w:val="single" w:sz="4" w:space="0" w:color="auto"/>
              <w:right w:val="single" w:sz="4" w:space="0" w:color="auto"/>
            </w:tcBorders>
            <w:shd w:val="clear" w:color="auto" w:fill="auto"/>
            <w:noWrap/>
            <w:vAlign w:val="center"/>
            <w:hideMark/>
          </w:tcPr>
          <w:p w14:paraId="4DFC2D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601686637.00</w:t>
            </w:r>
          </w:p>
        </w:tc>
        <w:tc>
          <w:tcPr>
            <w:tcW w:w="6237" w:type="dxa"/>
            <w:tcBorders>
              <w:top w:val="nil"/>
              <w:left w:val="nil"/>
              <w:bottom w:val="single" w:sz="4" w:space="0" w:color="auto"/>
              <w:right w:val="single" w:sz="4" w:space="0" w:color="auto"/>
            </w:tcBorders>
            <w:shd w:val="clear" w:color="auto" w:fill="auto"/>
            <w:noWrap/>
            <w:vAlign w:val="bottom"/>
            <w:hideMark/>
          </w:tcPr>
          <w:p w14:paraId="5E5C4B5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15C328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EA97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4B49B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123</w:t>
            </w:r>
          </w:p>
        </w:tc>
      </w:tr>
      <w:tr w:rsidR="00684561" w:rsidRPr="00684561" w14:paraId="666C46C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25D2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111</w:t>
            </w:r>
          </w:p>
        </w:tc>
        <w:tc>
          <w:tcPr>
            <w:tcW w:w="1275" w:type="dxa"/>
            <w:tcBorders>
              <w:top w:val="nil"/>
              <w:left w:val="nil"/>
              <w:bottom w:val="single" w:sz="4" w:space="0" w:color="auto"/>
              <w:right w:val="single" w:sz="4" w:space="0" w:color="auto"/>
            </w:tcBorders>
            <w:shd w:val="clear" w:color="auto" w:fill="auto"/>
            <w:noWrap/>
            <w:vAlign w:val="center"/>
            <w:hideMark/>
          </w:tcPr>
          <w:p w14:paraId="4F1984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601686645.00</w:t>
            </w:r>
          </w:p>
        </w:tc>
        <w:tc>
          <w:tcPr>
            <w:tcW w:w="6237" w:type="dxa"/>
            <w:tcBorders>
              <w:top w:val="nil"/>
              <w:left w:val="nil"/>
              <w:bottom w:val="single" w:sz="4" w:space="0" w:color="auto"/>
              <w:right w:val="single" w:sz="4" w:space="0" w:color="auto"/>
            </w:tcBorders>
            <w:shd w:val="clear" w:color="auto" w:fill="auto"/>
            <w:noWrap/>
            <w:vAlign w:val="bottom"/>
            <w:hideMark/>
          </w:tcPr>
          <w:p w14:paraId="20F4316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28-34 MM. CALIBRE 18 G</w:t>
            </w:r>
          </w:p>
        </w:tc>
        <w:tc>
          <w:tcPr>
            <w:tcW w:w="992" w:type="dxa"/>
            <w:tcBorders>
              <w:top w:val="nil"/>
              <w:left w:val="nil"/>
              <w:bottom w:val="single" w:sz="4" w:space="0" w:color="auto"/>
              <w:right w:val="single" w:sz="4" w:space="0" w:color="auto"/>
            </w:tcBorders>
            <w:shd w:val="clear" w:color="auto" w:fill="auto"/>
            <w:noWrap/>
            <w:vAlign w:val="center"/>
            <w:hideMark/>
          </w:tcPr>
          <w:p w14:paraId="5318B4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CBE2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29C785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166</w:t>
            </w:r>
          </w:p>
        </w:tc>
      </w:tr>
      <w:tr w:rsidR="00684561" w:rsidRPr="00684561" w14:paraId="0665A38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E505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112</w:t>
            </w:r>
          </w:p>
        </w:tc>
        <w:tc>
          <w:tcPr>
            <w:tcW w:w="1275" w:type="dxa"/>
            <w:tcBorders>
              <w:top w:val="nil"/>
              <w:left w:val="nil"/>
              <w:bottom w:val="single" w:sz="4" w:space="0" w:color="auto"/>
              <w:right w:val="single" w:sz="4" w:space="0" w:color="auto"/>
            </w:tcBorders>
            <w:shd w:val="clear" w:color="auto" w:fill="auto"/>
            <w:noWrap/>
            <w:vAlign w:val="center"/>
            <w:hideMark/>
          </w:tcPr>
          <w:p w14:paraId="06FEE69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601686652.00</w:t>
            </w:r>
          </w:p>
        </w:tc>
        <w:tc>
          <w:tcPr>
            <w:tcW w:w="6237" w:type="dxa"/>
            <w:tcBorders>
              <w:top w:val="nil"/>
              <w:left w:val="nil"/>
              <w:bottom w:val="single" w:sz="4" w:space="0" w:color="auto"/>
              <w:right w:val="single" w:sz="4" w:space="0" w:color="auto"/>
            </w:tcBorders>
            <w:shd w:val="clear" w:color="auto" w:fill="auto"/>
            <w:noWrap/>
            <w:vAlign w:val="bottom"/>
            <w:hideMark/>
          </w:tcPr>
          <w:p w14:paraId="7BE0EAC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7E9C79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FEC0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F2556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440</w:t>
            </w:r>
          </w:p>
        </w:tc>
      </w:tr>
      <w:tr w:rsidR="00684561" w:rsidRPr="00684561" w14:paraId="76EBE01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402C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113</w:t>
            </w:r>
          </w:p>
        </w:tc>
        <w:tc>
          <w:tcPr>
            <w:tcW w:w="1275" w:type="dxa"/>
            <w:tcBorders>
              <w:top w:val="nil"/>
              <w:left w:val="nil"/>
              <w:bottom w:val="single" w:sz="4" w:space="0" w:color="auto"/>
              <w:right w:val="single" w:sz="4" w:space="0" w:color="auto"/>
            </w:tcBorders>
            <w:shd w:val="clear" w:color="auto" w:fill="auto"/>
            <w:noWrap/>
            <w:vAlign w:val="center"/>
            <w:hideMark/>
          </w:tcPr>
          <w:p w14:paraId="2CF2EB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601686660.00</w:t>
            </w:r>
          </w:p>
        </w:tc>
        <w:tc>
          <w:tcPr>
            <w:tcW w:w="6237" w:type="dxa"/>
            <w:tcBorders>
              <w:top w:val="nil"/>
              <w:left w:val="nil"/>
              <w:bottom w:val="single" w:sz="4" w:space="0" w:color="auto"/>
              <w:right w:val="single" w:sz="4" w:space="0" w:color="auto"/>
            </w:tcBorders>
            <w:shd w:val="clear" w:color="auto" w:fill="auto"/>
            <w:noWrap/>
            <w:vAlign w:val="bottom"/>
            <w:hideMark/>
          </w:tcPr>
          <w:p w14:paraId="7E3A3BB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28-34 MM. CALIBRE 20 G.</w:t>
            </w:r>
          </w:p>
        </w:tc>
        <w:tc>
          <w:tcPr>
            <w:tcW w:w="992" w:type="dxa"/>
            <w:tcBorders>
              <w:top w:val="nil"/>
              <w:left w:val="nil"/>
              <w:bottom w:val="single" w:sz="4" w:space="0" w:color="auto"/>
              <w:right w:val="single" w:sz="4" w:space="0" w:color="auto"/>
            </w:tcBorders>
            <w:shd w:val="clear" w:color="auto" w:fill="auto"/>
            <w:noWrap/>
            <w:vAlign w:val="center"/>
            <w:hideMark/>
          </w:tcPr>
          <w:p w14:paraId="1B12E6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21AD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0A1230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w:t>
            </w:r>
          </w:p>
        </w:tc>
      </w:tr>
      <w:tr w:rsidR="00684561" w:rsidRPr="00684561" w14:paraId="2AED036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FFE2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114</w:t>
            </w:r>
          </w:p>
        </w:tc>
        <w:tc>
          <w:tcPr>
            <w:tcW w:w="1275" w:type="dxa"/>
            <w:tcBorders>
              <w:top w:val="nil"/>
              <w:left w:val="nil"/>
              <w:bottom w:val="single" w:sz="4" w:space="0" w:color="auto"/>
              <w:right w:val="single" w:sz="4" w:space="0" w:color="auto"/>
            </w:tcBorders>
            <w:shd w:val="clear" w:color="auto" w:fill="auto"/>
            <w:noWrap/>
            <w:vAlign w:val="center"/>
            <w:hideMark/>
          </w:tcPr>
          <w:p w14:paraId="60A387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601686686.00</w:t>
            </w:r>
          </w:p>
        </w:tc>
        <w:tc>
          <w:tcPr>
            <w:tcW w:w="6237" w:type="dxa"/>
            <w:tcBorders>
              <w:top w:val="nil"/>
              <w:left w:val="nil"/>
              <w:bottom w:val="single" w:sz="4" w:space="0" w:color="auto"/>
              <w:right w:val="single" w:sz="4" w:space="0" w:color="auto"/>
            </w:tcBorders>
            <w:shd w:val="clear" w:color="auto" w:fill="auto"/>
            <w:noWrap/>
            <w:vAlign w:val="bottom"/>
            <w:hideMark/>
          </w:tcPr>
          <w:p w14:paraId="7C9F925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CATETER PARA VENOCLISIS. DE POLITETRAFLUORETILENO O POLIURETANO, RADIOPACO. CON AGUJA. LONGITUD 23-27 MM. CALIBRE 22 G.</w:t>
            </w:r>
          </w:p>
        </w:tc>
        <w:tc>
          <w:tcPr>
            <w:tcW w:w="992" w:type="dxa"/>
            <w:tcBorders>
              <w:top w:val="nil"/>
              <w:left w:val="nil"/>
              <w:bottom w:val="single" w:sz="4" w:space="0" w:color="auto"/>
              <w:right w:val="single" w:sz="4" w:space="0" w:color="auto"/>
            </w:tcBorders>
            <w:shd w:val="clear" w:color="auto" w:fill="auto"/>
            <w:noWrap/>
            <w:vAlign w:val="center"/>
            <w:hideMark/>
          </w:tcPr>
          <w:p w14:paraId="10BE96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B11B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777DA9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100</w:t>
            </w:r>
          </w:p>
        </w:tc>
      </w:tr>
      <w:tr w:rsidR="00684561" w:rsidRPr="00684561" w14:paraId="7E8E355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A753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115</w:t>
            </w:r>
          </w:p>
        </w:tc>
        <w:tc>
          <w:tcPr>
            <w:tcW w:w="1275" w:type="dxa"/>
            <w:tcBorders>
              <w:top w:val="nil"/>
              <w:left w:val="nil"/>
              <w:bottom w:val="single" w:sz="4" w:space="0" w:color="auto"/>
              <w:right w:val="single" w:sz="4" w:space="0" w:color="auto"/>
            </w:tcBorders>
            <w:shd w:val="clear" w:color="auto" w:fill="auto"/>
            <w:noWrap/>
            <w:vAlign w:val="center"/>
            <w:hideMark/>
          </w:tcPr>
          <w:p w14:paraId="6B4365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601688310.00</w:t>
            </w:r>
          </w:p>
        </w:tc>
        <w:tc>
          <w:tcPr>
            <w:tcW w:w="6237" w:type="dxa"/>
            <w:tcBorders>
              <w:top w:val="nil"/>
              <w:left w:val="nil"/>
              <w:bottom w:val="single" w:sz="4" w:space="0" w:color="auto"/>
              <w:right w:val="single" w:sz="4" w:space="0" w:color="auto"/>
            </w:tcBorders>
            <w:shd w:val="clear" w:color="auto" w:fill="auto"/>
            <w:noWrap/>
            <w:vAlign w:val="bottom"/>
            <w:hideMark/>
          </w:tcPr>
          <w:p w14:paraId="138C628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DE LATEX, PUNTA REDONDA. TIPO: NELATON. LONGITUD 40 CM.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0BADD64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0127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26743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3E3DCF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A05B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116</w:t>
            </w:r>
          </w:p>
        </w:tc>
        <w:tc>
          <w:tcPr>
            <w:tcW w:w="1275" w:type="dxa"/>
            <w:tcBorders>
              <w:top w:val="nil"/>
              <w:left w:val="nil"/>
              <w:bottom w:val="single" w:sz="4" w:space="0" w:color="auto"/>
              <w:right w:val="single" w:sz="4" w:space="0" w:color="auto"/>
            </w:tcBorders>
            <w:shd w:val="clear" w:color="auto" w:fill="auto"/>
            <w:noWrap/>
            <w:vAlign w:val="center"/>
            <w:hideMark/>
          </w:tcPr>
          <w:p w14:paraId="12F3D5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601689243.00</w:t>
            </w:r>
          </w:p>
        </w:tc>
        <w:tc>
          <w:tcPr>
            <w:tcW w:w="6237" w:type="dxa"/>
            <w:tcBorders>
              <w:top w:val="nil"/>
              <w:left w:val="nil"/>
              <w:bottom w:val="single" w:sz="4" w:space="0" w:color="auto"/>
              <w:right w:val="single" w:sz="4" w:space="0" w:color="auto"/>
            </w:tcBorders>
            <w:shd w:val="clear" w:color="auto" w:fill="auto"/>
            <w:noWrap/>
            <w:vAlign w:val="bottom"/>
            <w:hideMark/>
          </w:tcPr>
          <w:p w14:paraId="2F4850D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ALIMENTACION. DE PLASTICO  TRANSPARENTE,  ESTERIL Y DESECHABLE CON UN ORIFICIO EN EL EXTREMO PROXIMAL Y OTRO EN LOS PRIMEROS 2 CM. TAMAÑO PREMATURO, LONGITUD 38.5 CM. CALIBRE  5 FR.</w:t>
            </w:r>
          </w:p>
        </w:tc>
        <w:tc>
          <w:tcPr>
            <w:tcW w:w="992" w:type="dxa"/>
            <w:tcBorders>
              <w:top w:val="nil"/>
              <w:left w:val="nil"/>
              <w:bottom w:val="single" w:sz="4" w:space="0" w:color="auto"/>
              <w:right w:val="single" w:sz="4" w:space="0" w:color="auto"/>
            </w:tcBorders>
            <w:shd w:val="clear" w:color="auto" w:fill="auto"/>
            <w:noWrap/>
            <w:vAlign w:val="center"/>
            <w:hideMark/>
          </w:tcPr>
          <w:p w14:paraId="04520D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CDF6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A77E0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3074</w:t>
            </w:r>
          </w:p>
        </w:tc>
      </w:tr>
      <w:tr w:rsidR="00684561" w:rsidRPr="00684561" w14:paraId="2C79456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A082A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117</w:t>
            </w:r>
          </w:p>
        </w:tc>
        <w:tc>
          <w:tcPr>
            <w:tcW w:w="1275" w:type="dxa"/>
            <w:tcBorders>
              <w:top w:val="nil"/>
              <w:left w:val="nil"/>
              <w:bottom w:val="single" w:sz="4" w:space="0" w:color="auto"/>
              <w:right w:val="single" w:sz="4" w:space="0" w:color="auto"/>
            </w:tcBorders>
            <w:shd w:val="clear" w:color="auto" w:fill="auto"/>
            <w:noWrap/>
            <w:vAlign w:val="center"/>
            <w:hideMark/>
          </w:tcPr>
          <w:p w14:paraId="13C272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601689482.00</w:t>
            </w:r>
          </w:p>
        </w:tc>
        <w:tc>
          <w:tcPr>
            <w:tcW w:w="6237" w:type="dxa"/>
            <w:tcBorders>
              <w:top w:val="nil"/>
              <w:left w:val="nil"/>
              <w:bottom w:val="single" w:sz="4" w:space="0" w:color="auto"/>
              <w:right w:val="single" w:sz="4" w:space="0" w:color="auto"/>
            </w:tcBorders>
            <w:shd w:val="clear" w:color="auto" w:fill="auto"/>
            <w:noWrap/>
            <w:vAlign w:val="bottom"/>
            <w:hideMark/>
          </w:tcPr>
          <w:p w14:paraId="259E4DF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CON GLOBO DE AUTORRETENCION DE 3 ML. CON VALVULA PARA JERINGA. ESTERIL Y DESECHABLE. TIPO: FOLEY DE DOS VIAS. CAL. 10 FR.</w:t>
            </w:r>
          </w:p>
        </w:tc>
        <w:tc>
          <w:tcPr>
            <w:tcW w:w="992" w:type="dxa"/>
            <w:tcBorders>
              <w:top w:val="nil"/>
              <w:left w:val="nil"/>
              <w:bottom w:val="single" w:sz="4" w:space="0" w:color="auto"/>
              <w:right w:val="single" w:sz="4" w:space="0" w:color="auto"/>
            </w:tcBorders>
            <w:shd w:val="clear" w:color="auto" w:fill="auto"/>
            <w:noWrap/>
            <w:vAlign w:val="center"/>
            <w:hideMark/>
          </w:tcPr>
          <w:p w14:paraId="4520DB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96C1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A968B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825812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67C3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118</w:t>
            </w:r>
          </w:p>
        </w:tc>
        <w:tc>
          <w:tcPr>
            <w:tcW w:w="1275" w:type="dxa"/>
            <w:tcBorders>
              <w:top w:val="nil"/>
              <w:left w:val="nil"/>
              <w:bottom w:val="single" w:sz="4" w:space="0" w:color="auto"/>
              <w:right w:val="single" w:sz="4" w:space="0" w:color="auto"/>
            </w:tcBorders>
            <w:shd w:val="clear" w:color="auto" w:fill="auto"/>
            <w:noWrap/>
            <w:vAlign w:val="center"/>
            <w:hideMark/>
          </w:tcPr>
          <w:p w14:paraId="7EB58C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601689615.00</w:t>
            </w:r>
          </w:p>
        </w:tc>
        <w:tc>
          <w:tcPr>
            <w:tcW w:w="6237" w:type="dxa"/>
            <w:tcBorders>
              <w:top w:val="nil"/>
              <w:left w:val="nil"/>
              <w:bottom w:val="single" w:sz="4" w:space="0" w:color="auto"/>
              <w:right w:val="single" w:sz="4" w:space="0" w:color="auto"/>
            </w:tcBorders>
            <w:shd w:val="clear" w:color="auto" w:fill="auto"/>
            <w:noWrap/>
            <w:vAlign w:val="bottom"/>
            <w:hideMark/>
          </w:tcPr>
          <w:p w14:paraId="15DBD73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5 ML. CON VALVULA PARA JERINGA, TIPO: FOLEY (DE DOS VIAS).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2DDCA5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4D5AD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466D5D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EFA624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D880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119</w:t>
            </w:r>
          </w:p>
        </w:tc>
        <w:tc>
          <w:tcPr>
            <w:tcW w:w="1275" w:type="dxa"/>
            <w:tcBorders>
              <w:top w:val="nil"/>
              <w:left w:val="nil"/>
              <w:bottom w:val="single" w:sz="4" w:space="0" w:color="auto"/>
              <w:right w:val="single" w:sz="4" w:space="0" w:color="auto"/>
            </w:tcBorders>
            <w:shd w:val="clear" w:color="auto" w:fill="auto"/>
            <w:noWrap/>
            <w:vAlign w:val="center"/>
            <w:hideMark/>
          </w:tcPr>
          <w:p w14:paraId="49D6A9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601689623.00</w:t>
            </w:r>
          </w:p>
        </w:tc>
        <w:tc>
          <w:tcPr>
            <w:tcW w:w="6237" w:type="dxa"/>
            <w:tcBorders>
              <w:top w:val="nil"/>
              <w:left w:val="nil"/>
              <w:bottom w:val="single" w:sz="4" w:space="0" w:color="auto"/>
              <w:right w:val="single" w:sz="4" w:space="0" w:color="auto"/>
            </w:tcBorders>
            <w:shd w:val="clear" w:color="auto" w:fill="auto"/>
            <w:noWrap/>
            <w:vAlign w:val="bottom"/>
            <w:hideMark/>
          </w:tcPr>
          <w:p w14:paraId="4B398C0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5 ML. CON VALVULA PARA JERINGA TIPO: FOLEY (DE DOS VIAS)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79BCB0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CCB3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620AF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131</w:t>
            </w:r>
          </w:p>
        </w:tc>
      </w:tr>
      <w:tr w:rsidR="00684561" w:rsidRPr="00684561" w14:paraId="4D6C2B6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98F2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120</w:t>
            </w:r>
          </w:p>
        </w:tc>
        <w:tc>
          <w:tcPr>
            <w:tcW w:w="1275" w:type="dxa"/>
            <w:tcBorders>
              <w:top w:val="nil"/>
              <w:left w:val="nil"/>
              <w:bottom w:val="single" w:sz="4" w:space="0" w:color="auto"/>
              <w:right w:val="single" w:sz="4" w:space="0" w:color="auto"/>
            </w:tcBorders>
            <w:shd w:val="clear" w:color="auto" w:fill="auto"/>
            <w:noWrap/>
            <w:vAlign w:val="center"/>
            <w:hideMark/>
          </w:tcPr>
          <w:p w14:paraId="44ABF2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601689631.00</w:t>
            </w:r>
          </w:p>
        </w:tc>
        <w:tc>
          <w:tcPr>
            <w:tcW w:w="6237" w:type="dxa"/>
            <w:tcBorders>
              <w:top w:val="nil"/>
              <w:left w:val="nil"/>
              <w:bottom w:val="single" w:sz="4" w:space="0" w:color="auto"/>
              <w:right w:val="single" w:sz="4" w:space="0" w:color="auto"/>
            </w:tcBorders>
            <w:shd w:val="clear" w:color="auto" w:fill="auto"/>
            <w:noWrap/>
            <w:vAlign w:val="bottom"/>
            <w:hideMark/>
          </w:tcPr>
          <w:p w14:paraId="139206A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5 ML. CON VALVULA PARA JERINGA TIPO:. FOLEY (DE DOS VIAS)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6415BE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1368D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4D1BDD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1363</w:t>
            </w:r>
          </w:p>
        </w:tc>
      </w:tr>
      <w:tr w:rsidR="00684561" w:rsidRPr="00684561" w14:paraId="333A041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C91F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121</w:t>
            </w:r>
          </w:p>
        </w:tc>
        <w:tc>
          <w:tcPr>
            <w:tcW w:w="1275" w:type="dxa"/>
            <w:tcBorders>
              <w:top w:val="nil"/>
              <w:left w:val="nil"/>
              <w:bottom w:val="single" w:sz="4" w:space="0" w:color="auto"/>
              <w:right w:val="single" w:sz="4" w:space="0" w:color="auto"/>
            </w:tcBorders>
            <w:shd w:val="clear" w:color="auto" w:fill="auto"/>
            <w:noWrap/>
            <w:vAlign w:val="center"/>
            <w:hideMark/>
          </w:tcPr>
          <w:p w14:paraId="43C578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601689649.00</w:t>
            </w:r>
          </w:p>
        </w:tc>
        <w:tc>
          <w:tcPr>
            <w:tcW w:w="6237" w:type="dxa"/>
            <w:tcBorders>
              <w:top w:val="nil"/>
              <w:left w:val="nil"/>
              <w:bottom w:val="single" w:sz="4" w:space="0" w:color="auto"/>
              <w:right w:val="single" w:sz="4" w:space="0" w:color="auto"/>
            </w:tcBorders>
            <w:shd w:val="clear" w:color="auto" w:fill="auto"/>
            <w:noWrap/>
            <w:vAlign w:val="bottom"/>
            <w:hideMark/>
          </w:tcPr>
          <w:p w14:paraId="09A7ADD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 ESTERIL, Y DESECHABLE, CON GLOBO DE AUTORRETENCION DE 5 ML. CON VALVULA PARA JERINGA ,TIPO; FOLEY (DE DOS VIAS). CALIBRE 18 FR</w:t>
            </w:r>
          </w:p>
        </w:tc>
        <w:tc>
          <w:tcPr>
            <w:tcW w:w="992" w:type="dxa"/>
            <w:tcBorders>
              <w:top w:val="nil"/>
              <w:left w:val="nil"/>
              <w:bottom w:val="single" w:sz="4" w:space="0" w:color="auto"/>
              <w:right w:val="single" w:sz="4" w:space="0" w:color="auto"/>
            </w:tcBorders>
            <w:shd w:val="clear" w:color="auto" w:fill="auto"/>
            <w:noWrap/>
            <w:vAlign w:val="center"/>
            <w:hideMark/>
          </w:tcPr>
          <w:p w14:paraId="00C465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96DFE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BC1C1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AE954A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BBDE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122</w:t>
            </w:r>
          </w:p>
        </w:tc>
        <w:tc>
          <w:tcPr>
            <w:tcW w:w="1275" w:type="dxa"/>
            <w:tcBorders>
              <w:top w:val="nil"/>
              <w:left w:val="nil"/>
              <w:bottom w:val="single" w:sz="4" w:space="0" w:color="auto"/>
              <w:right w:val="single" w:sz="4" w:space="0" w:color="auto"/>
            </w:tcBorders>
            <w:shd w:val="clear" w:color="auto" w:fill="auto"/>
            <w:noWrap/>
            <w:vAlign w:val="center"/>
            <w:hideMark/>
          </w:tcPr>
          <w:p w14:paraId="6943FC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601689656.00</w:t>
            </w:r>
          </w:p>
        </w:tc>
        <w:tc>
          <w:tcPr>
            <w:tcW w:w="6237" w:type="dxa"/>
            <w:tcBorders>
              <w:top w:val="nil"/>
              <w:left w:val="nil"/>
              <w:bottom w:val="single" w:sz="4" w:space="0" w:color="auto"/>
              <w:right w:val="single" w:sz="4" w:space="0" w:color="auto"/>
            </w:tcBorders>
            <w:shd w:val="clear" w:color="auto" w:fill="auto"/>
            <w:noWrap/>
            <w:vAlign w:val="bottom"/>
            <w:hideMark/>
          </w:tcPr>
          <w:p w14:paraId="7030688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 ESTERIL Y DESECHABLE, CON GLOBO DE AUTORRETENCION DE 5 ML., CON VALVULA PARA JERINGA, TIPO: FOLEY (DE DOS VIAS), CALIBRE 20 FR</w:t>
            </w:r>
          </w:p>
        </w:tc>
        <w:tc>
          <w:tcPr>
            <w:tcW w:w="992" w:type="dxa"/>
            <w:tcBorders>
              <w:top w:val="nil"/>
              <w:left w:val="nil"/>
              <w:bottom w:val="single" w:sz="4" w:space="0" w:color="auto"/>
              <w:right w:val="single" w:sz="4" w:space="0" w:color="auto"/>
            </w:tcBorders>
            <w:shd w:val="clear" w:color="auto" w:fill="auto"/>
            <w:noWrap/>
            <w:vAlign w:val="center"/>
            <w:hideMark/>
          </w:tcPr>
          <w:p w14:paraId="0C260D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E001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EB2C2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42C952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61341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123</w:t>
            </w:r>
          </w:p>
        </w:tc>
        <w:tc>
          <w:tcPr>
            <w:tcW w:w="1275" w:type="dxa"/>
            <w:tcBorders>
              <w:top w:val="nil"/>
              <w:left w:val="nil"/>
              <w:bottom w:val="single" w:sz="4" w:space="0" w:color="auto"/>
              <w:right w:val="single" w:sz="4" w:space="0" w:color="auto"/>
            </w:tcBorders>
            <w:shd w:val="clear" w:color="auto" w:fill="auto"/>
            <w:noWrap/>
            <w:vAlign w:val="center"/>
            <w:hideMark/>
          </w:tcPr>
          <w:p w14:paraId="6018B4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601689664.00</w:t>
            </w:r>
          </w:p>
        </w:tc>
        <w:tc>
          <w:tcPr>
            <w:tcW w:w="6237" w:type="dxa"/>
            <w:tcBorders>
              <w:top w:val="nil"/>
              <w:left w:val="nil"/>
              <w:bottom w:val="single" w:sz="4" w:space="0" w:color="auto"/>
              <w:right w:val="single" w:sz="4" w:space="0" w:color="auto"/>
            </w:tcBorders>
            <w:shd w:val="clear" w:color="auto" w:fill="auto"/>
            <w:noWrap/>
            <w:vAlign w:val="bottom"/>
            <w:hideMark/>
          </w:tcPr>
          <w:p w14:paraId="2ECF3B9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5 ML. CON VALVULA PARA JERINGA, TIPO: FOLEY ( DE DOS VIAS). CALIBRE 22 FR</w:t>
            </w:r>
          </w:p>
        </w:tc>
        <w:tc>
          <w:tcPr>
            <w:tcW w:w="992" w:type="dxa"/>
            <w:tcBorders>
              <w:top w:val="nil"/>
              <w:left w:val="nil"/>
              <w:bottom w:val="single" w:sz="4" w:space="0" w:color="auto"/>
              <w:right w:val="single" w:sz="4" w:space="0" w:color="auto"/>
            </w:tcBorders>
            <w:shd w:val="clear" w:color="auto" w:fill="auto"/>
            <w:noWrap/>
            <w:vAlign w:val="center"/>
            <w:hideMark/>
          </w:tcPr>
          <w:p w14:paraId="5F2D5F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AA832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1A4A3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91E3E7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632DB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124</w:t>
            </w:r>
          </w:p>
        </w:tc>
        <w:tc>
          <w:tcPr>
            <w:tcW w:w="1275" w:type="dxa"/>
            <w:tcBorders>
              <w:top w:val="nil"/>
              <w:left w:val="nil"/>
              <w:bottom w:val="single" w:sz="4" w:space="0" w:color="auto"/>
              <w:right w:val="single" w:sz="4" w:space="0" w:color="auto"/>
            </w:tcBorders>
            <w:shd w:val="clear" w:color="auto" w:fill="auto"/>
            <w:noWrap/>
            <w:vAlign w:val="center"/>
            <w:hideMark/>
          </w:tcPr>
          <w:p w14:paraId="50DEC8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601689730.00</w:t>
            </w:r>
          </w:p>
        </w:tc>
        <w:tc>
          <w:tcPr>
            <w:tcW w:w="6237" w:type="dxa"/>
            <w:tcBorders>
              <w:top w:val="nil"/>
              <w:left w:val="nil"/>
              <w:bottom w:val="single" w:sz="4" w:space="0" w:color="auto"/>
              <w:right w:val="single" w:sz="4" w:space="0" w:color="auto"/>
            </w:tcBorders>
            <w:shd w:val="clear" w:color="auto" w:fill="auto"/>
            <w:noWrap/>
            <w:vAlign w:val="bottom"/>
            <w:hideMark/>
          </w:tcPr>
          <w:p w14:paraId="0DC99D0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DRENAJE URINARIO. DE LATEX, ESTERIL Y DESECHABLE,  CON GLOBO DE AUTORRETENCION DE 30 ML. CON VALVULA PARA JERINGA, TIPO: FOLEY ( DE DOS VIAS).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0A9A50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D032D2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DE945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89A429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501C7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125</w:t>
            </w:r>
          </w:p>
        </w:tc>
        <w:tc>
          <w:tcPr>
            <w:tcW w:w="1275" w:type="dxa"/>
            <w:tcBorders>
              <w:top w:val="nil"/>
              <w:left w:val="nil"/>
              <w:bottom w:val="single" w:sz="4" w:space="0" w:color="auto"/>
              <w:right w:val="single" w:sz="4" w:space="0" w:color="auto"/>
            </w:tcBorders>
            <w:shd w:val="clear" w:color="auto" w:fill="auto"/>
            <w:noWrap/>
            <w:vAlign w:val="center"/>
            <w:hideMark/>
          </w:tcPr>
          <w:p w14:paraId="346035D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601689896.00</w:t>
            </w:r>
          </w:p>
        </w:tc>
        <w:tc>
          <w:tcPr>
            <w:tcW w:w="6237" w:type="dxa"/>
            <w:tcBorders>
              <w:top w:val="nil"/>
              <w:left w:val="nil"/>
              <w:bottom w:val="single" w:sz="4" w:space="0" w:color="auto"/>
              <w:right w:val="single" w:sz="4" w:space="0" w:color="auto"/>
            </w:tcBorders>
            <w:shd w:val="clear" w:color="auto" w:fill="auto"/>
            <w:noWrap/>
            <w:vAlign w:val="bottom"/>
            <w:hideMark/>
          </w:tcPr>
          <w:p w14:paraId="69FED08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GASTROINTESTINAL DESECHABLE Y CON MARCA OPACA A LOS RAYOS X.  TIPO: LEVIN CALIBRE 14 FR.</w:t>
            </w:r>
          </w:p>
        </w:tc>
        <w:tc>
          <w:tcPr>
            <w:tcW w:w="992" w:type="dxa"/>
            <w:tcBorders>
              <w:top w:val="nil"/>
              <w:left w:val="nil"/>
              <w:bottom w:val="single" w:sz="4" w:space="0" w:color="auto"/>
              <w:right w:val="single" w:sz="4" w:space="0" w:color="auto"/>
            </w:tcBorders>
            <w:shd w:val="clear" w:color="auto" w:fill="auto"/>
            <w:noWrap/>
            <w:vAlign w:val="center"/>
            <w:hideMark/>
          </w:tcPr>
          <w:p w14:paraId="6F9286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4B97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604FE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59</w:t>
            </w:r>
          </w:p>
        </w:tc>
      </w:tr>
      <w:tr w:rsidR="00684561" w:rsidRPr="00684561" w14:paraId="7005DAE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F8E8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126</w:t>
            </w:r>
          </w:p>
        </w:tc>
        <w:tc>
          <w:tcPr>
            <w:tcW w:w="1275" w:type="dxa"/>
            <w:tcBorders>
              <w:top w:val="nil"/>
              <w:left w:val="nil"/>
              <w:bottom w:val="single" w:sz="4" w:space="0" w:color="auto"/>
              <w:right w:val="single" w:sz="4" w:space="0" w:color="auto"/>
            </w:tcBorders>
            <w:shd w:val="clear" w:color="auto" w:fill="auto"/>
            <w:noWrap/>
            <w:vAlign w:val="center"/>
            <w:hideMark/>
          </w:tcPr>
          <w:p w14:paraId="67EE14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601689904.00</w:t>
            </w:r>
          </w:p>
        </w:tc>
        <w:tc>
          <w:tcPr>
            <w:tcW w:w="6237" w:type="dxa"/>
            <w:tcBorders>
              <w:top w:val="nil"/>
              <w:left w:val="nil"/>
              <w:bottom w:val="single" w:sz="4" w:space="0" w:color="auto"/>
              <w:right w:val="single" w:sz="4" w:space="0" w:color="auto"/>
            </w:tcBorders>
            <w:shd w:val="clear" w:color="auto" w:fill="auto"/>
            <w:noWrap/>
            <w:vAlign w:val="bottom"/>
            <w:hideMark/>
          </w:tcPr>
          <w:p w14:paraId="33A69BC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GASTROINTESTINAL DESECHABLE Y CON MARCA OPACA A LOS RAYOS X . TIPO: LEVIN, CALIBRE 16 FR</w:t>
            </w:r>
          </w:p>
        </w:tc>
        <w:tc>
          <w:tcPr>
            <w:tcW w:w="992" w:type="dxa"/>
            <w:tcBorders>
              <w:top w:val="nil"/>
              <w:left w:val="nil"/>
              <w:bottom w:val="single" w:sz="4" w:space="0" w:color="auto"/>
              <w:right w:val="single" w:sz="4" w:space="0" w:color="auto"/>
            </w:tcBorders>
            <w:shd w:val="clear" w:color="auto" w:fill="auto"/>
            <w:noWrap/>
            <w:vAlign w:val="center"/>
            <w:hideMark/>
          </w:tcPr>
          <w:p w14:paraId="19B1E2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3DBD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3AEB2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w:t>
            </w:r>
          </w:p>
        </w:tc>
      </w:tr>
      <w:tr w:rsidR="00684561" w:rsidRPr="00684561" w14:paraId="43DA07A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AB31B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127</w:t>
            </w:r>
          </w:p>
        </w:tc>
        <w:tc>
          <w:tcPr>
            <w:tcW w:w="1275" w:type="dxa"/>
            <w:tcBorders>
              <w:top w:val="nil"/>
              <w:left w:val="nil"/>
              <w:bottom w:val="single" w:sz="4" w:space="0" w:color="auto"/>
              <w:right w:val="single" w:sz="4" w:space="0" w:color="auto"/>
            </w:tcBorders>
            <w:shd w:val="clear" w:color="auto" w:fill="auto"/>
            <w:noWrap/>
            <w:vAlign w:val="center"/>
            <w:hideMark/>
          </w:tcPr>
          <w:p w14:paraId="619F58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601890304.00</w:t>
            </w:r>
          </w:p>
        </w:tc>
        <w:tc>
          <w:tcPr>
            <w:tcW w:w="6237" w:type="dxa"/>
            <w:tcBorders>
              <w:top w:val="nil"/>
              <w:left w:val="nil"/>
              <w:bottom w:val="single" w:sz="4" w:space="0" w:color="auto"/>
              <w:right w:val="single" w:sz="4" w:space="0" w:color="auto"/>
            </w:tcBorders>
            <w:shd w:val="clear" w:color="auto" w:fill="auto"/>
            <w:noWrap/>
            <w:vAlign w:val="bottom"/>
            <w:hideMark/>
          </w:tcPr>
          <w:p w14:paraId="390F4B3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CEPILLO PARA USO QUIRURGICO, DE PLASTICO DE FORMA RECTANGULAR, CON DOS AGARRADERAS LATERALES SIMETRICAS Y CERDAS DE NYLON</w:t>
            </w:r>
          </w:p>
        </w:tc>
        <w:tc>
          <w:tcPr>
            <w:tcW w:w="992" w:type="dxa"/>
            <w:tcBorders>
              <w:top w:val="nil"/>
              <w:left w:val="nil"/>
              <w:bottom w:val="single" w:sz="4" w:space="0" w:color="auto"/>
              <w:right w:val="single" w:sz="4" w:space="0" w:color="auto"/>
            </w:tcBorders>
            <w:shd w:val="clear" w:color="auto" w:fill="auto"/>
            <w:noWrap/>
            <w:vAlign w:val="center"/>
            <w:hideMark/>
          </w:tcPr>
          <w:p w14:paraId="1AC5A1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CF87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680BCD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3439</w:t>
            </w:r>
          </w:p>
        </w:tc>
      </w:tr>
      <w:tr w:rsidR="00684561" w:rsidRPr="00684561" w14:paraId="5773871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6499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128</w:t>
            </w:r>
          </w:p>
        </w:tc>
        <w:tc>
          <w:tcPr>
            <w:tcW w:w="1275" w:type="dxa"/>
            <w:tcBorders>
              <w:top w:val="nil"/>
              <w:left w:val="nil"/>
              <w:bottom w:val="single" w:sz="4" w:space="0" w:color="auto"/>
              <w:right w:val="single" w:sz="4" w:space="0" w:color="auto"/>
            </w:tcBorders>
            <w:shd w:val="clear" w:color="auto" w:fill="auto"/>
            <w:noWrap/>
            <w:vAlign w:val="center"/>
            <w:hideMark/>
          </w:tcPr>
          <w:p w14:paraId="1467DC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601960057.00</w:t>
            </w:r>
          </w:p>
        </w:tc>
        <w:tc>
          <w:tcPr>
            <w:tcW w:w="6237" w:type="dxa"/>
            <w:tcBorders>
              <w:top w:val="nil"/>
              <w:left w:val="nil"/>
              <w:bottom w:val="single" w:sz="4" w:space="0" w:color="auto"/>
              <w:right w:val="single" w:sz="4" w:space="0" w:color="auto"/>
            </w:tcBorders>
            <w:shd w:val="clear" w:color="auto" w:fill="auto"/>
            <w:noWrap/>
            <w:vAlign w:val="bottom"/>
            <w:hideMark/>
          </w:tcPr>
          <w:p w14:paraId="6F78BC9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CERA PARA HUESOS, (PASTA DE BECK) ESTERIL SOBRE DE 2.5 G</w:t>
            </w:r>
          </w:p>
        </w:tc>
        <w:tc>
          <w:tcPr>
            <w:tcW w:w="992" w:type="dxa"/>
            <w:tcBorders>
              <w:top w:val="nil"/>
              <w:left w:val="nil"/>
              <w:bottom w:val="single" w:sz="4" w:space="0" w:color="auto"/>
              <w:right w:val="single" w:sz="4" w:space="0" w:color="auto"/>
            </w:tcBorders>
            <w:shd w:val="clear" w:color="auto" w:fill="auto"/>
            <w:noWrap/>
            <w:vAlign w:val="center"/>
            <w:hideMark/>
          </w:tcPr>
          <w:p w14:paraId="05E7E20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D79D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9B3F2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634A71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1235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129</w:t>
            </w:r>
          </w:p>
        </w:tc>
        <w:tc>
          <w:tcPr>
            <w:tcW w:w="1275" w:type="dxa"/>
            <w:tcBorders>
              <w:top w:val="nil"/>
              <w:left w:val="nil"/>
              <w:bottom w:val="single" w:sz="4" w:space="0" w:color="auto"/>
              <w:right w:val="single" w:sz="4" w:space="0" w:color="auto"/>
            </w:tcBorders>
            <w:shd w:val="clear" w:color="auto" w:fill="auto"/>
            <w:noWrap/>
            <w:vAlign w:val="center"/>
            <w:hideMark/>
          </w:tcPr>
          <w:p w14:paraId="03A304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602030108.00</w:t>
            </w:r>
          </w:p>
        </w:tc>
        <w:tc>
          <w:tcPr>
            <w:tcW w:w="6237" w:type="dxa"/>
            <w:tcBorders>
              <w:top w:val="nil"/>
              <w:left w:val="nil"/>
              <w:bottom w:val="single" w:sz="4" w:space="0" w:color="auto"/>
              <w:right w:val="single" w:sz="4" w:space="0" w:color="auto"/>
            </w:tcBorders>
            <w:shd w:val="clear" w:color="auto" w:fill="auto"/>
            <w:noWrap/>
            <w:vAlign w:val="bottom"/>
            <w:hideMark/>
          </w:tcPr>
          <w:p w14:paraId="1FF6080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METRICA AHULADA GRADUADA EN CENTIMETROS Y MILIMETROS LONGITUD: 1.50 M.</w:t>
            </w:r>
          </w:p>
        </w:tc>
        <w:tc>
          <w:tcPr>
            <w:tcW w:w="992" w:type="dxa"/>
            <w:tcBorders>
              <w:top w:val="nil"/>
              <w:left w:val="nil"/>
              <w:bottom w:val="single" w:sz="4" w:space="0" w:color="auto"/>
              <w:right w:val="single" w:sz="4" w:space="0" w:color="auto"/>
            </w:tcBorders>
            <w:shd w:val="clear" w:color="auto" w:fill="auto"/>
            <w:noWrap/>
            <w:vAlign w:val="center"/>
            <w:hideMark/>
          </w:tcPr>
          <w:p w14:paraId="3C9DF4F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2CA8E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FCC93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63</w:t>
            </w:r>
          </w:p>
        </w:tc>
      </w:tr>
      <w:tr w:rsidR="00684561" w:rsidRPr="00684561" w14:paraId="25F37F8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FAD2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130</w:t>
            </w:r>
          </w:p>
        </w:tc>
        <w:tc>
          <w:tcPr>
            <w:tcW w:w="1275" w:type="dxa"/>
            <w:tcBorders>
              <w:top w:val="nil"/>
              <w:left w:val="nil"/>
              <w:bottom w:val="single" w:sz="4" w:space="0" w:color="auto"/>
              <w:right w:val="single" w:sz="4" w:space="0" w:color="auto"/>
            </w:tcBorders>
            <w:shd w:val="clear" w:color="auto" w:fill="auto"/>
            <w:noWrap/>
            <w:vAlign w:val="center"/>
            <w:hideMark/>
          </w:tcPr>
          <w:p w14:paraId="0D584A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602030165.00</w:t>
            </w:r>
          </w:p>
        </w:tc>
        <w:tc>
          <w:tcPr>
            <w:tcW w:w="6237" w:type="dxa"/>
            <w:tcBorders>
              <w:top w:val="nil"/>
              <w:left w:val="nil"/>
              <w:bottom w:val="single" w:sz="4" w:space="0" w:color="auto"/>
              <w:right w:val="single" w:sz="4" w:space="0" w:color="auto"/>
            </w:tcBorders>
            <w:shd w:val="clear" w:color="auto" w:fill="auto"/>
            <w:noWrap/>
            <w:vAlign w:val="bottom"/>
            <w:hideMark/>
          </w:tcPr>
          <w:p w14:paraId="0F41635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UMBILICAL DE ALGODON TEJIDO PLANO (TRENZADO DE 21 HILOS) ESTERILES LONGITUD 41 CM. ANCHO 4 MM.</w:t>
            </w:r>
          </w:p>
        </w:tc>
        <w:tc>
          <w:tcPr>
            <w:tcW w:w="992" w:type="dxa"/>
            <w:tcBorders>
              <w:top w:val="nil"/>
              <w:left w:val="nil"/>
              <w:bottom w:val="single" w:sz="4" w:space="0" w:color="auto"/>
              <w:right w:val="single" w:sz="4" w:space="0" w:color="auto"/>
            </w:tcBorders>
            <w:shd w:val="clear" w:color="auto" w:fill="auto"/>
            <w:noWrap/>
            <w:vAlign w:val="center"/>
            <w:hideMark/>
          </w:tcPr>
          <w:p w14:paraId="5A8DBB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4BF5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F15E4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194190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6FD8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131</w:t>
            </w:r>
          </w:p>
        </w:tc>
        <w:tc>
          <w:tcPr>
            <w:tcW w:w="1275" w:type="dxa"/>
            <w:tcBorders>
              <w:top w:val="nil"/>
              <w:left w:val="nil"/>
              <w:bottom w:val="single" w:sz="4" w:space="0" w:color="auto"/>
              <w:right w:val="single" w:sz="4" w:space="0" w:color="auto"/>
            </w:tcBorders>
            <w:shd w:val="clear" w:color="auto" w:fill="auto"/>
            <w:noWrap/>
            <w:vAlign w:val="center"/>
            <w:hideMark/>
          </w:tcPr>
          <w:p w14:paraId="22D72F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602030207.00</w:t>
            </w:r>
          </w:p>
        </w:tc>
        <w:tc>
          <w:tcPr>
            <w:tcW w:w="6237" w:type="dxa"/>
            <w:tcBorders>
              <w:top w:val="nil"/>
              <w:left w:val="nil"/>
              <w:bottom w:val="single" w:sz="4" w:space="0" w:color="auto"/>
              <w:right w:val="single" w:sz="4" w:space="0" w:color="auto"/>
            </w:tcBorders>
            <w:shd w:val="clear" w:color="auto" w:fill="auto"/>
            <w:noWrap/>
            <w:vAlign w:val="bottom"/>
            <w:hideMark/>
          </w:tcPr>
          <w:p w14:paraId="34388C4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TESTIGO, PARA ESTERILIZACION EN VAPOR A PRESION, TAMANO. 18 MM X 50 M</w:t>
            </w:r>
          </w:p>
        </w:tc>
        <w:tc>
          <w:tcPr>
            <w:tcW w:w="992" w:type="dxa"/>
            <w:tcBorders>
              <w:top w:val="nil"/>
              <w:left w:val="nil"/>
              <w:bottom w:val="single" w:sz="4" w:space="0" w:color="auto"/>
              <w:right w:val="single" w:sz="4" w:space="0" w:color="auto"/>
            </w:tcBorders>
            <w:shd w:val="clear" w:color="auto" w:fill="auto"/>
            <w:noWrap/>
            <w:vAlign w:val="center"/>
            <w:hideMark/>
          </w:tcPr>
          <w:p w14:paraId="786AB1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302096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D2F7B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238</w:t>
            </w:r>
          </w:p>
        </w:tc>
      </w:tr>
      <w:tr w:rsidR="00684561" w:rsidRPr="00684561" w14:paraId="585D1DC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8FF7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632370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602030298.00</w:t>
            </w:r>
          </w:p>
        </w:tc>
        <w:tc>
          <w:tcPr>
            <w:tcW w:w="6237" w:type="dxa"/>
            <w:tcBorders>
              <w:top w:val="nil"/>
              <w:left w:val="nil"/>
              <w:bottom w:val="single" w:sz="4" w:space="0" w:color="auto"/>
              <w:right w:val="single" w:sz="4" w:space="0" w:color="auto"/>
            </w:tcBorders>
            <w:shd w:val="clear" w:color="auto" w:fill="auto"/>
            <w:noWrap/>
            <w:vAlign w:val="bottom"/>
            <w:hideMark/>
          </w:tcPr>
          <w:p w14:paraId="6196718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TESTIGO PARA ESTERILIZACION CON GAS DE OXIDO DE ETILENO, TAMANO: 18MM X 50M</w:t>
            </w:r>
          </w:p>
        </w:tc>
        <w:tc>
          <w:tcPr>
            <w:tcW w:w="992" w:type="dxa"/>
            <w:tcBorders>
              <w:top w:val="nil"/>
              <w:left w:val="nil"/>
              <w:bottom w:val="single" w:sz="4" w:space="0" w:color="auto"/>
              <w:right w:val="single" w:sz="4" w:space="0" w:color="auto"/>
            </w:tcBorders>
            <w:shd w:val="clear" w:color="auto" w:fill="auto"/>
            <w:noWrap/>
            <w:vAlign w:val="center"/>
            <w:hideMark/>
          </w:tcPr>
          <w:p w14:paraId="638F76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11B3C1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81352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21A876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4C2C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133</w:t>
            </w:r>
          </w:p>
        </w:tc>
        <w:tc>
          <w:tcPr>
            <w:tcW w:w="1275" w:type="dxa"/>
            <w:tcBorders>
              <w:top w:val="nil"/>
              <w:left w:val="nil"/>
              <w:bottom w:val="single" w:sz="4" w:space="0" w:color="auto"/>
              <w:right w:val="single" w:sz="4" w:space="0" w:color="auto"/>
            </w:tcBorders>
            <w:shd w:val="clear" w:color="auto" w:fill="auto"/>
            <w:noWrap/>
            <w:vAlign w:val="center"/>
            <w:hideMark/>
          </w:tcPr>
          <w:p w14:paraId="106019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602030397.00</w:t>
            </w:r>
          </w:p>
        </w:tc>
        <w:tc>
          <w:tcPr>
            <w:tcW w:w="6237" w:type="dxa"/>
            <w:tcBorders>
              <w:top w:val="nil"/>
              <w:left w:val="nil"/>
              <w:bottom w:val="single" w:sz="4" w:space="0" w:color="auto"/>
              <w:right w:val="single" w:sz="4" w:space="0" w:color="auto"/>
            </w:tcBorders>
            <w:shd w:val="clear" w:color="auto" w:fill="auto"/>
            <w:noWrap/>
            <w:vAlign w:val="bottom"/>
            <w:hideMark/>
          </w:tcPr>
          <w:p w14:paraId="51BA74B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CINTA  MICROPOROSA, DE TELA NO TEJIDA UNIDIRECCIONAL, DE COLOR BLANCO, CON RECUBRIMIENTOS ADHESIVOS EN UNA DE SUS CARAS. LONGITUD: 10 M. ANCHO 2.50 CM</w:t>
            </w:r>
          </w:p>
        </w:tc>
        <w:tc>
          <w:tcPr>
            <w:tcW w:w="992" w:type="dxa"/>
            <w:tcBorders>
              <w:top w:val="nil"/>
              <w:left w:val="nil"/>
              <w:bottom w:val="single" w:sz="4" w:space="0" w:color="auto"/>
              <w:right w:val="single" w:sz="4" w:space="0" w:color="auto"/>
            </w:tcBorders>
            <w:shd w:val="clear" w:color="auto" w:fill="auto"/>
            <w:noWrap/>
            <w:vAlign w:val="center"/>
            <w:hideMark/>
          </w:tcPr>
          <w:p w14:paraId="791C0E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6EFB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0B31A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291</w:t>
            </w:r>
          </w:p>
        </w:tc>
      </w:tr>
      <w:tr w:rsidR="00684561" w:rsidRPr="00684561" w14:paraId="28A9864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CA0C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134</w:t>
            </w:r>
          </w:p>
        </w:tc>
        <w:tc>
          <w:tcPr>
            <w:tcW w:w="1275" w:type="dxa"/>
            <w:tcBorders>
              <w:top w:val="nil"/>
              <w:left w:val="nil"/>
              <w:bottom w:val="single" w:sz="4" w:space="0" w:color="auto"/>
              <w:right w:val="single" w:sz="4" w:space="0" w:color="auto"/>
            </w:tcBorders>
            <w:shd w:val="clear" w:color="auto" w:fill="auto"/>
            <w:noWrap/>
            <w:vAlign w:val="center"/>
            <w:hideMark/>
          </w:tcPr>
          <w:p w14:paraId="585CFA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602310104.00</w:t>
            </w:r>
          </w:p>
        </w:tc>
        <w:tc>
          <w:tcPr>
            <w:tcW w:w="6237" w:type="dxa"/>
            <w:tcBorders>
              <w:top w:val="nil"/>
              <w:left w:val="nil"/>
              <w:bottom w:val="single" w:sz="4" w:space="0" w:color="auto"/>
              <w:right w:val="single" w:sz="4" w:space="0" w:color="auto"/>
            </w:tcBorders>
            <w:shd w:val="clear" w:color="auto" w:fill="auto"/>
            <w:noWrap/>
            <w:vAlign w:val="bottom"/>
            <w:hideMark/>
          </w:tcPr>
          <w:p w14:paraId="0215A17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COMPRESA PARA VIENTRE DE ALGODON, CON TRAMA OPACA A LOS RAYOS X, LONGITUD:70 CM ANCHO 45 CM.</w:t>
            </w:r>
          </w:p>
        </w:tc>
        <w:tc>
          <w:tcPr>
            <w:tcW w:w="992" w:type="dxa"/>
            <w:tcBorders>
              <w:top w:val="nil"/>
              <w:left w:val="nil"/>
              <w:bottom w:val="single" w:sz="4" w:space="0" w:color="auto"/>
              <w:right w:val="single" w:sz="4" w:space="0" w:color="auto"/>
            </w:tcBorders>
            <w:shd w:val="clear" w:color="auto" w:fill="auto"/>
            <w:noWrap/>
            <w:vAlign w:val="center"/>
            <w:hideMark/>
          </w:tcPr>
          <w:p w14:paraId="12DF24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7E67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C/6</w:t>
            </w:r>
          </w:p>
        </w:tc>
        <w:tc>
          <w:tcPr>
            <w:tcW w:w="829" w:type="dxa"/>
            <w:tcBorders>
              <w:top w:val="nil"/>
              <w:left w:val="nil"/>
              <w:bottom w:val="single" w:sz="4" w:space="0" w:color="auto"/>
              <w:right w:val="single" w:sz="4" w:space="0" w:color="auto"/>
            </w:tcBorders>
            <w:shd w:val="clear" w:color="auto" w:fill="auto"/>
            <w:noWrap/>
            <w:vAlign w:val="center"/>
            <w:hideMark/>
          </w:tcPr>
          <w:p w14:paraId="2D581E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1138</w:t>
            </w:r>
          </w:p>
        </w:tc>
      </w:tr>
      <w:tr w:rsidR="00684561" w:rsidRPr="00684561" w14:paraId="57D68D4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9259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135</w:t>
            </w:r>
          </w:p>
        </w:tc>
        <w:tc>
          <w:tcPr>
            <w:tcW w:w="1275" w:type="dxa"/>
            <w:tcBorders>
              <w:top w:val="nil"/>
              <w:left w:val="nil"/>
              <w:bottom w:val="single" w:sz="4" w:space="0" w:color="auto"/>
              <w:right w:val="single" w:sz="4" w:space="0" w:color="auto"/>
            </w:tcBorders>
            <w:shd w:val="clear" w:color="auto" w:fill="auto"/>
            <w:noWrap/>
            <w:vAlign w:val="center"/>
            <w:hideMark/>
          </w:tcPr>
          <w:p w14:paraId="2B83EE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602310641.00</w:t>
            </w:r>
          </w:p>
        </w:tc>
        <w:tc>
          <w:tcPr>
            <w:tcW w:w="6237" w:type="dxa"/>
            <w:tcBorders>
              <w:top w:val="nil"/>
              <w:left w:val="nil"/>
              <w:bottom w:val="single" w:sz="4" w:space="0" w:color="auto"/>
              <w:right w:val="single" w:sz="4" w:space="0" w:color="auto"/>
            </w:tcBorders>
            <w:shd w:val="clear" w:color="auto" w:fill="auto"/>
            <w:noWrap/>
            <w:vAlign w:val="bottom"/>
            <w:hideMark/>
          </w:tcPr>
          <w:p w14:paraId="7F5B5C7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992" w:type="dxa"/>
            <w:tcBorders>
              <w:top w:val="nil"/>
              <w:left w:val="nil"/>
              <w:bottom w:val="single" w:sz="4" w:space="0" w:color="auto"/>
              <w:right w:val="single" w:sz="4" w:space="0" w:color="auto"/>
            </w:tcBorders>
            <w:shd w:val="clear" w:color="auto" w:fill="auto"/>
            <w:noWrap/>
            <w:vAlign w:val="center"/>
            <w:hideMark/>
          </w:tcPr>
          <w:p w14:paraId="6EF636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6A57D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5BF52C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517</w:t>
            </w:r>
          </w:p>
        </w:tc>
      </w:tr>
      <w:tr w:rsidR="00684561" w:rsidRPr="00684561" w14:paraId="44C1F73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F5D9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136</w:t>
            </w:r>
          </w:p>
        </w:tc>
        <w:tc>
          <w:tcPr>
            <w:tcW w:w="1275" w:type="dxa"/>
            <w:tcBorders>
              <w:top w:val="nil"/>
              <w:left w:val="nil"/>
              <w:bottom w:val="single" w:sz="4" w:space="0" w:color="auto"/>
              <w:right w:val="single" w:sz="4" w:space="0" w:color="auto"/>
            </w:tcBorders>
            <w:shd w:val="clear" w:color="auto" w:fill="auto"/>
            <w:noWrap/>
            <w:vAlign w:val="center"/>
            <w:hideMark/>
          </w:tcPr>
          <w:p w14:paraId="5EB7D3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602310666.00</w:t>
            </w:r>
          </w:p>
        </w:tc>
        <w:tc>
          <w:tcPr>
            <w:tcW w:w="6237" w:type="dxa"/>
            <w:tcBorders>
              <w:top w:val="nil"/>
              <w:left w:val="nil"/>
              <w:bottom w:val="single" w:sz="4" w:space="0" w:color="auto"/>
              <w:right w:val="single" w:sz="4" w:space="0" w:color="auto"/>
            </w:tcBorders>
            <w:shd w:val="clear" w:color="auto" w:fill="auto"/>
            <w:noWrap/>
            <w:vAlign w:val="bottom"/>
            <w:hideMark/>
          </w:tcPr>
          <w:p w14:paraId="4D35641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992" w:type="dxa"/>
            <w:tcBorders>
              <w:top w:val="nil"/>
              <w:left w:val="nil"/>
              <w:bottom w:val="single" w:sz="4" w:space="0" w:color="auto"/>
              <w:right w:val="single" w:sz="4" w:space="0" w:color="auto"/>
            </w:tcBorders>
            <w:shd w:val="clear" w:color="auto" w:fill="auto"/>
            <w:noWrap/>
            <w:vAlign w:val="center"/>
            <w:hideMark/>
          </w:tcPr>
          <w:p w14:paraId="144CB7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E2D01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F9651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348</w:t>
            </w:r>
          </w:p>
        </w:tc>
      </w:tr>
      <w:tr w:rsidR="00684561" w:rsidRPr="00684561" w14:paraId="6CA5222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34DC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137</w:t>
            </w:r>
          </w:p>
        </w:tc>
        <w:tc>
          <w:tcPr>
            <w:tcW w:w="1275" w:type="dxa"/>
            <w:tcBorders>
              <w:top w:val="nil"/>
              <w:left w:val="nil"/>
              <w:bottom w:val="single" w:sz="4" w:space="0" w:color="auto"/>
              <w:right w:val="single" w:sz="4" w:space="0" w:color="auto"/>
            </w:tcBorders>
            <w:shd w:val="clear" w:color="auto" w:fill="auto"/>
            <w:noWrap/>
            <w:vAlign w:val="center"/>
            <w:hideMark/>
          </w:tcPr>
          <w:p w14:paraId="66EEBD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602330011.00</w:t>
            </w:r>
          </w:p>
        </w:tc>
        <w:tc>
          <w:tcPr>
            <w:tcW w:w="6237" w:type="dxa"/>
            <w:tcBorders>
              <w:top w:val="nil"/>
              <w:left w:val="nil"/>
              <w:bottom w:val="single" w:sz="4" w:space="0" w:color="auto"/>
              <w:right w:val="single" w:sz="4" w:space="0" w:color="auto"/>
            </w:tcBorders>
            <w:shd w:val="clear" w:color="auto" w:fill="auto"/>
            <w:noWrap/>
            <w:vAlign w:val="bottom"/>
            <w:hideMark/>
          </w:tcPr>
          <w:p w14:paraId="6FF06DB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CONECTOR DE UNA VIA DE PLASTICO Y DESECHABLE MODELO: SIMS, DELGADO</w:t>
            </w:r>
          </w:p>
        </w:tc>
        <w:tc>
          <w:tcPr>
            <w:tcW w:w="992" w:type="dxa"/>
            <w:tcBorders>
              <w:top w:val="nil"/>
              <w:left w:val="nil"/>
              <w:bottom w:val="single" w:sz="4" w:space="0" w:color="auto"/>
              <w:right w:val="single" w:sz="4" w:space="0" w:color="auto"/>
            </w:tcBorders>
            <w:shd w:val="clear" w:color="auto" w:fill="auto"/>
            <w:noWrap/>
            <w:vAlign w:val="center"/>
            <w:hideMark/>
          </w:tcPr>
          <w:p w14:paraId="75AD0E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06676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FB9F9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411</w:t>
            </w:r>
          </w:p>
        </w:tc>
      </w:tr>
      <w:tr w:rsidR="00684561" w:rsidRPr="00684561" w14:paraId="50D8EBE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1C01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138</w:t>
            </w:r>
          </w:p>
        </w:tc>
        <w:tc>
          <w:tcPr>
            <w:tcW w:w="1275" w:type="dxa"/>
            <w:tcBorders>
              <w:top w:val="nil"/>
              <w:left w:val="nil"/>
              <w:bottom w:val="single" w:sz="4" w:space="0" w:color="auto"/>
              <w:right w:val="single" w:sz="4" w:space="0" w:color="auto"/>
            </w:tcBorders>
            <w:shd w:val="clear" w:color="auto" w:fill="auto"/>
            <w:noWrap/>
            <w:vAlign w:val="center"/>
            <w:hideMark/>
          </w:tcPr>
          <w:p w14:paraId="4B78CC5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602330037.00</w:t>
            </w:r>
          </w:p>
        </w:tc>
        <w:tc>
          <w:tcPr>
            <w:tcW w:w="6237" w:type="dxa"/>
            <w:tcBorders>
              <w:top w:val="nil"/>
              <w:left w:val="nil"/>
              <w:bottom w:val="single" w:sz="4" w:space="0" w:color="auto"/>
              <w:right w:val="single" w:sz="4" w:space="0" w:color="auto"/>
            </w:tcBorders>
            <w:shd w:val="clear" w:color="auto" w:fill="auto"/>
            <w:noWrap/>
            <w:vAlign w:val="bottom"/>
            <w:hideMark/>
          </w:tcPr>
          <w:p w14:paraId="74433F6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CONECTOR DE DOS VIAS EN (Y) DE PLASTICO, DESECHABLE</w:t>
            </w:r>
          </w:p>
        </w:tc>
        <w:tc>
          <w:tcPr>
            <w:tcW w:w="992" w:type="dxa"/>
            <w:tcBorders>
              <w:top w:val="nil"/>
              <w:left w:val="nil"/>
              <w:bottom w:val="single" w:sz="4" w:space="0" w:color="auto"/>
              <w:right w:val="single" w:sz="4" w:space="0" w:color="auto"/>
            </w:tcBorders>
            <w:shd w:val="clear" w:color="auto" w:fill="auto"/>
            <w:noWrap/>
            <w:vAlign w:val="center"/>
            <w:hideMark/>
          </w:tcPr>
          <w:p w14:paraId="52E4358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E721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90431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448</w:t>
            </w:r>
          </w:p>
        </w:tc>
      </w:tr>
      <w:tr w:rsidR="00684561" w:rsidRPr="00684561" w14:paraId="0827012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DFA0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139</w:t>
            </w:r>
          </w:p>
        </w:tc>
        <w:tc>
          <w:tcPr>
            <w:tcW w:w="1275" w:type="dxa"/>
            <w:tcBorders>
              <w:top w:val="nil"/>
              <w:left w:val="nil"/>
              <w:bottom w:val="single" w:sz="4" w:space="0" w:color="auto"/>
              <w:right w:val="single" w:sz="4" w:space="0" w:color="auto"/>
            </w:tcBorders>
            <w:shd w:val="clear" w:color="auto" w:fill="auto"/>
            <w:noWrap/>
            <w:vAlign w:val="center"/>
            <w:hideMark/>
          </w:tcPr>
          <w:p w14:paraId="1A1EA5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602330052.00</w:t>
            </w:r>
          </w:p>
        </w:tc>
        <w:tc>
          <w:tcPr>
            <w:tcW w:w="6237" w:type="dxa"/>
            <w:tcBorders>
              <w:top w:val="nil"/>
              <w:left w:val="nil"/>
              <w:bottom w:val="single" w:sz="4" w:space="0" w:color="auto"/>
              <w:right w:val="single" w:sz="4" w:space="0" w:color="auto"/>
            </w:tcBorders>
            <w:shd w:val="clear" w:color="auto" w:fill="auto"/>
            <w:noWrap/>
            <w:vAlign w:val="bottom"/>
            <w:hideMark/>
          </w:tcPr>
          <w:p w14:paraId="24CE50C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CONECTOR DE UNA VIA DE PLASTICO Y DESECHABLE MODELO SIMS, GRUESO</w:t>
            </w:r>
          </w:p>
        </w:tc>
        <w:tc>
          <w:tcPr>
            <w:tcW w:w="992" w:type="dxa"/>
            <w:tcBorders>
              <w:top w:val="nil"/>
              <w:left w:val="nil"/>
              <w:bottom w:val="single" w:sz="4" w:space="0" w:color="auto"/>
              <w:right w:val="single" w:sz="4" w:space="0" w:color="auto"/>
            </w:tcBorders>
            <w:shd w:val="clear" w:color="auto" w:fill="auto"/>
            <w:noWrap/>
            <w:vAlign w:val="center"/>
            <w:hideMark/>
          </w:tcPr>
          <w:p w14:paraId="19FCAF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E345C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2F911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486</w:t>
            </w:r>
          </w:p>
        </w:tc>
      </w:tr>
      <w:tr w:rsidR="00684561" w:rsidRPr="00684561" w14:paraId="4434F2C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63BB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140</w:t>
            </w:r>
          </w:p>
        </w:tc>
        <w:tc>
          <w:tcPr>
            <w:tcW w:w="1275" w:type="dxa"/>
            <w:tcBorders>
              <w:top w:val="nil"/>
              <w:left w:val="nil"/>
              <w:bottom w:val="single" w:sz="4" w:space="0" w:color="auto"/>
              <w:right w:val="single" w:sz="4" w:space="0" w:color="auto"/>
            </w:tcBorders>
            <w:shd w:val="clear" w:color="auto" w:fill="auto"/>
            <w:noWrap/>
            <w:vAlign w:val="center"/>
            <w:hideMark/>
          </w:tcPr>
          <w:p w14:paraId="1C12E1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602330235.00</w:t>
            </w:r>
          </w:p>
        </w:tc>
        <w:tc>
          <w:tcPr>
            <w:tcW w:w="6237" w:type="dxa"/>
            <w:tcBorders>
              <w:top w:val="nil"/>
              <w:left w:val="nil"/>
              <w:bottom w:val="single" w:sz="4" w:space="0" w:color="auto"/>
              <w:right w:val="single" w:sz="4" w:space="0" w:color="auto"/>
            </w:tcBorders>
            <w:shd w:val="clear" w:color="auto" w:fill="auto"/>
            <w:noWrap/>
            <w:vAlign w:val="bottom"/>
            <w:hideMark/>
          </w:tcPr>
          <w:p w14:paraId="1B745DA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CONECTOR DE TITANIO LUER LOCK. PARA AJUSTAR LA PUNTA DEL CATETER A LA LINEA DE TRANSFERENCIA. TIPO TENCKHOFF</w:t>
            </w:r>
          </w:p>
        </w:tc>
        <w:tc>
          <w:tcPr>
            <w:tcW w:w="992" w:type="dxa"/>
            <w:tcBorders>
              <w:top w:val="nil"/>
              <w:left w:val="nil"/>
              <w:bottom w:val="single" w:sz="4" w:space="0" w:color="auto"/>
              <w:right w:val="single" w:sz="4" w:space="0" w:color="auto"/>
            </w:tcBorders>
            <w:shd w:val="clear" w:color="auto" w:fill="auto"/>
            <w:noWrap/>
            <w:vAlign w:val="center"/>
            <w:hideMark/>
          </w:tcPr>
          <w:p w14:paraId="5A3AD3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DE1CE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AC720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05DA6A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51D6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141</w:t>
            </w:r>
          </w:p>
        </w:tc>
        <w:tc>
          <w:tcPr>
            <w:tcW w:w="1275" w:type="dxa"/>
            <w:tcBorders>
              <w:top w:val="nil"/>
              <w:left w:val="nil"/>
              <w:bottom w:val="single" w:sz="4" w:space="0" w:color="auto"/>
              <w:right w:val="single" w:sz="4" w:space="0" w:color="auto"/>
            </w:tcBorders>
            <w:shd w:val="clear" w:color="auto" w:fill="auto"/>
            <w:noWrap/>
            <w:vAlign w:val="center"/>
            <w:hideMark/>
          </w:tcPr>
          <w:p w14:paraId="64A3329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603080029.00</w:t>
            </w:r>
          </w:p>
        </w:tc>
        <w:tc>
          <w:tcPr>
            <w:tcW w:w="6237" w:type="dxa"/>
            <w:tcBorders>
              <w:top w:val="nil"/>
              <w:left w:val="nil"/>
              <w:bottom w:val="single" w:sz="4" w:space="0" w:color="auto"/>
              <w:right w:val="single" w:sz="4" w:space="0" w:color="auto"/>
            </w:tcBorders>
            <w:shd w:val="clear" w:color="auto" w:fill="auto"/>
            <w:noWrap/>
            <w:vAlign w:val="bottom"/>
            <w:hideMark/>
          </w:tcPr>
          <w:p w14:paraId="63D8470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DISPOSITIVOS INTRAUTERINOS,  T DE COBRE, 380 A. ANTICONCEPTIVO ESTERIL CON 380 MM, DE COBRE, PLASTICO GRADO MEDICO 77% Y SULFATO DE BARIO USP 23%,  CON FILAMENTO LARGO DE 30 CM. CON TUBO INSERTOR, TOPE Y EMBOLO INSERTOR..</w:t>
            </w:r>
          </w:p>
        </w:tc>
        <w:tc>
          <w:tcPr>
            <w:tcW w:w="992" w:type="dxa"/>
            <w:tcBorders>
              <w:top w:val="nil"/>
              <w:left w:val="nil"/>
              <w:bottom w:val="single" w:sz="4" w:space="0" w:color="auto"/>
              <w:right w:val="single" w:sz="4" w:space="0" w:color="auto"/>
            </w:tcBorders>
            <w:shd w:val="clear" w:color="auto" w:fill="auto"/>
            <w:noWrap/>
            <w:vAlign w:val="center"/>
            <w:hideMark/>
          </w:tcPr>
          <w:p w14:paraId="7B29F3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823B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629E5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1034</w:t>
            </w:r>
          </w:p>
        </w:tc>
      </w:tr>
      <w:tr w:rsidR="00684561" w:rsidRPr="00684561" w14:paraId="0DFA0E4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CEDE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142</w:t>
            </w:r>
          </w:p>
        </w:tc>
        <w:tc>
          <w:tcPr>
            <w:tcW w:w="1275" w:type="dxa"/>
            <w:tcBorders>
              <w:top w:val="nil"/>
              <w:left w:val="nil"/>
              <w:bottom w:val="single" w:sz="4" w:space="0" w:color="auto"/>
              <w:right w:val="single" w:sz="4" w:space="0" w:color="auto"/>
            </w:tcBorders>
            <w:shd w:val="clear" w:color="auto" w:fill="auto"/>
            <w:noWrap/>
            <w:vAlign w:val="center"/>
            <w:hideMark/>
          </w:tcPr>
          <w:p w14:paraId="623FCC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603080177.00</w:t>
            </w:r>
          </w:p>
        </w:tc>
        <w:tc>
          <w:tcPr>
            <w:tcW w:w="6237" w:type="dxa"/>
            <w:tcBorders>
              <w:top w:val="nil"/>
              <w:left w:val="nil"/>
              <w:bottom w:val="single" w:sz="4" w:space="0" w:color="auto"/>
              <w:right w:val="single" w:sz="4" w:space="0" w:color="auto"/>
            </w:tcBorders>
            <w:shd w:val="clear" w:color="auto" w:fill="auto"/>
            <w:noWrap/>
            <w:vAlign w:val="bottom"/>
            <w:hideMark/>
          </w:tcPr>
          <w:p w14:paraId="449F1B7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CONDON DE HULE LATEX</w:t>
            </w:r>
          </w:p>
        </w:tc>
        <w:tc>
          <w:tcPr>
            <w:tcW w:w="992" w:type="dxa"/>
            <w:tcBorders>
              <w:top w:val="nil"/>
              <w:left w:val="nil"/>
              <w:bottom w:val="single" w:sz="4" w:space="0" w:color="auto"/>
              <w:right w:val="single" w:sz="4" w:space="0" w:color="auto"/>
            </w:tcBorders>
            <w:shd w:val="clear" w:color="auto" w:fill="auto"/>
            <w:noWrap/>
            <w:vAlign w:val="center"/>
            <w:hideMark/>
          </w:tcPr>
          <w:p w14:paraId="26EEBB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AEC5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EDAE1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36</w:t>
            </w:r>
          </w:p>
        </w:tc>
      </w:tr>
      <w:tr w:rsidR="00684561" w:rsidRPr="00684561" w14:paraId="33734B4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030C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143</w:t>
            </w:r>
          </w:p>
        </w:tc>
        <w:tc>
          <w:tcPr>
            <w:tcW w:w="1275" w:type="dxa"/>
            <w:tcBorders>
              <w:top w:val="nil"/>
              <w:left w:val="nil"/>
              <w:bottom w:val="single" w:sz="4" w:space="0" w:color="auto"/>
              <w:right w:val="single" w:sz="4" w:space="0" w:color="auto"/>
            </w:tcBorders>
            <w:shd w:val="clear" w:color="auto" w:fill="auto"/>
            <w:noWrap/>
            <w:vAlign w:val="center"/>
            <w:hideMark/>
          </w:tcPr>
          <w:p w14:paraId="08F1CF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603080193.00</w:t>
            </w:r>
          </w:p>
        </w:tc>
        <w:tc>
          <w:tcPr>
            <w:tcW w:w="6237" w:type="dxa"/>
            <w:tcBorders>
              <w:top w:val="nil"/>
              <w:left w:val="nil"/>
              <w:bottom w:val="single" w:sz="4" w:space="0" w:color="auto"/>
              <w:right w:val="single" w:sz="4" w:space="0" w:color="auto"/>
            </w:tcBorders>
            <w:shd w:val="clear" w:color="auto" w:fill="auto"/>
            <w:noWrap/>
            <w:vAlign w:val="bottom"/>
            <w:hideMark/>
          </w:tcPr>
          <w:p w14:paraId="3FB9C75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DISPOSITIVO INTRAUTERINOT DE COBRE, PARA NULIPARAS, ANTICONCEPTIVO ESTERIL, CON 380 MM2  DE COBRE, CON FILAMENTO LARGO DE 20 CM, CON TUBO INSERTOR Y APLICADOR MONTABLE.</w:t>
            </w:r>
          </w:p>
        </w:tc>
        <w:tc>
          <w:tcPr>
            <w:tcW w:w="992" w:type="dxa"/>
            <w:tcBorders>
              <w:top w:val="nil"/>
              <w:left w:val="nil"/>
              <w:bottom w:val="single" w:sz="4" w:space="0" w:color="auto"/>
              <w:right w:val="single" w:sz="4" w:space="0" w:color="auto"/>
            </w:tcBorders>
            <w:shd w:val="clear" w:color="auto" w:fill="auto"/>
            <w:noWrap/>
            <w:vAlign w:val="center"/>
            <w:hideMark/>
          </w:tcPr>
          <w:p w14:paraId="552223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9BCF5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13398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37</w:t>
            </w:r>
          </w:p>
        </w:tc>
      </w:tr>
      <w:tr w:rsidR="00684561" w:rsidRPr="00684561" w14:paraId="464FDC2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1BC7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144</w:t>
            </w:r>
          </w:p>
        </w:tc>
        <w:tc>
          <w:tcPr>
            <w:tcW w:w="1275" w:type="dxa"/>
            <w:tcBorders>
              <w:top w:val="nil"/>
              <w:left w:val="nil"/>
              <w:bottom w:val="single" w:sz="4" w:space="0" w:color="auto"/>
              <w:right w:val="single" w:sz="4" w:space="0" w:color="auto"/>
            </w:tcBorders>
            <w:shd w:val="clear" w:color="auto" w:fill="auto"/>
            <w:noWrap/>
            <w:vAlign w:val="center"/>
            <w:hideMark/>
          </w:tcPr>
          <w:p w14:paraId="69B2DD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603140054.00</w:t>
            </w:r>
          </w:p>
        </w:tc>
        <w:tc>
          <w:tcPr>
            <w:tcW w:w="6237" w:type="dxa"/>
            <w:tcBorders>
              <w:top w:val="nil"/>
              <w:left w:val="nil"/>
              <w:bottom w:val="single" w:sz="4" w:space="0" w:color="auto"/>
              <w:right w:val="single" w:sz="4" w:space="0" w:color="auto"/>
            </w:tcBorders>
            <w:shd w:val="clear" w:color="auto" w:fill="auto"/>
            <w:noWrap/>
            <w:vAlign w:val="bottom"/>
            <w:hideMark/>
          </w:tcPr>
          <w:p w14:paraId="0DF866E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992" w:type="dxa"/>
            <w:tcBorders>
              <w:top w:val="nil"/>
              <w:left w:val="nil"/>
              <w:bottom w:val="single" w:sz="4" w:space="0" w:color="auto"/>
              <w:right w:val="single" w:sz="4" w:space="0" w:color="auto"/>
            </w:tcBorders>
            <w:shd w:val="clear" w:color="auto" w:fill="auto"/>
            <w:noWrap/>
            <w:vAlign w:val="center"/>
            <w:hideMark/>
          </w:tcPr>
          <w:p w14:paraId="0D8F65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513326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26420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6BA671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BD4C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145</w:t>
            </w:r>
          </w:p>
        </w:tc>
        <w:tc>
          <w:tcPr>
            <w:tcW w:w="1275" w:type="dxa"/>
            <w:tcBorders>
              <w:top w:val="nil"/>
              <w:left w:val="nil"/>
              <w:bottom w:val="single" w:sz="4" w:space="0" w:color="auto"/>
              <w:right w:val="single" w:sz="4" w:space="0" w:color="auto"/>
            </w:tcBorders>
            <w:shd w:val="clear" w:color="auto" w:fill="auto"/>
            <w:noWrap/>
            <w:vAlign w:val="center"/>
            <w:hideMark/>
          </w:tcPr>
          <w:p w14:paraId="7920919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603370164.00</w:t>
            </w:r>
          </w:p>
        </w:tc>
        <w:tc>
          <w:tcPr>
            <w:tcW w:w="6237" w:type="dxa"/>
            <w:tcBorders>
              <w:top w:val="nil"/>
              <w:left w:val="nil"/>
              <w:bottom w:val="single" w:sz="4" w:space="0" w:color="auto"/>
              <w:right w:val="single" w:sz="4" w:space="0" w:color="auto"/>
            </w:tcBorders>
            <w:shd w:val="clear" w:color="auto" w:fill="auto"/>
            <w:noWrap/>
            <w:vAlign w:val="bottom"/>
            <w:hideMark/>
          </w:tcPr>
          <w:p w14:paraId="717F65D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ENGRAPADORA PARA PIEL CON EXTRACTOR DE GRAPAS. PIEZA.</w:t>
            </w:r>
          </w:p>
        </w:tc>
        <w:tc>
          <w:tcPr>
            <w:tcW w:w="992" w:type="dxa"/>
            <w:tcBorders>
              <w:top w:val="nil"/>
              <w:left w:val="nil"/>
              <w:bottom w:val="single" w:sz="4" w:space="0" w:color="auto"/>
              <w:right w:val="single" w:sz="4" w:space="0" w:color="auto"/>
            </w:tcBorders>
            <w:shd w:val="clear" w:color="auto" w:fill="auto"/>
            <w:noWrap/>
            <w:vAlign w:val="center"/>
            <w:hideMark/>
          </w:tcPr>
          <w:p w14:paraId="3F72CF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29BF9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4BC4B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065300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11D7F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146</w:t>
            </w:r>
          </w:p>
        </w:tc>
        <w:tc>
          <w:tcPr>
            <w:tcW w:w="1275" w:type="dxa"/>
            <w:tcBorders>
              <w:top w:val="nil"/>
              <w:left w:val="nil"/>
              <w:bottom w:val="single" w:sz="4" w:space="0" w:color="auto"/>
              <w:right w:val="single" w:sz="4" w:space="0" w:color="auto"/>
            </w:tcBorders>
            <w:shd w:val="clear" w:color="auto" w:fill="auto"/>
            <w:noWrap/>
            <w:vAlign w:val="center"/>
            <w:hideMark/>
          </w:tcPr>
          <w:p w14:paraId="7F95F2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603450305.00</w:t>
            </w:r>
          </w:p>
        </w:tc>
        <w:tc>
          <w:tcPr>
            <w:tcW w:w="6237" w:type="dxa"/>
            <w:tcBorders>
              <w:top w:val="nil"/>
              <w:left w:val="nil"/>
              <w:bottom w:val="single" w:sz="4" w:space="0" w:color="auto"/>
              <w:right w:val="single" w:sz="4" w:space="0" w:color="auto"/>
            </w:tcBorders>
            <w:shd w:val="clear" w:color="auto" w:fill="auto"/>
            <w:noWrap/>
            <w:vAlign w:val="bottom"/>
            <w:hideMark/>
          </w:tcPr>
          <w:p w14:paraId="367E0F5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992" w:type="dxa"/>
            <w:tcBorders>
              <w:top w:val="nil"/>
              <w:left w:val="nil"/>
              <w:bottom w:val="single" w:sz="4" w:space="0" w:color="auto"/>
              <w:right w:val="single" w:sz="4" w:space="0" w:color="auto"/>
            </w:tcBorders>
            <w:shd w:val="clear" w:color="auto" w:fill="auto"/>
            <w:noWrap/>
            <w:vAlign w:val="center"/>
            <w:hideMark/>
          </w:tcPr>
          <w:p w14:paraId="1D1FC8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675560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164503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01C6EE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F080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147</w:t>
            </w:r>
          </w:p>
        </w:tc>
        <w:tc>
          <w:tcPr>
            <w:tcW w:w="1275" w:type="dxa"/>
            <w:tcBorders>
              <w:top w:val="nil"/>
              <w:left w:val="nil"/>
              <w:bottom w:val="single" w:sz="4" w:space="0" w:color="auto"/>
              <w:right w:val="single" w:sz="4" w:space="0" w:color="auto"/>
            </w:tcBorders>
            <w:shd w:val="clear" w:color="auto" w:fill="auto"/>
            <w:noWrap/>
            <w:vAlign w:val="center"/>
            <w:hideMark/>
          </w:tcPr>
          <w:p w14:paraId="6983F6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603450503.00</w:t>
            </w:r>
          </w:p>
        </w:tc>
        <w:tc>
          <w:tcPr>
            <w:tcW w:w="6237" w:type="dxa"/>
            <w:tcBorders>
              <w:top w:val="nil"/>
              <w:left w:val="nil"/>
              <w:bottom w:val="single" w:sz="4" w:space="0" w:color="auto"/>
              <w:right w:val="single" w:sz="4" w:space="0" w:color="auto"/>
            </w:tcBorders>
            <w:shd w:val="clear" w:color="auto" w:fill="auto"/>
            <w:noWrap/>
            <w:vAlign w:val="bottom"/>
            <w:hideMark/>
          </w:tcPr>
          <w:p w14:paraId="068E042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992" w:type="dxa"/>
            <w:tcBorders>
              <w:top w:val="nil"/>
              <w:left w:val="nil"/>
              <w:bottom w:val="single" w:sz="4" w:space="0" w:color="auto"/>
              <w:right w:val="single" w:sz="4" w:space="0" w:color="auto"/>
            </w:tcBorders>
            <w:shd w:val="clear" w:color="auto" w:fill="auto"/>
            <w:noWrap/>
            <w:vAlign w:val="center"/>
            <w:hideMark/>
          </w:tcPr>
          <w:p w14:paraId="11422D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32E6BED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9334C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1421</w:t>
            </w:r>
          </w:p>
        </w:tc>
      </w:tr>
      <w:tr w:rsidR="00684561" w:rsidRPr="00684561" w14:paraId="464BDAE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D87A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148</w:t>
            </w:r>
          </w:p>
        </w:tc>
        <w:tc>
          <w:tcPr>
            <w:tcW w:w="1275" w:type="dxa"/>
            <w:tcBorders>
              <w:top w:val="nil"/>
              <w:left w:val="nil"/>
              <w:bottom w:val="single" w:sz="4" w:space="0" w:color="auto"/>
              <w:right w:val="single" w:sz="4" w:space="0" w:color="auto"/>
            </w:tcBorders>
            <w:shd w:val="clear" w:color="auto" w:fill="auto"/>
            <w:noWrap/>
            <w:vAlign w:val="center"/>
            <w:hideMark/>
          </w:tcPr>
          <w:p w14:paraId="74D00E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603451865.00</w:t>
            </w:r>
          </w:p>
        </w:tc>
        <w:tc>
          <w:tcPr>
            <w:tcW w:w="6237" w:type="dxa"/>
            <w:tcBorders>
              <w:top w:val="nil"/>
              <w:left w:val="nil"/>
              <w:bottom w:val="single" w:sz="4" w:space="0" w:color="auto"/>
              <w:right w:val="single" w:sz="4" w:space="0" w:color="auto"/>
            </w:tcBorders>
            <w:shd w:val="clear" w:color="auto" w:fill="auto"/>
            <w:noWrap/>
            <w:vAlign w:val="bottom"/>
            <w:hideMark/>
          </w:tcPr>
          <w:p w14:paraId="6CB72EB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992" w:type="dxa"/>
            <w:tcBorders>
              <w:top w:val="nil"/>
              <w:left w:val="nil"/>
              <w:bottom w:val="single" w:sz="4" w:space="0" w:color="auto"/>
              <w:right w:val="single" w:sz="4" w:space="0" w:color="auto"/>
            </w:tcBorders>
            <w:shd w:val="clear" w:color="auto" w:fill="auto"/>
            <w:noWrap/>
            <w:vAlign w:val="center"/>
            <w:hideMark/>
          </w:tcPr>
          <w:p w14:paraId="4A88B6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9CBE6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E4E8B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818D21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1A1C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149</w:t>
            </w:r>
          </w:p>
        </w:tc>
        <w:tc>
          <w:tcPr>
            <w:tcW w:w="1275" w:type="dxa"/>
            <w:tcBorders>
              <w:top w:val="nil"/>
              <w:left w:val="nil"/>
              <w:bottom w:val="single" w:sz="4" w:space="0" w:color="auto"/>
              <w:right w:val="single" w:sz="4" w:space="0" w:color="auto"/>
            </w:tcBorders>
            <w:shd w:val="clear" w:color="auto" w:fill="auto"/>
            <w:noWrap/>
            <w:vAlign w:val="center"/>
            <w:hideMark/>
          </w:tcPr>
          <w:p w14:paraId="6FB7A3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603451873.00</w:t>
            </w:r>
          </w:p>
        </w:tc>
        <w:tc>
          <w:tcPr>
            <w:tcW w:w="6237" w:type="dxa"/>
            <w:tcBorders>
              <w:top w:val="nil"/>
              <w:left w:val="nil"/>
              <w:bottom w:val="single" w:sz="4" w:space="0" w:color="auto"/>
              <w:right w:val="single" w:sz="4" w:space="0" w:color="auto"/>
            </w:tcBorders>
            <w:shd w:val="clear" w:color="auto" w:fill="auto"/>
            <w:noWrap/>
            <w:vAlign w:val="bottom"/>
            <w:hideMark/>
          </w:tcPr>
          <w:p w14:paraId="730EAF3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992" w:type="dxa"/>
            <w:tcBorders>
              <w:top w:val="nil"/>
              <w:left w:val="nil"/>
              <w:bottom w:val="single" w:sz="4" w:space="0" w:color="auto"/>
              <w:right w:val="single" w:sz="4" w:space="0" w:color="auto"/>
            </w:tcBorders>
            <w:shd w:val="clear" w:color="auto" w:fill="auto"/>
            <w:noWrap/>
            <w:vAlign w:val="center"/>
            <w:hideMark/>
          </w:tcPr>
          <w:p w14:paraId="156582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23998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6A08B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539BE1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407D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150</w:t>
            </w:r>
          </w:p>
        </w:tc>
        <w:tc>
          <w:tcPr>
            <w:tcW w:w="1275" w:type="dxa"/>
            <w:tcBorders>
              <w:top w:val="nil"/>
              <w:left w:val="nil"/>
              <w:bottom w:val="single" w:sz="4" w:space="0" w:color="auto"/>
              <w:right w:val="single" w:sz="4" w:space="0" w:color="auto"/>
            </w:tcBorders>
            <w:shd w:val="clear" w:color="auto" w:fill="auto"/>
            <w:noWrap/>
            <w:vAlign w:val="center"/>
            <w:hideMark/>
          </w:tcPr>
          <w:p w14:paraId="242898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603452152.00</w:t>
            </w:r>
          </w:p>
        </w:tc>
        <w:tc>
          <w:tcPr>
            <w:tcW w:w="6237" w:type="dxa"/>
            <w:tcBorders>
              <w:top w:val="nil"/>
              <w:left w:val="nil"/>
              <w:bottom w:val="single" w:sz="4" w:space="0" w:color="auto"/>
              <w:right w:val="single" w:sz="4" w:space="0" w:color="auto"/>
            </w:tcBorders>
            <w:shd w:val="clear" w:color="auto" w:fill="auto"/>
            <w:noWrap/>
            <w:vAlign w:val="bottom"/>
            <w:hideMark/>
          </w:tcPr>
          <w:p w14:paraId="445CB57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992" w:type="dxa"/>
            <w:tcBorders>
              <w:top w:val="nil"/>
              <w:left w:val="nil"/>
              <w:bottom w:val="single" w:sz="4" w:space="0" w:color="auto"/>
              <w:right w:val="single" w:sz="4" w:space="0" w:color="auto"/>
            </w:tcBorders>
            <w:shd w:val="clear" w:color="auto" w:fill="auto"/>
            <w:noWrap/>
            <w:vAlign w:val="center"/>
            <w:hideMark/>
          </w:tcPr>
          <w:p w14:paraId="33AB1C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466AAA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52AC7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974</w:t>
            </w:r>
          </w:p>
        </w:tc>
      </w:tr>
      <w:tr w:rsidR="00684561" w:rsidRPr="00684561" w14:paraId="48BCA95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3F28B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151</w:t>
            </w:r>
          </w:p>
        </w:tc>
        <w:tc>
          <w:tcPr>
            <w:tcW w:w="1275" w:type="dxa"/>
            <w:tcBorders>
              <w:top w:val="nil"/>
              <w:left w:val="nil"/>
              <w:bottom w:val="single" w:sz="4" w:space="0" w:color="auto"/>
              <w:right w:val="single" w:sz="4" w:space="0" w:color="auto"/>
            </w:tcBorders>
            <w:shd w:val="clear" w:color="auto" w:fill="auto"/>
            <w:noWrap/>
            <w:vAlign w:val="center"/>
            <w:hideMark/>
          </w:tcPr>
          <w:p w14:paraId="4909C7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603452350.00</w:t>
            </w:r>
          </w:p>
        </w:tc>
        <w:tc>
          <w:tcPr>
            <w:tcW w:w="6237" w:type="dxa"/>
            <w:tcBorders>
              <w:top w:val="nil"/>
              <w:left w:val="nil"/>
              <w:bottom w:val="single" w:sz="4" w:space="0" w:color="auto"/>
              <w:right w:val="single" w:sz="4" w:space="0" w:color="auto"/>
            </w:tcBorders>
            <w:shd w:val="clear" w:color="auto" w:fill="auto"/>
            <w:noWrap/>
            <w:vAlign w:val="bottom"/>
            <w:hideMark/>
          </w:tcPr>
          <w:p w14:paraId="173A3D1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INTUBACION LAGRIMAL, ESTERIL, QUE CONTIENE: DOS SONDAS DE ACERO  INOXIDABLE DE 0.60 MM DE DIAMETRO Y 17 CM DE LONGITUD Y UN TUBO DE ELASTOMERO DE  SILICON DE 30 CM.</w:t>
            </w:r>
          </w:p>
        </w:tc>
        <w:tc>
          <w:tcPr>
            <w:tcW w:w="992" w:type="dxa"/>
            <w:tcBorders>
              <w:top w:val="nil"/>
              <w:left w:val="nil"/>
              <w:bottom w:val="single" w:sz="4" w:space="0" w:color="auto"/>
              <w:right w:val="single" w:sz="4" w:space="0" w:color="auto"/>
            </w:tcBorders>
            <w:shd w:val="clear" w:color="auto" w:fill="auto"/>
            <w:noWrap/>
            <w:vAlign w:val="center"/>
            <w:hideMark/>
          </w:tcPr>
          <w:p w14:paraId="3046DB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95020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20D06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1E2E70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B940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152</w:t>
            </w:r>
          </w:p>
        </w:tc>
        <w:tc>
          <w:tcPr>
            <w:tcW w:w="1275" w:type="dxa"/>
            <w:tcBorders>
              <w:top w:val="nil"/>
              <w:left w:val="nil"/>
              <w:bottom w:val="single" w:sz="4" w:space="0" w:color="auto"/>
              <w:right w:val="single" w:sz="4" w:space="0" w:color="auto"/>
            </w:tcBorders>
            <w:shd w:val="clear" w:color="auto" w:fill="auto"/>
            <w:noWrap/>
            <w:vAlign w:val="center"/>
            <w:hideMark/>
          </w:tcPr>
          <w:p w14:paraId="45E6B4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603452467.00</w:t>
            </w:r>
          </w:p>
        </w:tc>
        <w:tc>
          <w:tcPr>
            <w:tcW w:w="6237" w:type="dxa"/>
            <w:tcBorders>
              <w:top w:val="nil"/>
              <w:left w:val="nil"/>
              <w:bottom w:val="single" w:sz="4" w:space="0" w:color="auto"/>
              <w:right w:val="single" w:sz="4" w:space="0" w:color="auto"/>
            </w:tcBorders>
            <w:shd w:val="clear" w:color="auto" w:fill="auto"/>
            <w:noWrap/>
            <w:vAlign w:val="bottom"/>
            <w:hideMark/>
          </w:tcPr>
          <w:p w14:paraId="3E96647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 xml:space="preserve">EQUIPO PARA DRENAJE VENTRICULAR EXTERNO, INCLUYE: CATETER VENTRICULAR DE ELASTOMERO DE SILICON RADIOPACO, LONGITUD DE 20 A 40 CM. UN ESTILETE DE ACERO INOXIDABLE PARA COLOCACION DEL CATETER VENTRICULAR. UN TUBO DE PLASTICO CON DOS </w:t>
            </w:r>
            <w:r w:rsidRPr="00684561">
              <w:rPr>
                <w:rFonts w:ascii="Calibri" w:hAnsi="Calibri"/>
                <w:color w:val="000000"/>
                <w:sz w:val="16"/>
                <w:szCs w:val="16"/>
                <w:lang w:val="es-MX" w:eastAsia="es-MX"/>
              </w:rPr>
              <w:lastRenderedPageBreak/>
              <w:t>PINZAS PARA AJUSTE DE GOTEO Y CON SITIO DE INYECCION. UNA BOLSA DE RECOLECCION, DE VINIL DE 500 A 700 ML GRADUADA Y CON ASA PARA COLGAR. ESTERIL Y DESECHABLE. EQUIPO</w:t>
            </w:r>
          </w:p>
        </w:tc>
        <w:tc>
          <w:tcPr>
            <w:tcW w:w="992" w:type="dxa"/>
            <w:tcBorders>
              <w:top w:val="nil"/>
              <w:left w:val="nil"/>
              <w:bottom w:val="single" w:sz="4" w:space="0" w:color="auto"/>
              <w:right w:val="single" w:sz="4" w:space="0" w:color="auto"/>
            </w:tcBorders>
            <w:shd w:val="clear" w:color="auto" w:fill="auto"/>
            <w:noWrap/>
            <w:vAlign w:val="center"/>
            <w:hideMark/>
          </w:tcPr>
          <w:p w14:paraId="2A99DC5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PIEZA</w:t>
            </w:r>
          </w:p>
        </w:tc>
        <w:tc>
          <w:tcPr>
            <w:tcW w:w="1148" w:type="dxa"/>
            <w:tcBorders>
              <w:top w:val="nil"/>
              <w:left w:val="nil"/>
              <w:bottom w:val="single" w:sz="4" w:space="0" w:color="auto"/>
              <w:right w:val="single" w:sz="4" w:space="0" w:color="auto"/>
            </w:tcBorders>
            <w:shd w:val="clear" w:color="auto" w:fill="auto"/>
            <w:noWrap/>
            <w:vAlign w:val="center"/>
            <w:hideMark/>
          </w:tcPr>
          <w:p w14:paraId="6BA7A4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951CA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0BB95F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C6A8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153</w:t>
            </w:r>
          </w:p>
        </w:tc>
        <w:tc>
          <w:tcPr>
            <w:tcW w:w="1275" w:type="dxa"/>
            <w:tcBorders>
              <w:top w:val="nil"/>
              <w:left w:val="nil"/>
              <w:bottom w:val="single" w:sz="4" w:space="0" w:color="auto"/>
              <w:right w:val="single" w:sz="4" w:space="0" w:color="auto"/>
            </w:tcBorders>
            <w:shd w:val="clear" w:color="auto" w:fill="auto"/>
            <w:noWrap/>
            <w:vAlign w:val="center"/>
            <w:hideMark/>
          </w:tcPr>
          <w:p w14:paraId="68355B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603453119.00</w:t>
            </w:r>
          </w:p>
        </w:tc>
        <w:tc>
          <w:tcPr>
            <w:tcW w:w="6237" w:type="dxa"/>
            <w:tcBorders>
              <w:top w:val="nil"/>
              <w:left w:val="nil"/>
              <w:bottom w:val="single" w:sz="4" w:space="0" w:color="auto"/>
              <w:right w:val="single" w:sz="4" w:space="0" w:color="auto"/>
            </w:tcBorders>
            <w:shd w:val="clear" w:color="auto" w:fill="auto"/>
            <w:noWrap/>
            <w:vAlign w:val="bottom"/>
            <w:hideMark/>
          </w:tcPr>
          <w:p w14:paraId="61FA052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992" w:type="dxa"/>
            <w:tcBorders>
              <w:top w:val="nil"/>
              <w:left w:val="nil"/>
              <w:bottom w:val="single" w:sz="4" w:space="0" w:color="auto"/>
              <w:right w:val="single" w:sz="4" w:space="0" w:color="auto"/>
            </w:tcBorders>
            <w:shd w:val="clear" w:color="auto" w:fill="auto"/>
            <w:noWrap/>
            <w:vAlign w:val="center"/>
            <w:hideMark/>
          </w:tcPr>
          <w:p w14:paraId="4FA3B8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E0535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6EA97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00E9A5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748C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154</w:t>
            </w:r>
          </w:p>
        </w:tc>
        <w:tc>
          <w:tcPr>
            <w:tcW w:w="1275" w:type="dxa"/>
            <w:tcBorders>
              <w:top w:val="nil"/>
              <w:left w:val="nil"/>
              <w:bottom w:val="single" w:sz="4" w:space="0" w:color="auto"/>
              <w:right w:val="single" w:sz="4" w:space="0" w:color="auto"/>
            </w:tcBorders>
            <w:shd w:val="clear" w:color="auto" w:fill="auto"/>
            <w:noWrap/>
            <w:vAlign w:val="center"/>
            <w:hideMark/>
          </w:tcPr>
          <w:p w14:paraId="2D513C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603453127.00</w:t>
            </w:r>
          </w:p>
        </w:tc>
        <w:tc>
          <w:tcPr>
            <w:tcW w:w="6237" w:type="dxa"/>
            <w:tcBorders>
              <w:top w:val="nil"/>
              <w:left w:val="nil"/>
              <w:bottom w:val="single" w:sz="4" w:space="0" w:color="auto"/>
              <w:right w:val="single" w:sz="4" w:space="0" w:color="auto"/>
            </w:tcBorders>
            <w:shd w:val="clear" w:color="auto" w:fill="auto"/>
            <w:noWrap/>
            <w:vAlign w:val="bottom"/>
            <w:hideMark/>
          </w:tcPr>
          <w:p w14:paraId="2095254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 xml:space="preserve">SISTEMA DE SUCCION, CERRADO, PARA PACIENTE, CON TUBO ENDOTRAQUEAL CONECTADO A VENTILADOR, 12 FR, CONTIENE: UN TUBO DE SUCCION DE CLORURO DE POLIVINILO, CON MARCA DE PROFUNDIDAD DE 2 CM, EMPEZANDO DESDE 10 CM. HASTA 42 CM Y UNA MARCA TOPE. DOS ORIFICIOS LATERALES EN LA PUNTA PROXIMAL DEL TUBO, ENVUELTO </w:t>
            </w:r>
            <w:proofErr w:type="spellStart"/>
            <w:r w:rsidRPr="00684561">
              <w:rPr>
                <w:rFonts w:ascii="Calibri" w:hAnsi="Calibri"/>
                <w:color w:val="000000"/>
                <w:sz w:val="16"/>
                <w:szCs w:val="16"/>
                <w:lang w:val="es-MX" w:eastAsia="es-MX"/>
              </w:rPr>
              <w:t>ENVUELTO</w:t>
            </w:r>
            <w:proofErr w:type="spellEnd"/>
            <w:r w:rsidRPr="00684561">
              <w:rPr>
                <w:rFonts w:ascii="Calibri" w:hAnsi="Calibri"/>
                <w:color w:val="000000"/>
                <w:sz w:val="16"/>
                <w:szCs w:val="16"/>
                <w:lang w:val="es-MX" w:eastAsia="es-MX"/>
              </w:rPr>
              <w:t xml:space="preserve">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w:t>
            </w:r>
          </w:p>
        </w:tc>
        <w:tc>
          <w:tcPr>
            <w:tcW w:w="992" w:type="dxa"/>
            <w:tcBorders>
              <w:top w:val="nil"/>
              <w:left w:val="nil"/>
              <w:bottom w:val="single" w:sz="4" w:space="0" w:color="auto"/>
              <w:right w:val="single" w:sz="4" w:space="0" w:color="auto"/>
            </w:tcBorders>
            <w:shd w:val="clear" w:color="auto" w:fill="auto"/>
            <w:noWrap/>
            <w:vAlign w:val="center"/>
            <w:hideMark/>
          </w:tcPr>
          <w:p w14:paraId="14C351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4097E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B46A4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A3CE28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4415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155</w:t>
            </w:r>
          </w:p>
        </w:tc>
        <w:tc>
          <w:tcPr>
            <w:tcW w:w="1275" w:type="dxa"/>
            <w:tcBorders>
              <w:top w:val="nil"/>
              <w:left w:val="nil"/>
              <w:bottom w:val="single" w:sz="4" w:space="0" w:color="auto"/>
              <w:right w:val="single" w:sz="4" w:space="0" w:color="auto"/>
            </w:tcBorders>
            <w:shd w:val="clear" w:color="auto" w:fill="auto"/>
            <w:noWrap/>
            <w:vAlign w:val="center"/>
            <w:hideMark/>
          </w:tcPr>
          <w:p w14:paraId="0E0B38B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603453770.00</w:t>
            </w:r>
          </w:p>
        </w:tc>
        <w:tc>
          <w:tcPr>
            <w:tcW w:w="6237" w:type="dxa"/>
            <w:tcBorders>
              <w:top w:val="nil"/>
              <w:left w:val="nil"/>
              <w:bottom w:val="single" w:sz="4" w:space="0" w:color="auto"/>
              <w:right w:val="single" w:sz="4" w:space="0" w:color="auto"/>
            </w:tcBorders>
            <w:shd w:val="clear" w:color="auto" w:fill="auto"/>
            <w:noWrap/>
            <w:vAlign w:val="bottom"/>
            <w:hideMark/>
          </w:tcPr>
          <w:p w14:paraId="5F8C7EE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GASTROTOMIA PERCUTANEA, DE ELASTOMERO DE SILICON. CONTIENE: BOTON CON DISPOSITIVO DE RETENCION Y OBTURADOR, RADIOPACO. INCLUYE ACCESORIOS PARA SU COLOCACION. ESTERIL. CALIBRE: 24 FR.</w:t>
            </w:r>
          </w:p>
        </w:tc>
        <w:tc>
          <w:tcPr>
            <w:tcW w:w="992" w:type="dxa"/>
            <w:tcBorders>
              <w:top w:val="nil"/>
              <w:left w:val="nil"/>
              <w:bottom w:val="single" w:sz="4" w:space="0" w:color="auto"/>
              <w:right w:val="single" w:sz="4" w:space="0" w:color="auto"/>
            </w:tcBorders>
            <w:shd w:val="clear" w:color="auto" w:fill="auto"/>
            <w:noWrap/>
            <w:vAlign w:val="center"/>
            <w:hideMark/>
          </w:tcPr>
          <w:p w14:paraId="2BEC5D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25DA0F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99452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3BA4E4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CB05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156</w:t>
            </w:r>
          </w:p>
        </w:tc>
        <w:tc>
          <w:tcPr>
            <w:tcW w:w="1275" w:type="dxa"/>
            <w:tcBorders>
              <w:top w:val="nil"/>
              <w:left w:val="nil"/>
              <w:bottom w:val="single" w:sz="4" w:space="0" w:color="auto"/>
              <w:right w:val="single" w:sz="4" w:space="0" w:color="auto"/>
            </w:tcBorders>
            <w:shd w:val="clear" w:color="auto" w:fill="auto"/>
            <w:noWrap/>
            <w:vAlign w:val="center"/>
            <w:hideMark/>
          </w:tcPr>
          <w:p w14:paraId="739FAD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603600032.00</w:t>
            </w:r>
          </w:p>
        </w:tc>
        <w:tc>
          <w:tcPr>
            <w:tcW w:w="6237" w:type="dxa"/>
            <w:tcBorders>
              <w:top w:val="nil"/>
              <w:left w:val="nil"/>
              <w:bottom w:val="single" w:sz="4" w:space="0" w:color="auto"/>
              <w:right w:val="single" w:sz="4" w:space="0" w:color="auto"/>
            </w:tcBorders>
            <w:shd w:val="clear" w:color="auto" w:fill="auto"/>
            <w:noWrap/>
            <w:vAlign w:val="bottom"/>
            <w:hideMark/>
          </w:tcPr>
          <w:p w14:paraId="4FC2E2A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ESPEJO VAGINAL DESECHABLE, MEDIANO, VALVA SUPERIOR DE 10.7 CM. VALVA INFERIOR DE 12.0 CM. ORIFICIO CENTRAL DE 3.4 CM.</w:t>
            </w:r>
          </w:p>
        </w:tc>
        <w:tc>
          <w:tcPr>
            <w:tcW w:w="992" w:type="dxa"/>
            <w:tcBorders>
              <w:top w:val="nil"/>
              <w:left w:val="nil"/>
              <w:bottom w:val="single" w:sz="4" w:space="0" w:color="auto"/>
              <w:right w:val="single" w:sz="4" w:space="0" w:color="auto"/>
            </w:tcBorders>
            <w:shd w:val="clear" w:color="auto" w:fill="auto"/>
            <w:noWrap/>
            <w:vAlign w:val="center"/>
            <w:hideMark/>
          </w:tcPr>
          <w:p w14:paraId="027EC6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84FF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D4679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552</w:t>
            </w:r>
          </w:p>
        </w:tc>
      </w:tr>
      <w:tr w:rsidR="00684561" w:rsidRPr="00684561" w14:paraId="5FE0A59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5936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157</w:t>
            </w:r>
          </w:p>
        </w:tc>
        <w:tc>
          <w:tcPr>
            <w:tcW w:w="1275" w:type="dxa"/>
            <w:tcBorders>
              <w:top w:val="nil"/>
              <w:left w:val="nil"/>
              <w:bottom w:val="single" w:sz="4" w:space="0" w:color="auto"/>
              <w:right w:val="single" w:sz="4" w:space="0" w:color="auto"/>
            </w:tcBorders>
            <w:shd w:val="clear" w:color="auto" w:fill="auto"/>
            <w:noWrap/>
            <w:vAlign w:val="center"/>
            <w:hideMark/>
          </w:tcPr>
          <w:p w14:paraId="627BAF7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604090035.00</w:t>
            </w:r>
          </w:p>
        </w:tc>
        <w:tc>
          <w:tcPr>
            <w:tcW w:w="6237" w:type="dxa"/>
            <w:tcBorders>
              <w:top w:val="nil"/>
              <w:left w:val="nil"/>
              <w:bottom w:val="single" w:sz="4" w:space="0" w:color="auto"/>
              <w:right w:val="single" w:sz="4" w:space="0" w:color="auto"/>
            </w:tcBorders>
            <w:shd w:val="clear" w:color="auto" w:fill="auto"/>
            <w:noWrap/>
            <w:vAlign w:val="bottom"/>
            <w:hideMark/>
          </w:tcPr>
          <w:p w14:paraId="3E08711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TRANSDUCTOR DE PRESION, CON ACCESORIOS COMPLETOS. DESECHABLES</w:t>
            </w:r>
          </w:p>
        </w:tc>
        <w:tc>
          <w:tcPr>
            <w:tcW w:w="992" w:type="dxa"/>
            <w:tcBorders>
              <w:top w:val="nil"/>
              <w:left w:val="nil"/>
              <w:bottom w:val="single" w:sz="4" w:space="0" w:color="auto"/>
              <w:right w:val="single" w:sz="4" w:space="0" w:color="auto"/>
            </w:tcBorders>
            <w:shd w:val="clear" w:color="auto" w:fill="auto"/>
            <w:noWrap/>
            <w:vAlign w:val="center"/>
            <w:hideMark/>
          </w:tcPr>
          <w:p w14:paraId="64E6F3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B0D74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E4889F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4E524F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3E41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158</w:t>
            </w:r>
          </w:p>
        </w:tc>
        <w:tc>
          <w:tcPr>
            <w:tcW w:w="1275" w:type="dxa"/>
            <w:tcBorders>
              <w:top w:val="nil"/>
              <w:left w:val="nil"/>
              <w:bottom w:val="single" w:sz="4" w:space="0" w:color="auto"/>
              <w:right w:val="single" w:sz="4" w:space="0" w:color="auto"/>
            </w:tcBorders>
            <w:shd w:val="clear" w:color="auto" w:fill="auto"/>
            <w:noWrap/>
            <w:vAlign w:val="center"/>
            <w:hideMark/>
          </w:tcPr>
          <w:p w14:paraId="175C8C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604360057.00</w:t>
            </w:r>
          </w:p>
        </w:tc>
        <w:tc>
          <w:tcPr>
            <w:tcW w:w="6237" w:type="dxa"/>
            <w:tcBorders>
              <w:top w:val="nil"/>
              <w:left w:val="nil"/>
              <w:bottom w:val="single" w:sz="4" w:space="0" w:color="auto"/>
              <w:right w:val="single" w:sz="4" w:space="0" w:color="auto"/>
            </w:tcBorders>
            <w:shd w:val="clear" w:color="auto" w:fill="auto"/>
            <w:noWrap/>
            <w:vAlign w:val="bottom"/>
            <w:hideMark/>
          </w:tcPr>
          <w:p w14:paraId="548BCBE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992" w:type="dxa"/>
            <w:tcBorders>
              <w:top w:val="nil"/>
              <w:left w:val="nil"/>
              <w:bottom w:val="single" w:sz="4" w:space="0" w:color="auto"/>
              <w:right w:val="single" w:sz="4" w:space="0" w:color="auto"/>
            </w:tcBorders>
            <w:shd w:val="clear" w:color="auto" w:fill="auto"/>
            <w:noWrap/>
            <w:vAlign w:val="center"/>
            <w:hideMark/>
          </w:tcPr>
          <w:p w14:paraId="121A98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4C5A0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C/200</w:t>
            </w:r>
          </w:p>
        </w:tc>
        <w:tc>
          <w:tcPr>
            <w:tcW w:w="829" w:type="dxa"/>
            <w:tcBorders>
              <w:top w:val="nil"/>
              <w:left w:val="nil"/>
              <w:bottom w:val="single" w:sz="4" w:space="0" w:color="auto"/>
              <w:right w:val="single" w:sz="4" w:space="0" w:color="auto"/>
            </w:tcBorders>
            <w:shd w:val="clear" w:color="auto" w:fill="auto"/>
            <w:noWrap/>
            <w:vAlign w:val="center"/>
            <w:hideMark/>
          </w:tcPr>
          <w:p w14:paraId="09267F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110</w:t>
            </w:r>
          </w:p>
        </w:tc>
      </w:tr>
      <w:tr w:rsidR="00684561" w:rsidRPr="00684561" w14:paraId="55632BA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C8BC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159</w:t>
            </w:r>
          </w:p>
        </w:tc>
        <w:tc>
          <w:tcPr>
            <w:tcW w:w="1275" w:type="dxa"/>
            <w:tcBorders>
              <w:top w:val="nil"/>
              <w:left w:val="nil"/>
              <w:bottom w:val="single" w:sz="4" w:space="0" w:color="auto"/>
              <w:right w:val="single" w:sz="4" w:space="0" w:color="auto"/>
            </w:tcBorders>
            <w:shd w:val="clear" w:color="auto" w:fill="auto"/>
            <w:noWrap/>
            <w:vAlign w:val="center"/>
            <w:hideMark/>
          </w:tcPr>
          <w:p w14:paraId="00FEE0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604360107.00</w:t>
            </w:r>
          </w:p>
        </w:tc>
        <w:tc>
          <w:tcPr>
            <w:tcW w:w="6237" w:type="dxa"/>
            <w:tcBorders>
              <w:top w:val="nil"/>
              <w:left w:val="nil"/>
              <w:bottom w:val="single" w:sz="4" w:space="0" w:color="auto"/>
              <w:right w:val="single" w:sz="4" w:space="0" w:color="auto"/>
            </w:tcBorders>
            <w:shd w:val="clear" w:color="auto" w:fill="auto"/>
            <w:noWrap/>
            <w:vAlign w:val="bottom"/>
            <w:hideMark/>
          </w:tcPr>
          <w:p w14:paraId="4D09C9F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992" w:type="dxa"/>
            <w:tcBorders>
              <w:top w:val="nil"/>
              <w:left w:val="nil"/>
              <w:bottom w:val="single" w:sz="4" w:space="0" w:color="auto"/>
              <w:right w:val="single" w:sz="4" w:space="0" w:color="auto"/>
            </w:tcBorders>
            <w:shd w:val="clear" w:color="auto" w:fill="auto"/>
            <w:noWrap/>
            <w:vAlign w:val="center"/>
            <w:hideMark/>
          </w:tcPr>
          <w:p w14:paraId="0B96A9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EBE11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C/200</w:t>
            </w:r>
          </w:p>
        </w:tc>
        <w:tc>
          <w:tcPr>
            <w:tcW w:w="829" w:type="dxa"/>
            <w:tcBorders>
              <w:top w:val="nil"/>
              <w:left w:val="nil"/>
              <w:bottom w:val="single" w:sz="4" w:space="0" w:color="auto"/>
              <w:right w:val="single" w:sz="4" w:space="0" w:color="auto"/>
            </w:tcBorders>
            <w:shd w:val="clear" w:color="auto" w:fill="auto"/>
            <w:noWrap/>
            <w:vAlign w:val="center"/>
            <w:hideMark/>
          </w:tcPr>
          <w:p w14:paraId="4D2667A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1168</w:t>
            </w:r>
          </w:p>
        </w:tc>
      </w:tr>
      <w:tr w:rsidR="00684561" w:rsidRPr="00684561" w14:paraId="66EF22F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8EE2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160</w:t>
            </w:r>
          </w:p>
        </w:tc>
        <w:tc>
          <w:tcPr>
            <w:tcW w:w="1275" w:type="dxa"/>
            <w:tcBorders>
              <w:top w:val="nil"/>
              <w:left w:val="nil"/>
              <w:bottom w:val="single" w:sz="4" w:space="0" w:color="auto"/>
              <w:right w:val="single" w:sz="4" w:space="0" w:color="auto"/>
            </w:tcBorders>
            <w:shd w:val="clear" w:color="auto" w:fill="auto"/>
            <w:noWrap/>
            <w:vAlign w:val="center"/>
            <w:hideMark/>
          </w:tcPr>
          <w:p w14:paraId="7CA204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604360552.00</w:t>
            </w:r>
          </w:p>
        </w:tc>
        <w:tc>
          <w:tcPr>
            <w:tcW w:w="6237" w:type="dxa"/>
            <w:tcBorders>
              <w:top w:val="nil"/>
              <w:left w:val="nil"/>
              <w:bottom w:val="single" w:sz="4" w:space="0" w:color="auto"/>
              <w:right w:val="single" w:sz="4" w:space="0" w:color="auto"/>
            </w:tcBorders>
            <w:shd w:val="clear" w:color="auto" w:fill="auto"/>
            <w:noWrap/>
            <w:vAlign w:val="bottom"/>
            <w:hideMark/>
          </w:tcPr>
          <w:p w14:paraId="6E901EF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GASA SECA CORTADA, DE ALGODON CON MARCA RADIOPACA. LARGO:  ANCHO: 10 CM  10 CM.</w:t>
            </w:r>
          </w:p>
        </w:tc>
        <w:tc>
          <w:tcPr>
            <w:tcW w:w="992" w:type="dxa"/>
            <w:tcBorders>
              <w:top w:val="nil"/>
              <w:left w:val="nil"/>
              <w:bottom w:val="single" w:sz="4" w:space="0" w:color="auto"/>
              <w:right w:val="single" w:sz="4" w:space="0" w:color="auto"/>
            </w:tcBorders>
            <w:shd w:val="clear" w:color="auto" w:fill="auto"/>
            <w:noWrap/>
            <w:vAlign w:val="center"/>
            <w:hideMark/>
          </w:tcPr>
          <w:p w14:paraId="2A00B6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5621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C/200</w:t>
            </w:r>
          </w:p>
        </w:tc>
        <w:tc>
          <w:tcPr>
            <w:tcW w:w="829" w:type="dxa"/>
            <w:tcBorders>
              <w:top w:val="nil"/>
              <w:left w:val="nil"/>
              <w:bottom w:val="single" w:sz="4" w:space="0" w:color="auto"/>
              <w:right w:val="single" w:sz="4" w:space="0" w:color="auto"/>
            </w:tcBorders>
            <w:shd w:val="clear" w:color="auto" w:fill="auto"/>
            <w:noWrap/>
            <w:vAlign w:val="center"/>
            <w:hideMark/>
          </w:tcPr>
          <w:p w14:paraId="1B3F50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251</w:t>
            </w:r>
          </w:p>
        </w:tc>
      </w:tr>
      <w:tr w:rsidR="00684561" w:rsidRPr="00684561" w14:paraId="7DCB602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1E586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161</w:t>
            </w:r>
          </w:p>
        </w:tc>
        <w:tc>
          <w:tcPr>
            <w:tcW w:w="1275" w:type="dxa"/>
            <w:tcBorders>
              <w:top w:val="nil"/>
              <w:left w:val="nil"/>
              <w:bottom w:val="single" w:sz="4" w:space="0" w:color="auto"/>
              <w:right w:val="single" w:sz="4" w:space="0" w:color="auto"/>
            </w:tcBorders>
            <w:shd w:val="clear" w:color="auto" w:fill="auto"/>
            <w:noWrap/>
            <w:vAlign w:val="center"/>
            <w:hideMark/>
          </w:tcPr>
          <w:p w14:paraId="4A32DB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604390039.00</w:t>
            </w:r>
          </w:p>
        </w:tc>
        <w:tc>
          <w:tcPr>
            <w:tcW w:w="6237" w:type="dxa"/>
            <w:tcBorders>
              <w:top w:val="nil"/>
              <w:left w:val="nil"/>
              <w:bottom w:val="single" w:sz="4" w:space="0" w:color="auto"/>
              <w:right w:val="single" w:sz="4" w:space="0" w:color="auto"/>
            </w:tcBorders>
            <w:shd w:val="clear" w:color="auto" w:fill="auto"/>
            <w:noWrap/>
            <w:vAlign w:val="bottom"/>
            <w:hideMark/>
          </w:tcPr>
          <w:p w14:paraId="1C0E891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74ADFE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1BFC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6A973C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21969</w:t>
            </w:r>
          </w:p>
        </w:tc>
      </w:tr>
      <w:tr w:rsidR="00684561" w:rsidRPr="00684561" w14:paraId="17B151E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3571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162</w:t>
            </w:r>
          </w:p>
        </w:tc>
        <w:tc>
          <w:tcPr>
            <w:tcW w:w="1275" w:type="dxa"/>
            <w:tcBorders>
              <w:top w:val="nil"/>
              <w:left w:val="nil"/>
              <w:bottom w:val="single" w:sz="4" w:space="0" w:color="auto"/>
              <w:right w:val="single" w:sz="4" w:space="0" w:color="auto"/>
            </w:tcBorders>
            <w:shd w:val="clear" w:color="auto" w:fill="auto"/>
            <w:noWrap/>
            <w:vAlign w:val="center"/>
            <w:hideMark/>
          </w:tcPr>
          <w:p w14:paraId="635966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604390054.00</w:t>
            </w:r>
          </w:p>
        </w:tc>
        <w:tc>
          <w:tcPr>
            <w:tcW w:w="6237" w:type="dxa"/>
            <w:tcBorders>
              <w:top w:val="nil"/>
              <w:left w:val="nil"/>
              <w:bottom w:val="single" w:sz="4" w:space="0" w:color="auto"/>
              <w:right w:val="single" w:sz="4" w:space="0" w:color="auto"/>
            </w:tcBorders>
            <w:shd w:val="clear" w:color="auto" w:fill="auto"/>
            <w:noWrap/>
            <w:vAlign w:val="bottom"/>
            <w:hideMark/>
          </w:tcPr>
          <w:p w14:paraId="77B6A7E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92" w:type="dxa"/>
            <w:tcBorders>
              <w:top w:val="nil"/>
              <w:left w:val="nil"/>
              <w:bottom w:val="single" w:sz="4" w:space="0" w:color="auto"/>
              <w:right w:val="single" w:sz="4" w:space="0" w:color="auto"/>
            </w:tcBorders>
            <w:shd w:val="clear" w:color="auto" w:fill="auto"/>
            <w:noWrap/>
            <w:vAlign w:val="center"/>
            <w:hideMark/>
          </w:tcPr>
          <w:p w14:paraId="35546C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E11E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15227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12563</w:t>
            </w:r>
          </w:p>
        </w:tc>
      </w:tr>
      <w:tr w:rsidR="00684561" w:rsidRPr="00684561" w14:paraId="7594FCE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A0DC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163</w:t>
            </w:r>
          </w:p>
        </w:tc>
        <w:tc>
          <w:tcPr>
            <w:tcW w:w="1275" w:type="dxa"/>
            <w:tcBorders>
              <w:top w:val="nil"/>
              <w:left w:val="nil"/>
              <w:bottom w:val="single" w:sz="4" w:space="0" w:color="auto"/>
              <w:right w:val="single" w:sz="4" w:space="0" w:color="auto"/>
            </w:tcBorders>
            <w:shd w:val="clear" w:color="auto" w:fill="auto"/>
            <w:noWrap/>
            <w:vAlign w:val="center"/>
            <w:hideMark/>
          </w:tcPr>
          <w:p w14:paraId="1E258D6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604560300.00</w:t>
            </w:r>
          </w:p>
        </w:tc>
        <w:tc>
          <w:tcPr>
            <w:tcW w:w="6237" w:type="dxa"/>
            <w:tcBorders>
              <w:top w:val="nil"/>
              <w:left w:val="nil"/>
              <w:bottom w:val="single" w:sz="4" w:space="0" w:color="auto"/>
              <w:right w:val="single" w:sz="4" w:space="0" w:color="auto"/>
            </w:tcBorders>
            <w:shd w:val="clear" w:color="auto" w:fill="auto"/>
            <w:noWrap/>
            <w:vAlign w:val="bottom"/>
            <w:hideMark/>
          </w:tcPr>
          <w:p w14:paraId="21AD626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CIRUGIA. DE LATEX NATURAL, ESTERILES Y DESECHABLES. TALLA 6 1/2</w:t>
            </w:r>
          </w:p>
        </w:tc>
        <w:tc>
          <w:tcPr>
            <w:tcW w:w="992" w:type="dxa"/>
            <w:tcBorders>
              <w:top w:val="nil"/>
              <w:left w:val="nil"/>
              <w:bottom w:val="single" w:sz="4" w:space="0" w:color="auto"/>
              <w:right w:val="single" w:sz="4" w:space="0" w:color="auto"/>
            </w:tcBorders>
            <w:shd w:val="clear" w:color="auto" w:fill="auto"/>
            <w:noWrap/>
            <w:vAlign w:val="center"/>
            <w:hideMark/>
          </w:tcPr>
          <w:p w14:paraId="13A420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1A805C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973AB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10621</w:t>
            </w:r>
          </w:p>
        </w:tc>
      </w:tr>
      <w:tr w:rsidR="00684561" w:rsidRPr="00684561" w14:paraId="18833F4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B6E5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164</w:t>
            </w:r>
          </w:p>
        </w:tc>
        <w:tc>
          <w:tcPr>
            <w:tcW w:w="1275" w:type="dxa"/>
            <w:tcBorders>
              <w:top w:val="nil"/>
              <w:left w:val="nil"/>
              <w:bottom w:val="single" w:sz="4" w:space="0" w:color="auto"/>
              <w:right w:val="single" w:sz="4" w:space="0" w:color="auto"/>
            </w:tcBorders>
            <w:shd w:val="clear" w:color="auto" w:fill="auto"/>
            <w:noWrap/>
            <w:vAlign w:val="center"/>
            <w:hideMark/>
          </w:tcPr>
          <w:p w14:paraId="56918F4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604560318.00</w:t>
            </w:r>
          </w:p>
        </w:tc>
        <w:tc>
          <w:tcPr>
            <w:tcW w:w="6237" w:type="dxa"/>
            <w:tcBorders>
              <w:top w:val="nil"/>
              <w:left w:val="nil"/>
              <w:bottom w:val="single" w:sz="4" w:space="0" w:color="auto"/>
              <w:right w:val="single" w:sz="4" w:space="0" w:color="auto"/>
            </w:tcBorders>
            <w:shd w:val="clear" w:color="auto" w:fill="auto"/>
            <w:noWrap/>
            <w:vAlign w:val="bottom"/>
            <w:hideMark/>
          </w:tcPr>
          <w:p w14:paraId="2932085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CIRUGIA. DE LATEX NATURAL, ESTERILES Y DESECHABLES TALLA 7</w:t>
            </w:r>
          </w:p>
        </w:tc>
        <w:tc>
          <w:tcPr>
            <w:tcW w:w="992" w:type="dxa"/>
            <w:tcBorders>
              <w:top w:val="nil"/>
              <w:left w:val="nil"/>
              <w:bottom w:val="single" w:sz="4" w:space="0" w:color="auto"/>
              <w:right w:val="single" w:sz="4" w:space="0" w:color="auto"/>
            </w:tcBorders>
            <w:shd w:val="clear" w:color="auto" w:fill="auto"/>
            <w:noWrap/>
            <w:vAlign w:val="center"/>
            <w:hideMark/>
          </w:tcPr>
          <w:p w14:paraId="7F767C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7F94CE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AB9E49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13564</w:t>
            </w:r>
          </w:p>
        </w:tc>
      </w:tr>
      <w:tr w:rsidR="00684561" w:rsidRPr="00684561" w14:paraId="4E95125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1EAE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165</w:t>
            </w:r>
          </w:p>
        </w:tc>
        <w:tc>
          <w:tcPr>
            <w:tcW w:w="1275" w:type="dxa"/>
            <w:tcBorders>
              <w:top w:val="nil"/>
              <w:left w:val="nil"/>
              <w:bottom w:val="single" w:sz="4" w:space="0" w:color="auto"/>
              <w:right w:val="single" w:sz="4" w:space="0" w:color="auto"/>
            </w:tcBorders>
            <w:shd w:val="clear" w:color="auto" w:fill="auto"/>
            <w:noWrap/>
            <w:vAlign w:val="center"/>
            <w:hideMark/>
          </w:tcPr>
          <w:p w14:paraId="7A2B8B2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604560334.00</w:t>
            </w:r>
          </w:p>
        </w:tc>
        <w:tc>
          <w:tcPr>
            <w:tcW w:w="6237" w:type="dxa"/>
            <w:tcBorders>
              <w:top w:val="nil"/>
              <w:left w:val="nil"/>
              <w:bottom w:val="single" w:sz="4" w:space="0" w:color="auto"/>
              <w:right w:val="single" w:sz="4" w:space="0" w:color="auto"/>
            </w:tcBorders>
            <w:shd w:val="clear" w:color="auto" w:fill="auto"/>
            <w:noWrap/>
            <w:vAlign w:val="bottom"/>
            <w:hideMark/>
          </w:tcPr>
          <w:p w14:paraId="73864B6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CIRUGIA. DE LATEX NATURAL, ESTERILES Y DESECHABLES TALLA 7 1/2</w:t>
            </w:r>
          </w:p>
        </w:tc>
        <w:tc>
          <w:tcPr>
            <w:tcW w:w="992" w:type="dxa"/>
            <w:tcBorders>
              <w:top w:val="nil"/>
              <w:left w:val="nil"/>
              <w:bottom w:val="single" w:sz="4" w:space="0" w:color="auto"/>
              <w:right w:val="single" w:sz="4" w:space="0" w:color="auto"/>
            </w:tcBorders>
            <w:shd w:val="clear" w:color="auto" w:fill="auto"/>
            <w:noWrap/>
            <w:vAlign w:val="center"/>
            <w:hideMark/>
          </w:tcPr>
          <w:p w14:paraId="0206BD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57B1FA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1F351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9627</w:t>
            </w:r>
          </w:p>
        </w:tc>
      </w:tr>
      <w:tr w:rsidR="00684561" w:rsidRPr="00684561" w14:paraId="235A433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EC6A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166</w:t>
            </w:r>
          </w:p>
        </w:tc>
        <w:tc>
          <w:tcPr>
            <w:tcW w:w="1275" w:type="dxa"/>
            <w:tcBorders>
              <w:top w:val="nil"/>
              <w:left w:val="nil"/>
              <w:bottom w:val="single" w:sz="4" w:space="0" w:color="auto"/>
              <w:right w:val="single" w:sz="4" w:space="0" w:color="auto"/>
            </w:tcBorders>
            <w:shd w:val="clear" w:color="auto" w:fill="auto"/>
            <w:noWrap/>
            <w:vAlign w:val="center"/>
            <w:hideMark/>
          </w:tcPr>
          <w:p w14:paraId="53C9BE8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604560359.00</w:t>
            </w:r>
          </w:p>
        </w:tc>
        <w:tc>
          <w:tcPr>
            <w:tcW w:w="6237" w:type="dxa"/>
            <w:tcBorders>
              <w:top w:val="nil"/>
              <w:left w:val="nil"/>
              <w:bottom w:val="single" w:sz="4" w:space="0" w:color="auto"/>
              <w:right w:val="single" w:sz="4" w:space="0" w:color="auto"/>
            </w:tcBorders>
            <w:shd w:val="clear" w:color="auto" w:fill="auto"/>
            <w:noWrap/>
            <w:vAlign w:val="bottom"/>
            <w:hideMark/>
          </w:tcPr>
          <w:p w14:paraId="7D9EC6C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GUANTES PARA CIRUGIA. DE LATEX NATURAL, ESTERILES Y DESECHABLES TALLA 8</w:t>
            </w:r>
          </w:p>
        </w:tc>
        <w:tc>
          <w:tcPr>
            <w:tcW w:w="992" w:type="dxa"/>
            <w:tcBorders>
              <w:top w:val="nil"/>
              <w:left w:val="nil"/>
              <w:bottom w:val="single" w:sz="4" w:space="0" w:color="auto"/>
              <w:right w:val="single" w:sz="4" w:space="0" w:color="auto"/>
            </w:tcBorders>
            <w:shd w:val="clear" w:color="auto" w:fill="auto"/>
            <w:noWrap/>
            <w:vAlign w:val="center"/>
            <w:hideMark/>
          </w:tcPr>
          <w:p w14:paraId="4F3DF2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169B68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317CE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964</w:t>
            </w:r>
          </w:p>
        </w:tc>
      </w:tr>
      <w:tr w:rsidR="00684561" w:rsidRPr="00684561" w14:paraId="3ED7761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D0933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167</w:t>
            </w:r>
          </w:p>
        </w:tc>
        <w:tc>
          <w:tcPr>
            <w:tcW w:w="1275" w:type="dxa"/>
            <w:tcBorders>
              <w:top w:val="nil"/>
              <w:left w:val="nil"/>
              <w:bottom w:val="single" w:sz="4" w:space="0" w:color="auto"/>
              <w:right w:val="single" w:sz="4" w:space="0" w:color="auto"/>
            </w:tcBorders>
            <w:shd w:val="clear" w:color="auto" w:fill="auto"/>
            <w:noWrap/>
            <w:vAlign w:val="center"/>
            <w:hideMark/>
          </w:tcPr>
          <w:p w14:paraId="54AC1B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604560383.00</w:t>
            </w:r>
          </w:p>
        </w:tc>
        <w:tc>
          <w:tcPr>
            <w:tcW w:w="6237" w:type="dxa"/>
            <w:tcBorders>
              <w:top w:val="nil"/>
              <w:left w:val="nil"/>
              <w:bottom w:val="single" w:sz="4" w:space="0" w:color="auto"/>
              <w:right w:val="single" w:sz="4" w:space="0" w:color="auto"/>
            </w:tcBorders>
            <w:shd w:val="clear" w:color="auto" w:fill="auto"/>
            <w:noWrap/>
            <w:vAlign w:val="bottom"/>
            <w:hideMark/>
          </w:tcPr>
          <w:p w14:paraId="69953C3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 PARA EXPLORACION AMBIDIESTRO ESTERILES, DE LATEX, DESECHABLES TAMANO: CHICO</w:t>
            </w:r>
          </w:p>
        </w:tc>
        <w:tc>
          <w:tcPr>
            <w:tcW w:w="992" w:type="dxa"/>
            <w:tcBorders>
              <w:top w:val="nil"/>
              <w:left w:val="nil"/>
              <w:bottom w:val="single" w:sz="4" w:space="0" w:color="auto"/>
              <w:right w:val="single" w:sz="4" w:space="0" w:color="auto"/>
            </w:tcBorders>
            <w:shd w:val="clear" w:color="auto" w:fill="auto"/>
            <w:noWrap/>
            <w:vAlign w:val="center"/>
            <w:hideMark/>
          </w:tcPr>
          <w:p w14:paraId="1D3433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A477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E8DBE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38</w:t>
            </w:r>
          </w:p>
        </w:tc>
      </w:tr>
      <w:tr w:rsidR="00684561" w:rsidRPr="00684561" w14:paraId="5D228CE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DB1C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168</w:t>
            </w:r>
          </w:p>
        </w:tc>
        <w:tc>
          <w:tcPr>
            <w:tcW w:w="1275" w:type="dxa"/>
            <w:tcBorders>
              <w:top w:val="nil"/>
              <w:left w:val="nil"/>
              <w:bottom w:val="single" w:sz="4" w:space="0" w:color="auto"/>
              <w:right w:val="single" w:sz="4" w:space="0" w:color="auto"/>
            </w:tcBorders>
            <w:shd w:val="clear" w:color="auto" w:fill="auto"/>
            <w:noWrap/>
            <w:vAlign w:val="center"/>
            <w:hideMark/>
          </w:tcPr>
          <w:p w14:paraId="72F00E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604560391.00</w:t>
            </w:r>
          </w:p>
        </w:tc>
        <w:tc>
          <w:tcPr>
            <w:tcW w:w="6237" w:type="dxa"/>
            <w:tcBorders>
              <w:top w:val="nil"/>
              <w:left w:val="nil"/>
              <w:bottom w:val="single" w:sz="4" w:space="0" w:color="auto"/>
              <w:right w:val="single" w:sz="4" w:space="0" w:color="auto"/>
            </w:tcBorders>
            <w:shd w:val="clear" w:color="auto" w:fill="auto"/>
            <w:noWrap/>
            <w:vAlign w:val="bottom"/>
            <w:hideMark/>
          </w:tcPr>
          <w:p w14:paraId="7E7A5C1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 PARA EXPLORACION AMBIDIESTRO, ESTERILES, DE LATEX, DESECHABLES TAMANO: MEDIANO</w:t>
            </w:r>
          </w:p>
        </w:tc>
        <w:tc>
          <w:tcPr>
            <w:tcW w:w="992" w:type="dxa"/>
            <w:tcBorders>
              <w:top w:val="nil"/>
              <w:left w:val="nil"/>
              <w:bottom w:val="single" w:sz="4" w:space="0" w:color="auto"/>
              <w:right w:val="single" w:sz="4" w:space="0" w:color="auto"/>
            </w:tcBorders>
            <w:shd w:val="clear" w:color="auto" w:fill="auto"/>
            <w:noWrap/>
            <w:vAlign w:val="center"/>
            <w:hideMark/>
          </w:tcPr>
          <w:p w14:paraId="372ABF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F9158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7BBDD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895</w:t>
            </w:r>
          </w:p>
        </w:tc>
      </w:tr>
      <w:tr w:rsidR="00684561" w:rsidRPr="00684561" w14:paraId="0CA9DB2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835D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169</w:t>
            </w:r>
          </w:p>
        </w:tc>
        <w:tc>
          <w:tcPr>
            <w:tcW w:w="1275" w:type="dxa"/>
            <w:tcBorders>
              <w:top w:val="nil"/>
              <w:left w:val="nil"/>
              <w:bottom w:val="single" w:sz="4" w:space="0" w:color="auto"/>
              <w:right w:val="single" w:sz="4" w:space="0" w:color="auto"/>
            </w:tcBorders>
            <w:shd w:val="clear" w:color="auto" w:fill="auto"/>
            <w:noWrap/>
            <w:vAlign w:val="center"/>
            <w:hideMark/>
          </w:tcPr>
          <w:p w14:paraId="77B6D37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604560409.00</w:t>
            </w:r>
          </w:p>
        </w:tc>
        <w:tc>
          <w:tcPr>
            <w:tcW w:w="6237" w:type="dxa"/>
            <w:tcBorders>
              <w:top w:val="nil"/>
              <w:left w:val="nil"/>
              <w:bottom w:val="single" w:sz="4" w:space="0" w:color="auto"/>
              <w:right w:val="single" w:sz="4" w:space="0" w:color="auto"/>
            </w:tcBorders>
            <w:shd w:val="clear" w:color="auto" w:fill="auto"/>
            <w:noWrap/>
            <w:vAlign w:val="bottom"/>
            <w:hideMark/>
          </w:tcPr>
          <w:p w14:paraId="3BDB66E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GUANTE PARA EXPLORACION AMBIDIESTRO, ESTERILES DE LATEX, DESECHABLES TAMANO: GRANDE</w:t>
            </w:r>
          </w:p>
        </w:tc>
        <w:tc>
          <w:tcPr>
            <w:tcW w:w="992" w:type="dxa"/>
            <w:tcBorders>
              <w:top w:val="nil"/>
              <w:left w:val="nil"/>
              <w:bottom w:val="single" w:sz="4" w:space="0" w:color="auto"/>
              <w:right w:val="single" w:sz="4" w:space="0" w:color="auto"/>
            </w:tcBorders>
            <w:shd w:val="clear" w:color="auto" w:fill="auto"/>
            <w:noWrap/>
            <w:vAlign w:val="center"/>
            <w:hideMark/>
          </w:tcPr>
          <w:p w14:paraId="6B0885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E77C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0B9C77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518</w:t>
            </w:r>
          </w:p>
        </w:tc>
      </w:tr>
      <w:tr w:rsidR="00684561" w:rsidRPr="00684561" w14:paraId="0F774E2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497D6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170</w:t>
            </w:r>
          </w:p>
        </w:tc>
        <w:tc>
          <w:tcPr>
            <w:tcW w:w="1275" w:type="dxa"/>
            <w:tcBorders>
              <w:top w:val="nil"/>
              <w:left w:val="nil"/>
              <w:bottom w:val="single" w:sz="4" w:space="0" w:color="auto"/>
              <w:right w:val="single" w:sz="4" w:space="0" w:color="auto"/>
            </w:tcBorders>
            <w:shd w:val="clear" w:color="auto" w:fill="auto"/>
            <w:noWrap/>
            <w:vAlign w:val="center"/>
            <w:hideMark/>
          </w:tcPr>
          <w:p w14:paraId="7D5C93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604610147.00</w:t>
            </w:r>
          </w:p>
        </w:tc>
        <w:tc>
          <w:tcPr>
            <w:tcW w:w="6237" w:type="dxa"/>
            <w:tcBorders>
              <w:top w:val="nil"/>
              <w:left w:val="nil"/>
              <w:bottom w:val="single" w:sz="4" w:space="0" w:color="auto"/>
              <w:right w:val="single" w:sz="4" w:space="0" w:color="auto"/>
            </w:tcBorders>
            <w:shd w:val="clear" w:color="auto" w:fill="auto"/>
            <w:noWrap/>
            <w:vAlign w:val="bottom"/>
            <w:hideMark/>
          </w:tcPr>
          <w:p w14:paraId="6386755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GUATA  DE TELA NO TEJIDA DE ALGODON O FIBRAS DERIVADAS DE LA CELULOSA Y RESINAS. LONGITUD 5 M. ANCHO 5 CM.</w:t>
            </w:r>
          </w:p>
        </w:tc>
        <w:tc>
          <w:tcPr>
            <w:tcW w:w="992" w:type="dxa"/>
            <w:tcBorders>
              <w:top w:val="nil"/>
              <w:left w:val="nil"/>
              <w:bottom w:val="single" w:sz="4" w:space="0" w:color="auto"/>
              <w:right w:val="single" w:sz="4" w:space="0" w:color="auto"/>
            </w:tcBorders>
            <w:shd w:val="clear" w:color="auto" w:fill="auto"/>
            <w:noWrap/>
            <w:vAlign w:val="center"/>
            <w:hideMark/>
          </w:tcPr>
          <w:p w14:paraId="384F94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F3229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0D83AC5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ED8A90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FD67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171</w:t>
            </w:r>
          </w:p>
        </w:tc>
        <w:tc>
          <w:tcPr>
            <w:tcW w:w="1275" w:type="dxa"/>
            <w:tcBorders>
              <w:top w:val="nil"/>
              <w:left w:val="nil"/>
              <w:bottom w:val="single" w:sz="4" w:space="0" w:color="auto"/>
              <w:right w:val="single" w:sz="4" w:space="0" w:color="auto"/>
            </w:tcBorders>
            <w:shd w:val="clear" w:color="auto" w:fill="auto"/>
            <w:noWrap/>
            <w:vAlign w:val="center"/>
            <w:hideMark/>
          </w:tcPr>
          <w:p w14:paraId="0A8A1A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604610154.00</w:t>
            </w:r>
          </w:p>
        </w:tc>
        <w:tc>
          <w:tcPr>
            <w:tcW w:w="6237" w:type="dxa"/>
            <w:tcBorders>
              <w:top w:val="nil"/>
              <w:left w:val="nil"/>
              <w:bottom w:val="single" w:sz="4" w:space="0" w:color="auto"/>
              <w:right w:val="single" w:sz="4" w:space="0" w:color="auto"/>
            </w:tcBorders>
            <w:shd w:val="clear" w:color="auto" w:fill="auto"/>
            <w:noWrap/>
            <w:vAlign w:val="bottom"/>
            <w:hideMark/>
          </w:tcPr>
          <w:p w14:paraId="6F2CCA2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GUATA  DE TELA NO TEJIDA DE ALGODON O FIBRAS DERIVADAS DE LA CELULOSA Y RESINAS. LONITUD 5 M. ANCHO 10 CM.</w:t>
            </w:r>
          </w:p>
        </w:tc>
        <w:tc>
          <w:tcPr>
            <w:tcW w:w="992" w:type="dxa"/>
            <w:tcBorders>
              <w:top w:val="nil"/>
              <w:left w:val="nil"/>
              <w:bottom w:val="single" w:sz="4" w:space="0" w:color="auto"/>
              <w:right w:val="single" w:sz="4" w:space="0" w:color="auto"/>
            </w:tcBorders>
            <w:shd w:val="clear" w:color="auto" w:fill="auto"/>
            <w:noWrap/>
            <w:vAlign w:val="center"/>
            <w:hideMark/>
          </w:tcPr>
          <w:p w14:paraId="245382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2B97E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C/24</w:t>
            </w:r>
          </w:p>
        </w:tc>
        <w:tc>
          <w:tcPr>
            <w:tcW w:w="829" w:type="dxa"/>
            <w:tcBorders>
              <w:top w:val="nil"/>
              <w:left w:val="nil"/>
              <w:bottom w:val="single" w:sz="4" w:space="0" w:color="auto"/>
              <w:right w:val="single" w:sz="4" w:space="0" w:color="auto"/>
            </w:tcBorders>
            <w:shd w:val="clear" w:color="auto" w:fill="auto"/>
            <w:noWrap/>
            <w:vAlign w:val="center"/>
            <w:hideMark/>
          </w:tcPr>
          <w:p w14:paraId="1126F6D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w:t>
            </w:r>
          </w:p>
        </w:tc>
      </w:tr>
      <w:tr w:rsidR="00684561" w:rsidRPr="00684561" w14:paraId="37136CD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D9C6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172</w:t>
            </w:r>
          </w:p>
        </w:tc>
        <w:tc>
          <w:tcPr>
            <w:tcW w:w="1275" w:type="dxa"/>
            <w:tcBorders>
              <w:top w:val="nil"/>
              <w:left w:val="nil"/>
              <w:bottom w:val="single" w:sz="4" w:space="0" w:color="auto"/>
              <w:right w:val="single" w:sz="4" w:space="0" w:color="auto"/>
            </w:tcBorders>
            <w:shd w:val="clear" w:color="auto" w:fill="auto"/>
            <w:noWrap/>
            <w:vAlign w:val="center"/>
            <w:hideMark/>
          </w:tcPr>
          <w:p w14:paraId="558F4C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604700112.00</w:t>
            </w:r>
          </w:p>
        </w:tc>
        <w:tc>
          <w:tcPr>
            <w:tcW w:w="6237" w:type="dxa"/>
            <w:tcBorders>
              <w:top w:val="nil"/>
              <w:left w:val="nil"/>
              <w:bottom w:val="single" w:sz="4" w:space="0" w:color="auto"/>
              <w:right w:val="single" w:sz="4" w:space="0" w:color="auto"/>
            </w:tcBorders>
            <w:shd w:val="clear" w:color="auto" w:fill="auto"/>
            <w:noWrap/>
            <w:vAlign w:val="bottom"/>
            <w:hideMark/>
          </w:tcPr>
          <w:p w14:paraId="757935E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ESPONJA HEMOSTATICA DE GELATINA O COLAGENO 50 A 100 X 70 A 125 MM.</w:t>
            </w:r>
          </w:p>
        </w:tc>
        <w:tc>
          <w:tcPr>
            <w:tcW w:w="992" w:type="dxa"/>
            <w:tcBorders>
              <w:top w:val="nil"/>
              <w:left w:val="nil"/>
              <w:bottom w:val="single" w:sz="4" w:space="0" w:color="auto"/>
              <w:right w:val="single" w:sz="4" w:space="0" w:color="auto"/>
            </w:tcBorders>
            <w:shd w:val="clear" w:color="auto" w:fill="auto"/>
            <w:noWrap/>
            <w:vAlign w:val="center"/>
            <w:hideMark/>
          </w:tcPr>
          <w:p w14:paraId="4616005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16E0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9BA9C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55</w:t>
            </w:r>
          </w:p>
        </w:tc>
      </w:tr>
      <w:tr w:rsidR="00684561" w:rsidRPr="00684561" w14:paraId="028E858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4240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173</w:t>
            </w:r>
          </w:p>
        </w:tc>
        <w:tc>
          <w:tcPr>
            <w:tcW w:w="1275" w:type="dxa"/>
            <w:tcBorders>
              <w:top w:val="nil"/>
              <w:left w:val="nil"/>
              <w:bottom w:val="single" w:sz="4" w:space="0" w:color="auto"/>
              <w:right w:val="single" w:sz="4" w:space="0" w:color="auto"/>
            </w:tcBorders>
            <w:shd w:val="clear" w:color="auto" w:fill="auto"/>
            <w:noWrap/>
            <w:vAlign w:val="center"/>
            <w:hideMark/>
          </w:tcPr>
          <w:p w14:paraId="2BBFBE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604700146.00</w:t>
            </w:r>
          </w:p>
        </w:tc>
        <w:tc>
          <w:tcPr>
            <w:tcW w:w="6237" w:type="dxa"/>
            <w:tcBorders>
              <w:top w:val="nil"/>
              <w:left w:val="nil"/>
              <w:bottom w:val="single" w:sz="4" w:space="0" w:color="auto"/>
              <w:right w:val="single" w:sz="4" w:space="0" w:color="auto"/>
            </w:tcBorders>
            <w:shd w:val="clear" w:color="auto" w:fill="auto"/>
            <w:noWrap/>
            <w:vAlign w:val="bottom"/>
            <w:hideMark/>
          </w:tcPr>
          <w:p w14:paraId="760F0C95"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SATIN HEMOSTATICO ABSORBIBLE.SOBRE</w:t>
            </w:r>
          </w:p>
        </w:tc>
        <w:tc>
          <w:tcPr>
            <w:tcW w:w="992" w:type="dxa"/>
            <w:tcBorders>
              <w:top w:val="nil"/>
              <w:left w:val="nil"/>
              <w:bottom w:val="single" w:sz="4" w:space="0" w:color="auto"/>
              <w:right w:val="single" w:sz="4" w:space="0" w:color="auto"/>
            </w:tcBorders>
            <w:shd w:val="clear" w:color="auto" w:fill="auto"/>
            <w:noWrap/>
            <w:vAlign w:val="center"/>
            <w:hideMark/>
          </w:tcPr>
          <w:p w14:paraId="3A62A9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FCAB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C/20</w:t>
            </w:r>
          </w:p>
        </w:tc>
        <w:tc>
          <w:tcPr>
            <w:tcW w:w="829" w:type="dxa"/>
            <w:tcBorders>
              <w:top w:val="nil"/>
              <w:left w:val="nil"/>
              <w:bottom w:val="single" w:sz="4" w:space="0" w:color="auto"/>
              <w:right w:val="single" w:sz="4" w:space="0" w:color="auto"/>
            </w:tcBorders>
            <w:shd w:val="clear" w:color="auto" w:fill="auto"/>
            <w:noWrap/>
            <w:vAlign w:val="center"/>
            <w:hideMark/>
          </w:tcPr>
          <w:p w14:paraId="794260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w:t>
            </w:r>
          </w:p>
        </w:tc>
      </w:tr>
      <w:tr w:rsidR="00684561" w:rsidRPr="00684561" w14:paraId="63554C1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A53C8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174</w:t>
            </w:r>
          </w:p>
        </w:tc>
        <w:tc>
          <w:tcPr>
            <w:tcW w:w="1275" w:type="dxa"/>
            <w:tcBorders>
              <w:top w:val="nil"/>
              <w:left w:val="nil"/>
              <w:bottom w:val="single" w:sz="4" w:space="0" w:color="auto"/>
              <w:right w:val="single" w:sz="4" w:space="0" w:color="auto"/>
            </w:tcBorders>
            <w:shd w:val="clear" w:color="auto" w:fill="auto"/>
            <w:noWrap/>
            <w:vAlign w:val="center"/>
            <w:hideMark/>
          </w:tcPr>
          <w:p w14:paraId="4E0FA82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604830091.00</w:t>
            </w:r>
          </w:p>
        </w:tc>
        <w:tc>
          <w:tcPr>
            <w:tcW w:w="6237" w:type="dxa"/>
            <w:tcBorders>
              <w:top w:val="nil"/>
              <w:left w:val="nil"/>
              <w:bottom w:val="single" w:sz="4" w:space="0" w:color="auto"/>
              <w:right w:val="single" w:sz="4" w:space="0" w:color="auto"/>
            </w:tcBorders>
            <w:shd w:val="clear" w:color="auto" w:fill="auto"/>
            <w:noWrap/>
            <w:vAlign w:val="bottom"/>
            <w:hideMark/>
          </w:tcPr>
          <w:p w14:paraId="49B328A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10,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792C51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3B02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6ED294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C85AAE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5479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175</w:t>
            </w:r>
          </w:p>
        </w:tc>
        <w:tc>
          <w:tcPr>
            <w:tcW w:w="1275" w:type="dxa"/>
            <w:tcBorders>
              <w:top w:val="nil"/>
              <w:left w:val="nil"/>
              <w:bottom w:val="single" w:sz="4" w:space="0" w:color="auto"/>
              <w:right w:val="single" w:sz="4" w:space="0" w:color="auto"/>
            </w:tcBorders>
            <w:shd w:val="clear" w:color="auto" w:fill="auto"/>
            <w:noWrap/>
            <w:vAlign w:val="center"/>
            <w:hideMark/>
          </w:tcPr>
          <w:p w14:paraId="75C416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604830125.00</w:t>
            </w:r>
          </w:p>
        </w:tc>
        <w:tc>
          <w:tcPr>
            <w:tcW w:w="6237" w:type="dxa"/>
            <w:tcBorders>
              <w:top w:val="nil"/>
              <w:left w:val="nil"/>
              <w:bottom w:val="single" w:sz="4" w:space="0" w:color="auto"/>
              <w:right w:val="single" w:sz="4" w:space="0" w:color="auto"/>
            </w:tcBorders>
            <w:shd w:val="clear" w:color="auto" w:fill="auto"/>
            <w:noWrap/>
            <w:vAlign w:val="bottom"/>
            <w:hideMark/>
          </w:tcPr>
          <w:p w14:paraId="7EB26BB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11,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1DDBC8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B972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4C5AA5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88D915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FB72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176</w:t>
            </w:r>
          </w:p>
        </w:tc>
        <w:tc>
          <w:tcPr>
            <w:tcW w:w="1275" w:type="dxa"/>
            <w:tcBorders>
              <w:top w:val="nil"/>
              <w:left w:val="nil"/>
              <w:bottom w:val="single" w:sz="4" w:space="0" w:color="auto"/>
              <w:right w:val="single" w:sz="4" w:space="0" w:color="auto"/>
            </w:tcBorders>
            <w:shd w:val="clear" w:color="auto" w:fill="auto"/>
            <w:noWrap/>
            <w:vAlign w:val="center"/>
            <w:hideMark/>
          </w:tcPr>
          <w:p w14:paraId="4F6D5C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604830141.00</w:t>
            </w:r>
          </w:p>
        </w:tc>
        <w:tc>
          <w:tcPr>
            <w:tcW w:w="6237" w:type="dxa"/>
            <w:tcBorders>
              <w:top w:val="nil"/>
              <w:left w:val="nil"/>
              <w:bottom w:val="single" w:sz="4" w:space="0" w:color="auto"/>
              <w:right w:val="single" w:sz="4" w:space="0" w:color="auto"/>
            </w:tcBorders>
            <w:shd w:val="clear" w:color="auto" w:fill="auto"/>
            <w:noWrap/>
            <w:vAlign w:val="bottom"/>
            <w:hideMark/>
          </w:tcPr>
          <w:p w14:paraId="3193E17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15,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113E8B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7490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DD391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482F8A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0E44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177</w:t>
            </w:r>
          </w:p>
        </w:tc>
        <w:tc>
          <w:tcPr>
            <w:tcW w:w="1275" w:type="dxa"/>
            <w:tcBorders>
              <w:top w:val="nil"/>
              <w:left w:val="nil"/>
              <w:bottom w:val="single" w:sz="4" w:space="0" w:color="auto"/>
              <w:right w:val="single" w:sz="4" w:space="0" w:color="auto"/>
            </w:tcBorders>
            <w:shd w:val="clear" w:color="auto" w:fill="auto"/>
            <w:noWrap/>
            <w:vAlign w:val="center"/>
            <w:hideMark/>
          </w:tcPr>
          <w:p w14:paraId="4058410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604830158.00</w:t>
            </w:r>
          </w:p>
        </w:tc>
        <w:tc>
          <w:tcPr>
            <w:tcW w:w="6237" w:type="dxa"/>
            <w:tcBorders>
              <w:top w:val="nil"/>
              <w:left w:val="nil"/>
              <w:bottom w:val="single" w:sz="4" w:space="0" w:color="auto"/>
              <w:right w:val="single" w:sz="4" w:space="0" w:color="auto"/>
            </w:tcBorders>
            <w:shd w:val="clear" w:color="auto" w:fill="auto"/>
            <w:noWrap/>
            <w:vAlign w:val="bottom"/>
            <w:hideMark/>
          </w:tcPr>
          <w:p w14:paraId="14C3E61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21,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3A5DCD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B2D0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601F7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0478D5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8AC2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178</w:t>
            </w:r>
          </w:p>
        </w:tc>
        <w:tc>
          <w:tcPr>
            <w:tcW w:w="1275" w:type="dxa"/>
            <w:tcBorders>
              <w:top w:val="nil"/>
              <w:left w:val="nil"/>
              <w:bottom w:val="single" w:sz="4" w:space="0" w:color="auto"/>
              <w:right w:val="single" w:sz="4" w:space="0" w:color="auto"/>
            </w:tcBorders>
            <w:shd w:val="clear" w:color="auto" w:fill="auto"/>
            <w:noWrap/>
            <w:vAlign w:val="center"/>
            <w:hideMark/>
          </w:tcPr>
          <w:p w14:paraId="195508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604830174.00</w:t>
            </w:r>
          </w:p>
        </w:tc>
        <w:tc>
          <w:tcPr>
            <w:tcW w:w="6237" w:type="dxa"/>
            <w:tcBorders>
              <w:top w:val="nil"/>
              <w:left w:val="nil"/>
              <w:bottom w:val="single" w:sz="4" w:space="0" w:color="auto"/>
              <w:right w:val="single" w:sz="4" w:space="0" w:color="auto"/>
            </w:tcBorders>
            <w:shd w:val="clear" w:color="auto" w:fill="auto"/>
            <w:noWrap/>
            <w:vAlign w:val="bottom"/>
            <w:hideMark/>
          </w:tcPr>
          <w:p w14:paraId="6E29CE2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HOJA PARA BISTURI DE ACERO INOXIDABLE ESTERIL Y DESECHABLE, NUMERO 23,  EMPAQUE INDIVIDUAL</w:t>
            </w:r>
          </w:p>
        </w:tc>
        <w:tc>
          <w:tcPr>
            <w:tcW w:w="992" w:type="dxa"/>
            <w:tcBorders>
              <w:top w:val="nil"/>
              <w:left w:val="nil"/>
              <w:bottom w:val="single" w:sz="4" w:space="0" w:color="auto"/>
              <w:right w:val="single" w:sz="4" w:space="0" w:color="auto"/>
            </w:tcBorders>
            <w:shd w:val="clear" w:color="auto" w:fill="auto"/>
            <w:noWrap/>
            <w:vAlign w:val="center"/>
            <w:hideMark/>
          </w:tcPr>
          <w:p w14:paraId="54D748C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1099A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1E319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A008E7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06C6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179</w:t>
            </w:r>
          </w:p>
        </w:tc>
        <w:tc>
          <w:tcPr>
            <w:tcW w:w="1275" w:type="dxa"/>
            <w:tcBorders>
              <w:top w:val="nil"/>
              <w:left w:val="nil"/>
              <w:bottom w:val="single" w:sz="4" w:space="0" w:color="auto"/>
              <w:right w:val="single" w:sz="4" w:space="0" w:color="auto"/>
            </w:tcBorders>
            <w:shd w:val="clear" w:color="auto" w:fill="auto"/>
            <w:noWrap/>
            <w:vAlign w:val="center"/>
            <w:hideMark/>
          </w:tcPr>
          <w:p w14:paraId="1303CD2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605062736.00</w:t>
            </w:r>
          </w:p>
        </w:tc>
        <w:tc>
          <w:tcPr>
            <w:tcW w:w="6237" w:type="dxa"/>
            <w:tcBorders>
              <w:top w:val="nil"/>
              <w:left w:val="nil"/>
              <w:bottom w:val="single" w:sz="4" w:space="0" w:color="auto"/>
              <w:right w:val="single" w:sz="4" w:space="0" w:color="auto"/>
            </w:tcBorders>
            <w:shd w:val="clear" w:color="auto" w:fill="auto"/>
            <w:noWrap/>
            <w:vAlign w:val="bottom"/>
            <w:hideMark/>
          </w:tcPr>
          <w:p w14:paraId="13E13DD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INJERTO DE EPIDERMIS HUMANA, CULTIVADO IN VITRO, CONGELADO. ESTERIL. TAMAÑO: 56 CM2. PIEZA.</w:t>
            </w:r>
          </w:p>
        </w:tc>
        <w:tc>
          <w:tcPr>
            <w:tcW w:w="992" w:type="dxa"/>
            <w:tcBorders>
              <w:top w:val="nil"/>
              <w:left w:val="nil"/>
              <w:bottom w:val="single" w:sz="4" w:space="0" w:color="auto"/>
              <w:right w:val="single" w:sz="4" w:space="0" w:color="auto"/>
            </w:tcBorders>
            <w:shd w:val="clear" w:color="auto" w:fill="auto"/>
            <w:noWrap/>
            <w:vAlign w:val="center"/>
            <w:hideMark/>
          </w:tcPr>
          <w:p w14:paraId="430EF6B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01BA3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F5C10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6ACE8A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660E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180</w:t>
            </w:r>
          </w:p>
        </w:tc>
        <w:tc>
          <w:tcPr>
            <w:tcW w:w="1275" w:type="dxa"/>
            <w:tcBorders>
              <w:top w:val="nil"/>
              <w:left w:val="nil"/>
              <w:bottom w:val="single" w:sz="4" w:space="0" w:color="auto"/>
              <w:right w:val="single" w:sz="4" w:space="0" w:color="auto"/>
            </w:tcBorders>
            <w:shd w:val="clear" w:color="auto" w:fill="auto"/>
            <w:noWrap/>
            <w:vAlign w:val="center"/>
            <w:hideMark/>
          </w:tcPr>
          <w:p w14:paraId="205932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605063809.00</w:t>
            </w:r>
          </w:p>
        </w:tc>
        <w:tc>
          <w:tcPr>
            <w:tcW w:w="6237" w:type="dxa"/>
            <w:tcBorders>
              <w:top w:val="nil"/>
              <w:left w:val="nil"/>
              <w:bottom w:val="single" w:sz="4" w:space="0" w:color="auto"/>
              <w:right w:val="single" w:sz="4" w:space="0" w:color="auto"/>
            </w:tcBorders>
            <w:shd w:val="clear" w:color="auto" w:fill="auto"/>
            <w:noWrap/>
            <w:vAlign w:val="bottom"/>
            <w:hideMark/>
          </w:tcPr>
          <w:p w14:paraId="18F94CD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MATRIZ DE GELATINA DE COLAGENO (DERIVADO BOVINO), UN COMPONENTE DE TROMBINA HUMANA 500 UI/ML, UN DILUYENTE Y ACCESORIOS PARA SU RECONSTITUCION. PRESENTACION DE 5 ML.</w:t>
            </w:r>
          </w:p>
        </w:tc>
        <w:tc>
          <w:tcPr>
            <w:tcW w:w="992" w:type="dxa"/>
            <w:tcBorders>
              <w:top w:val="nil"/>
              <w:left w:val="nil"/>
              <w:bottom w:val="single" w:sz="4" w:space="0" w:color="auto"/>
              <w:right w:val="single" w:sz="4" w:space="0" w:color="auto"/>
            </w:tcBorders>
            <w:shd w:val="clear" w:color="auto" w:fill="auto"/>
            <w:noWrap/>
            <w:vAlign w:val="center"/>
            <w:hideMark/>
          </w:tcPr>
          <w:p w14:paraId="2F04F3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BFC50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9A8400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D87F8C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65B9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181</w:t>
            </w:r>
          </w:p>
        </w:tc>
        <w:tc>
          <w:tcPr>
            <w:tcW w:w="1275" w:type="dxa"/>
            <w:tcBorders>
              <w:top w:val="nil"/>
              <w:left w:val="nil"/>
              <w:bottom w:val="single" w:sz="4" w:space="0" w:color="auto"/>
              <w:right w:val="single" w:sz="4" w:space="0" w:color="auto"/>
            </w:tcBorders>
            <w:shd w:val="clear" w:color="auto" w:fill="auto"/>
            <w:noWrap/>
            <w:vAlign w:val="center"/>
            <w:hideMark/>
          </w:tcPr>
          <w:p w14:paraId="539733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605320084.00</w:t>
            </w:r>
          </w:p>
        </w:tc>
        <w:tc>
          <w:tcPr>
            <w:tcW w:w="6237" w:type="dxa"/>
            <w:tcBorders>
              <w:top w:val="nil"/>
              <w:left w:val="nil"/>
              <w:bottom w:val="single" w:sz="4" w:space="0" w:color="auto"/>
              <w:right w:val="single" w:sz="4" w:space="0" w:color="auto"/>
            </w:tcBorders>
            <w:shd w:val="clear" w:color="auto" w:fill="auto"/>
            <w:noWrap/>
            <w:vAlign w:val="bottom"/>
            <w:hideMark/>
          </w:tcPr>
          <w:p w14:paraId="6AAF646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VENOCLISIS SIN AGUJA, ESTERIL Y DESECHABLE.  MICROGOTERO</w:t>
            </w:r>
          </w:p>
        </w:tc>
        <w:tc>
          <w:tcPr>
            <w:tcW w:w="992" w:type="dxa"/>
            <w:tcBorders>
              <w:top w:val="nil"/>
              <w:left w:val="nil"/>
              <w:bottom w:val="single" w:sz="4" w:space="0" w:color="auto"/>
              <w:right w:val="single" w:sz="4" w:space="0" w:color="auto"/>
            </w:tcBorders>
            <w:shd w:val="clear" w:color="auto" w:fill="auto"/>
            <w:noWrap/>
            <w:vAlign w:val="center"/>
            <w:hideMark/>
          </w:tcPr>
          <w:p w14:paraId="65ACDA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334D1A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00AE8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248</w:t>
            </w:r>
          </w:p>
        </w:tc>
      </w:tr>
      <w:tr w:rsidR="00684561" w:rsidRPr="00684561" w14:paraId="2921371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60EE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182</w:t>
            </w:r>
          </w:p>
        </w:tc>
        <w:tc>
          <w:tcPr>
            <w:tcW w:w="1275" w:type="dxa"/>
            <w:tcBorders>
              <w:top w:val="nil"/>
              <w:left w:val="nil"/>
              <w:bottom w:val="single" w:sz="4" w:space="0" w:color="auto"/>
              <w:right w:val="single" w:sz="4" w:space="0" w:color="auto"/>
            </w:tcBorders>
            <w:shd w:val="clear" w:color="auto" w:fill="auto"/>
            <w:noWrap/>
            <w:vAlign w:val="center"/>
            <w:hideMark/>
          </w:tcPr>
          <w:p w14:paraId="25B01A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605320167.00</w:t>
            </w:r>
          </w:p>
        </w:tc>
        <w:tc>
          <w:tcPr>
            <w:tcW w:w="6237" w:type="dxa"/>
            <w:tcBorders>
              <w:top w:val="nil"/>
              <w:left w:val="nil"/>
              <w:bottom w:val="single" w:sz="4" w:space="0" w:color="auto"/>
              <w:right w:val="single" w:sz="4" w:space="0" w:color="auto"/>
            </w:tcBorders>
            <w:shd w:val="clear" w:color="auto" w:fill="auto"/>
            <w:noWrap/>
            <w:vAlign w:val="bottom"/>
            <w:hideMark/>
          </w:tcPr>
          <w:p w14:paraId="700091F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VENOCLISIS SIN AGUJA, ESTERIL Y DESECHABLE.  NORMOGOTERO</w:t>
            </w:r>
          </w:p>
        </w:tc>
        <w:tc>
          <w:tcPr>
            <w:tcW w:w="992" w:type="dxa"/>
            <w:tcBorders>
              <w:top w:val="nil"/>
              <w:left w:val="nil"/>
              <w:bottom w:val="single" w:sz="4" w:space="0" w:color="auto"/>
              <w:right w:val="single" w:sz="4" w:space="0" w:color="auto"/>
            </w:tcBorders>
            <w:shd w:val="clear" w:color="auto" w:fill="auto"/>
            <w:noWrap/>
            <w:vAlign w:val="center"/>
            <w:hideMark/>
          </w:tcPr>
          <w:p w14:paraId="60ECC81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76C4CA8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69ABB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8200</w:t>
            </w:r>
          </w:p>
        </w:tc>
      </w:tr>
      <w:tr w:rsidR="00684561" w:rsidRPr="00684561" w14:paraId="2002F18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4A9FA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183</w:t>
            </w:r>
          </w:p>
        </w:tc>
        <w:tc>
          <w:tcPr>
            <w:tcW w:w="1275" w:type="dxa"/>
            <w:tcBorders>
              <w:top w:val="nil"/>
              <w:left w:val="nil"/>
              <w:bottom w:val="single" w:sz="4" w:space="0" w:color="auto"/>
              <w:right w:val="single" w:sz="4" w:space="0" w:color="auto"/>
            </w:tcBorders>
            <w:shd w:val="clear" w:color="auto" w:fill="auto"/>
            <w:noWrap/>
            <w:vAlign w:val="center"/>
            <w:hideMark/>
          </w:tcPr>
          <w:p w14:paraId="1BDBBC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605320175.00</w:t>
            </w:r>
          </w:p>
        </w:tc>
        <w:tc>
          <w:tcPr>
            <w:tcW w:w="6237" w:type="dxa"/>
            <w:tcBorders>
              <w:top w:val="nil"/>
              <w:left w:val="nil"/>
              <w:bottom w:val="single" w:sz="4" w:space="0" w:color="auto"/>
              <w:right w:val="single" w:sz="4" w:space="0" w:color="auto"/>
            </w:tcBorders>
            <w:shd w:val="clear" w:color="auto" w:fill="auto"/>
            <w:noWrap/>
            <w:vAlign w:val="bottom"/>
            <w:hideMark/>
          </w:tcPr>
          <w:p w14:paraId="57C879C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EQUIPO PARA TRANSFUSION, CON FILTRO, SIN AGUJA</w:t>
            </w:r>
          </w:p>
        </w:tc>
        <w:tc>
          <w:tcPr>
            <w:tcW w:w="992" w:type="dxa"/>
            <w:tcBorders>
              <w:top w:val="nil"/>
              <w:left w:val="nil"/>
              <w:bottom w:val="single" w:sz="4" w:space="0" w:color="auto"/>
              <w:right w:val="single" w:sz="4" w:space="0" w:color="auto"/>
            </w:tcBorders>
            <w:shd w:val="clear" w:color="auto" w:fill="auto"/>
            <w:noWrap/>
            <w:vAlign w:val="center"/>
            <w:hideMark/>
          </w:tcPr>
          <w:p w14:paraId="40F3E9E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6862433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CB9D3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404</w:t>
            </w:r>
          </w:p>
        </w:tc>
      </w:tr>
      <w:tr w:rsidR="00684561" w:rsidRPr="00684561" w14:paraId="4AB393C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F798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184</w:t>
            </w:r>
          </w:p>
        </w:tc>
        <w:tc>
          <w:tcPr>
            <w:tcW w:w="1275" w:type="dxa"/>
            <w:tcBorders>
              <w:top w:val="nil"/>
              <w:left w:val="nil"/>
              <w:bottom w:val="single" w:sz="4" w:space="0" w:color="auto"/>
              <w:right w:val="single" w:sz="4" w:space="0" w:color="auto"/>
            </w:tcBorders>
            <w:shd w:val="clear" w:color="auto" w:fill="auto"/>
            <w:noWrap/>
            <w:vAlign w:val="center"/>
            <w:hideMark/>
          </w:tcPr>
          <w:p w14:paraId="549917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605430115.00</w:t>
            </w:r>
          </w:p>
        </w:tc>
        <w:tc>
          <w:tcPr>
            <w:tcW w:w="6237" w:type="dxa"/>
            <w:tcBorders>
              <w:top w:val="nil"/>
              <w:left w:val="nil"/>
              <w:bottom w:val="single" w:sz="4" w:space="0" w:color="auto"/>
              <w:right w:val="single" w:sz="4" w:space="0" w:color="auto"/>
            </w:tcBorders>
            <w:shd w:val="clear" w:color="auto" w:fill="auto"/>
            <w:noWrap/>
            <w:vAlign w:val="bottom"/>
            <w:hideMark/>
          </w:tcPr>
          <w:p w14:paraId="101D2AE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JALEA LUBRICANTE ASEPTICA   135 G.</w:t>
            </w:r>
          </w:p>
        </w:tc>
        <w:tc>
          <w:tcPr>
            <w:tcW w:w="992" w:type="dxa"/>
            <w:tcBorders>
              <w:top w:val="nil"/>
              <w:left w:val="nil"/>
              <w:bottom w:val="single" w:sz="4" w:space="0" w:color="auto"/>
              <w:right w:val="single" w:sz="4" w:space="0" w:color="auto"/>
            </w:tcBorders>
            <w:shd w:val="clear" w:color="auto" w:fill="auto"/>
            <w:noWrap/>
            <w:vAlign w:val="center"/>
            <w:hideMark/>
          </w:tcPr>
          <w:p w14:paraId="4A04563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6C0B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2F34BE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436</w:t>
            </w:r>
          </w:p>
        </w:tc>
      </w:tr>
      <w:tr w:rsidR="00684561" w:rsidRPr="00684561" w14:paraId="36671C4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389E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185</w:t>
            </w:r>
          </w:p>
        </w:tc>
        <w:tc>
          <w:tcPr>
            <w:tcW w:w="1275" w:type="dxa"/>
            <w:tcBorders>
              <w:top w:val="nil"/>
              <w:left w:val="nil"/>
              <w:bottom w:val="single" w:sz="4" w:space="0" w:color="auto"/>
              <w:right w:val="single" w:sz="4" w:space="0" w:color="auto"/>
            </w:tcBorders>
            <w:shd w:val="clear" w:color="auto" w:fill="auto"/>
            <w:noWrap/>
            <w:vAlign w:val="center"/>
            <w:hideMark/>
          </w:tcPr>
          <w:p w14:paraId="252731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605500222.00</w:t>
            </w:r>
          </w:p>
        </w:tc>
        <w:tc>
          <w:tcPr>
            <w:tcW w:w="6237" w:type="dxa"/>
            <w:tcBorders>
              <w:top w:val="nil"/>
              <w:left w:val="nil"/>
              <w:bottom w:val="single" w:sz="4" w:space="0" w:color="auto"/>
              <w:right w:val="single" w:sz="4" w:space="0" w:color="auto"/>
            </w:tcBorders>
            <w:shd w:val="clear" w:color="auto" w:fill="auto"/>
            <w:noWrap/>
            <w:vAlign w:val="bottom"/>
            <w:hideMark/>
          </w:tcPr>
          <w:p w14:paraId="6B9986F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PLASTICO.SIN AGUJA, CON PIVOTE TIPO LUER LOCK ESTERILES Y DESECHABLES CAPACIDAD 3 ML. DIVISIONES DE 0.5 Y SUBDIVISIONES DE 0.1</w:t>
            </w:r>
          </w:p>
        </w:tc>
        <w:tc>
          <w:tcPr>
            <w:tcW w:w="992" w:type="dxa"/>
            <w:tcBorders>
              <w:top w:val="nil"/>
              <w:left w:val="nil"/>
              <w:bottom w:val="single" w:sz="4" w:space="0" w:color="auto"/>
              <w:right w:val="single" w:sz="4" w:space="0" w:color="auto"/>
            </w:tcBorders>
            <w:shd w:val="clear" w:color="auto" w:fill="auto"/>
            <w:noWrap/>
            <w:vAlign w:val="center"/>
            <w:hideMark/>
          </w:tcPr>
          <w:p w14:paraId="7BDCAC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C6BF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72B21F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1034</w:t>
            </w:r>
          </w:p>
        </w:tc>
      </w:tr>
      <w:tr w:rsidR="00684561" w:rsidRPr="00684561" w14:paraId="56DC95F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B45A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186</w:t>
            </w:r>
          </w:p>
        </w:tc>
        <w:tc>
          <w:tcPr>
            <w:tcW w:w="1275" w:type="dxa"/>
            <w:tcBorders>
              <w:top w:val="nil"/>
              <w:left w:val="nil"/>
              <w:bottom w:val="single" w:sz="4" w:space="0" w:color="auto"/>
              <w:right w:val="single" w:sz="4" w:space="0" w:color="auto"/>
            </w:tcBorders>
            <w:shd w:val="clear" w:color="auto" w:fill="auto"/>
            <w:noWrap/>
            <w:vAlign w:val="center"/>
            <w:hideMark/>
          </w:tcPr>
          <w:p w14:paraId="1E0106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605500438.00</w:t>
            </w:r>
          </w:p>
        </w:tc>
        <w:tc>
          <w:tcPr>
            <w:tcW w:w="6237" w:type="dxa"/>
            <w:tcBorders>
              <w:top w:val="nil"/>
              <w:left w:val="nil"/>
              <w:bottom w:val="single" w:sz="4" w:space="0" w:color="auto"/>
              <w:right w:val="single" w:sz="4" w:space="0" w:color="auto"/>
            </w:tcBorders>
            <w:shd w:val="clear" w:color="auto" w:fill="auto"/>
            <w:noWrap/>
            <w:vAlign w:val="bottom"/>
            <w:hideMark/>
          </w:tcPr>
          <w:p w14:paraId="28538A8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SIN AGUJA, CON PIVOTE TIPO LUER LOCK ESTERILES Y DESECHABLES CAPACIDAD 5 ML. DIVISIONES DE 1.0 Y SUBDIVISIONES DE 0.2</w:t>
            </w:r>
          </w:p>
        </w:tc>
        <w:tc>
          <w:tcPr>
            <w:tcW w:w="992" w:type="dxa"/>
            <w:tcBorders>
              <w:top w:val="nil"/>
              <w:left w:val="nil"/>
              <w:bottom w:val="single" w:sz="4" w:space="0" w:color="auto"/>
              <w:right w:val="single" w:sz="4" w:space="0" w:color="auto"/>
            </w:tcBorders>
            <w:shd w:val="clear" w:color="auto" w:fill="auto"/>
            <w:noWrap/>
            <w:vAlign w:val="center"/>
            <w:hideMark/>
          </w:tcPr>
          <w:p w14:paraId="27F645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DA944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3577FA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724</w:t>
            </w:r>
          </w:p>
        </w:tc>
      </w:tr>
      <w:tr w:rsidR="00684561" w:rsidRPr="00684561" w14:paraId="33B252A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71C6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187</w:t>
            </w:r>
          </w:p>
        </w:tc>
        <w:tc>
          <w:tcPr>
            <w:tcW w:w="1275" w:type="dxa"/>
            <w:tcBorders>
              <w:top w:val="nil"/>
              <w:left w:val="nil"/>
              <w:bottom w:val="single" w:sz="4" w:space="0" w:color="auto"/>
              <w:right w:val="single" w:sz="4" w:space="0" w:color="auto"/>
            </w:tcBorders>
            <w:shd w:val="clear" w:color="auto" w:fill="auto"/>
            <w:noWrap/>
            <w:vAlign w:val="center"/>
            <w:hideMark/>
          </w:tcPr>
          <w:p w14:paraId="12E838C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605500446.00</w:t>
            </w:r>
          </w:p>
        </w:tc>
        <w:tc>
          <w:tcPr>
            <w:tcW w:w="6237" w:type="dxa"/>
            <w:tcBorders>
              <w:top w:val="nil"/>
              <w:left w:val="nil"/>
              <w:bottom w:val="single" w:sz="4" w:space="0" w:color="auto"/>
              <w:right w:val="single" w:sz="4" w:space="0" w:color="auto"/>
            </w:tcBorders>
            <w:shd w:val="clear" w:color="auto" w:fill="auto"/>
            <w:noWrap/>
            <w:vAlign w:val="bottom"/>
            <w:hideMark/>
          </w:tcPr>
          <w:p w14:paraId="71D7E2B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SIN AGUJA, CON PIVOTE TIPO LUER LOCK ESTERILES Y DESECHABLES CAPACIDAD 10 ML. DIVISIONES DE 1.0 Y SUBDIVISIONES DE 0.2</w:t>
            </w:r>
          </w:p>
        </w:tc>
        <w:tc>
          <w:tcPr>
            <w:tcW w:w="992" w:type="dxa"/>
            <w:tcBorders>
              <w:top w:val="nil"/>
              <w:left w:val="nil"/>
              <w:bottom w:val="single" w:sz="4" w:space="0" w:color="auto"/>
              <w:right w:val="single" w:sz="4" w:space="0" w:color="auto"/>
            </w:tcBorders>
            <w:shd w:val="clear" w:color="auto" w:fill="auto"/>
            <w:noWrap/>
            <w:vAlign w:val="center"/>
            <w:hideMark/>
          </w:tcPr>
          <w:p w14:paraId="02227DC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40CEC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514A8A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744</w:t>
            </w:r>
          </w:p>
        </w:tc>
      </w:tr>
      <w:tr w:rsidR="00684561" w:rsidRPr="00684561" w14:paraId="4D35472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18CD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188</w:t>
            </w:r>
          </w:p>
        </w:tc>
        <w:tc>
          <w:tcPr>
            <w:tcW w:w="1275" w:type="dxa"/>
            <w:tcBorders>
              <w:top w:val="nil"/>
              <w:left w:val="nil"/>
              <w:bottom w:val="single" w:sz="4" w:space="0" w:color="auto"/>
              <w:right w:val="single" w:sz="4" w:space="0" w:color="auto"/>
            </w:tcBorders>
            <w:shd w:val="clear" w:color="auto" w:fill="auto"/>
            <w:noWrap/>
            <w:vAlign w:val="center"/>
            <w:hideMark/>
          </w:tcPr>
          <w:p w14:paraId="618C6C8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605500453.00</w:t>
            </w:r>
          </w:p>
        </w:tc>
        <w:tc>
          <w:tcPr>
            <w:tcW w:w="6237" w:type="dxa"/>
            <w:tcBorders>
              <w:top w:val="nil"/>
              <w:left w:val="nil"/>
              <w:bottom w:val="single" w:sz="4" w:space="0" w:color="auto"/>
              <w:right w:val="single" w:sz="4" w:space="0" w:color="auto"/>
            </w:tcBorders>
            <w:shd w:val="clear" w:color="auto" w:fill="auto"/>
            <w:noWrap/>
            <w:vAlign w:val="bottom"/>
            <w:hideMark/>
          </w:tcPr>
          <w:p w14:paraId="632CC39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SIN AGUJA, CON PIVOTE TIPO LUER LOCK ESTERILES Y DESECHABLES CAPACIDAD 20 ML. DIVISIONES DE 5.0 Y SUBDIVISIONES DE 1.0</w:t>
            </w:r>
          </w:p>
        </w:tc>
        <w:tc>
          <w:tcPr>
            <w:tcW w:w="992" w:type="dxa"/>
            <w:tcBorders>
              <w:top w:val="nil"/>
              <w:left w:val="nil"/>
              <w:bottom w:val="single" w:sz="4" w:space="0" w:color="auto"/>
              <w:right w:val="single" w:sz="4" w:space="0" w:color="auto"/>
            </w:tcBorders>
            <w:shd w:val="clear" w:color="auto" w:fill="auto"/>
            <w:noWrap/>
            <w:vAlign w:val="center"/>
            <w:hideMark/>
          </w:tcPr>
          <w:p w14:paraId="475899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102E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0E5067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190</w:t>
            </w:r>
          </w:p>
        </w:tc>
      </w:tr>
      <w:tr w:rsidR="00684561" w:rsidRPr="00684561" w14:paraId="040D3AC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F6EF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189</w:t>
            </w:r>
          </w:p>
        </w:tc>
        <w:tc>
          <w:tcPr>
            <w:tcW w:w="1275" w:type="dxa"/>
            <w:tcBorders>
              <w:top w:val="nil"/>
              <w:left w:val="nil"/>
              <w:bottom w:val="single" w:sz="4" w:space="0" w:color="auto"/>
              <w:right w:val="single" w:sz="4" w:space="0" w:color="auto"/>
            </w:tcBorders>
            <w:shd w:val="clear" w:color="auto" w:fill="auto"/>
            <w:noWrap/>
            <w:vAlign w:val="center"/>
            <w:hideMark/>
          </w:tcPr>
          <w:p w14:paraId="0F61BAC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605502186.00</w:t>
            </w:r>
          </w:p>
        </w:tc>
        <w:tc>
          <w:tcPr>
            <w:tcW w:w="6237" w:type="dxa"/>
            <w:tcBorders>
              <w:top w:val="nil"/>
              <w:left w:val="nil"/>
              <w:bottom w:val="single" w:sz="4" w:space="0" w:color="auto"/>
              <w:right w:val="single" w:sz="4" w:space="0" w:color="auto"/>
            </w:tcBorders>
            <w:shd w:val="clear" w:color="auto" w:fill="auto"/>
            <w:noWrap/>
            <w:vAlign w:val="bottom"/>
            <w:hideMark/>
          </w:tcPr>
          <w:p w14:paraId="3347B73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PARA INSULINA, DE PLASTICO GRADO MEDICO; GRADUADA DE 0 A 100 UNIDADES, CON CAPACIDAD DE 1 ML. CON AGUJA DE ACERO INOXIDABLE, LONGITUD 13 MM, CALIBRE 27 G. ESTERIL Y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614C9F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37DDE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EDC49F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21256</w:t>
            </w:r>
          </w:p>
        </w:tc>
      </w:tr>
      <w:tr w:rsidR="00684561" w:rsidRPr="00684561" w14:paraId="34CA84F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93CB4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190</w:t>
            </w:r>
          </w:p>
        </w:tc>
        <w:tc>
          <w:tcPr>
            <w:tcW w:w="1275" w:type="dxa"/>
            <w:tcBorders>
              <w:top w:val="nil"/>
              <w:left w:val="nil"/>
              <w:bottom w:val="single" w:sz="4" w:space="0" w:color="auto"/>
              <w:right w:val="single" w:sz="4" w:space="0" w:color="auto"/>
            </w:tcBorders>
            <w:shd w:val="clear" w:color="auto" w:fill="auto"/>
            <w:noWrap/>
            <w:vAlign w:val="center"/>
            <w:hideMark/>
          </w:tcPr>
          <w:p w14:paraId="62EAB3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605502640.00</w:t>
            </w:r>
          </w:p>
        </w:tc>
        <w:tc>
          <w:tcPr>
            <w:tcW w:w="6237" w:type="dxa"/>
            <w:tcBorders>
              <w:top w:val="nil"/>
              <w:left w:val="nil"/>
              <w:bottom w:val="single" w:sz="4" w:space="0" w:color="auto"/>
              <w:right w:val="single" w:sz="4" w:space="0" w:color="auto"/>
            </w:tcBorders>
            <w:shd w:val="clear" w:color="auto" w:fill="auto"/>
            <w:noWrap/>
            <w:vAlign w:val="bottom"/>
            <w:hideMark/>
          </w:tcPr>
          <w:p w14:paraId="60E857E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992" w:type="dxa"/>
            <w:tcBorders>
              <w:top w:val="nil"/>
              <w:left w:val="nil"/>
              <w:bottom w:val="single" w:sz="4" w:space="0" w:color="auto"/>
              <w:right w:val="single" w:sz="4" w:space="0" w:color="auto"/>
            </w:tcBorders>
            <w:shd w:val="clear" w:color="auto" w:fill="auto"/>
            <w:noWrap/>
            <w:vAlign w:val="center"/>
            <w:hideMark/>
          </w:tcPr>
          <w:p w14:paraId="4C8221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373C9B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2B27E6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F40909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5C086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191</w:t>
            </w:r>
          </w:p>
        </w:tc>
        <w:tc>
          <w:tcPr>
            <w:tcW w:w="1275" w:type="dxa"/>
            <w:tcBorders>
              <w:top w:val="nil"/>
              <w:left w:val="nil"/>
              <w:bottom w:val="single" w:sz="4" w:space="0" w:color="auto"/>
              <w:right w:val="single" w:sz="4" w:space="0" w:color="auto"/>
            </w:tcBorders>
            <w:shd w:val="clear" w:color="auto" w:fill="auto"/>
            <w:noWrap/>
            <w:vAlign w:val="center"/>
            <w:hideMark/>
          </w:tcPr>
          <w:p w14:paraId="5DBBC1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605502657.00</w:t>
            </w:r>
          </w:p>
        </w:tc>
        <w:tc>
          <w:tcPr>
            <w:tcW w:w="6237" w:type="dxa"/>
            <w:tcBorders>
              <w:top w:val="nil"/>
              <w:left w:val="nil"/>
              <w:bottom w:val="single" w:sz="4" w:space="0" w:color="auto"/>
              <w:right w:val="single" w:sz="4" w:space="0" w:color="auto"/>
            </w:tcBorders>
            <w:shd w:val="clear" w:color="auto" w:fill="auto"/>
            <w:noWrap/>
            <w:vAlign w:val="bottom"/>
            <w:hideMark/>
          </w:tcPr>
          <w:p w14:paraId="06E9AA7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992" w:type="dxa"/>
            <w:tcBorders>
              <w:top w:val="nil"/>
              <w:left w:val="nil"/>
              <w:bottom w:val="single" w:sz="4" w:space="0" w:color="auto"/>
              <w:right w:val="single" w:sz="4" w:space="0" w:color="auto"/>
            </w:tcBorders>
            <w:shd w:val="clear" w:color="auto" w:fill="auto"/>
            <w:noWrap/>
            <w:vAlign w:val="center"/>
            <w:hideMark/>
          </w:tcPr>
          <w:p w14:paraId="4D3DB7E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3C3F6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FE780B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266500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F6E0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192</w:t>
            </w:r>
          </w:p>
        </w:tc>
        <w:tc>
          <w:tcPr>
            <w:tcW w:w="1275" w:type="dxa"/>
            <w:tcBorders>
              <w:top w:val="nil"/>
              <w:left w:val="nil"/>
              <w:bottom w:val="single" w:sz="4" w:space="0" w:color="auto"/>
              <w:right w:val="single" w:sz="4" w:space="0" w:color="auto"/>
            </w:tcBorders>
            <w:shd w:val="clear" w:color="auto" w:fill="auto"/>
            <w:noWrap/>
            <w:vAlign w:val="center"/>
            <w:hideMark/>
          </w:tcPr>
          <w:p w14:paraId="2BFFD5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605502699.00</w:t>
            </w:r>
          </w:p>
        </w:tc>
        <w:tc>
          <w:tcPr>
            <w:tcW w:w="6237" w:type="dxa"/>
            <w:tcBorders>
              <w:top w:val="nil"/>
              <w:left w:val="nil"/>
              <w:bottom w:val="single" w:sz="4" w:space="0" w:color="auto"/>
              <w:right w:val="single" w:sz="4" w:space="0" w:color="auto"/>
            </w:tcBorders>
            <w:shd w:val="clear" w:color="auto" w:fill="auto"/>
            <w:noWrap/>
            <w:vAlign w:val="bottom"/>
            <w:hideMark/>
          </w:tcPr>
          <w:p w14:paraId="10A504F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992" w:type="dxa"/>
            <w:tcBorders>
              <w:top w:val="nil"/>
              <w:left w:val="nil"/>
              <w:bottom w:val="single" w:sz="4" w:space="0" w:color="auto"/>
              <w:right w:val="single" w:sz="4" w:space="0" w:color="auto"/>
            </w:tcBorders>
            <w:shd w:val="clear" w:color="auto" w:fill="auto"/>
            <w:noWrap/>
            <w:vAlign w:val="center"/>
            <w:hideMark/>
          </w:tcPr>
          <w:p w14:paraId="25BC56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54457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C/50</w:t>
            </w:r>
          </w:p>
        </w:tc>
        <w:tc>
          <w:tcPr>
            <w:tcW w:w="829" w:type="dxa"/>
            <w:tcBorders>
              <w:top w:val="nil"/>
              <w:left w:val="nil"/>
              <w:bottom w:val="single" w:sz="4" w:space="0" w:color="auto"/>
              <w:right w:val="single" w:sz="4" w:space="0" w:color="auto"/>
            </w:tcBorders>
            <w:shd w:val="clear" w:color="auto" w:fill="auto"/>
            <w:noWrap/>
            <w:vAlign w:val="center"/>
            <w:hideMark/>
          </w:tcPr>
          <w:p w14:paraId="69E507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40</w:t>
            </w:r>
          </w:p>
        </w:tc>
      </w:tr>
      <w:tr w:rsidR="00684561" w:rsidRPr="00684561" w14:paraId="636DE41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18CDC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193</w:t>
            </w:r>
          </w:p>
        </w:tc>
        <w:tc>
          <w:tcPr>
            <w:tcW w:w="1275" w:type="dxa"/>
            <w:tcBorders>
              <w:top w:val="nil"/>
              <w:left w:val="nil"/>
              <w:bottom w:val="single" w:sz="4" w:space="0" w:color="auto"/>
              <w:right w:val="single" w:sz="4" w:space="0" w:color="auto"/>
            </w:tcBorders>
            <w:shd w:val="clear" w:color="auto" w:fill="auto"/>
            <w:noWrap/>
            <w:vAlign w:val="center"/>
            <w:hideMark/>
          </w:tcPr>
          <w:p w14:paraId="249AE5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605512227.00</w:t>
            </w:r>
          </w:p>
        </w:tc>
        <w:tc>
          <w:tcPr>
            <w:tcW w:w="6237" w:type="dxa"/>
            <w:tcBorders>
              <w:top w:val="nil"/>
              <w:left w:val="nil"/>
              <w:bottom w:val="single" w:sz="4" w:space="0" w:color="auto"/>
              <w:right w:val="single" w:sz="4" w:space="0" w:color="auto"/>
            </w:tcBorders>
            <w:shd w:val="clear" w:color="auto" w:fill="auto"/>
            <w:noWrap/>
            <w:vAlign w:val="bottom"/>
            <w:hideMark/>
          </w:tcPr>
          <w:p w14:paraId="655E291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992" w:type="dxa"/>
            <w:tcBorders>
              <w:top w:val="nil"/>
              <w:left w:val="nil"/>
              <w:bottom w:val="single" w:sz="4" w:space="0" w:color="auto"/>
              <w:right w:val="single" w:sz="4" w:space="0" w:color="auto"/>
            </w:tcBorders>
            <w:shd w:val="clear" w:color="auto" w:fill="auto"/>
            <w:noWrap/>
            <w:vAlign w:val="center"/>
            <w:hideMark/>
          </w:tcPr>
          <w:p w14:paraId="685ACD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E8EE8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B825E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BE19CE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D4852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194</w:t>
            </w:r>
          </w:p>
        </w:tc>
        <w:tc>
          <w:tcPr>
            <w:tcW w:w="1275" w:type="dxa"/>
            <w:tcBorders>
              <w:top w:val="nil"/>
              <w:left w:val="nil"/>
              <w:bottom w:val="single" w:sz="4" w:space="0" w:color="auto"/>
              <w:right w:val="single" w:sz="4" w:space="0" w:color="auto"/>
            </w:tcBorders>
            <w:shd w:val="clear" w:color="auto" w:fill="auto"/>
            <w:noWrap/>
            <w:vAlign w:val="center"/>
            <w:hideMark/>
          </w:tcPr>
          <w:p w14:paraId="3903E1A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605980036.00</w:t>
            </w:r>
          </w:p>
        </w:tc>
        <w:tc>
          <w:tcPr>
            <w:tcW w:w="6237" w:type="dxa"/>
            <w:tcBorders>
              <w:top w:val="nil"/>
              <w:left w:val="nil"/>
              <w:bottom w:val="single" w:sz="4" w:space="0" w:color="auto"/>
              <w:right w:val="single" w:sz="4" w:space="0" w:color="auto"/>
            </w:tcBorders>
            <w:shd w:val="clear" w:color="auto" w:fill="auto"/>
            <w:noWrap/>
            <w:vAlign w:val="bottom"/>
            <w:hideMark/>
          </w:tcPr>
          <w:p w14:paraId="64F3E8D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LLAVE DE TRES VIAS, CON TUBO DE EXTENSION DE PLASTICO RIGIDO O EQUIVALENTE, CON TUBO DE EXTENSION DE CLORURO DE POLIVINILO DE 80 CM DE LONGITUD</w:t>
            </w:r>
          </w:p>
        </w:tc>
        <w:tc>
          <w:tcPr>
            <w:tcW w:w="992" w:type="dxa"/>
            <w:tcBorders>
              <w:top w:val="nil"/>
              <w:left w:val="nil"/>
              <w:bottom w:val="single" w:sz="4" w:space="0" w:color="auto"/>
              <w:right w:val="single" w:sz="4" w:space="0" w:color="auto"/>
            </w:tcBorders>
            <w:shd w:val="clear" w:color="auto" w:fill="auto"/>
            <w:noWrap/>
            <w:vAlign w:val="center"/>
            <w:hideMark/>
          </w:tcPr>
          <w:p w14:paraId="7C38ED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F03EB8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47086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1826</w:t>
            </w:r>
          </w:p>
        </w:tc>
      </w:tr>
      <w:tr w:rsidR="00684561" w:rsidRPr="00684561" w14:paraId="5B1730A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4DF2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195</w:t>
            </w:r>
          </w:p>
        </w:tc>
        <w:tc>
          <w:tcPr>
            <w:tcW w:w="1275" w:type="dxa"/>
            <w:tcBorders>
              <w:top w:val="nil"/>
              <w:left w:val="nil"/>
              <w:bottom w:val="single" w:sz="4" w:space="0" w:color="auto"/>
              <w:right w:val="single" w:sz="4" w:space="0" w:color="auto"/>
            </w:tcBorders>
            <w:shd w:val="clear" w:color="auto" w:fill="auto"/>
            <w:noWrap/>
            <w:vAlign w:val="center"/>
            <w:hideMark/>
          </w:tcPr>
          <w:p w14:paraId="0E64F5F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606210482.00</w:t>
            </w:r>
          </w:p>
        </w:tc>
        <w:tc>
          <w:tcPr>
            <w:tcW w:w="6237" w:type="dxa"/>
            <w:tcBorders>
              <w:top w:val="nil"/>
              <w:left w:val="nil"/>
              <w:bottom w:val="single" w:sz="4" w:space="0" w:color="auto"/>
              <w:right w:val="single" w:sz="4" w:space="0" w:color="auto"/>
            </w:tcBorders>
            <w:shd w:val="clear" w:color="auto" w:fill="auto"/>
            <w:noWrap/>
            <w:vAlign w:val="bottom"/>
            <w:hideMark/>
          </w:tcPr>
          <w:p w14:paraId="523C503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MASCARILLAS DESECHABLE PARA ADMINISTRACION DE OXIGENO CON TUBO DE CONEXION DE 180 CM. Y ADAPTADOR</w:t>
            </w:r>
          </w:p>
        </w:tc>
        <w:tc>
          <w:tcPr>
            <w:tcW w:w="992" w:type="dxa"/>
            <w:tcBorders>
              <w:top w:val="nil"/>
              <w:left w:val="nil"/>
              <w:bottom w:val="single" w:sz="4" w:space="0" w:color="auto"/>
              <w:right w:val="single" w:sz="4" w:space="0" w:color="auto"/>
            </w:tcBorders>
            <w:shd w:val="clear" w:color="auto" w:fill="auto"/>
            <w:noWrap/>
            <w:vAlign w:val="center"/>
            <w:hideMark/>
          </w:tcPr>
          <w:p w14:paraId="6EDDCE6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E452F3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F3263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214</w:t>
            </w:r>
          </w:p>
        </w:tc>
      </w:tr>
      <w:tr w:rsidR="00684561" w:rsidRPr="00684561" w14:paraId="6251137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B311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196</w:t>
            </w:r>
          </w:p>
        </w:tc>
        <w:tc>
          <w:tcPr>
            <w:tcW w:w="1275" w:type="dxa"/>
            <w:tcBorders>
              <w:top w:val="nil"/>
              <w:left w:val="nil"/>
              <w:bottom w:val="single" w:sz="4" w:space="0" w:color="auto"/>
              <w:right w:val="single" w:sz="4" w:space="0" w:color="auto"/>
            </w:tcBorders>
            <w:shd w:val="clear" w:color="auto" w:fill="auto"/>
            <w:noWrap/>
            <w:vAlign w:val="center"/>
            <w:hideMark/>
          </w:tcPr>
          <w:p w14:paraId="27BF8F3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606210664.00</w:t>
            </w:r>
          </w:p>
        </w:tc>
        <w:tc>
          <w:tcPr>
            <w:tcW w:w="6237" w:type="dxa"/>
            <w:tcBorders>
              <w:top w:val="nil"/>
              <w:left w:val="nil"/>
              <w:bottom w:val="single" w:sz="4" w:space="0" w:color="auto"/>
              <w:right w:val="single" w:sz="4" w:space="0" w:color="auto"/>
            </w:tcBorders>
            <w:shd w:val="clear" w:color="auto" w:fill="auto"/>
            <w:noWrap/>
            <w:vAlign w:val="bottom"/>
            <w:hideMark/>
          </w:tcPr>
          <w:p w14:paraId="7AE6EAD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07CCA9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186DA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D863F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w:t>
            </w:r>
          </w:p>
        </w:tc>
      </w:tr>
      <w:tr w:rsidR="00684561" w:rsidRPr="00684561" w14:paraId="4AB61C6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63A3A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197</w:t>
            </w:r>
          </w:p>
        </w:tc>
        <w:tc>
          <w:tcPr>
            <w:tcW w:w="1275" w:type="dxa"/>
            <w:tcBorders>
              <w:top w:val="nil"/>
              <w:left w:val="nil"/>
              <w:bottom w:val="single" w:sz="4" w:space="0" w:color="auto"/>
              <w:right w:val="single" w:sz="4" w:space="0" w:color="auto"/>
            </w:tcBorders>
            <w:shd w:val="clear" w:color="auto" w:fill="auto"/>
            <w:noWrap/>
            <w:vAlign w:val="center"/>
            <w:hideMark/>
          </w:tcPr>
          <w:p w14:paraId="188B049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606810034.00</w:t>
            </w:r>
          </w:p>
        </w:tc>
        <w:tc>
          <w:tcPr>
            <w:tcW w:w="6237" w:type="dxa"/>
            <w:tcBorders>
              <w:top w:val="nil"/>
              <w:left w:val="nil"/>
              <w:bottom w:val="single" w:sz="4" w:space="0" w:color="auto"/>
              <w:right w:val="single" w:sz="4" w:space="0" w:color="auto"/>
            </w:tcBorders>
            <w:shd w:val="clear" w:color="auto" w:fill="auto"/>
            <w:noWrap/>
            <w:vAlign w:val="bottom"/>
            <w:hideMark/>
          </w:tcPr>
          <w:p w14:paraId="283B8EB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PAÑAL DE FORMA ANATOMICA DESECHABLE PARA NIÑO, MEDIDA: CHICO</w:t>
            </w:r>
          </w:p>
        </w:tc>
        <w:tc>
          <w:tcPr>
            <w:tcW w:w="992" w:type="dxa"/>
            <w:tcBorders>
              <w:top w:val="nil"/>
              <w:left w:val="nil"/>
              <w:bottom w:val="single" w:sz="4" w:space="0" w:color="auto"/>
              <w:right w:val="single" w:sz="4" w:space="0" w:color="auto"/>
            </w:tcBorders>
            <w:shd w:val="clear" w:color="auto" w:fill="auto"/>
            <w:noWrap/>
            <w:vAlign w:val="center"/>
            <w:hideMark/>
          </w:tcPr>
          <w:p w14:paraId="0FDEBA0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E9282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5ACA1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8242</w:t>
            </w:r>
          </w:p>
        </w:tc>
      </w:tr>
      <w:tr w:rsidR="00684561" w:rsidRPr="00684561" w14:paraId="0215AE5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6CBC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198</w:t>
            </w:r>
          </w:p>
        </w:tc>
        <w:tc>
          <w:tcPr>
            <w:tcW w:w="1275" w:type="dxa"/>
            <w:tcBorders>
              <w:top w:val="nil"/>
              <w:left w:val="nil"/>
              <w:bottom w:val="single" w:sz="4" w:space="0" w:color="auto"/>
              <w:right w:val="single" w:sz="4" w:space="0" w:color="auto"/>
            </w:tcBorders>
            <w:shd w:val="clear" w:color="auto" w:fill="auto"/>
            <w:noWrap/>
            <w:vAlign w:val="center"/>
            <w:hideMark/>
          </w:tcPr>
          <w:p w14:paraId="3188DB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606810059.00</w:t>
            </w:r>
          </w:p>
        </w:tc>
        <w:tc>
          <w:tcPr>
            <w:tcW w:w="6237" w:type="dxa"/>
            <w:tcBorders>
              <w:top w:val="nil"/>
              <w:left w:val="nil"/>
              <w:bottom w:val="single" w:sz="4" w:space="0" w:color="auto"/>
              <w:right w:val="single" w:sz="4" w:space="0" w:color="auto"/>
            </w:tcBorders>
            <w:shd w:val="clear" w:color="auto" w:fill="auto"/>
            <w:noWrap/>
            <w:vAlign w:val="bottom"/>
            <w:hideMark/>
          </w:tcPr>
          <w:p w14:paraId="6A5FB5B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PAÑAL DE FORMA ANATOMICA DESECHABLE PARA NIÑO, MEDIDA: GRANDE</w:t>
            </w:r>
          </w:p>
        </w:tc>
        <w:tc>
          <w:tcPr>
            <w:tcW w:w="992" w:type="dxa"/>
            <w:tcBorders>
              <w:top w:val="nil"/>
              <w:left w:val="nil"/>
              <w:bottom w:val="single" w:sz="4" w:space="0" w:color="auto"/>
              <w:right w:val="single" w:sz="4" w:space="0" w:color="auto"/>
            </w:tcBorders>
            <w:shd w:val="clear" w:color="auto" w:fill="auto"/>
            <w:noWrap/>
            <w:vAlign w:val="center"/>
            <w:hideMark/>
          </w:tcPr>
          <w:p w14:paraId="74CB06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BCDA7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B9F87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207</w:t>
            </w:r>
          </w:p>
        </w:tc>
      </w:tr>
      <w:tr w:rsidR="00684561" w:rsidRPr="00684561" w14:paraId="5C8D6B4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CD5F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199</w:t>
            </w:r>
          </w:p>
        </w:tc>
        <w:tc>
          <w:tcPr>
            <w:tcW w:w="1275" w:type="dxa"/>
            <w:tcBorders>
              <w:top w:val="nil"/>
              <w:left w:val="nil"/>
              <w:bottom w:val="single" w:sz="4" w:space="0" w:color="auto"/>
              <w:right w:val="single" w:sz="4" w:space="0" w:color="auto"/>
            </w:tcBorders>
            <w:shd w:val="clear" w:color="auto" w:fill="auto"/>
            <w:noWrap/>
            <w:vAlign w:val="center"/>
            <w:hideMark/>
          </w:tcPr>
          <w:p w14:paraId="25D47D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606810067.00</w:t>
            </w:r>
          </w:p>
        </w:tc>
        <w:tc>
          <w:tcPr>
            <w:tcW w:w="6237" w:type="dxa"/>
            <w:tcBorders>
              <w:top w:val="nil"/>
              <w:left w:val="nil"/>
              <w:bottom w:val="single" w:sz="4" w:space="0" w:color="auto"/>
              <w:right w:val="single" w:sz="4" w:space="0" w:color="auto"/>
            </w:tcBorders>
            <w:shd w:val="clear" w:color="auto" w:fill="auto"/>
            <w:noWrap/>
            <w:vAlign w:val="bottom"/>
            <w:hideMark/>
          </w:tcPr>
          <w:p w14:paraId="63CF23C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PAÑAL PREDOBLADO, DESECHABLE PARA ADULTO</w:t>
            </w:r>
          </w:p>
        </w:tc>
        <w:tc>
          <w:tcPr>
            <w:tcW w:w="992" w:type="dxa"/>
            <w:tcBorders>
              <w:top w:val="nil"/>
              <w:left w:val="nil"/>
              <w:bottom w:val="single" w:sz="4" w:space="0" w:color="auto"/>
              <w:right w:val="single" w:sz="4" w:space="0" w:color="auto"/>
            </w:tcBorders>
            <w:shd w:val="clear" w:color="auto" w:fill="auto"/>
            <w:noWrap/>
            <w:vAlign w:val="center"/>
            <w:hideMark/>
          </w:tcPr>
          <w:p w14:paraId="1C9BAB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1CDD5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D64BC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83</w:t>
            </w:r>
          </w:p>
        </w:tc>
      </w:tr>
      <w:tr w:rsidR="00684561" w:rsidRPr="00684561" w14:paraId="2BC11CF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5A22E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200</w:t>
            </w:r>
          </w:p>
        </w:tc>
        <w:tc>
          <w:tcPr>
            <w:tcW w:w="1275" w:type="dxa"/>
            <w:tcBorders>
              <w:top w:val="nil"/>
              <w:left w:val="nil"/>
              <w:bottom w:val="single" w:sz="4" w:space="0" w:color="auto"/>
              <w:right w:val="single" w:sz="4" w:space="0" w:color="auto"/>
            </w:tcBorders>
            <w:shd w:val="clear" w:color="auto" w:fill="auto"/>
            <w:noWrap/>
            <w:vAlign w:val="center"/>
            <w:hideMark/>
          </w:tcPr>
          <w:p w14:paraId="74F96E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606970267.00</w:t>
            </w:r>
          </w:p>
        </w:tc>
        <w:tc>
          <w:tcPr>
            <w:tcW w:w="6237" w:type="dxa"/>
            <w:tcBorders>
              <w:top w:val="nil"/>
              <w:left w:val="nil"/>
              <w:bottom w:val="single" w:sz="4" w:space="0" w:color="auto"/>
              <w:right w:val="single" w:sz="4" w:space="0" w:color="auto"/>
            </w:tcBorders>
            <w:shd w:val="clear" w:color="auto" w:fill="auto"/>
            <w:noWrap/>
            <w:vAlign w:val="bottom"/>
            <w:hideMark/>
          </w:tcPr>
          <w:p w14:paraId="200A5CC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PASTA O GEL CONDUCTIVA. PARA ELECTROCARDIOGRAMA. ENVASE CON 120 ML.</w:t>
            </w:r>
          </w:p>
        </w:tc>
        <w:tc>
          <w:tcPr>
            <w:tcW w:w="992" w:type="dxa"/>
            <w:tcBorders>
              <w:top w:val="nil"/>
              <w:left w:val="nil"/>
              <w:bottom w:val="single" w:sz="4" w:space="0" w:color="auto"/>
              <w:right w:val="single" w:sz="4" w:space="0" w:color="auto"/>
            </w:tcBorders>
            <w:shd w:val="clear" w:color="auto" w:fill="auto"/>
            <w:noWrap/>
            <w:vAlign w:val="center"/>
            <w:hideMark/>
          </w:tcPr>
          <w:p w14:paraId="489593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4307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7F77A3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5DF5FE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80EE9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201</w:t>
            </w:r>
          </w:p>
        </w:tc>
        <w:tc>
          <w:tcPr>
            <w:tcW w:w="1275" w:type="dxa"/>
            <w:tcBorders>
              <w:top w:val="nil"/>
              <w:left w:val="nil"/>
              <w:bottom w:val="single" w:sz="4" w:space="0" w:color="auto"/>
              <w:right w:val="single" w:sz="4" w:space="0" w:color="auto"/>
            </w:tcBorders>
            <w:shd w:val="clear" w:color="auto" w:fill="auto"/>
            <w:noWrap/>
            <w:vAlign w:val="center"/>
            <w:hideMark/>
          </w:tcPr>
          <w:p w14:paraId="2F4E26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607010378.00</w:t>
            </w:r>
          </w:p>
        </w:tc>
        <w:tc>
          <w:tcPr>
            <w:tcW w:w="6237" w:type="dxa"/>
            <w:tcBorders>
              <w:top w:val="nil"/>
              <w:left w:val="nil"/>
              <w:bottom w:val="single" w:sz="4" w:space="0" w:color="auto"/>
              <w:right w:val="single" w:sz="4" w:space="0" w:color="auto"/>
            </w:tcBorders>
            <w:shd w:val="clear" w:color="auto" w:fill="auto"/>
            <w:noWrap/>
            <w:vAlign w:val="bottom"/>
            <w:hideMark/>
          </w:tcPr>
          <w:p w14:paraId="641EF1D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PERILLA PARA ASPIRACION DE SECRECIONES DE HULE NO. 4</w:t>
            </w:r>
          </w:p>
        </w:tc>
        <w:tc>
          <w:tcPr>
            <w:tcW w:w="992" w:type="dxa"/>
            <w:tcBorders>
              <w:top w:val="nil"/>
              <w:left w:val="nil"/>
              <w:bottom w:val="single" w:sz="4" w:space="0" w:color="auto"/>
              <w:right w:val="single" w:sz="4" w:space="0" w:color="auto"/>
            </w:tcBorders>
            <w:shd w:val="clear" w:color="auto" w:fill="auto"/>
            <w:noWrap/>
            <w:vAlign w:val="center"/>
            <w:hideMark/>
          </w:tcPr>
          <w:p w14:paraId="1231B27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798000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D46F2D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448</w:t>
            </w:r>
          </w:p>
        </w:tc>
      </w:tr>
      <w:tr w:rsidR="00684561" w:rsidRPr="00684561" w14:paraId="63A99DA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6ED81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202</w:t>
            </w:r>
          </w:p>
        </w:tc>
        <w:tc>
          <w:tcPr>
            <w:tcW w:w="1275" w:type="dxa"/>
            <w:tcBorders>
              <w:top w:val="nil"/>
              <w:left w:val="nil"/>
              <w:bottom w:val="single" w:sz="4" w:space="0" w:color="auto"/>
              <w:right w:val="single" w:sz="4" w:space="0" w:color="auto"/>
            </w:tcBorders>
            <w:shd w:val="clear" w:color="auto" w:fill="auto"/>
            <w:noWrap/>
            <w:vAlign w:val="center"/>
            <w:hideMark/>
          </w:tcPr>
          <w:p w14:paraId="4863D20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607110145.00</w:t>
            </w:r>
          </w:p>
        </w:tc>
        <w:tc>
          <w:tcPr>
            <w:tcW w:w="6237" w:type="dxa"/>
            <w:tcBorders>
              <w:top w:val="nil"/>
              <w:left w:val="nil"/>
              <w:bottom w:val="single" w:sz="4" w:space="0" w:color="auto"/>
              <w:right w:val="single" w:sz="4" w:space="0" w:color="auto"/>
            </w:tcBorders>
            <w:shd w:val="clear" w:color="auto" w:fill="auto"/>
            <w:noWrap/>
            <w:vAlign w:val="bottom"/>
            <w:hideMark/>
          </w:tcPr>
          <w:p w14:paraId="387D25D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992" w:type="dxa"/>
            <w:tcBorders>
              <w:top w:val="nil"/>
              <w:left w:val="nil"/>
              <w:bottom w:val="single" w:sz="4" w:space="0" w:color="auto"/>
              <w:right w:val="single" w:sz="4" w:space="0" w:color="auto"/>
            </w:tcBorders>
            <w:shd w:val="clear" w:color="auto" w:fill="auto"/>
            <w:noWrap/>
            <w:vAlign w:val="center"/>
            <w:hideMark/>
          </w:tcPr>
          <w:p w14:paraId="3420A3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32D91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62990E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2732</w:t>
            </w:r>
          </w:p>
        </w:tc>
      </w:tr>
      <w:tr w:rsidR="00684561" w:rsidRPr="00684561" w14:paraId="2B3EEDC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12DD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203</w:t>
            </w:r>
          </w:p>
        </w:tc>
        <w:tc>
          <w:tcPr>
            <w:tcW w:w="1275" w:type="dxa"/>
            <w:tcBorders>
              <w:top w:val="nil"/>
              <w:left w:val="nil"/>
              <w:bottom w:val="single" w:sz="4" w:space="0" w:color="auto"/>
              <w:right w:val="single" w:sz="4" w:space="0" w:color="auto"/>
            </w:tcBorders>
            <w:shd w:val="clear" w:color="auto" w:fill="auto"/>
            <w:noWrap/>
            <w:vAlign w:val="center"/>
            <w:hideMark/>
          </w:tcPr>
          <w:p w14:paraId="57D88C0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607400025.00</w:t>
            </w:r>
          </w:p>
        </w:tc>
        <w:tc>
          <w:tcPr>
            <w:tcW w:w="6237" w:type="dxa"/>
            <w:tcBorders>
              <w:top w:val="nil"/>
              <w:left w:val="nil"/>
              <w:bottom w:val="single" w:sz="4" w:space="0" w:color="auto"/>
              <w:right w:val="single" w:sz="4" w:space="0" w:color="auto"/>
            </w:tcBorders>
            <w:shd w:val="clear" w:color="auto" w:fill="auto"/>
            <w:noWrap/>
            <w:vAlign w:val="bottom"/>
            <w:hideMark/>
          </w:tcPr>
          <w:p w14:paraId="2981254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PROTECTOR DE PIEL. TINTURA DE BENJUI AL 20%.    1000 ML.</w:t>
            </w:r>
          </w:p>
        </w:tc>
        <w:tc>
          <w:tcPr>
            <w:tcW w:w="992" w:type="dxa"/>
            <w:tcBorders>
              <w:top w:val="nil"/>
              <w:left w:val="nil"/>
              <w:bottom w:val="single" w:sz="4" w:space="0" w:color="auto"/>
              <w:right w:val="single" w:sz="4" w:space="0" w:color="auto"/>
            </w:tcBorders>
            <w:shd w:val="clear" w:color="auto" w:fill="auto"/>
            <w:noWrap/>
            <w:vAlign w:val="center"/>
            <w:hideMark/>
          </w:tcPr>
          <w:p w14:paraId="5A80509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9F85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DD123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BF75C5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34DE3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204</w:t>
            </w:r>
          </w:p>
        </w:tc>
        <w:tc>
          <w:tcPr>
            <w:tcW w:w="1275" w:type="dxa"/>
            <w:tcBorders>
              <w:top w:val="nil"/>
              <w:left w:val="nil"/>
              <w:bottom w:val="single" w:sz="4" w:space="0" w:color="auto"/>
              <w:right w:val="single" w:sz="4" w:space="0" w:color="auto"/>
            </w:tcBorders>
            <w:shd w:val="clear" w:color="auto" w:fill="auto"/>
            <w:noWrap/>
            <w:vAlign w:val="center"/>
            <w:hideMark/>
          </w:tcPr>
          <w:p w14:paraId="0F3E6F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607710068.00</w:t>
            </w:r>
          </w:p>
        </w:tc>
        <w:tc>
          <w:tcPr>
            <w:tcW w:w="6237" w:type="dxa"/>
            <w:tcBorders>
              <w:top w:val="nil"/>
              <w:left w:val="nil"/>
              <w:bottom w:val="single" w:sz="4" w:space="0" w:color="auto"/>
              <w:right w:val="single" w:sz="4" w:space="0" w:color="auto"/>
            </w:tcBorders>
            <w:shd w:val="clear" w:color="auto" w:fill="auto"/>
            <w:noWrap/>
            <w:vAlign w:val="bottom"/>
            <w:hideMark/>
          </w:tcPr>
          <w:p w14:paraId="694FFFF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992" w:type="dxa"/>
            <w:tcBorders>
              <w:top w:val="nil"/>
              <w:left w:val="nil"/>
              <w:bottom w:val="single" w:sz="4" w:space="0" w:color="auto"/>
              <w:right w:val="single" w:sz="4" w:space="0" w:color="auto"/>
            </w:tcBorders>
            <w:shd w:val="clear" w:color="auto" w:fill="auto"/>
            <w:noWrap/>
            <w:vAlign w:val="center"/>
            <w:hideMark/>
          </w:tcPr>
          <w:p w14:paraId="3D1A993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073C2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3E8FB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4337</w:t>
            </w:r>
          </w:p>
        </w:tc>
      </w:tr>
      <w:tr w:rsidR="00684561" w:rsidRPr="00684561" w14:paraId="6143F9C1"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9D20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205</w:t>
            </w:r>
          </w:p>
        </w:tc>
        <w:tc>
          <w:tcPr>
            <w:tcW w:w="1275" w:type="dxa"/>
            <w:tcBorders>
              <w:top w:val="nil"/>
              <w:left w:val="nil"/>
              <w:bottom w:val="single" w:sz="4" w:space="0" w:color="auto"/>
              <w:right w:val="single" w:sz="4" w:space="0" w:color="auto"/>
            </w:tcBorders>
            <w:shd w:val="clear" w:color="auto" w:fill="auto"/>
            <w:noWrap/>
            <w:vAlign w:val="center"/>
            <w:hideMark/>
          </w:tcPr>
          <w:p w14:paraId="45F225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608200374.00</w:t>
            </w:r>
          </w:p>
        </w:tc>
        <w:tc>
          <w:tcPr>
            <w:tcW w:w="6237" w:type="dxa"/>
            <w:tcBorders>
              <w:top w:val="nil"/>
              <w:left w:val="nil"/>
              <w:bottom w:val="single" w:sz="4" w:space="0" w:color="auto"/>
              <w:right w:val="single" w:sz="4" w:space="0" w:color="auto"/>
            </w:tcBorders>
            <w:shd w:val="clear" w:color="auto" w:fill="auto"/>
            <w:noWrap/>
            <w:vAlign w:val="bottom"/>
            <w:hideMark/>
          </w:tcPr>
          <w:p w14:paraId="7585598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992" w:type="dxa"/>
            <w:tcBorders>
              <w:top w:val="nil"/>
              <w:left w:val="nil"/>
              <w:bottom w:val="single" w:sz="4" w:space="0" w:color="auto"/>
              <w:right w:val="single" w:sz="4" w:space="0" w:color="auto"/>
            </w:tcBorders>
            <w:shd w:val="clear" w:color="auto" w:fill="auto"/>
            <w:noWrap/>
            <w:vAlign w:val="center"/>
            <w:hideMark/>
          </w:tcPr>
          <w:p w14:paraId="17C8E4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0FFE08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43564F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75</w:t>
            </w:r>
          </w:p>
        </w:tc>
      </w:tr>
      <w:tr w:rsidR="00684561" w:rsidRPr="00684561" w14:paraId="76C5F2C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D13AB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206</w:t>
            </w:r>
          </w:p>
        </w:tc>
        <w:tc>
          <w:tcPr>
            <w:tcW w:w="1275" w:type="dxa"/>
            <w:tcBorders>
              <w:top w:val="nil"/>
              <w:left w:val="nil"/>
              <w:bottom w:val="single" w:sz="4" w:space="0" w:color="auto"/>
              <w:right w:val="single" w:sz="4" w:space="0" w:color="auto"/>
            </w:tcBorders>
            <w:shd w:val="clear" w:color="auto" w:fill="auto"/>
            <w:noWrap/>
            <w:vAlign w:val="center"/>
            <w:hideMark/>
          </w:tcPr>
          <w:p w14:paraId="00C6D4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608200382.00</w:t>
            </w:r>
          </w:p>
        </w:tc>
        <w:tc>
          <w:tcPr>
            <w:tcW w:w="6237" w:type="dxa"/>
            <w:tcBorders>
              <w:top w:val="nil"/>
              <w:left w:val="nil"/>
              <w:bottom w:val="single" w:sz="4" w:space="0" w:color="auto"/>
              <w:right w:val="single" w:sz="4" w:space="0" w:color="auto"/>
            </w:tcBorders>
            <w:shd w:val="clear" w:color="auto" w:fill="auto"/>
            <w:noWrap/>
            <w:vAlign w:val="bottom"/>
            <w:hideMark/>
          </w:tcPr>
          <w:p w14:paraId="66DABCC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992" w:type="dxa"/>
            <w:tcBorders>
              <w:top w:val="nil"/>
              <w:left w:val="nil"/>
              <w:bottom w:val="single" w:sz="4" w:space="0" w:color="auto"/>
              <w:right w:val="single" w:sz="4" w:space="0" w:color="auto"/>
            </w:tcBorders>
            <w:shd w:val="clear" w:color="auto" w:fill="auto"/>
            <w:noWrap/>
            <w:vAlign w:val="center"/>
            <w:hideMark/>
          </w:tcPr>
          <w:p w14:paraId="708911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57B21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6FB7BC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42</w:t>
            </w:r>
          </w:p>
        </w:tc>
      </w:tr>
      <w:tr w:rsidR="00684561" w:rsidRPr="00684561" w14:paraId="58429C5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FEA1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207</w:t>
            </w:r>
          </w:p>
        </w:tc>
        <w:tc>
          <w:tcPr>
            <w:tcW w:w="1275" w:type="dxa"/>
            <w:tcBorders>
              <w:top w:val="nil"/>
              <w:left w:val="nil"/>
              <w:bottom w:val="single" w:sz="4" w:space="0" w:color="auto"/>
              <w:right w:val="single" w:sz="4" w:space="0" w:color="auto"/>
            </w:tcBorders>
            <w:shd w:val="clear" w:color="auto" w:fill="auto"/>
            <w:noWrap/>
            <w:vAlign w:val="center"/>
            <w:hideMark/>
          </w:tcPr>
          <w:p w14:paraId="1D890E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608200390.00</w:t>
            </w:r>
          </w:p>
        </w:tc>
        <w:tc>
          <w:tcPr>
            <w:tcW w:w="6237" w:type="dxa"/>
            <w:tcBorders>
              <w:top w:val="nil"/>
              <w:left w:val="nil"/>
              <w:bottom w:val="single" w:sz="4" w:space="0" w:color="auto"/>
              <w:right w:val="single" w:sz="4" w:space="0" w:color="auto"/>
            </w:tcBorders>
            <w:shd w:val="clear" w:color="auto" w:fill="auto"/>
            <w:noWrap/>
            <w:vAlign w:val="bottom"/>
            <w:hideMark/>
          </w:tcPr>
          <w:p w14:paraId="2DF34C5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992" w:type="dxa"/>
            <w:tcBorders>
              <w:top w:val="nil"/>
              <w:left w:val="nil"/>
              <w:bottom w:val="single" w:sz="4" w:space="0" w:color="auto"/>
              <w:right w:val="single" w:sz="4" w:space="0" w:color="auto"/>
            </w:tcBorders>
            <w:shd w:val="clear" w:color="auto" w:fill="auto"/>
            <w:noWrap/>
            <w:vAlign w:val="center"/>
            <w:hideMark/>
          </w:tcPr>
          <w:p w14:paraId="69C38E5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37EA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1222B33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w:t>
            </w:r>
          </w:p>
        </w:tc>
      </w:tr>
      <w:tr w:rsidR="00684561" w:rsidRPr="00684561" w14:paraId="296FF0D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73F7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208</w:t>
            </w:r>
          </w:p>
        </w:tc>
        <w:tc>
          <w:tcPr>
            <w:tcW w:w="1275" w:type="dxa"/>
            <w:tcBorders>
              <w:top w:val="nil"/>
              <w:left w:val="nil"/>
              <w:bottom w:val="single" w:sz="4" w:space="0" w:color="auto"/>
              <w:right w:val="single" w:sz="4" w:space="0" w:color="auto"/>
            </w:tcBorders>
            <w:shd w:val="clear" w:color="auto" w:fill="auto"/>
            <w:noWrap/>
            <w:vAlign w:val="center"/>
            <w:hideMark/>
          </w:tcPr>
          <w:p w14:paraId="11E4A09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608307187.00</w:t>
            </w:r>
          </w:p>
        </w:tc>
        <w:tc>
          <w:tcPr>
            <w:tcW w:w="6237" w:type="dxa"/>
            <w:tcBorders>
              <w:top w:val="nil"/>
              <w:left w:val="nil"/>
              <w:bottom w:val="single" w:sz="4" w:space="0" w:color="auto"/>
              <w:right w:val="single" w:sz="4" w:space="0" w:color="auto"/>
            </w:tcBorders>
            <w:shd w:val="clear" w:color="auto" w:fill="auto"/>
            <w:noWrap/>
            <w:vAlign w:val="bottom"/>
            <w:hideMark/>
          </w:tcPr>
          <w:p w14:paraId="0AF2A957"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SONDA PARA NUTRICION ENTERAL CON ESTILETE PUNTA DE TUNGSTENO Y GUIA DE ALAMBRE  CON ADAPTADOR. LONGITUD 114 CM. CALIBRE 12 FR.</w:t>
            </w:r>
          </w:p>
        </w:tc>
        <w:tc>
          <w:tcPr>
            <w:tcW w:w="992" w:type="dxa"/>
            <w:tcBorders>
              <w:top w:val="nil"/>
              <w:left w:val="nil"/>
              <w:bottom w:val="single" w:sz="4" w:space="0" w:color="auto"/>
              <w:right w:val="single" w:sz="4" w:space="0" w:color="auto"/>
            </w:tcBorders>
            <w:shd w:val="clear" w:color="auto" w:fill="auto"/>
            <w:noWrap/>
            <w:vAlign w:val="center"/>
            <w:hideMark/>
          </w:tcPr>
          <w:p w14:paraId="1A571D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0879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F31ED7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2B289B0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76E5D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209</w:t>
            </w:r>
          </w:p>
        </w:tc>
        <w:tc>
          <w:tcPr>
            <w:tcW w:w="1275" w:type="dxa"/>
            <w:tcBorders>
              <w:top w:val="nil"/>
              <w:left w:val="nil"/>
              <w:bottom w:val="single" w:sz="4" w:space="0" w:color="auto"/>
              <w:right w:val="single" w:sz="4" w:space="0" w:color="auto"/>
            </w:tcBorders>
            <w:shd w:val="clear" w:color="auto" w:fill="auto"/>
            <w:noWrap/>
            <w:vAlign w:val="center"/>
            <w:hideMark/>
          </w:tcPr>
          <w:p w14:paraId="5A5CF18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608410023.00</w:t>
            </w:r>
          </w:p>
        </w:tc>
        <w:tc>
          <w:tcPr>
            <w:tcW w:w="6237" w:type="dxa"/>
            <w:tcBorders>
              <w:top w:val="nil"/>
              <w:left w:val="nil"/>
              <w:bottom w:val="single" w:sz="4" w:space="0" w:color="auto"/>
              <w:right w:val="single" w:sz="4" w:space="0" w:color="auto"/>
            </w:tcBorders>
            <w:shd w:val="clear" w:color="auto" w:fill="auto"/>
            <w:noWrap/>
            <w:vAlign w:val="bottom"/>
            <w:hideMark/>
          </w:tcPr>
          <w:p w14:paraId="3AAAA24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1/4 DE CIRCULO, DOBLE ARMADO ESPATULADA (6- 8.73 MM), LONGITUD DE LA HEBRA 45 CM, CALIBRE 6/0</w:t>
            </w:r>
          </w:p>
        </w:tc>
        <w:tc>
          <w:tcPr>
            <w:tcW w:w="992" w:type="dxa"/>
            <w:tcBorders>
              <w:top w:val="nil"/>
              <w:left w:val="nil"/>
              <w:bottom w:val="single" w:sz="4" w:space="0" w:color="auto"/>
              <w:right w:val="single" w:sz="4" w:space="0" w:color="auto"/>
            </w:tcBorders>
            <w:shd w:val="clear" w:color="auto" w:fill="auto"/>
            <w:noWrap/>
            <w:vAlign w:val="center"/>
            <w:hideMark/>
          </w:tcPr>
          <w:p w14:paraId="3F1F8C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4F92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FBE860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584957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D119C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210</w:t>
            </w:r>
          </w:p>
        </w:tc>
        <w:tc>
          <w:tcPr>
            <w:tcW w:w="1275" w:type="dxa"/>
            <w:tcBorders>
              <w:top w:val="nil"/>
              <w:left w:val="nil"/>
              <w:bottom w:val="single" w:sz="4" w:space="0" w:color="auto"/>
              <w:right w:val="single" w:sz="4" w:space="0" w:color="auto"/>
            </w:tcBorders>
            <w:shd w:val="clear" w:color="auto" w:fill="auto"/>
            <w:noWrap/>
            <w:vAlign w:val="center"/>
            <w:hideMark/>
          </w:tcPr>
          <w:p w14:paraId="23D6381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608410197.00</w:t>
            </w:r>
          </w:p>
        </w:tc>
        <w:tc>
          <w:tcPr>
            <w:tcW w:w="6237" w:type="dxa"/>
            <w:tcBorders>
              <w:top w:val="nil"/>
              <w:left w:val="nil"/>
              <w:bottom w:val="single" w:sz="4" w:space="0" w:color="auto"/>
              <w:right w:val="single" w:sz="4" w:space="0" w:color="auto"/>
            </w:tcBorders>
            <w:shd w:val="clear" w:color="auto" w:fill="auto"/>
            <w:noWrap/>
            <w:vAlign w:val="bottom"/>
            <w:hideMark/>
          </w:tcPr>
          <w:p w14:paraId="6C32938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3/8 DE CIRCULO, REVERSO CORTANTE (19-20  MM),LONGITUD DE LA HEBRA 45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6B53C08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0E8E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479F3A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1B8E5C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6713F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211</w:t>
            </w:r>
          </w:p>
        </w:tc>
        <w:tc>
          <w:tcPr>
            <w:tcW w:w="1275" w:type="dxa"/>
            <w:tcBorders>
              <w:top w:val="nil"/>
              <w:left w:val="nil"/>
              <w:bottom w:val="single" w:sz="4" w:space="0" w:color="auto"/>
              <w:right w:val="single" w:sz="4" w:space="0" w:color="auto"/>
            </w:tcBorders>
            <w:shd w:val="clear" w:color="auto" w:fill="auto"/>
            <w:noWrap/>
            <w:vAlign w:val="center"/>
            <w:hideMark/>
          </w:tcPr>
          <w:p w14:paraId="4F755F0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608410205.00</w:t>
            </w:r>
          </w:p>
        </w:tc>
        <w:tc>
          <w:tcPr>
            <w:tcW w:w="6237" w:type="dxa"/>
            <w:tcBorders>
              <w:top w:val="nil"/>
              <w:left w:val="nil"/>
              <w:bottom w:val="single" w:sz="4" w:space="0" w:color="auto"/>
              <w:right w:val="single" w:sz="4" w:space="0" w:color="auto"/>
            </w:tcBorders>
            <w:shd w:val="clear" w:color="auto" w:fill="auto"/>
            <w:noWrap/>
            <w:vAlign w:val="bottom"/>
            <w:hideMark/>
          </w:tcPr>
          <w:p w14:paraId="64CBF5F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3/8 DE  CIRCULO, REVERSO CORTANTE (24-26 MM), LONGITUD DE LA HEBRA 45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7FA733A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759F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77C96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54B018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5533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212</w:t>
            </w:r>
          </w:p>
        </w:tc>
        <w:tc>
          <w:tcPr>
            <w:tcW w:w="1275" w:type="dxa"/>
            <w:tcBorders>
              <w:top w:val="nil"/>
              <w:left w:val="nil"/>
              <w:bottom w:val="single" w:sz="4" w:space="0" w:color="auto"/>
              <w:right w:val="single" w:sz="4" w:space="0" w:color="auto"/>
            </w:tcBorders>
            <w:shd w:val="clear" w:color="auto" w:fill="auto"/>
            <w:noWrap/>
            <w:vAlign w:val="center"/>
            <w:hideMark/>
          </w:tcPr>
          <w:p w14:paraId="189664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608410221.00</w:t>
            </w:r>
          </w:p>
        </w:tc>
        <w:tc>
          <w:tcPr>
            <w:tcW w:w="6237" w:type="dxa"/>
            <w:tcBorders>
              <w:top w:val="nil"/>
              <w:left w:val="nil"/>
              <w:bottom w:val="single" w:sz="4" w:space="0" w:color="auto"/>
              <w:right w:val="single" w:sz="4" w:space="0" w:color="auto"/>
            </w:tcBorders>
            <w:shd w:val="clear" w:color="auto" w:fill="auto"/>
            <w:noWrap/>
            <w:vAlign w:val="bottom"/>
            <w:hideMark/>
          </w:tcPr>
          <w:p w14:paraId="5CA51B8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MONOFILEMENTO DE POLIPROPILENO, CON AGUJA . 3/8 DE CIRCULO, REVERSO CORTANTE (24-26 MM), LONGITUD DE LA HEBRA 45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451EFAB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84258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8A1767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167</w:t>
            </w:r>
          </w:p>
        </w:tc>
      </w:tr>
      <w:tr w:rsidR="00684561" w:rsidRPr="00684561" w14:paraId="35D5A06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85B4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213</w:t>
            </w:r>
          </w:p>
        </w:tc>
        <w:tc>
          <w:tcPr>
            <w:tcW w:w="1275" w:type="dxa"/>
            <w:tcBorders>
              <w:top w:val="nil"/>
              <w:left w:val="nil"/>
              <w:bottom w:val="single" w:sz="4" w:space="0" w:color="auto"/>
              <w:right w:val="single" w:sz="4" w:space="0" w:color="auto"/>
            </w:tcBorders>
            <w:shd w:val="clear" w:color="auto" w:fill="auto"/>
            <w:noWrap/>
            <w:vAlign w:val="center"/>
            <w:hideMark/>
          </w:tcPr>
          <w:p w14:paraId="696343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608410288.00</w:t>
            </w:r>
          </w:p>
        </w:tc>
        <w:tc>
          <w:tcPr>
            <w:tcW w:w="6237" w:type="dxa"/>
            <w:tcBorders>
              <w:top w:val="nil"/>
              <w:left w:val="nil"/>
              <w:bottom w:val="single" w:sz="4" w:space="0" w:color="auto"/>
              <w:right w:val="single" w:sz="4" w:space="0" w:color="auto"/>
            </w:tcBorders>
            <w:shd w:val="clear" w:color="auto" w:fill="auto"/>
            <w:noWrap/>
            <w:vAlign w:val="bottom"/>
            <w:hideMark/>
          </w:tcPr>
          <w:p w14:paraId="203351F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1/2 CIRCULO DOBLE ARMADO AHUSADA ( 15-17 MM). LONGITUD DE LA HEBRA  90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6BDB64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98C2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17022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5A96C7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77B56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214</w:t>
            </w:r>
          </w:p>
        </w:tc>
        <w:tc>
          <w:tcPr>
            <w:tcW w:w="1275" w:type="dxa"/>
            <w:tcBorders>
              <w:top w:val="nil"/>
              <w:left w:val="nil"/>
              <w:bottom w:val="single" w:sz="4" w:space="0" w:color="auto"/>
              <w:right w:val="single" w:sz="4" w:space="0" w:color="auto"/>
            </w:tcBorders>
            <w:shd w:val="clear" w:color="auto" w:fill="auto"/>
            <w:noWrap/>
            <w:vAlign w:val="center"/>
            <w:hideMark/>
          </w:tcPr>
          <w:p w14:paraId="0E76574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608410296.00</w:t>
            </w:r>
          </w:p>
        </w:tc>
        <w:tc>
          <w:tcPr>
            <w:tcW w:w="6237" w:type="dxa"/>
            <w:tcBorders>
              <w:top w:val="nil"/>
              <w:left w:val="nil"/>
              <w:bottom w:val="single" w:sz="4" w:space="0" w:color="auto"/>
              <w:right w:val="single" w:sz="4" w:space="0" w:color="auto"/>
            </w:tcBorders>
            <w:shd w:val="clear" w:color="auto" w:fill="auto"/>
            <w:noWrap/>
            <w:vAlign w:val="bottom"/>
            <w:hideMark/>
          </w:tcPr>
          <w:p w14:paraId="6CFE2C9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POLIPROPILENO, CON AGUJA 1/2 CIRCULO, DOBLE ARMADO AHUSADA (25-26 MM) LONGITUD DE LA HEBRA 90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6E0227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C18A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2EA68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12C3159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B3E1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215</w:t>
            </w:r>
          </w:p>
        </w:tc>
        <w:tc>
          <w:tcPr>
            <w:tcW w:w="1275" w:type="dxa"/>
            <w:tcBorders>
              <w:top w:val="nil"/>
              <w:left w:val="nil"/>
              <w:bottom w:val="single" w:sz="4" w:space="0" w:color="auto"/>
              <w:right w:val="single" w:sz="4" w:space="0" w:color="auto"/>
            </w:tcBorders>
            <w:shd w:val="clear" w:color="auto" w:fill="auto"/>
            <w:noWrap/>
            <w:vAlign w:val="center"/>
            <w:hideMark/>
          </w:tcPr>
          <w:p w14:paraId="02E1F9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608410445.00</w:t>
            </w:r>
          </w:p>
        </w:tc>
        <w:tc>
          <w:tcPr>
            <w:tcW w:w="6237" w:type="dxa"/>
            <w:tcBorders>
              <w:top w:val="nil"/>
              <w:left w:val="nil"/>
              <w:bottom w:val="single" w:sz="4" w:space="0" w:color="auto"/>
              <w:right w:val="single" w:sz="4" w:space="0" w:color="auto"/>
            </w:tcBorders>
            <w:shd w:val="clear" w:color="auto" w:fill="auto"/>
            <w:noWrap/>
            <w:vAlign w:val="bottom"/>
            <w:hideMark/>
          </w:tcPr>
          <w:p w14:paraId="3236444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 MONOFILAMENTO DE NYLON, CON AGUJA DE 3/8 DE CIRCULO, REVERSO CORTANTE (12-13 MM), LONGITUD DE LA HEBRA  45 CM,  CALIBRE 5/0</w:t>
            </w:r>
          </w:p>
        </w:tc>
        <w:tc>
          <w:tcPr>
            <w:tcW w:w="992" w:type="dxa"/>
            <w:tcBorders>
              <w:top w:val="nil"/>
              <w:left w:val="nil"/>
              <w:bottom w:val="single" w:sz="4" w:space="0" w:color="auto"/>
              <w:right w:val="single" w:sz="4" w:space="0" w:color="auto"/>
            </w:tcBorders>
            <w:shd w:val="clear" w:color="auto" w:fill="auto"/>
            <w:noWrap/>
            <w:vAlign w:val="center"/>
            <w:hideMark/>
          </w:tcPr>
          <w:p w14:paraId="66E69E0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4A616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8871F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C2F9A1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2087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216</w:t>
            </w:r>
          </w:p>
        </w:tc>
        <w:tc>
          <w:tcPr>
            <w:tcW w:w="1275" w:type="dxa"/>
            <w:tcBorders>
              <w:top w:val="nil"/>
              <w:left w:val="nil"/>
              <w:bottom w:val="single" w:sz="4" w:space="0" w:color="auto"/>
              <w:right w:val="single" w:sz="4" w:space="0" w:color="auto"/>
            </w:tcBorders>
            <w:shd w:val="clear" w:color="auto" w:fill="auto"/>
            <w:noWrap/>
            <w:vAlign w:val="center"/>
            <w:hideMark/>
          </w:tcPr>
          <w:p w14:paraId="37ED53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608410460.00</w:t>
            </w:r>
          </w:p>
        </w:tc>
        <w:tc>
          <w:tcPr>
            <w:tcW w:w="6237" w:type="dxa"/>
            <w:tcBorders>
              <w:top w:val="nil"/>
              <w:left w:val="nil"/>
              <w:bottom w:val="single" w:sz="4" w:space="0" w:color="auto"/>
              <w:right w:val="single" w:sz="4" w:space="0" w:color="auto"/>
            </w:tcBorders>
            <w:shd w:val="clear" w:color="auto" w:fill="auto"/>
            <w:noWrap/>
            <w:vAlign w:val="bottom"/>
            <w:hideMark/>
          </w:tcPr>
          <w:p w14:paraId="26B7DCD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ABSORBIBLES MONOFILAMENTO DE NYLON, CON AGUJA DE 3/8 DE CIRCULO, REVERSO CORTANTE (12-13 MM) LONGITUD DE LA HEBRA 45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76A018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E5F02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E3B18B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E89677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364E9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217</w:t>
            </w:r>
          </w:p>
        </w:tc>
        <w:tc>
          <w:tcPr>
            <w:tcW w:w="1275" w:type="dxa"/>
            <w:tcBorders>
              <w:top w:val="nil"/>
              <w:left w:val="nil"/>
              <w:bottom w:val="single" w:sz="4" w:space="0" w:color="auto"/>
              <w:right w:val="single" w:sz="4" w:space="0" w:color="auto"/>
            </w:tcBorders>
            <w:shd w:val="clear" w:color="auto" w:fill="auto"/>
            <w:noWrap/>
            <w:vAlign w:val="center"/>
            <w:hideMark/>
          </w:tcPr>
          <w:p w14:paraId="3371337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608410478.00</w:t>
            </w:r>
          </w:p>
        </w:tc>
        <w:tc>
          <w:tcPr>
            <w:tcW w:w="6237" w:type="dxa"/>
            <w:tcBorders>
              <w:top w:val="nil"/>
              <w:left w:val="nil"/>
              <w:bottom w:val="single" w:sz="4" w:space="0" w:color="auto"/>
              <w:right w:val="single" w:sz="4" w:space="0" w:color="auto"/>
            </w:tcBorders>
            <w:shd w:val="clear" w:color="auto" w:fill="auto"/>
            <w:noWrap/>
            <w:vAlign w:val="bottom"/>
            <w:hideMark/>
          </w:tcPr>
          <w:p w14:paraId="18D15DB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NO ABSORBIBLES MONOFILAMENTO DE NYLON, CON AGUJA DE 3/8 DE CIRCULO, CORTANTE (19-26 MM), LONGITUD DE LA HEBRA 45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3305E3E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047F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B9E9A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19</w:t>
            </w:r>
          </w:p>
        </w:tc>
      </w:tr>
      <w:tr w:rsidR="00684561" w:rsidRPr="00684561" w14:paraId="39FAC7E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5288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218</w:t>
            </w:r>
          </w:p>
        </w:tc>
        <w:tc>
          <w:tcPr>
            <w:tcW w:w="1275" w:type="dxa"/>
            <w:tcBorders>
              <w:top w:val="nil"/>
              <w:left w:val="nil"/>
              <w:bottom w:val="single" w:sz="4" w:space="0" w:color="auto"/>
              <w:right w:val="single" w:sz="4" w:space="0" w:color="auto"/>
            </w:tcBorders>
            <w:shd w:val="clear" w:color="auto" w:fill="auto"/>
            <w:noWrap/>
            <w:vAlign w:val="center"/>
            <w:hideMark/>
          </w:tcPr>
          <w:p w14:paraId="614AD1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608410551.00</w:t>
            </w:r>
          </w:p>
        </w:tc>
        <w:tc>
          <w:tcPr>
            <w:tcW w:w="6237" w:type="dxa"/>
            <w:tcBorders>
              <w:top w:val="nil"/>
              <w:left w:val="nil"/>
              <w:bottom w:val="single" w:sz="4" w:space="0" w:color="auto"/>
              <w:right w:val="single" w:sz="4" w:space="0" w:color="auto"/>
            </w:tcBorders>
            <w:shd w:val="clear" w:color="auto" w:fill="auto"/>
            <w:noWrap/>
            <w:vAlign w:val="bottom"/>
            <w:hideMark/>
          </w:tcPr>
          <w:p w14:paraId="0E539D7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(35-37 MM), CALIBRE DE LA HEBRA 68 A 75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38CC13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827377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38680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247</w:t>
            </w:r>
          </w:p>
        </w:tc>
      </w:tr>
      <w:tr w:rsidR="00684561" w:rsidRPr="00684561" w14:paraId="4AC354A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D3694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219</w:t>
            </w:r>
          </w:p>
        </w:tc>
        <w:tc>
          <w:tcPr>
            <w:tcW w:w="1275" w:type="dxa"/>
            <w:tcBorders>
              <w:top w:val="nil"/>
              <w:left w:val="nil"/>
              <w:bottom w:val="single" w:sz="4" w:space="0" w:color="auto"/>
              <w:right w:val="single" w:sz="4" w:space="0" w:color="auto"/>
            </w:tcBorders>
            <w:shd w:val="clear" w:color="auto" w:fill="auto"/>
            <w:noWrap/>
            <w:vAlign w:val="center"/>
            <w:hideMark/>
          </w:tcPr>
          <w:p w14:paraId="1D7B389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608410569.00</w:t>
            </w:r>
          </w:p>
        </w:tc>
        <w:tc>
          <w:tcPr>
            <w:tcW w:w="6237" w:type="dxa"/>
            <w:tcBorders>
              <w:top w:val="nil"/>
              <w:left w:val="nil"/>
              <w:bottom w:val="single" w:sz="4" w:space="0" w:color="auto"/>
              <w:right w:val="single" w:sz="4" w:space="0" w:color="auto"/>
            </w:tcBorders>
            <w:shd w:val="clear" w:color="auto" w:fill="auto"/>
            <w:noWrap/>
            <w:vAlign w:val="bottom"/>
            <w:hideMark/>
          </w:tcPr>
          <w:p w14:paraId="1B35CFB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(35-37 MM), LONGITUD DE LA HEBRA 68 A 75  CM, CALIBRE 1</w:t>
            </w:r>
          </w:p>
        </w:tc>
        <w:tc>
          <w:tcPr>
            <w:tcW w:w="992" w:type="dxa"/>
            <w:tcBorders>
              <w:top w:val="nil"/>
              <w:left w:val="nil"/>
              <w:bottom w:val="single" w:sz="4" w:space="0" w:color="auto"/>
              <w:right w:val="single" w:sz="4" w:space="0" w:color="auto"/>
            </w:tcBorders>
            <w:shd w:val="clear" w:color="auto" w:fill="auto"/>
            <w:noWrap/>
            <w:vAlign w:val="center"/>
            <w:hideMark/>
          </w:tcPr>
          <w:p w14:paraId="7A6F874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A5DE8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D55AC6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300</w:t>
            </w:r>
          </w:p>
        </w:tc>
      </w:tr>
      <w:tr w:rsidR="00684561" w:rsidRPr="00684561" w14:paraId="67D95A4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92E90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220</w:t>
            </w:r>
          </w:p>
        </w:tc>
        <w:tc>
          <w:tcPr>
            <w:tcW w:w="1275" w:type="dxa"/>
            <w:tcBorders>
              <w:top w:val="nil"/>
              <w:left w:val="nil"/>
              <w:bottom w:val="single" w:sz="4" w:space="0" w:color="auto"/>
              <w:right w:val="single" w:sz="4" w:space="0" w:color="auto"/>
            </w:tcBorders>
            <w:shd w:val="clear" w:color="auto" w:fill="auto"/>
            <w:noWrap/>
            <w:vAlign w:val="center"/>
            <w:hideMark/>
          </w:tcPr>
          <w:p w14:paraId="190276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608410619.00</w:t>
            </w:r>
          </w:p>
        </w:tc>
        <w:tc>
          <w:tcPr>
            <w:tcW w:w="6237" w:type="dxa"/>
            <w:tcBorders>
              <w:top w:val="nil"/>
              <w:left w:val="nil"/>
              <w:bottom w:val="single" w:sz="4" w:space="0" w:color="auto"/>
              <w:right w:val="single" w:sz="4" w:space="0" w:color="auto"/>
            </w:tcBorders>
            <w:shd w:val="clear" w:color="auto" w:fill="auto"/>
            <w:noWrap/>
            <w:vAlign w:val="bottom"/>
            <w:hideMark/>
          </w:tcPr>
          <w:p w14:paraId="0E76C52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CON AGUJA DE 1/2 CIRCULO AHUSADA (25-26 MM),  LONGITUD DE LA HEBRA 75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7D7573F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EF3AB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DACC39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2446EC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68C2D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221</w:t>
            </w:r>
          </w:p>
        </w:tc>
        <w:tc>
          <w:tcPr>
            <w:tcW w:w="1275" w:type="dxa"/>
            <w:tcBorders>
              <w:top w:val="nil"/>
              <w:left w:val="nil"/>
              <w:bottom w:val="single" w:sz="4" w:space="0" w:color="auto"/>
              <w:right w:val="single" w:sz="4" w:space="0" w:color="auto"/>
            </w:tcBorders>
            <w:shd w:val="clear" w:color="auto" w:fill="auto"/>
            <w:noWrap/>
            <w:vAlign w:val="center"/>
            <w:hideMark/>
          </w:tcPr>
          <w:p w14:paraId="060767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608410627.00</w:t>
            </w:r>
          </w:p>
        </w:tc>
        <w:tc>
          <w:tcPr>
            <w:tcW w:w="6237" w:type="dxa"/>
            <w:tcBorders>
              <w:top w:val="nil"/>
              <w:left w:val="nil"/>
              <w:bottom w:val="single" w:sz="4" w:space="0" w:color="auto"/>
              <w:right w:val="single" w:sz="4" w:space="0" w:color="auto"/>
            </w:tcBorders>
            <w:shd w:val="clear" w:color="auto" w:fill="auto"/>
            <w:noWrap/>
            <w:vAlign w:val="bottom"/>
            <w:hideMark/>
          </w:tcPr>
          <w:p w14:paraId="6512F3D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CON AGUJA DE 1/2 CIRCULO AHUSADA (25-26 MM), LONGITUD DE LA HEBRA 75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2320D3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58D42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3D089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33</w:t>
            </w:r>
          </w:p>
        </w:tc>
      </w:tr>
      <w:tr w:rsidR="00684561" w:rsidRPr="00684561" w14:paraId="3742EA5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5B47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222</w:t>
            </w:r>
          </w:p>
        </w:tc>
        <w:tc>
          <w:tcPr>
            <w:tcW w:w="1275" w:type="dxa"/>
            <w:tcBorders>
              <w:top w:val="nil"/>
              <w:left w:val="nil"/>
              <w:bottom w:val="single" w:sz="4" w:space="0" w:color="auto"/>
              <w:right w:val="single" w:sz="4" w:space="0" w:color="auto"/>
            </w:tcBorders>
            <w:shd w:val="clear" w:color="auto" w:fill="auto"/>
            <w:noWrap/>
            <w:vAlign w:val="center"/>
            <w:hideMark/>
          </w:tcPr>
          <w:p w14:paraId="06CD06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608410718.00</w:t>
            </w:r>
          </w:p>
        </w:tc>
        <w:tc>
          <w:tcPr>
            <w:tcW w:w="6237" w:type="dxa"/>
            <w:tcBorders>
              <w:top w:val="nil"/>
              <w:left w:val="nil"/>
              <w:bottom w:val="single" w:sz="4" w:space="0" w:color="auto"/>
              <w:right w:val="single" w:sz="4" w:space="0" w:color="auto"/>
            </w:tcBorders>
            <w:shd w:val="clear" w:color="auto" w:fill="auto"/>
            <w:noWrap/>
            <w:vAlign w:val="bottom"/>
            <w:hideMark/>
          </w:tcPr>
          <w:p w14:paraId="028D047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76F1C55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2D63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C3F664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5F4CE6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23CD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223</w:t>
            </w:r>
          </w:p>
        </w:tc>
        <w:tc>
          <w:tcPr>
            <w:tcW w:w="1275" w:type="dxa"/>
            <w:tcBorders>
              <w:top w:val="nil"/>
              <w:left w:val="nil"/>
              <w:bottom w:val="single" w:sz="4" w:space="0" w:color="auto"/>
              <w:right w:val="single" w:sz="4" w:space="0" w:color="auto"/>
            </w:tcBorders>
            <w:shd w:val="clear" w:color="auto" w:fill="auto"/>
            <w:noWrap/>
            <w:vAlign w:val="center"/>
            <w:hideMark/>
          </w:tcPr>
          <w:p w14:paraId="01A13A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608410734.00</w:t>
            </w:r>
          </w:p>
        </w:tc>
        <w:tc>
          <w:tcPr>
            <w:tcW w:w="6237" w:type="dxa"/>
            <w:tcBorders>
              <w:top w:val="nil"/>
              <w:left w:val="nil"/>
              <w:bottom w:val="single" w:sz="4" w:space="0" w:color="auto"/>
              <w:right w:val="single" w:sz="4" w:space="0" w:color="auto"/>
            </w:tcBorders>
            <w:shd w:val="clear" w:color="auto" w:fill="auto"/>
            <w:noWrap/>
            <w:vAlign w:val="bottom"/>
            <w:hideMark/>
          </w:tcPr>
          <w:p w14:paraId="214D013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223432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828BE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63E7A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FFB1D0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A049C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224</w:t>
            </w:r>
          </w:p>
        </w:tc>
        <w:tc>
          <w:tcPr>
            <w:tcW w:w="1275" w:type="dxa"/>
            <w:tcBorders>
              <w:top w:val="nil"/>
              <w:left w:val="nil"/>
              <w:bottom w:val="single" w:sz="4" w:space="0" w:color="auto"/>
              <w:right w:val="single" w:sz="4" w:space="0" w:color="auto"/>
            </w:tcBorders>
            <w:shd w:val="clear" w:color="auto" w:fill="auto"/>
            <w:noWrap/>
            <w:vAlign w:val="center"/>
            <w:hideMark/>
          </w:tcPr>
          <w:p w14:paraId="3F3AF56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608410742.00</w:t>
            </w:r>
          </w:p>
        </w:tc>
        <w:tc>
          <w:tcPr>
            <w:tcW w:w="6237" w:type="dxa"/>
            <w:tcBorders>
              <w:top w:val="nil"/>
              <w:left w:val="nil"/>
              <w:bottom w:val="single" w:sz="4" w:space="0" w:color="auto"/>
              <w:right w:val="single" w:sz="4" w:space="0" w:color="auto"/>
            </w:tcBorders>
            <w:shd w:val="clear" w:color="auto" w:fill="auto"/>
            <w:noWrap/>
            <w:vAlign w:val="bottom"/>
            <w:hideMark/>
          </w:tcPr>
          <w:p w14:paraId="53E5BE1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2FBA8FB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280FA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2ED98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DB75346"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9639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225</w:t>
            </w:r>
          </w:p>
        </w:tc>
        <w:tc>
          <w:tcPr>
            <w:tcW w:w="1275" w:type="dxa"/>
            <w:tcBorders>
              <w:top w:val="nil"/>
              <w:left w:val="nil"/>
              <w:bottom w:val="single" w:sz="4" w:space="0" w:color="auto"/>
              <w:right w:val="single" w:sz="4" w:space="0" w:color="auto"/>
            </w:tcBorders>
            <w:shd w:val="clear" w:color="auto" w:fill="auto"/>
            <w:noWrap/>
            <w:vAlign w:val="center"/>
            <w:hideMark/>
          </w:tcPr>
          <w:p w14:paraId="2127577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608410767.00</w:t>
            </w:r>
          </w:p>
        </w:tc>
        <w:tc>
          <w:tcPr>
            <w:tcW w:w="6237" w:type="dxa"/>
            <w:tcBorders>
              <w:top w:val="nil"/>
              <w:left w:val="nil"/>
              <w:bottom w:val="single" w:sz="4" w:space="0" w:color="auto"/>
              <w:right w:val="single" w:sz="4" w:space="0" w:color="auto"/>
            </w:tcBorders>
            <w:shd w:val="clear" w:color="auto" w:fill="auto"/>
            <w:noWrap/>
            <w:vAlign w:val="bottom"/>
            <w:hideMark/>
          </w:tcPr>
          <w:p w14:paraId="7D53EDE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1/0</w:t>
            </w:r>
          </w:p>
        </w:tc>
        <w:tc>
          <w:tcPr>
            <w:tcW w:w="992" w:type="dxa"/>
            <w:tcBorders>
              <w:top w:val="nil"/>
              <w:left w:val="nil"/>
              <w:bottom w:val="single" w:sz="4" w:space="0" w:color="auto"/>
              <w:right w:val="single" w:sz="4" w:space="0" w:color="auto"/>
            </w:tcBorders>
            <w:shd w:val="clear" w:color="auto" w:fill="auto"/>
            <w:noWrap/>
            <w:vAlign w:val="center"/>
            <w:hideMark/>
          </w:tcPr>
          <w:p w14:paraId="17DBEB6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E19D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C75C9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9B6ECB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02A45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226</w:t>
            </w:r>
          </w:p>
        </w:tc>
        <w:tc>
          <w:tcPr>
            <w:tcW w:w="1275" w:type="dxa"/>
            <w:tcBorders>
              <w:top w:val="nil"/>
              <w:left w:val="nil"/>
              <w:bottom w:val="single" w:sz="4" w:space="0" w:color="auto"/>
              <w:right w:val="single" w:sz="4" w:space="0" w:color="auto"/>
            </w:tcBorders>
            <w:shd w:val="clear" w:color="auto" w:fill="auto"/>
            <w:noWrap/>
            <w:vAlign w:val="center"/>
            <w:hideMark/>
          </w:tcPr>
          <w:p w14:paraId="69672D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608410775.00</w:t>
            </w:r>
          </w:p>
        </w:tc>
        <w:tc>
          <w:tcPr>
            <w:tcW w:w="6237" w:type="dxa"/>
            <w:tcBorders>
              <w:top w:val="nil"/>
              <w:left w:val="nil"/>
              <w:bottom w:val="single" w:sz="4" w:space="0" w:color="auto"/>
              <w:right w:val="single" w:sz="4" w:space="0" w:color="auto"/>
            </w:tcBorders>
            <w:shd w:val="clear" w:color="auto" w:fill="auto"/>
            <w:noWrap/>
            <w:vAlign w:val="bottom"/>
            <w:hideMark/>
          </w:tcPr>
          <w:p w14:paraId="363AA27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SIN AGUJA. LONGITUD DE LA HEBRA 75 CM, CALIBRE 1</w:t>
            </w:r>
          </w:p>
        </w:tc>
        <w:tc>
          <w:tcPr>
            <w:tcW w:w="992" w:type="dxa"/>
            <w:tcBorders>
              <w:top w:val="nil"/>
              <w:left w:val="nil"/>
              <w:bottom w:val="single" w:sz="4" w:space="0" w:color="auto"/>
              <w:right w:val="single" w:sz="4" w:space="0" w:color="auto"/>
            </w:tcBorders>
            <w:shd w:val="clear" w:color="auto" w:fill="auto"/>
            <w:noWrap/>
            <w:vAlign w:val="center"/>
            <w:hideMark/>
          </w:tcPr>
          <w:p w14:paraId="02770B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09419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A2572E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2DBCDA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A4748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227</w:t>
            </w:r>
          </w:p>
        </w:tc>
        <w:tc>
          <w:tcPr>
            <w:tcW w:w="1275" w:type="dxa"/>
            <w:tcBorders>
              <w:top w:val="nil"/>
              <w:left w:val="nil"/>
              <w:bottom w:val="single" w:sz="4" w:space="0" w:color="auto"/>
              <w:right w:val="single" w:sz="4" w:space="0" w:color="auto"/>
            </w:tcBorders>
            <w:shd w:val="clear" w:color="auto" w:fill="auto"/>
            <w:noWrap/>
            <w:vAlign w:val="center"/>
            <w:hideMark/>
          </w:tcPr>
          <w:p w14:paraId="4516905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608410825.00</w:t>
            </w:r>
          </w:p>
        </w:tc>
        <w:tc>
          <w:tcPr>
            <w:tcW w:w="6237" w:type="dxa"/>
            <w:tcBorders>
              <w:top w:val="nil"/>
              <w:left w:val="nil"/>
              <w:bottom w:val="single" w:sz="4" w:space="0" w:color="auto"/>
              <w:right w:val="single" w:sz="4" w:space="0" w:color="auto"/>
            </w:tcBorders>
            <w:shd w:val="clear" w:color="auto" w:fill="auto"/>
            <w:noWrap/>
            <w:vAlign w:val="bottom"/>
            <w:hideMark/>
          </w:tcPr>
          <w:p w14:paraId="0DAD4AA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(15-20 MM),LONGITUD DE LA HEBRA 67-75 CM, CALIBRE 5/0.</w:t>
            </w:r>
          </w:p>
        </w:tc>
        <w:tc>
          <w:tcPr>
            <w:tcW w:w="992" w:type="dxa"/>
            <w:tcBorders>
              <w:top w:val="nil"/>
              <w:left w:val="nil"/>
              <w:bottom w:val="single" w:sz="4" w:space="0" w:color="auto"/>
              <w:right w:val="single" w:sz="4" w:space="0" w:color="auto"/>
            </w:tcBorders>
            <w:shd w:val="clear" w:color="auto" w:fill="auto"/>
            <w:noWrap/>
            <w:vAlign w:val="center"/>
            <w:hideMark/>
          </w:tcPr>
          <w:p w14:paraId="4C14CC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EB4FF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268A05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015A4F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6D1AF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228</w:t>
            </w:r>
          </w:p>
        </w:tc>
        <w:tc>
          <w:tcPr>
            <w:tcW w:w="1275" w:type="dxa"/>
            <w:tcBorders>
              <w:top w:val="nil"/>
              <w:left w:val="nil"/>
              <w:bottom w:val="single" w:sz="4" w:space="0" w:color="auto"/>
              <w:right w:val="single" w:sz="4" w:space="0" w:color="auto"/>
            </w:tcBorders>
            <w:shd w:val="clear" w:color="auto" w:fill="auto"/>
            <w:noWrap/>
            <w:vAlign w:val="center"/>
            <w:hideMark/>
          </w:tcPr>
          <w:p w14:paraId="65AF6DE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608410833.00</w:t>
            </w:r>
          </w:p>
        </w:tc>
        <w:tc>
          <w:tcPr>
            <w:tcW w:w="6237" w:type="dxa"/>
            <w:tcBorders>
              <w:top w:val="nil"/>
              <w:left w:val="nil"/>
              <w:bottom w:val="single" w:sz="4" w:space="0" w:color="auto"/>
              <w:right w:val="single" w:sz="4" w:space="0" w:color="auto"/>
            </w:tcBorders>
            <w:shd w:val="clear" w:color="auto" w:fill="auto"/>
            <w:noWrap/>
            <w:vAlign w:val="bottom"/>
            <w:hideMark/>
          </w:tcPr>
          <w:p w14:paraId="16176B3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(25-26 MM), LONGITUD DE LA HEBRA 67-70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1B79F1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3F36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4230F7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w:t>
            </w:r>
          </w:p>
        </w:tc>
      </w:tr>
      <w:tr w:rsidR="00684561" w:rsidRPr="00684561" w14:paraId="1828978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669C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229</w:t>
            </w:r>
          </w:p>
        </w:tc>
        <w:tc>
          <w:tcPr>
            <w:tcW w:w="1275" w:type="dxa"/>
            <w:tcBorders>
              <w:top w:val="nil"/>
              <w:left w:val="nil"/>
              <w:bottom w:val="single" w:sz="4" w:space="0" w:color="auto"/>
              <w:right w:val="single" w:sz="4" w:space="0" w:color="auto"/>
            </w:tcBorders>
            <w:shd w:val="clear" w:color="auto" w:fill="auto"/>
            <w:noWrap/>
            <w:vAlign w:val="center"/>
            <w:hideMark/>
          </w:tcPr>
          <w:p w14:paraId="208635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608410858.00</w:t>
            </w:r>
          </w:p>
        </w:tc>
        <w:tc>
          <w:tcPr>
            <w:tcW w:w="6237" w:type="dxa"/>
            <w:tcBorders>
              <w:top w:val="nil"/>
              <w:left w:val="nil"/>
              <w:bottom w:val="single" w:sz="4" w:space="0" w:color="auto"/>
              <w:right w:val="single" w:sz="4" w:space="0" w:color="auto"/>
            </w:tcBorders>
            <w:shd w:val="clear" w:color="auto" w:fill="auto"/>
            <w:noWrap/>
            <w:vAlign w:val="bottom"/>
            <w:hideMark/>
          </w:tcPr>
          <w:p w14:paraId="57D2482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(25-26 MM), LONGITUD DE LA HEBRA 67-70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3928170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084D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238749D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22</w:t>
            </w:r>
          </w:p>
        </w:tc>
      </w:tr>
      <w:tr w:rsidR="00684561" w:rsidRPr="00684561" w14:paraId="6F56A4A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4A928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230</w:t>
            </w:r>
          </w:p>
        </w:tc>
        <w:tc>
          <w:tcPr>
            <w:tcW w:w="1275" w:type="dxa"/>
            <w:tcBorders>
              <w:top w:val="nil"/>
              <w:left w:val="nil"/>
              <w:bottom w:val="single" w:sz="4" w:space="0" w:color="auto"/>
              <w:right w:val="single" w:sz="4" w:space="0" w:color="auto"/>
            </w:tcBorders>
            <w:shd w:val="clear" w:color="auto" w:fill="auto"/>
            <w:noWrap/>
            <w:vAlign w:val="center"/>
            <w:hideMark/>
          </w:tcPr>
          <w:p w14:paraId="0FE50A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608410866.00</w:t>
            </w:r>
          </w:p>
        </w:tc>
        <w:tc>
          <w:tcPr>
            <w:tcW w:w="6237" w:type="dxa"/>
            <w:tcBorders>
              <w:top w:val="nil"/>
              <w:left w:val="nil"/>
              <w:bottom w:val="single" w:sz="4" w:space="0" w:color="auto"/>
              <w:right w:val="single" w:sz="4" w:space="0" w:color="auto"/>
            </w:tcBorders>
            <w:shd w:val="clear" w:color="auto" w:fill="auto"/>
            <w:noWrap/>
            <w:vAlign w:val="bottom"/>
            <w:hideMark/>
          </w:tcPr>
          <w:p w14:paraId="60BDBFF2"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(25-26 MM),LONGITUD DE LA HEBRA 67-70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6A79A33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77824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ECE671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30</w:t>
            </w:r>
          </w:p>
        </w:tc>
      </w:tr>
      <w:tr w:rsidR="00684561" w:rsidRPr="00684561" w14:paraId="7FF27EB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F7110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231</w:t>
            </w:r>
          </w:p>
        </w:tc>
        <w:tc>
          <w:tcPr>
            <w:tcW w:w="1275" w:type="dxa"/>
            <w:tcBorders>
              <w:top w:val="nil"/>
              <w:left w:val="nil"/>
              <w:bottom w:val="single" w:sz="4" w:space="0" w:color="auto"/>
              <w:right w:val="single" w:sz="4" w:space="0" w:color="auto"/>
            </w:tcBorders>
            <w:shd w:val="clear" w:color="auto" w:fill="auto"/>
            <w:noWrap/>
            <w:vAlign w:val="center"/>
            <w:hideMark/>
          </w:tcPr>
          <w:p w14:paraId="46541CB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608410882.00</w:t>
            </w:r>
          </w:p>
        </w:tc>
        <w:tc>
          <w:tcPr>
            <w:tcW w:w="6237" w:type="dxa"/>
            <w:tcBorders>
              <w:top w:val="nil"/>
              <w:left w:val="nil"/>
              <w:bottom w:val="single" w:sz="4" w:space="0" w:color="auto"/>
              <w:right w:val="single" w:sz="4" w:space="0" w:color="auto"/>
            </w:tcBorders>
            <w:shd w:val="clear" w:color="auto" w:fill="auto"/>
            <w:noWrap/>
            <w:vAlign w:val="bottom"/>
            <w:hideMark/>
          </w:tcPr>
          <w:p w14:paraId="23DE920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(35-37 MM),LONGITUD DE LA HEBRA 67-70 CM, CALIBRE 1</w:t>
            </w:r>
          </w:p>
        </w:tc>
        <w:tc>
          <w:tcPr>
            <w:tcW w:w="992" w:type="dxa"/>
            <w:tcBorders>
              <w:top w:val="nil"/>
              <w:left w:val="nil"/>
              <w:bottom w:val="single" w:sz="4" w:space="0" w:color="auto"/>
              <w:right w:val="single" w:sz="4" w:space="0" w:color="auto"/>
            </w:tcBorders>
            <w:shd w:val="clear" w:color="auto" w:fill="auto"/>
            <w:noWrap/>
            <w:vAlign w:val="center"/>
            <w:hideMark/>
          </w:tcPr>
          <w:p w14:paraId="2C946E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69D10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7840CF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202</w:t>
            </w:r>
          </w:p>
        </w:tc>
      </w:tr>
      <w:tr w:rsidR="00684561" w:rsidRPr="00684561" w14:paraId="2D7DAF6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F4905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232</w:t>
            </w:r>
          </w:p>
        </w:tc>
        <w:tc>
          <w:tcPr>
            <w:tcW w:w="1275" w:type="dxa"/>
            <w:tcBorders>
              <w:top w:val="nil"/>
              <w:left w:val="nil"/>
              <w:bottom w:val="single" w:sz="4" w:space="0" w:color="auto"/>
              <w:right w:val="single" w:sz="4" w:space="0" w:color="auto"/>
            </w:tcBorders>
            <w:shd w:val="clear" w:color="auto" w:fill="auto"/>
            <w:noWrap/>
            <w:vAlign w:val="center"/>
            <w:hideMark/>
          </w:tcPr>
          <w:p w14:paraId="055253A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608410890.00</w:t>
            </w:r>
          </w:p>
        </w:tc>
        <w:tc>
          <w:tcPr>
            <w:tcW w:w="6237" w:type="dxa"/>
            <w:tcBorders>
              <w:top w:val="nil"/>
              <w:left w:val="nil"/>
              <w:bottom w:val="single" w:sz="4" w:space="0" w:color="auto"/>
              <w:right w:val="single" w:sz="4" w:space="0" w:color="auto"/>
            </w:tcBorders>
            <w:shd w:val="clear" w:color="auto" w:fill="auto"/>
            <w:noWrap/>
            <w:vAlign w:val="bottom"/>
            <w:hideMark/>
          </w:tcPr>
          <w:p w14:paraId="4260767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GLICOLICO.TRENZADA CON AGUJA. 1/2 CIRCULO AHUSADA (35-37 MM), LONGITUD DE LA HEBRA  67-70 CM, CALIBRE 1/0</w:t>
            </w:r>
          </w:p>
        </w:tc>
        <w:tc>
          <w:tcPr>
            <w:tcW w:w="992" w:type="dxa"/>
            <w:tcBorders>
              <w:top w:val="nil"/>
              <w:left w:val="nil"/>
              <w:bottom w:val="single" w:sz="4" w:space="0" w:color="auto"/>
              <w:right w:val="single" w:sz="4" w:space="0" w:color="auto"/>
            </w:tcBorders>
            <w:shd w:val="clear" w:color="auto" w:fill="auto"/>
            <w:noWrap/>
            <w:vAlign w:val="center"/>
            <w:hideMark/>
          </w:tcPr>
          <w:p w14:paraId="09ADF85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1E040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048CED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96</w:t>
            </w:r>
          </w:p>
        </w:tc>
      </w:tr>
      <w:tr w:rsidR="00684561" w:rsidRPr="00684561" w14:paraId="44B3CAF0"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BE50A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233</w:t>
            </w:r>
          </w:p>
        </w:tc>
        <w:tc>
          <w:tcPr>
            <w:tcW w:w="1275" w:type="dxa"/>
            <w:tcBorders>
              <w:top w:val="nil"/>
              <w:left w:val="nil"/>
              <w:bottom w:val="single" w:sz="4" w:space="0" w:color="auto"/>
              <w:right w:val="single" w:sz="4" w:space="0" w:color="auto"/>
            </w:tcBorders>
            <w:shd w:val="clear" w:color="auto" w:fill="auto"/>
            <w:noWrap/>
            <w:vAlign w:val="center"/>
            <w:hideMark/>
          </w:tcPr>
          <w:p w14:paraId="252972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608410916.00</w:t>
            </w:r>
          </w:p>
        </w:tc>
        <w:tc>
          <w:tcPr>
            <w:tcW w:w="6237" w:type="dxa"/>
            <w:tcBorders>
              <w:top w:val="nil"/>
              <w:left w:val="nil"/>
              <w:bottom w:val="single" w:sz="4" w:space="0" w:color="auto"/>
              <w:right w:val="single" w:sz="4" w:space="0" w:color="auto"/>
            </w:tcBorders>
            <w:shd w:val="clear" w:color="auto" w:fill="auto"/>
            <w:noWrap/>
            <w:vAlign w:val="bottom"/>
            <w:hideMark/>
          </w:tcPr>
          <w:p w14:paraId="421D9C6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TRENZADA CON AGUJA. 1/2 CIRCULO AHUSADA (35-37 MM), LONGITUD DE LA HEBRA 67-70 CM, CALIBRE 2/0.</w:t>
            </w:r>
          </w:p>
        </w:tc>
        <w:tc>
          <w:tcPr>
            <w:tcW w:w="992" w:type="dxa"/>
            <w:tcBorders>
              <w:top w:val="nil"/>
              <w:left w:val="nil"/>
              <w:bottom w:val="single" w:sz="4" w:space="0" w:color="auto"/>
              <w:right w:val="single" w:sz="4" w:space="0" w:color="auto"/>
            </w:tcBorders>
            <w:shd w:val="clear" w:color="auto" w:fill="auto"/>
            <w:noWrap/>
            <w:vAlign w:val="center"/>
            <w:hideMark/>
          </w:tcPr>
          <w:p w14:paraId="05056F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855E2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3796F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480D0FC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7D31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234</w:t>
            </w:r>
          </w:p>
        </w:tc>
        <w:tc>
          <w:tcPr>
            <w:tcW w:w="1275" w:type="dxa"/>
            <w:tcBorders>
              <w:top w:val="nil"/>
              <w:left w:val="nil"/>
              <w:bottom w:val="single" w:sz="4" w:space="0" w:color="auto"/>
              <w:right w:val="single" w:sz="4" w:space="0" w:color="auto"/>
            </w:tcBorders>
            <w:shd w:val="clear" w:color="auto" w:fill="auto"/>
            <w:noWrap/>
            <w:vAlign w:val="center"/>
            <w:hideMark/>
          </w:tcPr>
          <w:p w14:paraId="1DD0A89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608410924.00</w:t>
            </w:r>
          </w:p>
        </w:tc>
        <w:tc>
          <w:tcPr>
            <w:tcW w:w="6237" w:type="dxa"/>
            <w:tcBorders>
              <w:top w:val="nil"/>
              <w:left w:val="nil"/>
              <w:bottom w:val="single" w:sz="4" w:space="0" w:color="auto"/>
              <w:right w:val="single" w:sz="4" w:space="0" w:color="auto"/>
            </w:tcBorders>
            <w:shd w:val="clear" w:color="auto" w:fill="auto"/>
            <w:noWrap/>
            <w:vAlign w:val="bottom"/>
            <w:hideMark/>
          </w:tcPr>
          <w:p w14:paraId="68E00736"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TRENZADO, CON AGUJA 3/8 DE CIRCULO, REVERSO CORTANTE (19-19.5 MM). LONGITUD DE LA HEBRA 67 CM. CALIBRE DE LA SUTURA 4/0</w:t>
            </w:r>
          </w:p>
        </w:tc>
        <w:tc>
          <w:tcPr>
            <w:tcW w:w="992" w:type="dxa"/>
            <w:tcBorders>
              <w:top w:val="nil"/>
              <w:left w:val="nil"/>
              <w:bottom w:val="single" w:sz="4" w:space="0" w:color="auto"/>
              <w:right w:val="single" w:sz="4" w:space="0" w:color="auto"/>
            </w:tcBorders>
            <w:shd w:val="clear" w:color="auto" w:fill="auto"/>
            <w:noWrap/>
            <w:vAlign w:val="center"/>
            <w:hideMark/>
          </w:tcPr>
          <w:p w14:paraId="75818D7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1CE8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E1C8AF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B3F380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235FD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235</w:t>
            </w:r>
          </w:p>
        </w:tc>
        <w:tc>
          <w:tcPr>
            <w:tcW w:w="1275" w:type="dxa"/>
            <w:tcBorders>
              <w:top w:val="nil"/>
              <w:left w:val="nil"/>
              <w:bottom w:val="single" w:sz="4" w:space="0" w:color="auto"/>
              <w:right w:val="single" w:sz="4" w:space="0" w:color="auto"/>
            </w:tcBorders>
            <w:shd w:val="clear" w:color="auto" w:fill="auto"/>
            <w:noWrap/>
            <w:vAlign w:val="center"/>
            <w:hideMark/>
          </w:tcPr>
          <w:p w14:paraId="4021BD4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608410973.00</w:t>
            </w:r>
          </w:p>
        </w:tc>
        <w:tc>
          <w:tcPr>
            <w:tcW w:w="6237" w:type="dxa"/>
            <w:tcBorders>
              <w:top w:val="nil"/>
              <w:left w:val="nil"/>
              <w:bottom w:val="single" w:sz="4" w:space="0" w:color="auto"/>
              <w:right w:val="single" w:sz="4" w:space="0" w:color="auto"/>
            </w:tcBorders>
            <w:shd w:val="clear" w:color="auto" w:fill="auto"/>
            <w:noWrap/>
            <w:vAlign w:val="bottom"/>
            <w:hideMark/>
          </w:tcPr>
          <w:p w14:paraId="69677A1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POLIMERO DE ACIDO GLICOLICO, TRENZADO, CON AGUJA DE 3/8 DE CIRCULO, REVERSO CORTANTE (24 MM), LONGITUD DE LA HEBRA 67 CM. CALIBRE DE LA SUTURA 3/0</w:t>
            </w:r>
          </w:p>
        </w:tc>
        <w:tc>
          <w:tcPr>
            <w:tcW w:w="992" w:type="dxa"/>
            <w:tcBorders>
              <w:top w:val="nil"/>
              <w:left w:val="nil"/>
              <w:bottom w:val="single" w:sz="4" w:space="0" w:color="auto"/>
              <w:right w:val="single" w:sz="4" w:space="0" w:color="auto"/>
            </w:tcBorders>
            <w:shd w:val="clear" w:color="auto" w:fill="auto"/>
            <w:noWrap/>
            <w:vAlign w:val="center"/>
            <w:hideMark/>
          </w:tcPr>
          <w:p w14:paraId="41C416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9E46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4FA8EA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5A5AA3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54D6C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236</w:t>
            </w:r>
          </w:p>
        </w:tc>
        <w:tc>
          <w:tcPr>
            <w:tcW w:w="1275" w:type="dxa"/>
            <w:tcBorders>
              <w:top w:val="nil"/>
              <w:left w:val="nil"/>
              <w:bottom w:val="single" w:sz="4" w:space="0" w:color="auto"/>
              <w:right w:val="single" w:sz="4" w:space="0" w:color="auto"/>
            </w:tcBorders>
            <w:shd w:val="clear" w:color="auto" w:fill="auto"/>
            <w:noWrap/>
            <w:vAlign w:val="center"/>
            <w:hideMark/>
          </w:tcPr>
          <w:p w14:paraId="08BF9A2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608411161.00</w:t>
            </w:r>
          </w:p>
        </w:tc>
        <w:tc>
          <w:tcPr>
            <w:tcW w:w="6237" w:type="dxa"/>
            <w:tcBorders>
              <w:top w:val="nil"/>
              <w:left w:val="nil"/>
              <w:bottom w:val="single" w:sz="4" w:space="0" w:color="auto"/>
              <w:right w:val="single" w:sz="4" w:space="0" w:color="auto"/>
            </w:tcBorders>
            <w:shd w:val="clear" w:color="auto" w:fill="auto"/>
            <w:noWrap/>
            <w:vAlign w:val="bottom"/>
            <w:hideMark/>
          </w:tcPr>
          <w:p w14:paraId="3988D30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MONOFILAMENTO DE POLIDOXANONA CON AGUJA 3/8 CIRCULO, PUNTA AHUSADA DOBLE ARMADO (11-13MM), LONGITUD DE LA HEBRA 70 A 75CM,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5114BB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35A2B6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553F3A1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57D67E0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7F58C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237</w:t>
            </w:r>
          </w:p>
        </w:tc>
        <w:tc>
          <w:tcPr>
            <w:tcW w:w="1275" w:type="dxa"/>
            <w:tcBorders>
              <w:top w:val="nil"/>
              <w:left w:val="nil"/>
              <w:bottom w:val="single" w:sz="4" w:space="0" w:color="auto"/>
              <w:right w:val="single" w:sz="4" w:space="0" w:color="auto"/>
            </w:tcBorders>
            <w:shd w:val="clear" w:color="auto" w:fill="auto"/>
            <w:noWrap/>
            <w:vAlign w:val="center"/>
            <w:hideMark/>
          </w:tcPr>
          <w:p w14:paraId="037E3DB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608411914.00</w:t>
            </w:r>
          </w:p>
        </w:tc>
        <w:tc>
          <w:tcPr>
            <w:tcW w:w="6237" w:type="dxa"/>
            <w:tcBorders>
              <w:top w:val="nil"/>
              <w:left w:val="nil"/>
              <w:bottom w:val="single" w:sz="4" w:space="0" w:color="auto"/>
              <w:right w:val="single" w:sz="4" w:space="0" w:color="auto"/>
            </w:tcBorders>
            <w:shd w:val="clear" w:color="auto" w:fill="auto"/>
            <w:noWrap/>
            <w:vAlign w:val="bottom"/>
            <w:hideMark/>
          </w:tcPr>
          <w:p w14:paraId="1D1334F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CON AGUJA.  DE 1/2 CIRCULO AHUSADA (20-25 MM), LONGITUD DE LA HEBRA 75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04E4594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42A9D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379EF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7744B34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AEAF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238</w:t>
            </w:r>
          </w:p>
        </w:tc>
        <w:tc>
          <w:tcPr>
            <w:tcW w:w="1275" w:type="dxa"/>
            <w:tcBorders>
              <w:top w:val="nil"/>
              <w:left w:val="nil"/>
              <w:bottom w:val="single" w:sz="4" w:space="0" w:color="auto"/>
              <w:right w:val="single" w:sz="4" w:space="0" w:color="auto"/>
            </w:tcBorders>
            <w:shd w:val="clear" w:color="auto" w:fill="auto"/>
            <w:noWrap/>
            <w:vAlign w:val="center"/>
            <w:hideMark/>
          </w:tcPr>
          <w:p w14:paraId="7A809EB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608411948.00</w:t>
            </w:r>
          </w:p>
        </w:tc>
        <w:tc>
          <w:tcPr>
            <w:tcW w:w="6237" w:type="dxa"/>
            <w:tcBorders>
              <w:top w:val="nil"/>
              <w:left w:val="nil"/>
              <w:bottom w:val="single" w:sz="4" w:space="0" w:color="auto"/>
              <w:right w:val="single" w:sz="4" w:space="0" w:color="auto"/>
            </w:tcBorders>
            <w:shd w:val="clear" w:color="auto" w:fill="auto"/>
            <w:noWrap/>
            <w:vAlign w:val="bottom"/>
            <w:hideMark/>
          </w:tcPr>
          <w:p w14:paraId="33558848"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SEDA NEGRA TRENZADA CON AGUJA. DE 1/2 CIRCULO AHUSADA (35-37 MM) LONGITUD DE LA HEBRA 75 CM.  CALIBRE 1</w:t>
            </w:r>
          </w:p>
        </w:tc>
        <w:tc>
          <w:tcPr>
            <w:tcW w:w="992" w:type="dxa"/>
            <w:tcBorders>
              <w:top w:val="nil"/>
              <w:left w:val="nil"/>
              <w:bottom w:val="single" w:sz="4" w:space="0" w:color="auto"/>
              <w:right w:val="single" w:sz="4" w:space="0" w:color="auto"/>
            </w:tcBorders>
            <w:shd w:val="clear" w:color="auto" w:fill="auto"/>
            <w:noWrap/>
            <w:vAlign w:val="center"/>
            <w:hideMark/>
          </w:tcPr>
          <w:p w14:paraId="7359F5D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382D9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F39CB9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41E681D"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9F817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239</w:t>
            </w:r>
          </w:p>
        </w:tc>
        <w:tc>
          <w:tcPr>
            <w:tcW w:w="1275" w:type="dxa"/>
            <w:tcBorders>
              <w:top w:val="nil"/>
              <w:left w:val="nil"/>
              <w:bottom w:val="single" w:sz="4" w:space="0" w:color="auto"/>
              <w:right w:val="single" w:sz="4" w:space="0" w:color="auto"/>
            </w:tcBorders>
            <w:shd w:val="clear" w:color="auto" w:fill="auto"/>
            <w:noWrap/>
            <w:vAlign w:val="center"/>
            <w:hideMark/>
          </w:tcPr>
          <w:p w14:paraId="7F35984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608412565.00</w:t>
            </w:r>
          </w:p>
        </w:tc>
        <w:tc>
          <w:tcPr>
            <w:tcW w:w="6237" w:type="dxa"/>
            <w:tcBorders>
              <w:top w:val="nil"/>
              <w:left w:val="nil"/>
              <w:bottom w:val="single" w:sz="4" w:space="0" w:color="auto"/>
              <w:right w:val="single" w:sz="4" w:space="0" w:color="auto"/>
            </w:tcBorders>
            <w:shd w:val="clear" w:color="auto" w:fill="auto"/>
            <w:noWrap/>
            <w:vAlign w:val="bottom"/>
            <w:hideMark/>
          </w:tcPr>
          <w:p w14:paraId="461EC50A"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(19-20 MM).LONGITUD DE LA HEBRA  DE 68 CM, CALIBRE 5/0.</w:t>
            </w:r>
          </w:p>
        </w:tc>
        <w:tc>
          <w:tcPr>
            <w:tcW w:w="992" w:type="dxa"/>
            <w:tcBorders>
              <w:top w:val="nil"/>
              <w:left w:val="nil"/>
              <w:bottom w:val="single" w:sz="4" w:space="0" w:color="auto"/>
              <w:right w:val="single" w:sz="4" w:space="0" w:color="auto"/>
            </w:tcBorders>
            <w:shd w:val="clear" w:color="auto" w:fill="auto"/>
            <w:noWrap/>
            <w:vAlign w:val="center"/>
            <w:hideMark/>
          </w:tcPr>
          <w:p w14:paraId="2579D8C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7E942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9065CA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C03943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8CDF6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240</w:t>
            </w:r>
          </w:p>
        </w:tc>
        <w:tc>
          <w:tcPr>
            <w:tcW w:w="1275" w:type="dxa"/>
            <w:tcBorders>
              <w:top w:val="nil"/>
              <w:left w:val="nil"/>
              <w:bottom w:val="single" w:sz="4" w:space="0" w:color="auto"/>
              <w:right w:val="single" w:sz="4" w:space="0" w:color="auto"/>
            </w:tcBorders>
            <w:shd w:val="clear" w:color="auto" w:fill="auto"/>
            <w:noWrap/>
            <w:vAlign w:val="center"/>
            <w:hideMark/>
          </w:tcPr>
          <w:p w14:paraId="7063351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608412623.00</w:t>
            </w:r>
          </w:p>
        </w:tc>
        <w:tc>
          <w:tcPr>
            <w:tcW w:w="6237" w:type="dxa"/>
            <w:tcBorders>
              <w:top w:val="nil"/>
              <w:left w:val="nil"/>
              <w:bottom w:val="single" w:sz="4" w:space="0" w:color="auto"/>
              <w:right w:val="single" w:sz="4" w:space="0" w:color="auto"/>
            </w:tcBorders>
            <w:shd w:val="clear" w:color="auto" w:fill="auto"/>
            <w:noWrap/>
            <w:vAlign w:val="bottom"/>
            <w:hideMark/>
          </w:tcPr>
          <w:p w14:paraId="28F9199D"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(35-37 MM), CALIBRE DE LA HEBRA  68 A 75 CM. CALIBRE 1/0</w:t>
            </w:r>
          </w:p>
        </w:tc>
        <w:tc>
          <w:tcPr>
            <w:tcW w:w="992" w:type="dxa"/>
            <w:tcBorders>
              <w:top w:val="nil"/>
              <w:left w:val="nil"/>
              <w:bottom w:val="single" w:sz="4" w:space="0" w:color="auto"/>
              <w:right w:val="single" w:sz="4" w:space="0" w:color="auto"/>
            </w:tcBorders>
            <w:shd w:val="clear" w:color="auto" w:fill="auto"/>
            <w:noWrap/>
            <w:vAlign w:val="center"/>
            <w:hideMark/>
          </w:tcPr>
          <w:p w14:paraId="7758568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FD5A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C7693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237</w:t>
            </w:r>
          </w:p>
        </w:tc>
      </w:tr>
      <w:tr w:rsidR="00684561" w:rsidRPr="00684561" w14:paraId="4539068A"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5A02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241</w:t>
            </w:r>
          </w:p>
        </w:tc>
        <w:tc>
          <w:tcPr>
            <w:tcW w:w="1275" w:type="dxa"/>
            <w:tcBorders>
              <w:top w:val="nil"/>
              <w:left w:val="nil"/>
              <w:bottom w:val="single" w:sz="4" w:space="0" w:color="auto"/>
              <w:right w:val="single" w:sz="4" w:space="0" w:color="auto"/>
            </w:tcBorders>
            <w:shd w:val="clear" w:color="auto" w:fill="auto"/>
            <w:noWrap/>
            <w:vAlign w:val="center"/>
            <w:hideMark/>
          </w:tcPr>
          <w:p w14:paraId="1818567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608414462.00</w:t>
            </w:r>
          </w:p>
        </w:tc>
        <w:tc>
          <w:tcPr>
            <w:tcW w:w="6237" w:type="dxa"/>
            <w:tcBorders>
              <w:top w:val="nil"/>
              <w:left w:val="nil"/>
              <w:bottom w:val="single" w:sz="4" w:space="0" w:color="auto"/>
              <w:right w:val="single" w:sz="4" w:space="0" w:color="auto"/>
            </w:tcBorders>
            <w:shd w:val="clear" w:color="auto" w:fill="auto"/>
            <w:noWrap/>
            <w:vAlign w:val="bottom"/>
            <w:hideMark/>
          </w:tcPr>
          <w:p w14:paraId="78BACA8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(25-27 MM), LONGITUD DE LA HEBRA 68 A 75 CM, CALIBRE 3/0</w:t>
            </w:r>
          </w:p>
        </w:tc>
        <w:tc>
          <w:tcPr>
            <w:tcW w:w="992" w:type="dxa"/>
            <w:tcBorders>
              <w:top w:val="nil"/>
              <w:left w:val="nil"/>
              <w:bottom w:val="single" w:sz="4" w:space="0" w:color="auto"/>
              <w:right w:val="single" w:sz="4" w:space="0" w:color="auto"/>
            </w:tcBorders>
            <w:shd w:val="clear" w:color="auto" w:fill="auto"/>
            <w:noWrap/>
            <w:vAlign w:val="center"/>
            <w:hideMark/>
          </w:tcPr>
          <w:p w14:paraId="30F9AD4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79DE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5F4A6CB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30B7472B"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BCAB1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242</w:t>
            </w:r>
          </w:p>
        </w:tc>
        <w:tc>
          <w:tcPr>
            <w:tcW w:w="1275" w:type="dxa"/>
            <w:tcBorders>
              <w:top w:val="nil"/>
              <w:left w:val="nil"/>
              <w:bottom w:val="single" w:sz="4" w:space="0" w:color="auto"/>
              <w:right w:val="single" w:sz="4" w:space="0" w:color="auto"/>
            </w:tcBorders>
            <w:shd w:val="clear" w:color="auto" w:fill="auto"/>
            <w:noWrap/>
            <w:vAlign w:val="center"/>
            <w:hideMark/>
          </w:tcPr>
          <w:p w14:paraId="5BFD15E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608414470.00</w:t>
            </w:r>
          </w:p>
        </w:tc>
        <w:tc>
          <w:tcPr>
            <w:tcW w:w="6237" w:type="dxa"/>
            <w:tcBorders>
              <w:top w:val="nil"/>
              <w:left w:val="nil"/>
              <w:bottom w:val="single" w:sz="4" w:space="0" w:color="auto"/>
              <w:right w:val="single" w:sz="4" w:space="0" w:color="auto"/>
            </w:tcBorders>
            <w:shd w:val="clear" w:color="auto" w:fill="auto"/>
            <w:noWrap/>
            <w:vAlign w:val="bottom"/>
            <w:hideMark/>
          </w:tcPr>
          <w:p w14:paraId="173D483C"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CATGUT CROMICO CON AGUJA. DE 1/2 CIRCULO AHUSADA (25-27 MM),LONGITUD DE LA HEBRA 68 A 75 CM, CALIBRE 4/0</w:t>
            </w:r>
          </w:p>
        </w:tc>
        <w:tc>
          <w:tcPr>
            <w:tcW w:w="992" w:type="dxa"/>
            <w:tcBorders>
              <w:top w:val="nil"/>
              <w:left w:val="nil"/>
              <w:bottom w:val="single" w:sz="4" w:space="0" w:color="auto"/>
              <w:right w:val="single" w:sz="4" w:space="0" w:color="auto"/>
            </w:tcBorders>
            <w:shd w:val="clear" w:color="auto" w:fill="auto"/>
            <w:noWrap/>
            <w:vAlign w:val="center"/>
            <w:hideMark/>
          </w:tcPr>
          <w:p w14:paraId="2508E410"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22117A"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305631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007819C3"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31FFF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lastRenderedPageBreak/>
              <w:t>243</w:t>
            </w:r>
          </w:p>
        </w:tc>
        <w:tc>
          <w:tcPr>
            <w:tcW w:w="1275" w:type="dxa"/>
            <w:tcBorders>
              <w:top w:val="nil"/>
              <w:left w:val="nil"/>
              <w:bottom w:val="single" w:sz="4" w:space="0" w:color="auto"/>
              <w:right w:val="single" w:sz="4" w:space="0" w:color="auto"/>
            </w:tcBorders>
            <w:shd w:val="clear" w:color="auto" w:fill="auto"/>
            <w:noWrap/>
            <w:vAlign w:val="center"/>
            <w:hideMark/>
          </w:tcPr>
          <w:p w14:paraId="5336255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608420477.00</w:t>
            </w:r>
          </w:p>
        </w:tc>
        <w:tc>
          <w:tcPr>
            <w:tcW w:w="6237" w:type="dxa"/>
            <w:tcBorders>
              <w:top w:val="nil"/>
              <w:left w:val="nil"/>
              <w:bottom w:val="single" w:sz="4" w:space="0" w:color="auto"/>
              <w:right w:val="single" w:sz="4" w:space="0" w:color="auto"/>
            </w:tcBorders>
            <w:shd w:val="clear" w:color="auto" w:fill="auto"/>
            <w:noWrap/>
            <w:vAlign w:val="bottom"/>
            <w:hideMark/>
          </w:tcPr>
          <w:p w14:paraId="5F433653"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SUTURA SINTETICA ABSORBIBLE. MONOFILAMENTO DE POLIDOXANONA CON AGUJA 3/8 CIRCULO, PUNTA AHUSADA DOBLE ARMADO (11-13 MM), LONGITUD DE LA HEBRA 70 A 75 CM. CALIBRE 5/0</w:t>
            </w:r>
          </w:p>
        </w:tc>
        <w:tc>
          <w:tcPr>
            <w:tcW w:w="992" w:type="dxa"/>
            <w:tcBorders>
              <w:top w:val="nil"/>
              <w:left w:val="nil"/>
              <w:bottom w:val="single" w:sz="4" w:space="0" w:color="auto"/>
              <w:right w:val="single" w:sz="4" w:space="0" w:color="auto"/>
            </w:tcBorders>
            <w:shd w:val="clear" w:color="auto" w:fill="auto"/>
            <w:noWrap/>
            <w:vAlign w:val="center"/>
            <w:hideMark/>
          </w:tcPr>
          <w:p w14:paraId="3087F61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F834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4F07FCB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w:t>
            </w:r>
          </w:p>
        </w:tc>
      </w:tr>
      <w:tr w:rsidR="00684561" w:rsidRPr="00684561" w14:paraId="62F79122"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80F04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244</w:t>
            </w:r>
          </w:p>
        </w:tc>
        <w:tc>
          <w:tcPr>
            <w:tcW w:w="1275" w:type="dxa"/>
            <w:tcBorders>
              <w:top w:val="nil"/>
              <w:left w:val="nil"/>
              <w:bottom w:val="single" w:sz="4" w:space="0" w:color="auto"/>
              <w:right w:val="single" w:sz="4" w:space="0" w:color="auto"/>
            </w:tcBorders>
            <w:shd w:val="clear" w:color="auto" w:fill="auto"/>
            <w:noWrap/>
            <w:vAlign w:val="center"/>
            <w:hideMark/>
          </w:tcPr>
          <w:p w14:paraId="5F8FCF7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608690152.00</w:t>
            </w:r>
          </w:p>
        </w:tc>
        <w:tc>
          <w:tcPr>
            <w:tcW w:w="6237" w:type="dxa"/>
            <w:tcBorders>
              <w:top w:val="nil"/>
              <w:left w:val="nil"/>
              <w:bottom w:val="single" w:sz="4" w:space="0" w:color="auto"/>
              <w:right w:val="single" w:sz="4" w:space="0" w:color="auto"/>
            </w:tcBorders>
            <w:shd w:val="clear" w:color="auto" w:fill="auto"/>
            <w:noWrap/>
            <w:vAlign w:val="bottom"/>
            <w:hideMark/>
          </w:tcPr>
          <w:p w14:paraId="2B1688CB"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TELA ADHESIVA,  DE ACETATO CON ADHESIVO EN UNA DE SUS CARAS. LONGITUD 10 M. , ANCHO 2.50 CM.</w:t>
            </w:r>
          </w:p>
        </w:tc>
        <w:tc>
          <w:tcPr>
            <w:tcW w:w="992" w:type="dxa"/>
            <w:tcBorders>
              <w:top w:val="nil"/>
              <w:left w:val="nil"/>
              <w:bottom w:val="single" w:sz="4" w:space="0" w:color="auto"/>
              <w:right w:val="single" w:sz="4" w:space="0" w:color="auto"/>
            </w:tcBorders>
            <w:shd w:val="clear" w:color="auto" w:fill="auto"/>
            <w:noWrap/>
            <w:vAlign w:val="center"/>
            <w:hideMark/>
          </w:tcPr>
          <w:p w14:paraId="1A8AA84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660E5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6A41376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244</w:t>
            </w:r>
          </w:p>
        </w:tc>
      </w:tr>
      <w:tr w:rsidR="00684561" w:rsidRPr="00684561" w14:paraId="4E1C2FEC"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87A4F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245</w:t>
            </w:r>
          </w:p>
        </w:tc>
        <w:tc>
          <w:tcPr>
            <w:tcW w:w="1275" w:type="dxa"/>
            <w:tcBorders>
              <w:top w:val="nil"/>
              <w:left w:val="nil"/>
              <w:bottom w:val="single" w:sz="4" w:space="0" w:color="auto"/>
              <w:right w:val="single" w:sz="4" w:space="0" w:color="auto"/>
            </w:tcBorders>
            <w:shd w:val="clear" w:color="auto" w:fill="auto"/>
            <w:noWrap/>
            <w:vAlign w:val="center"/>
            <w:hideMark/>
          </w:tcPr>
          <w:p w14:paraId="44D0428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608940052.00</w:t>
            </w:r>
          </w:p>
        </w:tc>
        <w:tc>
          <w:tcPr>
            <w:tcW w:w="6237" w:type="dxa"/>
            <w:tcBorders>
              <w:top w:val="nil"/>
              <w:left w:val="nil"/>
              <w:bottom w:val="single" w:sz="4" w:space="0" w:color="auto"/>
              <w:right w:val="single" w:sz="4" w:space="0" w:color="auto"/>
            </w:tcBorders>
            <w:shd w:val="clear" w:color="auto" w:fill="auto"/>
            <w:noWrap/>
            <w:vAlign w:val="bottom"/>
            <w:hideMark/>
          </w:tcPr>
          <w:p w14:paraId="049490E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TOALLA PARA GINECO-OBSTETRICIA. RECTANGULARES, CONSTITUIDAS POR CUATRO CAPAS DE MATERIAL ABSORBENTE.  DESECHABLES.</w:t>
            </w:r>
          </w:p>
        </w:tc>
        <w:tc>
          <w:tcPr>
            <w:tcW w:w="992" w:type="dxa"/>
            <w:tcBorders>
              <w:top w:val="nil"/>
              <w:left w:val="nil"/>
              <w:bottom w:val="single" w:sz="4" w:space="0" w:color="auto"/>
              <w:right w:val="single" w:sz="4" w:space="0" w:color="auto"/>
            </w:tcBorders>
            <w:shd w:val="clear" w:color="auto" w:fill="auto"/>
            <w:noWrap/>
            <w:vAlign w:val="center"/>
            <w:hideMark/>
          </w:tcPr>
          <w:p w14:paraId="5288BF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1AC41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C/100</w:t>
            </w:r>
          </w:p>
        </w:tc>
        <w:tc>
          <w:tcPr>
            <w:tcW w:w="829" w:type="dxa"/>
            <w:tcBorders>
              <w:top w:val="nil"/>
              <w:left w:val="nil"/>
              <w:bottom w:val="single" w:sz="4" w:space="0" w:color="auto"/>
              <w:right w:val="single" w:sz="4" w:space="0" w:color="auto"/>
            </w:tcBorders>
            <w:shd w:val="clear" w:color="auto" w:fill="auto"/>
            <w:noWrap/>
            <w:vAlign w:val="center"/>
            <w:hideMark/>
          </w:tcPr>
          <w:p w14:paraId="14E2712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162</w:t>
            </w:r>
          </w:p>
        </w:tc>
      </w:tr>
      <w:tr w:rsidR="00684561" w:rsidRPr="00684561" w14:paraId="5EFC3D77"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675E8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246</w:t>
            </w:r>
          </w:p>
        </w:tc>
        <w:tc>
          <w:tcPr>
            <w:tcW w:w="1275" w:type="dxa"/>
            <w:tcBorders>
              <w:top w:val="nil"/>
              <w:left w:val="nil"/>
              <w:bottom w:val="single" w:sz="4" w:space="0" w:color="auto"/>
              <w:right w:val="single" w:sz="4" w:space="0" w:color="auto"/>
            </w:tcBorders>
            <w:shd w:val="clear" w:color="auto" w:fill="auto"/>
            <w:noWrap/>
            <w:vAlign w:val="center"/>
            <w:hideMark/>
          </w:tcPr>
          <w:p w14:paraId="5AA158A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609040100.00</w:t>
            </w:r>
          </w:p>
        </w:tc>
        <w:tc>
          <w:tcPr>
            <w:tcW w:w="6237" w:type="dxa"/>
            <w:tcBorders>
              <w:top w:val="nil"/>
              <w:left w:val="nil"/>
              <w:bottom w:val="single" w:sz="4" w:space="0" w:color="auto"/>
              <w:right w:val="single" w:sz="4" w:space="0" w:color="auto"/>
            </w:tcBorders>
            <w:shd w:val="clear" w:color="auto" w:fill="auto"/>
            <w:noWrap/>
            <w:vAlign w:val="bottom"/>
            <w:hideMark/>
          </w:tcPr>
          <w:p w14:paraId="7AD3A834"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ALGODON TORUNDAS.   500 GR.</w:t>
            </w:r>
          </w:p>
        </w:tc>
        <w:tc>
          <w:tcPr>
            <w:tcW w:w="992" w:type="dxa"/>
            <w:tcBorders>
              <w:top w:val="nil"/>
              <w:left w:val="nil"/>
              <w:bottom w:val="single" w:sz="4" w:space="0" w:color="auto"/>
              <w:right w:val="single" w:sz="4" w:space="0" w:color="auto"/>
            </w:tcBorders>
            <w:shd w:val="clear" w:color="auto" w:fill="auto"/>
            <w:noWrap/>
            <w:vAlign w:val="center"/>
            <w:hideMark/>
          </w:tcPr>
          <w:p w14:paraId="24E8DE6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A91E04"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36F137F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282</w:t>
            </w:r>
          </w:p>
        </w:tc>
      </w:tr>
      <w:tr w:rsidR="00684561" w:rsidRPr="00684561" w14:paraId="65C2C08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CEF6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247</w:t>
            </w:r>
          </w:p>
        </w:tc>
        <w:tc>
          <w:tcPr>
            <w:tcW w:w="1275" w:type="dxa"/>
            <w:tcBorders>
              <w:top w:val="nil"/>
              <w:left w:val="nil"/>
              <w:bottom w:val="single" w:sz="4" w:space="0" w:color="auto"/>
              <w:right w:val="single" w:sz="4" w:space="0" w:color="auto"/>
            </w:tcBorders>
            <w:shd w:val="clear" w:color="auto" w:fill="auto"/>
            <w:noWrap/>
            <w:vAlign w:val="center"/>
            <w:hideMark/>
          </w:tcPr>
          <w:p w14:paraId="57D027D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609080114.00</w:t>
            </w:r>
          </w:p>
        </w:tc>
        <w:tc>
          <w:tcPr>
            <w:tcW w:w="6237" w:type="dxa"/>
            <w:tcBorders>
              <w:top w:val="nil"/>
              <w:left w:val="nil"/>
              <w:bottom w:val="single" w:sz="4" w:space="0" w:color="auto"/>
              <w:right w:val="single" w:sz="4" w:space="0" w:color="auto"/>
            </w:tcBorders>
            <w:shd w:val="clear" w:color="auto" w:fill="auto"/>
            <w:noWrap/>
            <w:vAlign w:val="bottom"/>
            <w:hideMark/>
          </w:tcPr>
          <w:p w14:paraId="679502B9"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TUBO P/CANALIZACION DE LATEX NATURAL, OPACO A LOS RAYOS X LONG. 45 CM. DIAM. 12.70 MM DE (1/2")</w:t>
            </w:r>
          </w:p>
        </w:tc>
        <w:tc>
          <w:tcPr>
            <w:tcW w:w="992" w:type="dxa"/>
            <w:tcBorders>
              <w:top w:val="nil"/>
              <w:left w:val="nil"/>
              <w:bottom w:val="single" w:sz="4" w:space="0" w:color="auto"/>
              <w:right w:val="single" w:sz="4" w:space="0" w:color="auto"/>
            </w:tcBorders>
            <w:shd w:val="clear" w:color="auto" w:fill="auto"/>
            <w:noWrap/>
            <w:vAlign w:val="center"/>
            <w:hideMark/>
          </w:tcPr>
          <w:p w14:paraId="5A9666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6D6ABD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48B0EC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49</w:t>
            </w:r>
          </w:p>
        </w:tc>
      </w:tr>
      <w:tr w:rsidR="00684561" w:rsidRPr="00684561" w14:paraId="2AD5B904"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6206B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248</w:t>
            </w:r>
          </w:p>
        </w:tc>
        <w:tc>
          <w:tcPr>
            <w:tcW w:w="1275" w:type="dxa"/>
            <w:tcBorders>
              <w:top w:val="nil"/>
              <w:left w:val="nil"/>
              <w:bottom w:val="single" w:sz="4" w:space="0" w:color="auto"/>
              <w:right w:val="single" w:sz="4" w:space="0" w:color="auto"/>
            </w:tcBorders>
            <w:shd w:val="clear" w:color="auto" w:fill="auto"/>
            <w:noWrap/>
            <w:vAlign w:val="center"/>
            <w:hideMark/>
          </w:tcPr>
          <w:p w14:paraId="7AA963D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609530092.00</w:t>
            </w:r>
          </w:p>
        </w:tc>
        <w:tc>
          <w:tcPr>
            <w:tcW w:w="6237" w:type="dxa"/>
            <w:tcBorders>
              <w:top w:val="nil"/>
              <w:left w:val="nil"/>
              <w:bottom w:val="single" w:sz="4" w:space="0" w:color="auto"/>
              <w:right w:val="single" w:sz="4" w:space="0" w:color="auto"/>
            </w:tcBorders>
            <w:shd w:val="clear" w:color="auto" w:fill="auto"/>
            <w:noWrap/>
            <w:vAlign w:val="bottom"/>
            <w:hideMark/>
          </w:tcPr>
          <w:p w14:paraId="4F690201"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ADHESIVA, DE ALGODON Y FIBRA SINTETICA, CON ADHESIVO EN UNA DE SUS CARAS LONGITUD 2.7 M.  ANCHO: 10.0 CM.</w:t>
            </w:r>
          </w:p>
        </w:tc>
        <w:tc>
          <w:tcPr>
            <w:tcW w:w="992" w:type="dxa"/>
            <w:tcBorders>
              <w:top w:val="nil"/>
              <w:left w:val="nil"/>
              <w:bottom w:val="single" w:sz="4" w:space="0" w:color="auto"/>
              <w:right w:val="single" w:sz="4" w:space="0" w:color="auto"/>
            </w:tcBorders>
            <w:shd w:val="clear" w:color="auto" w:fill="auto"/>
            <w:noWrap/>
            <w:vAlign w:val="center"/>
            <w:hideMark/>
          </w:tcPr>
          <w:p w14:paraId="0A7ECFC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DF6095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22D0443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77</w:t>
            </w:r>
          </w:p>
        </w:tc>
      </w:tr>
      <w:tr w:rsidR="00684561" w:rsidRPr="00684561" w14:paraId="4A0127EF"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27896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249</w:t>
            </w:r>
          </w:p>
        </w:tc>
        <w:tc>
          <w:tcPr>
            <w:tcW w:w="1275" w:type="dxa"/>
            <w:tcBorders>
              <w:top w:val="nil"/>
              <w:left w:val="nil"/>
              <w:bottom w:val="single" w:sz="4" w:space="0" w:color="auto"/>
              <w:right w:val="single" w:sz="4" w:space="0" w:color="auto"/>
            </w:tcBorders>
            <w:shd w:val="clear" w:color="auto" w:fill="auto"/>
            <w:noWrap/>
            <w:vAlign w:val="center"/>
            <w:hideMark/>
          </w:tcPr>
          <w:p w14:paraId="5BCFCC3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609530456.00</w:t>
            </w:r>
          </w:p>
        </w:tc>
        <w:tc>
          <w:tcPr>
            <w:tcW w:w="6237" w:type="dxa"/>
            <w:tcBorders>
              <w:top w:val="nil"/>
              <w:left w:val="nil"/>
              <w:bottom w:val="single" w:sz="4" w:space="0" w:color="auto"/>
              <w:right w:val="single" w:sz="4" w:space="0" w:color="auto"/>
            </w:tcBorders>
            <w:shd w:val="clear" w:color="auto" w:fill="auto"/>
            <w:noWrap/>
            <w:vAlign w:val="bottom"/>
            <w:hideMark/>
          </w:tcPr>
          <w:p w14:paraId="4DD9A3C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ENYESADA, DE GASA DE ALGODON, RECUBIERTAS DE UNA CAPA UNIFORME DE YESO GRADO MEDICO. LONGITUD 2.75 M. ANCHO 5 CM.</w:t>
            </w:r>
          </w:p>
        </w:tc>
        <w:tc>
          <w:tcPr>
            <w:tcW w:w="992" w:type="dxa"/>
            <w:tcBorders>
              <w:top w:val="nil"/>
              <w:left w:val="nil"/>
              <w:bottom w:val="single" w:sz="4" w:space="0" w:color="auto"/>
              <w:right w:val="single" w:sz="4" w:space="0" w:color="auto"/>
            </w:tcBorders>
            <w:shd w:val="clear" w:color="auto" w:fill="auto"/>
            <w:noWrap/>
            <w:vAlign w:val="center"/>
            <w:hideMark/>
          </w:tcPr>
          <w:p w14:paraId="316E098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7044E6"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1F1028FD"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45</w:t>
            </w:r>
          </w:p>
        </w:tc>
      </w:tr>
      <w:tr w:rsidR="00684561" w:rsidRPr="00684561" w14:paraId="4B26C2E9"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65D43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250</w:t>
            </w:r>
          </w:p>
        </w:tc>
        <w:tc>
          <w:tcPr>
            <w:tcW w:w="1275" w:type="dxa"/>
            <w:tcBorders>
              <w:top w:val="nil"/>
              <w:left w:val="nil"/>
              <w:bottom w:val="single" w:sz="4" w:space="0" w:color="auto"/>
              <w:right w:val="single" w:sz="4" w:space="0" w:color="auto"/>
            </w:tcBorders>
            <w:shd w:val="clear" w:color="auto" w:fill="auto"/>
            <w:noWrap/>
            <w:vAlign w:val="center"/>
            <w:hideMark/>
          </w:tcPr>
          <w:p w14:paraId="428C0EE3"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609530555.00</w:t>
            </w:r>
          </w:p>
        </w:tc>
        <w:tc>
          <w:tcPr>
            <w:tcW w:w="6237" w:type="dxa"/>
            <w:tcBorders>
              <w:top w:val="nil"/>
              <w:left w:val="nil"/>
              <w:bottom w:val="single" w:sz="4" w:space="0" w:color="auto"/>
              <w:right w:val="single" w:sz="4" w:space="0" w:color="auto"/>
            </w:tcBorders>
            <w:shd w:val="clear" w:color="auto" w:fill="auto"/>
            <w:noWrap/>
            <w:vAlign w:val="bottom"/>
            <w:hideMark/>
          </w:tcPr>
          <w:p w14:paraId="1223F56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ENYESADA, DE GASA DE ALGODON, RECUBIERTAS DE UNA CAPA UNIFORME DE YESO GRADO MEDICO. LONGITUD 2.75 M., ANCHO 10 CM.</w:t>
            </w:r>
          </w:p>
        </w:tc>
        <w:tc>
          <w:tcPr>
            <w:tcW w:w="992" w:type="dxa"/>
            <w:tcBorders>
              <w:top w:val="nil"/>
              <w:left w:val="nil"/>
              <w:bottom w:val="single" w:sz="4" w:space="0" w:color="auto"/>
              <w:right w:val="single" w:sz="4" w:space="0" w:color="auto"/>
            </w:tcBorders>
            <w:shd w:val="clear" w:color="auto" w:fill="auto"/>
            <w:noWrap/>
            <w:vAlign w:val="center"/>
            <w:hideMark/>
          </w:tcPr>
          <w:p w14:paraId="088B4412"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BF287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D80A42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110</w:t>
            </w:r>
          </w:p>
        </w:tc>
      </w:tr>
      <w:tr w:rsidR="00684561" w:rsidRPr="00684561" w14:paraId="673777E5"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1054F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251</w:t>
            </w:r>
          </w:p>
        </w:tc>
        <w:tc>
          <w:tcPr>
            <w:tcW w:w="1275" w:type="dxa"/>
            <w:tcBorders>
              <w:top w:val="nil"/>
              <w:left w:val="nil"/>
              <w:bottom w:val="single" w:sz="4" w:space="0" w:color="auto"/>
              <w:right w:val="single" w:sz="4" w:space="0" w:color="auto"/>
            </w:tcBorders>
            <w:shd w:val="clear" w:color="auto" w:fill="auto"/>
            <w:noWrap/>
            <w:vAlign w:val="center"/>
            <w:hideMark/>
          </w:tcPr>
          <w:p w14:paraId="729845E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609532825.00</w:t>
            </w:r>
          </w:p>
        </w:tc>
        <w:tc>
          <w:tcPr>
            <w:tcW w:w="6237" w:type="dxa"/>
            <w:tcBorders>
              <w:top w:val="nil"/>
              <w:left w:val="nil"/>
              <w:bottom w:val="single" w:sz="4" w:space="0" w:color="auto"/>
              <w:right w:val="single" w:sz="4" w:space="0" w:color="auto"/>
            </w:tcBorders>
            <w:shd w:val="clear" w:color="auto" w:fill="auto"/>
            <w:noWrap/>
            <w:vAlign w:val="bottom"/>
            <w:hideMark/>
          </w:tcPr>
          <w:p w14:paraId="56BF3F6E"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DE TEJIDO PLANO DE ALGODON CON FIBRAS SINTETICAS LONG. 5 M. ANCHO 30 CM.</w:t>
            </w:r>
          </w:p>
        </w:tc>
        <w:tc>
          <w:tcPr>
            <w:tcW w:w="992" w:type="dxa"/>
            <w:tcBorders>
              <w:top w:val="nil"/>
              <w:left w:val="nil"/>
              <w:bottom w:val="single" w:sz="4" w:space="0" w:color="auto"/>
              <w:right w:val="single" w:sz="4" w:space="0" w:color="auto"/>
            </w:tcBorders>
            <w:shd w:val="clear" w:color="auto" w:fill="auto"/>
            <w:noWrap/>
            <w:vAlign w:val="center"/>
            <w:hideMark/>
          </w:tcPr>
          <w:p w14:paraId="01F150EE"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1BA788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w:t>
            </w:r>
          </w:p>
        </w:tc>
        <w:tc>
          <w:tcPr>
            <w:tcW w:w="829" w:type="dxa"/>
            <w:tcBorders>
              <w:top w:val="nil"/>
              <w:left w:val="nil"/>
              <w:bottom w:val="single" w:sz="4" w:space="0" w:color="auto"/>
              <w:right w:val="single" w:sz="4" w:space="0" w:color="auto"/>
            </w:tcBorders>
            <w:shd w:val="clear" w:color="auto" w:fill="auto"/>
            <w:noWrap/>
            <w:vAlign w:val="center"/>
            <w:hideMark/>
          </w:tcPr>
          <w:p w14:paraId="09ADAFA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1769</w:t>
            </w:r>
          </w:p>
        </w:tc>
      </w:tr>
      <w:tr w:rsidR="00684561" w:rsidRPr="00684561" w14:paraId="26DEEB2E"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FF862C"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252</w:t>
            </w:r>
          </w:p>
        </w:tc>
        <w:tc>
          <w:tcPr>
            <w:tcW w:w="1275" w:type="dxa"/>
            <w:tcBorders>
              <w:top w:val="nil"/>
              <w:left w:val="nil"/>
              <w:bottom w:val="single" w:sz="4" w:space="0" w:color="auto"/>
              <w:right w:val="single" w:sz="4" w:space="0" w:color="auto"/>
            </w:tcBorders>
            <w:shd w:val="clear" w:color="auto" w:fill="auto"/>
            <w:noWrap/>
            <w:vAlign w:val="center"/>
            <w:hideMark/>
          </w:tcPr>
          <w:p w14:paraId="46CB3B1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609532858.00</w:t>
            </w:r>
          </w:p>
        </w:tc>
        <w:tc>
          <w:tcPr>
            <w:tcW w:w="6237" w:type="dxa"/>
            <w:tcBorders>
              <w:top w:val="nil"/>
              <w:left w:val="nil"/>
              <w:bottom w:val="single" w:sz="4" w:space="0" w:color="auto"/>
              <w:right w:val="single" w:sz="4" w:space="0" w:color="auto"/>
            </w:tcBorders>
            <w:shd w:val="clear" w:color="auto" w:fill="auto"/>
            <w:noWrap/>
            <w:vAlign w:val="bottom"/>
            <w:hideMark/>
          </w:tcPr>
          <w:p w14:paraId="7DA7043F"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DE TEJIDO PLANO: DE ALGODON CON FIBRAS SINTETICAS. LONGITUD 5 M..ANCHO 5 CM.</w:t>
            </w:r>
          </w:p>
        </w:tc>
        <w:tc>
          <w:tcPr>
            <w:tcW w:w="992" w:type="dxa"/>
            <w:tcBorders>
              <w:top w:val="nil"/>
              <w:left w:val="nil"/>
              <w:bottom w:val="single" w:sz="4" w:space="0" w:color="auto"/>
              <w:right w:val="single" w:sz="4" w:space="0" w:color="auto"/>
            </w:tcBorders>
            <w:shd w:val="clear" w:color="auto" w:fill="auto"/>
            <w:noWrap/>
            <w:vAlign w:val="center"/>
            <w:hideMark/>
          </w:tcPr>
          <w:p w14:paraId="0B5AE0BF"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6CBC9B"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3E8C4925"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67</w:t>
            </w:r>
          </w:p>
        </w:tc>
      </w:tr>
      <w:tr w:rsidR="00684561" w:rsidRPr="00684561" w14:paraId="0541B878" w14:textId="77777777" w:rsidTr="00684561">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F11C47"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253</w:t>
            </w:r>
          </w:p>
        </w:tc>
        <w:tc>
          <w:tcPr>
            <w:tcW w:w="1275" w:type="dxa"/>
            <w:tcBorders>
              <w:top w:val="nil"/>
              <w:left w:val="nil"/>
              <w:bottom w:val="single" w:sz="4" w:space="0" w:color="auto"/>
              <w:right w:val="single" w:sz="4" w:space="0" w:color="auto"/>
            </w:tcBorders>
            <w:shd w:val="clear" w:color="auto" w:fill="auto"/>
            <w:noWrap/>
            <w:vAlign w:val="center"/>
            <w:hideMark/>
          </w:tcPr>
          <w:p w14:paraId="4CD69E18"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609532866.00</w:t>
            </w:r>
          </w:p>
        </w:tc>
        <w:tc>
          <w:tcPr>
            <w:tcW w:w="6237" w:type="dxa"/>
            <w:tcBorders>
              <w:top w:val="nil"/>
              <w:left w:val="nil"/>
              <w:bottom w:val="single" w:sz="4" w:space="0" w:color="auto"/>
              <w:right w:val="single" w:sz="4" w:space="0" w:color="auto"/>
            </w:tcBorders>
            <w:shd w:val="clear" w:color="auto" w:fill="auto"/>
            <w:noWrap/>
            <w:vAlign w:val="bottom"/>
            <w:hideMark/>
          </w:tcPr>
          <w:p w14:paraId="607BD170" w14:textId="77777777" w:rsidR="00684561" w:rsidRPr="00684561" w:rsidRDefault="00684561" w:rsidP="00684561">
            <w:pPr>
              <w:jc w:val="both"/>
              <w:rPr>
                <w:rFonts w:ascii="Calibri" w:hAnsi="Calibri"/>
                <w:color w:val="000000"/>
                <w:sz w:val="16"/>
                <w:szCs w:val="16"/>
                <w:lang w:val="es-MX" w:eastAsia="es-MX"/>
              </w:rPr>
            </w:pPr>
            <w:r w:rsidRPr="00684561">
              <w:rPr>
                <w:rFonts w:ascii="Calibri" w:hAnsi="Calibri"/>
                <w:color w:val="000000"/>
                <w:sz w:val="16"/>
                <w:szCs w:val="16"/>
                <w:lang w:val="es-MX" w:eastAsia="es-MX"/>
              </w:rPr>
              <w:t>VENDA ELASTICA DE TEJIDO PLANO: DE ALGODON CON FIBRAS SINTETICAS. LONGITUD 5 M. ANCHO 10 CM.</w:t>
            </w:r>
          </w:p>
        </w:tc>
        <w:tc>
          <w:tcPr>
            <w:tcW w:w="992" w:type="dxa"/>
            <w:tcBorders>
              <w:top w:val="nil"/>
              <w:left w:val="nil"/>
              <w:bottom w:val="single" w:sz="4" w:space="0" w:color="auto"/>
              <w:right w:val="single" w:sz="4" w:space="0" w:color="auto"/>
            </w:tcBorders>
            <w:shd w:val="clear" w:color="auto" w:fill="auto"/>
            <w:noWrap/>
            <w:vAlign w:val="center"/>
            <w:hideMark/>
          </w:tcPr>
          <w:p w14:paraId="091EA3E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82DC89"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C/12</w:t>
            </w:r>
          </w:p>
        </w:tc>
        <w:tc>
          <w:tcPr>
            <w:tcW w:w="829" w:type="dxa"/>
            <w:tcBorders>
              <w:top w:val="nil"/>
              <w:left w:val="nil"/>
              <w:bottom w:val="single" w:sz="4" w:space="0" w:color="auto"/>
              <w:right w:val="single" w:sz="4" w:space="0" w:color="auto"/>
            </w:tcBorders>
            <w:shd w:val="clear" w:color="auto" w:fill="auto"/>
            <w:noWrap/>
            <w:vAlign w:val="center"/>
            <w:hideMark/>
          </w:tcPr>
          <w:p w14:paraId="72536B21" w14:textId="77777777" w:rsidR="00684561" w:rsidRPr="00684561" w:rsidRDefault="00684561" w:rsidP="00684561">
            <w:pPr>
              <w:jc w:val="center"/>
              <w:rPr>
                <w:rFonts w:ascii="Calibri" w:hAnsi="Calibri"/>
                <w:color w:val="000000"/>
                <w:sz w:val="16"/>
                <w:szCs w:val="16"/>
                <w:lang w:val="es-MX" w:eastAsia="es-MX"/>
              </w:rPr>
            </w:pPr>
            <w:r w:rsidRPr="00684561">
              <w:rPr>
                <w:rFonts w:ascii="Calibri" w:hAnsi="Calibri"/>
                <w:color w:val="000000"/>
                <w:sz w:val="16"/>
                <w:szCs w:val="16"/>
                <w:lang w:val="es-MX" w:eastAsia="es-MX"/>
              </w:rPr>
              <w:t>512</w:t>
            </w:r>
          </w:p>
        </w:tc>
      </w:tr>
    </w:tbl>
    <w:p w14:paraId="2EAD027B" w14:textId="77777777" w:rsidR="00893F69" w:rsidRDefault="00893F69"/>
    <w:p w14:paraId="3E450166" w14:textId="77777777" w:rsidR="00893F69" w:rsidRDefault="00893F69"/>
    <w:p w14:paraId="7853824A" w14:textId="77777777" w:rsidR="00893F69" w:rsidRDefault="00893F69"/>
    <w:p w14:paraId="36BA41BA" w14:textId="77777777" w:rsidR="00A008DB" w:rsidRDefault="00A008DB"/>
    <w:p w14:paraId="22784554" w14:textId="77777777" w:rsidR="00E63AAA" w:rsidRDefault="00E63AAA"/>
    <w:p w14:paraId="7B08694D" w14:textId="77777777" w:rsidR="00E63AAA" w:rsidRDefault="00E63AAA"/>
    <w:p w14:paraId="0CBC9B3F" w14:textId="77777777" w:rsidR="00E63AAA" w:rsidRDefault="00E63AAA"/>
    <w:p w14:paraId="3A9C857F" w14:textId="77777777" w:rsidR="00E63AAA" w:rsidRDefault="00E63AAA"/>
    <w:p w14:paraId="21BA292A" w14:textId="77777777" w:rsidR="00E63AAA" w:rsidRDefault="00E63AAA"/>
    <w:p w14:paraId="7DC9E36E" w14:textId="77777777" w:rsidR="00E63AAA" w:rsidRDefault="00E63AAA"/>
    <w:p w14:paraId="4526F57C" w14:textId="77777777" w:rsidR="00E63AAA" w:rsidRDefault="00E63AAA"/>
    <w:p w14:paraId="02A48013" w14:textId="77777777" w:rsidR="00E63AAA" w:rsidRDefault="00E63AAA"/>
    <w:p w14:paraId="7BD20D33" w14:textId="77777777" w:rsidR="00E63AAA" w:rsidRDefault="00E63AAA"/>
    <w:p w14:paraId="4451557D" w14:textId="77777777" w:rsidR="00E63AAA" w:rsidRDefault="00E63AAA"/>
    <w:p w14:paraId="7F4985D5" w14:textId="77777777" w:rsidR="00E63AAA" w:rsidRDefault="00E63AAA"/>
    <w:p w14:paraId="42A02C06" w14:textId="77777777" w:rsidR="00E63AAA" w:rsidRDefault="00E63AAA"/>
    <w:p w14:paraId="15C5AE89" w14:textId="77777777" w:rsidR="00E63AAA" w:rsidRDefault="00E63AAA"/>
    <w:p w14:paraId="5BC574C4" w14:textId="77777777" w:rsidR="00E63AAA" w:rsidRDefault="00E63AAA"/>
    <w:p w14:paraId="411D697B" w14:textId="77777777" w:rsidR="00E63AAA" w:rsidRDefault="00E63AAA"/>
    <w:p w14:paraId="20646B34" w14:textId="77777777" w:rsidR="00E63AAA" w:rsidRDefault="00E63AAA"/>
    <w:p w14:paraId="4771635C" w14:textId="77777777" w:rsidR="00E63AAA" w:rsidRDefault="00E63AAA"/>
    <w:p w14:paraId="63FDA679" w14:textId="77777777" w:rsidR="00E63AAA" w:rsidRDefault="00E63AAA"/>
    <w:p w14:paraId="14E858EF" w14:textId="77777777" w:rsidR="00E63AAA" w:rsidRDefault="00E63AAA"/>
    <w:p w14:paraId="30A88EA9" w14:textId="77777777" w:rsidR="00E63AAA" w:rsidRDefault="00E63AAA"/>
    <w:p w14:paraId="4D75A7F6" w14:textId="77777777" w:rsidR="00E63AAA" w:rsidRDefault="00E63AAA"/>
    <w:p w14:paraId="35B9558B" w14:textId="77777777" w:rsidR="00E63AAA" w:rsidRDefault="00E63AAA"/>
    <w:p w14:paraId="221392C9" w14:textId="77777777" w:rsidR="00E63AAA" w:rsidRDefault="00E63AAA"/>
    <w:p w14:paraId="63F2E1F7" w14:textId="77777777" w:rsidR="00E63AAA" w:rsidRDefault="00E63AAA"/>
    <w:p w14:paraId="77D39C5D" w14:textId="77777777" w:rsidR="00E63AAA" w:rsidRDefault="00E63AAA"/>
    <w:p w14:paraId="0C22A19C" w14:textId="77777777" w:rsidR="00E63AAA" w:rsidRDefault="00E63AAA"/>
    <w:p w14:paraId="3CD772F6" w14:textId="77777777" w:rsidR="00EA25C1" w:rsidRPr="00007CCB" w:rsidRDefault="00EA25C1" w:rsidP="00295B0C">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3062294D"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40D731F5"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AA46CAE" w14:textId="77777777" w:rsidR="00E1428C" w:rsidRPr="00007CCB" w:rsidRDefault="00E1428C" w:rsidP="00E1428C">
      <w:pPr>
        <w:tabs>
          <w:tab w:val="left" w:pos="4253"/>
          <w:tab w:val="left" w:pos="7797"/>
        </w:tabs>
        <w:jc w:val="right"/>
        <w:rPr>
          <w:rFonts w:ascii="Calibri" w:hAnsi="Calibri"/>
        </w:rPr>
      </w:pPr>
    </w:p>
    <w:p w14:paraId="30EA1F89"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09AD671B" w14:textId="77777777" w:rsidTr="009230E1">
        <w:trPr>
          <w:jc w:val="center"/>
        </w:trPr>
        <w:tc>
          <w:tcPr>
            <w:tcW w:w="2518" w:type="dxa"/>
            <w:shd w:val="clear" w:color="auto" w:fill="auto"/>
          </w:tcPr>
          <w:p w14:paraId="20C899D2"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4AC1D8F7" w14:textId="77777777" w:rsidR="00E1428C" w:rsidRPr="00007CCB" w:rsidRDefault="00E1428C" w:rsidP="009230E1">
            <w:pPr>
              <w:rPr>
                <w:rFonts w:ascii="Calibri" w:hAnsi="Calibri"/>
                <w:b/>
              </w:rPr>
            </w:pPr>
          </w:p>
        </w:tc>
      </w:tr>
      <w:tr w:rsidR="00E1428C" w:rsidRPr="00007CCB" w14:paraId="548146E6" w14:textId="77777777" w:rsidTr="009230E1">
        <w:trPr>
          <w:jc w:val="center"/>
        </w:trPr>
        <w:tc>
          <w:tcPr>
            <w:tcW w:w="2518" w:type="dxa"/>
            <w:shd w:val="clear" w:color="auto" w:fill="auto"/>
          </w:tcPr>
          <w:p w14:paraId="5C593572"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56450EB" w14:textId="77777777" w:rsidR="00E1428C" w:rsidRPr="00007CCB" w:rsidRDefault="00E1428C" w:rsidP="009230E1">
            <w:pPr>
              <w:rPr>
                <w:rFonts w:ascii="Calibri" w:hAnsi="Calibri"/>
                <w:b/>
              </w:rPr>
            </w:pPr>
          </w:p>
        </w:tc>
      </w:tr>
    </w:tbl>
    <w:p w14:paraId="7E89C53C" w14:textId="77777777" w:rsidR="00E1428C" w:rsidRPr="0093321E" w:rsidRDefault="00E1428C" w:rsidP="00E1428C">
      <w:pPr>
        <w:ind w:left="426"/>
        <w:jc w:val="both"/>
        <w:rPr>
          <w:rFonts w:asciiTheme="minorHAnsi" w:hAnsiTheme="minorHAnsi"/>
        </w:rPr>
      </w:pPr>
    </w:p>
    <w:p w14:paraId="06608D48"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4FBED8C3" w14:textId="77777777" w:rsidTr="00295B0C">
        <w:trPr>
          <w:jc w:val="center"/>
        </w:trPr>
        <w:tc>
          <w:tcPr>
            <w:tcW w:w="1060" w:type="dxa"/>
            <w:shd w:val="clear" w:color="auto" w:fill="6DE3FF"/>
            <w:vAlign w:val="center"/>
          </w:tcPr>
          <w:p w14:paraId="4118A7A6"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6DE3FF"/>
            <w:vAlign w:val="center"/>
          </w:tcPr>
          <w:p w14:paraId="69E45063"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6DE3FF"/>
            <w:vAlign w:val="center"/>
          </w:tcPr>
          <w:p w14:paraId="76ECD1EF"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6DE3FF"/>
            <w:vAlign w:val="center"/>
          </w:tcPr>
          <w:p w14:paraId="763EB435"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6DE3FF"/>
            <w:vAlign w:val="center"/>
          </w:tcPr>
          <w:p w14:paraId="5E945528"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6DE3FF"/>
            <w:vAlign w:val="center"/>
          </w:tcPr>
          <w:p w14:paraId="7B93BBC4"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6DE3FF"/>
            <w:vAlign w:val="center"/>
          </w:tcPr>
          <w:p w14:paraId="6D973F0B"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6DE3FF"/>
            <w:vAlign w:val="center"/>
          </w:tcPr>
          <w:p w14:paraId="5E5A781D"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C07E0FA" w14:textId="77777777" w:rsidTr="00E1428C">
        <w:trPr>
          <w:trHeight w:val="60"/>
          <w:jc w:val="center"/>
        </w:trPr>
        <w:tc>
          <w:tcPr>
            <w:tcW w:w="1060" w:type="dxa"/>
            <w:vMerge w:val="restart"/>
            <w:vAlign w:val="center"/>
          </w:tcPr>
          <w:p w14:paraId="678E7DB7" w14:textId="77777777" w:rsidR="00E1428C" w:rsidRPr="0093321E" w:rsidRDefault="00E1428C" w:rsidP="00E1428C">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14:paraId="6079BD41"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95E5668"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325ADE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078DFDEC"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D52E96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0D1D84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D6237EA"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01CBFA4" w14:textId="77777777" w:rsidTr="009230E1">
        <w:trPr>
          <w:jc w:val="center"/>
        </w:trPr>
        <w:tc>
          <w:tcPr>
            <w:tcW w:w="1060" w:type="dxa"/>
            <w:vMerge/>
          </w:tcPr>
          <w:p w14:paraId="454EAFE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6BF565B"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560E3A9"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110A94F4"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E00FDDA"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7176A49"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8556769"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F6CE868"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30841F17" w14:textId="77777777" w:rsidTr="009230E1">
        <w:trPr>
          <w:jc w:val="center"/>
        </w:trPr>
        <w:tc>
          <w:tcPr>
            <w:tcW w:w="1060" w:type="dxa"/>
            <w:vMerge/>
          </w:tcPr>
          <w:p w14:paraId="09F0B29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2005E03"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3238F68"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56413510"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E9D8E11"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1D5FE13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24EE56D"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7C44B29"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0AFBEB5" w14:textId="77777777" w:rsidTr="009230E1">
        <w:trPr>
          <w:jc w:val="center"/>
        </w:trPr>
        <w:tc>
          <w:tcPr>
            <w:tcW w:w="1060" w:type="dxa"/>
            <w:vMerge/>
          </w:tcPr>
          <w:p w14:paraId="57A992DD"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F741C80"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447629C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042D7184"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E688D99"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C0D0CB5"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BAD6BB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70973E3"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6A33CFA9" w14:textId="77777777" w:rsidTr="009230E1">
        <w:trPr>
          <w:jc w:val="center"/>
        </w:trPr>
        <w:tc>
          <w:tcPr>
            <w:tcW w:w="1060" w:type="dxa"/>
            <w:vMerge/>
          </w:tcPr>
          <w:p w14:paraId="1133E72B"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F38260E"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78189ADC"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2F9D777"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5CBDFA7"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194FC0F8"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3AA9F85"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3B67859"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799B22E" w14:textId="77777777" w:rsidTr="009230E1">
        <w:trPr>
          <w:jc w:val="center"/>
        </w:trPr>
        <w:tc>
          <w:tcPr>
            <w:tcW w:w="1060" w:type="dxa"/>
            <w:vMerge/>
          </w:tcPr>
          <w:p w14:paraId="60B284B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B9A907D"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3A5D8BD"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C788F84"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826B862"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407C642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F1A791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35A35FA9"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0C18EC8E" w14:textId="77777777" w:rsidTr="009230E1">
        <w:trPr>
          <w:jc w:val="center"/>
        </w:trPr>
        <w:tc>
          <w:tcPr>
            <w:tcW w:w="1060" w:type="dxa"/>
            <w:vMerge/>
          </w:tcPr>
          <w:p w14:paraId="3E557C1B"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086F923"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0510B20C"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C8B336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340B7DD"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54DA560D"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7241679"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E7F136D" w14:textId="77777777" w:rsidR="00E1428C" w:rsidRPr="0093321E" w:rsidRDefault="00E1428C" w:rsidP="00C96B24">
            <w:pPr>
              <w:tabs>
                <w:tab w:val="right" w:pos="9923"/>
              </w:tabs>
              <w:spacing w:before="120" w:after="120"/>
              <w:rPr>
                <w:rFonts w:asciiTheme="minorHAnsi" w:hAnsiTheme="minorHAnsi"/>
                <w:sz w:val="16"/>
                <w:szCs w:val="16"/>
              </w:rPr>
            </w:pPr>
          </w:p>
        </w:tc>
      </w:tr>
    </w:tbl>
    <w:p w14:paraId="3337C0A7" w14:textId="77777777" w:rsidR="00C96B24" w:rsidRDefault="00C96B24" w:rsidP="00E1428C">
      <w:pPr>
        <w:pStyle w:val="Default"/>
        <w:jc w:val="center"/>
        <w:rPr>
          <w:rFonts w:asciiTheme="minorHAnsi" w:hAnsiTheme="minorHAnsi"/>
          <w:b/>
          <w:sz w:val="20"/>
          <w:szCs w:val="20"/>
        </w:rPr>
      </w:pPr>
    </w:p>
    <w:p w14:paraId="7CE6A1ED" w14:textId="77777777" w:rsidR="00C96B24" w:rsidRDefault="00C96B24" w:rsidP="00E1428C">
      <w:pPr>
        <w:pStyle w:val="Default"/>
        <w:jc w:val="center"/>
        <w:rPr>
          <w:rFonts w:asciiTheme="minorHAnsi" w:hAnsiTheme="minorHAnsi"/>
          <w:b/>
          <w:sz w:val="20"/>
          <w:szCs w:val="20"/>
        </w:rPr>
      </w:pPr>
    </w:p>
    <w:p w14:paraId="36DF0A71" w14:textId="77777777" w:rsidR="00C96B24" w:rsidRDefault="00C96B24" w:rsidP="00E1428C">
      <w:pPr>
        <w:pStyle w:val="Default"/>
        <w:jc w:val="center"/>
        <w:rPr>
          <w:rFonts w:asciiTheme="minorHAnsi" w:hAnsiTheme="minorHAnsi"/>
          <w:b/>
          <w:sz w:val="20"/>
          <w:szCs w:val="20"/>
        </w:rPr>
      </w:pPr>
    </w:p>
    <w:p w14:paraId="25A068F2"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15E6C1DE" w14:textId="77777777" w:rsidR="00E1428C" w:rsidRPr="00007CCB" w:rsidRDefault="00E1428C" w:rsidP="00E1428C">
      <w:pPr>
        <w:pStyle w:val="Default"/>
        <w:jc w:val="center"/>
        <w:rPr>
          <w:rFonts w:ascii="Calibri" w:hAnsi="Calibri"/>
          <w:b/>
          <w:sz w:val="20"/>
          <w:szCs w:val="20"/>
        </w:rPr>
      </w:pPr>
    </w:p>
    <w:p w14:paraId="50A80CBB"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9FD4CC8"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65776F3E" w14:textId="77777777" w:rsidR="00E1428C" w:rsidRDefault="00E1428C" w:rsidP="00E1428C">
      <w:pPr>
        <w:ind w:left="426"/>
        <w:jc w:val="center"/>
        <w:rPr>
          <w:rFonts w:ascii="Calibri" w:hAnsi="Calibri"/>
          <w:b/>
        </w:rPr>
      </w:pPr>
      <w:r w:rsidRPr="00007CCB">
        <w:rPr>
          <w:rFonts w:ascii="Calibri" w:hAnsi="Calibri"/>
          <w:b/>
        </w:rPr>
        <w:t>Protesto lo necesario</w:t>
      </w:r>
    </w:p>
    <w:p w14:paraId="31F38E84" w14:textId="77777777" w:rsidR="00324414" w:rsidRDefault="00324414" w:rsidP="00E1428C">
      <w:pPr>
        <w:ind w:left="426"/>
        <w:jc w:val="center"/>
        <w:rPr>
          <w:rFonts w:ascii="Calibri" w:hAnsi="Calibri"/>
          <w:b/>
        </w:rPr>
      </w:pPr>
    </w:p>
    <w:p w14:paraId="67AF347E" w14:textId="77777777" w:rsidR="00324414" w:rsidRDefault="00324414" w:rsidP="00E1428C">
      <w:pPr>
        <w:ind w:left="426"/>
        <w:jc w:val="center"/>
        <w:rPr>
          <w:rFonts w:ascii="Calibri" w:hAnsi="Calibri"/>
          <w:b/>
        </w:rPr>
      </w:pPr>
    </w:p>
    <w:p w14:paraId="477DBE1C" w14:textId="77777777" w:rsidR="00324414" w:rsidRDefault="00324414" w:rsidP="00E1428C">
      <w:pPr>
        <w:ind w:left="426"/>
        <w:jc w:val="center"/>
        <w:rPr>
          <w:rFonts w:ascii="Calibri" w:hAnsi="Calibri"/>
          <w:b/>
        </w:rPr>
      </w:pPr>
    </w:p>
    <w:p w14:paraId="3DF30712" w14:textId="77777777" w:rsidR="00324414" w:rsidRDefault="00324414" w:rsidP="00E1428C">
      <w:pPr>
        <w:ind w:left="426"/>
        <w:jc w:val="center"/>
        <w:rPr>
          <w:rFonts w:ascii="Calibri" w:hAnsi="Calibri"/>
          <w:b/>
        </w:rPr>
      </w:pPr>
    </w:p>
    <w:p w14:paraId="2F6321A5" w14:textId="77777777" w:rsidR="00324414" w:rsidRDefault="00324414" w:rsidP="00E1428C">
      <w:pPr>
        <w:ind w:left="426"/>
        <w:jc w:val="center"/>
        <w:rPr>
          <w:rFonts w:ascii="Calibri" w:hAnsi="Calibri"/>
          <w:b/>
        </w:rPr>
      </w:pPr>
    </w:p>
    <w:p w14:paraId="090E8432" w14:textId="77777777" w:rsidR="00324414" w:rsidRDefault="00324414" w:rsidP="00E1428C">
      <w:pPr>
        <w:ind w:left="426"/>
        <w:jc w:val="center"/>
        <w:rPr>
          <w:rFonts w:ascii="Calibri" w:hAnsi="Calibri"/>
          <w:b/>
        </w:rPr>
      </w:pPr>
    </w:p>
    <w:p w14:paraId="0CF2300F" w14:textId="77777777" w:rsidR="00324414" w:rsidRDefault="00324414" w:rsidP="00E1428C">
      <w:pPr>
        <w:ind w:left="426"/>
        <w:jc w:val="center"/>
        <w:rPr>
          <w:rFonts w:ascii="Calibri" w:hAnsi="Calibri"/>
          <w:b/>
        </w:rPr>
      </w:pPr>
    </w:p>
    <w:p w14:paraId="422A6446" w14:textId="77777777" w:rsidR="00324414" w:rsidRDefault="00324414" w:rsidP="00E1428C">
      <w:pPr>
        <w:ind w:left="426"/>
        <w:jc w:val="center"/>
        <w:rPr>
          <w:rFonts w:ascii="Calibri" w:hAnsi="Calibri"/>
          <w:b/>
        </w:rPr>
      </w:pPr>
    </w:p>
    <w:p w14:paraId="6F55AD70" w14:textId="77777777" w:rsidR="00405A0A" w:rsidRDefault="00405A0A" w:rsidP="00E1428C">
      <w:pPr>
        <w:ind w:left="426"/>
        <w:jc w:val="center"/>
        <w:rPr>
          <w:rFonts w:ascii="Calibri" w:hAnsi="Calibri"/>
          <w:b/>
        </w:rPr>
      </w:pPr>
    </w:p>
    <w:p w14:paraId="44EBA3FD" w14:textId="77777777" w:rsidR="00405A0A" w:rsidRDefault="00405A0A" w:rsidP="00E1428C">
      <w:pPr>
        <w:ind w:left="426"/>
        <w:jc w:val="center"/>
        <w:rPr>
          <w:rFonts w:ascii="Calibri" w:hAnsi="Calibri"/>
          <w:b/>
        </w:rPr>
      </w:pPr>
    </w:p>
    <w:p w14:paraId="1EFEF5F5" w14:textId="77777777" w:rsidR="007055B2" w:rsidRDefault="007055B2" w:rsidP="00E1428C">
      <w:pPr>
        <w:ind w:left="426"/>
        <w:jc w:val="center"/>
        <w:rPr>
          <w:rFonts w:ascii="Calibri" w:hAnsi="Calibri"/>
          <w:b/>
        </w:rPr>
      </w:pPr>
    </w:p>
    <w:p w14:paraId="362E71B3" w14:textId="77777777" w:rsidR="007055B2" w:rsidRDefault="007055B2" w:rsidP="00E1428C">
      <w:pPr>
        <w:ind w:left="426"/>
        <w:jc w:val="center"/>
        <w:rPr>
          <w:rFonts w:ascii="Calibri" w:hAnsi="Calibri"/>
          <w:b/>
        </w:rPr>
      </w:pPr>
    </w:p>
    <w:p w14:paraId="2ECCB49F" w14:textId="77777777" w:rsidR="00405A0A" w:rsidRDefault="00405A0A" w:rsidP="00E1428C">
      <w:pPr>
        <w:ind w:left="426"/>
        <w:jc w:val="center"/>
        <w:rPr>
          <w:rFonts w:ascii="Calibri" w:hAnsi="Calibri"/>
          <w:b/>
        </w:rPr>
      </w:pPr>
    </w:p>
    <w:p w14:paraId="7E3A145F" w14:textId="77777777" w:rsidR="00324414" w:rsidRDefault="00324414" w:rsidP="00E1428C">
      <w:pPr>
        <w:ind w:left="426"/>
        <w:jc w:val="center"/>
        <w:rPr>
          <w:rFonts w:ascii="Calibri" w:hAnsi="Calibri"/>
          <w:b/>
        </w:rPr>
      </w:pPr>
    </w:p>
    <w:p w14:paraId="152C6DD6" w14:textId="77777777" w:rsidR="00BA09CD" w:rsidRPr="002522C8" w:rsidRDefault="00BA09CD"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47E5ED1"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5F085AFB" w14:textId="77777777" w:rsidR="00BA09CD" w:rsidRPr="002522C8" w:rsidRDefault="00BA09CD" w:rsidP="00BA09CD">
      <w:pPr>
        <w:tabs>
          <w:tab w:val="left" w:pos="426"/>
        </w:tabs>
        <w:ind w:left="284"/>
        <w:jc w:val="center"/>
        <w:rPr>
          <w:rFonts w:ascii="Calibri" w:hAnsi="Calibri"/>
          <w:b/>
        </w:rPr>
      </w:pPr>
    </w:p>
    <w:p w14:paraId="5E972DF7"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8CC661A" w14:textId="77777777" w:rsidTr="00295B0C">
        <w:trPr>
          <w:jc w:val="center"/>
        </w:trPr>
        <w:tc>
          <w:tcPr>
            <w:tcW w:w="7371" w:type="dxa"/>
            <w:tcBorders>
              <w:bottom w:val="nil"/>
            </w:tcBorders>
            <w:shd w:val="clear" w:color="auto" w:fill="6DE3FF"/>
          </w:tcPr>
          <w:p w14:paraId="68CB5450"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B6E7D5E"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D627407"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1475BCF4" w14:textId="6B401946" w:rsidR="00BA09CD" w:rsidRPr="002522C8" w:rsidRDefault="00BA09CD" w:rsidP="00C96B24">
            <w:pPr>
              <w:jc w:val="center"/>
              <w:rPr>
                <w:rFonts w:ascii="Calibri" w:hAnsi="Calibri" w:cs="Arial"/>
                <w:b/>
              </w:rPr>
            </w:pPr>
            <w:r w:rsidRPr="000A0057">
              <w:rPr>
                <w:rFonts w:ascii="Calibri" w:hAnsi="Calibri" w:cs="Arial"/>
                <w:bCs/>
              </w:rPr>
              <w:t xml:space="preserve">No. </w:t>
            </w:r>
            <w:r w:rsidR="00F5193F">
              <w:rPr>
                <w:rFonts w:ascii="Calibri" w:hAnsi="Calibri"/>
                <w:b/>
                <w:bCs/>
              </w:rPr>
              <w:t>LP-919044992-I61-2022</w:t>
            </w:r>
          </w:p>
        </w:tc>
        <w:tc>
          <w:tcPr>
            <w:tcW w:w="1843" w:type="dxa"/>
            <w:tcBorders>
              <w:top w:val="single" w:sz="4" w:space="0" w:color="auto"/>
              <w:left w:val="single" w:sz="4" w:space="0" w:color="auto"/>
              <w:bottom w:val="single" w:sz="4" w:space="0" w:color="auto"/>
              <w:right w:val="single" w:sz="4" w:space="0" w:color="auto"/>
            </w:tcBorders>
            <w:vAlign w:val="center"/>
          </w:tcPr>
          <w:p w14:paraId="03DE9763" w14:textId="77777777" w:rsidR="00BA09CD" w:rsidRPr="002522C8" w:rsidRDefault="00BA09CD" w:rsidP="003632F9">
            <w:pPr>
              <w:jc w:val="center"/>
              <w:rPr>
                <w:rFonts w:ascii="Calibri" w:hAnsi="Calibri"/>
              </w:rPr>
            </w:pPr>
            <w:r w:rsidRPr="002522C8">
              <w:rPr>
                <w:rFonts w:ascii="Calibri" w:hAnsi="Calibri"/>
              </w:rPr>
              <w:t>_____________</w:t>
            </w:r>
          </w:p>
        </w:tc>
      </w:tr>
    </w:tbl>
    <w:p w14:paraId="1509F9D3" w14:textId="77777777" w:rsidR="00BA09CD" w:rsidRPr="002522C8" w:rsidRDefault="00BA09CD" w:rsidP="00BA09CD">
      <w:pPr>
        <w:ind w:left="851"/>
        <w:jc w:val="both"/>
        <w:rPr>
          <w:rFonts w:ascii="Calibri" w:hAnsi="Calibri"/>
        </w:rPr>
      </w:pPr>
    </w:p>
    <w:p w14:paraId="3AC1DFDB" w14:textId="77777777" w:rsidR="00BA09CD" w:rsidRPr="002522C8" w:rsidRDefault="00BA09CD" w:rsidP="00BA09CD">
      <w:pPr>
        <w:ind w:left="851"/>
        <w:jc w:val="both"/>
        <w:rPr>
          <w:rFonts w:ascii="Calibri" w:hAnsi="Calibri"/>
        </w:rPr>
      </w:pPr>
    </w:p>
    <w:p w14:paraId="3AB5A3FC"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C1A4A28" w14:textId="77777777" w:rsidTr="00295B0C">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6560C2B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13FD9ABD" w14:textId="77777777" w:rsidTr="003632F9">
        <w:trPr>
          <w:jc w:val="center"/>
        </w:trPr>
        <w:tc>
          <w:tcPr>
            <w:tcW w:w="9193" w:type="dxa"/>
            <w:tcBorders>
              <w:top w:val="nil"/>
            </w:tcBorders>
          </w:tcPr>
          <w:p w14:paraId="279BC769" w14:textId="77777777" w:rsidR="00BA09CD" w:rsidRPr="002522C8" w:rsidRDefault="00BA09CD" w:rsidP="003632F9">
            <w:pPr>
              <w:ind w:left="851"/>
              <w:jc w:val="center"/>
              <w:rPr>
                <w:rFonts w:ascii="Calibri" w:hAnsi="Calibri"/>
                <w:b/>
              </w:rPr>
            </w:pPr>
          </w:p>
          <w:p w14:paraId="1E3DC9AF"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36EFD70" w14:textId="77777777" w:rsidR="00BA09CD" w:rsidRPr="002522C8" w:rsidRDefault="00BA09CD" w:rsidP="003632F9">
            <w:pPr>
              <w:ind w:left="851"/>
              <w:jc w:val="center"/>
              <w:rPr>
                <w:rFonts w:ascii="Calibri" w:hAnsi="Calibri"/>
                <w:b/>
              </w:rPr>
            </w:pPr>
          </w:p>
        </w:tc>
      </w:tr>
    </w:tbl>
    <w:p w14:paraId="03261177" w14:textId="77777777" w:rsidR="00BA09CD" w:rsidRPr="002522C8" w:rsidRDefault="00BA09CD" w:rsidP="00BA09CD">
      <w:pPr>
        <w:ind w:left="851"/>
        <w:jc w:val="both"/>
        <w:rPr>
          <w:rFonts w:ascii="Calibri" w:hAnsi="Calibri"/>
        </w:rPr>
      </w:pPr>
    </w:p>
    <w:p w14:paraId="6678BCAC" w14:textId="77777777" w:rsidR="00BA09CD" w:rsidRPr="002522C8" w:rsidRDefault="00BA09CD" w:rsidP="00BA09CD">
      <w:pPr>
        <w:ind w:left="851"/>
        <w:jc w:val="both"/>
        <w:rPr>
          <w:rFonts w:ascii="Calibri" w:hAnsi="Calibri"/>
        </w:rPr>
      </w:pPr>
    </w:p>
    <w:p w14:paraId="40EB0667"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83D961F" w14:textId="77777777" w:rsidTr="00295B0C">
        <w:trPr>
          <w:jc w:val="center"/>
        </w:trPr>
        <w:tc>
          <w:tcPr>
            <w:tcW w:w="3083" w:type="dxa"/>
            <w:tcBorders>
              <w:bottom w:val="single" w:sz="4" w:space="0" w:color="auto"/>
            </w:tcBorders>
            <w:shd w:val="clear" w:color="auto" w:fill="6DE3FF"/>
            <w:vAlign w:val="center"/>
          </w:tcPr>
          <w:p w14:paraId="136167D3"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1AD8CB4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09FBB43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11F2DB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DB4EB92"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0BDFE60"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4ADDF" w14:textId="77777777" w:rsidR="00BA09CD" w:rsidRPr="002522C8" w:rsidRDefault="00BA09CD" w:rsidP="003632F9">
            <w:pPr>
              <w:jc w:val="center"/>
              <w:rPr>
                <w:rFonts w:ascii="Calibri" w:hAnsi="Calibri"/>
                <w:noProof/>
              </w:rPr>
            </w:pPr>
          </w:p>
        </w:tc>
      </w:tr>
    </w:tbl>
    <w:p w14:paraId="342A6A73"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BB4D9BB" w14:textId="77777777" w:rsidTr="00295B0C">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5A429FDB" w14:textId="77777777" w:rsidR="00BA09CD" w:rsidRPr="002522C8" w:rsidRDefault="00BA09CD" w:rsidP="003632F9">
            <w:pPr>
              <w:jc w:val="center"/>
              <w:rPr>
                <w:rFonts w:ascii="Calibri" w:hAnsi="Calibri"/>
                <w:b/>
                <w:noProof/>
              </w:rPr>
            </w:pPr>
          </w:p>
          <w:p w14:paraId="48FB8BD8"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7530BDE6"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69F217FD"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078F336F"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25E6DB60" w14:textId="77777777" w:rsidTr="003632F9">
        <w:trPr>
          <w:trHeight w:val="1270"/>
          <w:jc w:val="center"/>
        </w:trPr>
        <w:tc>
          <w:tcPr>
            <w:tcW w:w="3071" w:type="dxa"/>
            <w:tcBorders>
              <w:top w:val="single" w:sz="4" w:space="0" w:color="auto"/>
            </w:tcBorders>
          </w:tcPr>
          <w:p w14:paraId="04119B73" w14:textId="77777777" w:rsidR="00BA09CD" w:rsidRPr="002522C8" w:rsidRDefault="00BA09CD" w:rsidP="003632F9">
            <w:pPr>
              <w:rPr>
                <w:rFonts w:ascii="Calibri" w:hAnsi="Calibri"/>
                <w:noProof/>
              </w:rPr>
            </w:pPr>
          </w:p>
          <w:p w14:paraId="32854D51" w14:textId="77777777" w:rsidR="00BA09CD" w:rsidRPr="002522C8" w:rsidRDefault="00BA09CD" w:rsidP="003632F9">
            <w:pPr>
              <w:rPr>
                <w:rFonts w:ascii="Calibri" w:hAnsi="Calibri"/>
                <w:noProof/>
              </w:rPr>
            </w:pPr>
          </w:p>
          <w:p w14:paraId="3EF3DB4A" w14:textId="77777777" w:rsidR="00BA09CD" w:rsidRPr="002522C8" w:rsidRDefault="00BA09CD" w:rsidP="003632F9">
            <w:pPr>
              <w:rPr>
                <w:rFonts w:ascii="Calibri" w:hAnsi="Calibri"/>
                <w:noProof/>
              </w:rPr>
            </w:pPr>
          </w:p>
          <w:p w14:paraId="2C308EEF" w14:textId="77777777" w:rsidR="00BA09CD" w:rsidRPr="002522C8" w:rsidRDefault="00BA09CD" w:rsidP="003632F9">
            <w:pPr>
              <w:rPr>
                <w:rFonts w:ascii="Calibri" w:hAnsi="Calibri"/>
                <w:noProof/>
              </w:rPr>
            </w:pPr>
          </w:p>
        </w:tc>
        <w:tc>
          <w:tcPr>
            <w:tcW w:w="3071" w:type="dxa"/>
            <w:tcBorders>
              <w:top w:val="single" w:sz="4" w:space="0" w:color="auto"/>
            </w:tcBorders>
          </w:tcPr>
          <w:p w14:paraId="5DE833A0" w14:textId="77777777" w:rsidR="00BA09CD" w:rsidRPr="002522C8" w:rsidRDefault="00BA09CD" w:rsidP="003632F9">
            <w:pPr>
              <w:rPr>
                <w:rFonts w:ascii="Calibri" w:hAnsi="Calibri"/>
                <w:noProof/>
              </w:rPr>
            </w:pPr>
          </w:p>
        </w:tc>
        <w:tc>
          <w:tcPr>
            <w:tcW w:w="3072" w:type="dxa"/>
            <w:tcBorders>
              <w:top w:val="single" w:sz="4" w:space="0" w:color="auto"/>
            </w:tcBorders>
          </w:tcPr>
          <w:p w14:paraId="301161EF" w14:textId="77777777" w:rsidR="00BA09CD" w:rsidRPr="002522C8" w:rsidRDefault="00BA09CD" w:rsidP="003632F9">
            <w:pPr>
              <w:rPr>
                <w:rFonts w:ascii="Calibri" w:hAnsi="Calibri"/>
                <w:noProof/>
              </w:rPr>
            </w:pPr>
          </w:p>
        </w:tc>
      </w:tr>
    </w:tbl>
    <w:p w14:paraId="247ACBA4" w14:textId="77777777" w:rsidR="00BA09CD" w:rsidRPr="002522C8" w:rsidRDefault="00BA09CD" w:rsidP="00BA09CD">
      <w:pPr>
        <w:rPr>
          <w:rFonts w:ascii="Calibri" w:hAnsi="Calibri"/>
        </w:rPr>
      </w:pPr>
    </w:p>
    <w:p w14:paraId="15E31D4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44E730AB" w14:textId="77777777" w:rsidR="00BA09CD" w:rsidRPr="002522C8" w:rsidRDefault="00BA09CD" w:rsidP="00BA09CD">
      <w:pPr>
        <w:tabs>
          <w:tab w:val="left" w:pos="5245"/>
          <w:tab w:val="left" w:pos="7655"/>
        </w:tabs>
        <w:ind w:left="426"/>
        <w:jc w:val="center"/>
        <w:rPr>
          <w:rFonts w:ascii="Calibri" w:hAnsi="Calibri"/>
          <w:b/>
        </w:rPr>
      </w:pPr>
    </w:p>
    <w:p w14:paraId="7442DDF8" w14:textId="77777777" w:rsidR="00BA09CD" w:rsidRPr="002522C8" w:rsidRDefault="00BA09CD" w:rsidP="00BA09CD">
      <w:pPr>
        <w:tabs>
          <w:tab w:val="left" w:pos="5245"/>
          <w:tab w:val="left" w:pos="7655"/>
        </w:tabs>
        <w:ind w:left="426"/>
        <w:rPr>
          <w:rFonts w:ascii="Calibri" w:hAnsi="Calibri"/>
          <w:b/>
        </w:rPr>
      </w:pPr>
    </w:p>
    <w:p w14:paraId="444A68B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75A0AEAA"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0599CB4" w14:textId="77777777" w:rsidR="00BA09CD" w:rsidRPr="00C40ADF" w:rsidRDefault="00BA09CD" w:rsidP="00BA09CD">
      <w:pPr>
        <w:tabs>
          <w:tab w:val="left" w:pos="5245"/>
          <w:tab w:val="left" w:pos="7655"/>
        </w:tabs>
        <w:ind w:left="426"/>
        <w:jc w:val="center"/>
        <w:rPr>
          <w:rFonts w:ascii="Calibri" w:hAnsi="Calibri"/>
          <w:sz w:val="22"/>
        </w:rPr>
      </w:pPr>
    </w:p>
    <w:p w14:paraId="78DD836C" w14:textId="77777777" w:rsidR="00BA09CD" w:rsidRDefault="00BA09CD" w:rsidP="00C96B24">
      <w:pPr>
        <w:jc w:val="center"/>
        <w:rPr>
          <w:rFonts w:ascii="Calibri" w:hAnsi="Calibri"/>
          <w:b/>
        </w:rPr>
      </w:pPr>
      <w:r w:rsidRPr="00C96B24">
        <w:rPr>
          <w:rFonts w:ascii="Calibri" w:hAnsi="Calibri"/>
          <w:b/>
        </w:rPr>
        <w:t>*Anexar en sobre Económico.</w:t>
      </w:r>
    </w:p>
    <w:p w14:paraId="6507C4DC" w14:textId="77777777" w:rsidR="00C96B24" w:rsidRDefault="00C96B24" w:rsidP="00C96B24">
      <w:pPr>
        <w:rPr>
          <w:rFonts w:ascii="Calibri" w:hAnsi="Calibri"/>
          <w:b/>
        </w:rPr>
      </w:pPr>
    </w:p>
    <w:p w14:paraId="76182B39" w14:textId="77777777" w:rsidR="00BF736B" w:rsidRDefault="00BF736B" w:rsidP="00C96B24">
      <w:pPr>
        <w:rPr>
          <w:rFonts w:ascii="Calibri" w:hAnsi="Calibri"/>
          <w:b/>
        </w:rPr>
      </w:pPr>
    </w:p>
    <w:p w14:paraId="183F1ADA" w14:textId="77777777" w:rsidR="00BF736B" w:rsidRPr="00C96B24" w:rsidRDefault="00BF736B" w:rsidP="00C96B24">
      <w:pPr>
        <w:rPr>
          <w:rFonts w:ascii="Calibri" w:hAnsi="Calibri"/>
          <w:b/>
        </w:rPr>
      </w:pPr>
    </w:p>
    <w:p w14:paraId="47F5DB76" w14:textId="77777777" w:rsidR="00BA09CD" w:rsidRPr="002522C8" w:rsidRDefault="00BA09CD"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DF11589"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4D3F02D"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B9A16C4" w14:textId="77777777" w:rsidTr="00295B0C">
        <w:trPr>
          <w:jc w:val="center"/>
        </w:trPr>
        <w:tc>
          <w:tcPr>
            <w:tcW w:w="7102" w:type="dxa"/>
            <w:tcBorders>
              <w:bottom w:val="nil"/>
            </w:tcBorders>
            <w:shd w:val="clear" w:color="auto" w:fill="6DE3FF"/>
          </w:tcPr>
          <w:p w14:paraId="31B1CC29"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DE3FF"/>
          </w:tcPr>
          <w:p w14:paraId="0CF2044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2BC1637C"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21683F49" w14:textId="1A77CB78"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F5193F">
              <w:rPr>
                <w:rFonts w:asciiTheme="minorHAnsi" w:hAnsiTheme="minorHAnsi" w:cs="Arial"/>
                <w:bCs/>
                <w:u w:val="single"/>
              </w:rPr>
              <w:t>LP-919044992-I61-2022</w:t>
            </w:r>
          </w:p>
        </w:tc>
        <w:tc>
          <w:tcPr>
            <w:tcW w:w="2899" w:type="dxa"/>
            <w:tcBorders>
              <w:top w:val="single" w:sz="4" w:space="0" w:color="auto"/>
              <w:left w:val="single" w:sz="4" w:space="0" w:color="auto"/>
              <w:bottom w:val="single" w:sz="4" w:space="0" w:color="auto"/>
              <w:right w:val="single" w:sz="4" w:space="0" w:color="auto"/>
            </w:tcBorders>
          </w:tcPr>
          <w:p w14:paraId="3750A471"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35125D1F"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23ADBDE6" w14:textId="77777777" w:rsidTr="00295B0C">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1C8B3645"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49B563D9" w14:textId="77777777" w:rsidTr="00E1428C">
        <w:trPr>
          <w:trHeight w:val="172"/>
          <w:jc w:val="center"/>
        </w:trPr>
        <w:tc>
          <w:tcPr>
            <w:tcW w:w="10359" w:type="dxa"/>
            <w:tcBorders>
              <w:top w:val="nil"/>
            </w:tcBorders>
          </w:tcPr>
          <w:p w14:paraId="5B5AE94F"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4EC4681A" w14:textId="77777777"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14:paraId="45644C45" w14:textId="77777777" w:rsidTr="00295B0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DE3FF"/>
            <w:vAlign w:val="center"/>
          </w:tcPr>
          <w:p w14:paraId="5FDA9957"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60398E06"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DE3FF"/>
            <w:noWrap/>
            <w:vAlign w:val="center"/>
            <w:hideMark/>
          </w:tcPr>
          <w:p w14:paraId="1B0A59D8"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DE3FF"/>
            <w:vAlign w:val="center"/>
          </w:tcPr>
          <w:p w14:paraId="772568E4"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DE3FF"/>
            <w:vAlign w:val="center"/>
          </w:tcPr>
          <w:p w14:paraId="7135E039"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DE3FF"/>
            <w:vAlign w:val="center"/>
          </w:tcPr>
          <w:p w14:paraId="3AE7CC0A"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DE3FF"/>
            <w:vAlign w:val="center"/>
          </w:tcPr>
          <w:p w14:paraId="698B73A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25E177B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DE3FF"/>
            <w:noWrap/>
            <w:vAlign w:val="center"/>
            <w:hideMark/>
          </w:tcPr>
          <w:p w14:paraId="55BB3080"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DE3FF"/>
            <w:noWrap/>
            <w:vAlign w:val="center"/>
            <w:hideMark/>
          </w:tcPr>
          <w:p w14:paraId="09408A1A"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DE3FF"/>
            <w:vAlign w:val="center"/>
          </w:tcPr>
          <w:p w14:paraId="0BFEB4A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05DF3132" w14:textId="77777777"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33CECD5B" w14:textId="77777777" w:rsidR="002F5444" w:rsidRPr="0093321E" w:rsidRDefault="002F5444" w:rsidP="002F5444">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8F12E"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393260"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04E5D59"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95FFC52"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25F993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8860BD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A1FA"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6D2C544"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EE6AC8D"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327677D0"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274932B"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E6EFB57"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30F0"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3B5C74"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5568BE1"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4412A5A"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302A2F4"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7321F7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DF43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BBFCA76"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7C6E5D5"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46C1BD5"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E026223"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D3EBBD4"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87A5F"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23B7DDA"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581140"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09AA43C"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79B5F7F"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EAB72D6"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6492"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D5BECF0"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A9D79F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65DF811"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8EB45C5"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C7BE13C"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C92D6"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1A05FF"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E64AAA0"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6F2B5A9"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82FEB2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15D6AC6"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5F078"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576EA76"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E0D738E"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516DB64"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25CCFA5A"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4E08A7A"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D6A85"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A5C686E"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61EFDF4"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E016A1C"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750804D"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656D26D"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923D"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E9E048D"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F217F9E"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329CDE7"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DE5051D"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3AD03AB"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2A111"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9A033C"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E7AEA83"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C839BFF"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00481F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7F9E194"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FBB3D"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5CEF025"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EDFA53D"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4D30147"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178F04F3"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6022159"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617D2"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C8C8783"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6379D94"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EA533AB"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2BC1F7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60F9A8E"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9054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23BC6B6"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A43191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5B278E68"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074A32FD" w14:textId="77777777" w:rsidTr="00C96B24">
        <w:trPr>
          <w:trHeight w:val="60"/>
          <w:jc w:val="center"/>
        </w:trPr>
        <w:tc>
          <w:tcPr>
            <w:tcW w:w="851" w:type="dxa"/>
            <w:tcBorders>
              <w:top w:val="single" w:sz="4" w:space="0" w:color="auto"/>
            </w:tcBorders>
          </w:tcPr>
          <w:p w14:paraId="64BD9798"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586DA0B2"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0BABDE3"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17134C30"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5A5E930C" w14:textId="77777777"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14:paraId="793C0EE2"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1013DC41"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64F56FAB" w14:textId="77777777"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14:paraId="36C9ECF5" w14:textId="77777777"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14:paraId="7B9433D0"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14:paraId="7F94B755"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66035E9E" w14:textId="77777777" w:rsidTr="00C96B24">
        <w:trPr>
          <w:trHeight w:val="60"/>
          <w:jc w:val="center"/>
        </w:trPr>
        <w:tc>
          <w:tcPr>
            <w:tcW w:w="851" w:type="dxa"/>
          </w:tcPr>
          <w:p w14:paraId="4492D82B"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507BD5AB"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39C0D81D" w14:textId="77777777" w:rsidR="00C96B24" w:rsidRPr="0093321E" w:rsidRDefault="00C96B24" w:rsidP="00E1428C">
            <w:pPr>
              <w:jc w:val="center"/>
              <w:rPr>
                <w:rFonts w:asciiTheme="minorHAnsi" w:hAnsiTheme="minorHAnsi" w:cs="Calibri"/>
                <w:color w:val="000000"/>
              </w:rPr>
            </w:pPr>
          </w:p>
        </w:tc>
        <w:tc>
          <w:tcPr>
            <w:tcW w:w="1021" w:type="dxa"/>
            <w:vAlign w:val="center"/>
          </w:tcPr>
          <w:p w14:paraId="362FA5F4" w14:textId="77777777" w:rsidR="00C96B24" w:rsidRPr="0093321E" w:rsidRDefault="00C96B24" w:rsidP="00E1428C">
            <w:pPr>
              <w:jc w:val="center"/>
              <w:rPr>
                <w:rFonts w:asciiTheme="minorHAnsi" w:hAnsiTheme="minorHAnsi" w:cs="Calibri"/>
                <w:color w:val="000000"/>
              </w:rPr>
            </w:pPr>
          </w:p>
        </w:tc>
        <w:tc>
          <w:tcPr>
            <w:tcW w:w="963" w:type="dxa"/>
            <w:vAlign w:val="center"/>
          </w:tcPr>
          <w:p w14:paraId="5CFE5E2D" w14:textId="77777777" w:rsidR="00C96B24" w:rsidRPr="0093321E" w:rsidRDefault="00C96B24" w:rsidP="00E1428C">
            <w:pPr>
              <w:jc w:val="center"/>
              <w:rPr>
                <w:rFonts w:asciiTheme="minorHAnsi" w:hAnsiTheme="minorHAnsi" w:cs="Calibri"/>
                <w:color w:val="000000"/>
              </w:rPr>
            </w:pPr>
          </w:p>
        </w:tc>
        <w:tc>
          <w:tcPr>
            <w:tcW w:w="1418" w:type="dxa"/>
            <w:vAlign w:val="center"/>
          </w:tcPr>
          <w:p w14:paraId="256FCAB4" w14:textId="77777777" w:rsidR="00C96B24" w:rsidRPr="0093321E" w:rsidRDefault="00C96B24" w:rsidP="00E1428C">
            <w:pPr>
              <w:jc w:val="center"/>
              <w:rPr>
                <w:rFonts w:asciiTheme="minorHAnsi" w:hAnsiTheme="minorHAnsi" w:cs="Calibri"/>
                <w:color w:val="000000"/>
              </w:rPr>
            </w:pPr>
          </w:p>
        </w:tc>
        <w:tc>
          <w:tcPr>
            <w:tcW w:w="1060" w:type="dxa"/>
            <w:vAlign w:val="center"/>
          </w:tcPr>
          <w:p w14:paraId="4CC01383"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7FB9644C"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0649C467"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57006295"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14:paraId="44D2CCB0"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1D9765F2" w14:textId="77777777" w:rsidTr="00C96B24">
        <w:trPr>
          <w:trHeight w:val="60"/>
          <w:jc w:val="center"/>
        </w:trPr>
        <w:tc>
          <w:tcPr>
            <w:tcW w:w="851" w:type="dxa"/>
          </w:tcPr>
          <w:p w14:paraId="2A51B5B5"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1BB4A039"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7B735869" w14:textId="77777777" w:rsidR="00C96B24" w:rsidRPr="0093321E" w:rsidRDefault="00C96B24" w:rsidP="00E1428C">
            <w:pPr>
              <w:jc w:val="center"/>
              <w:rPr>
                <w:rFonts w:asciiTheme="minorHAnsi" w:hAnsiTheme="minorHAnsi" w:cs="Calibri"/>
                <w:color w:val="000000"/>
              </w:rPr>
            </w:pPr>
          </w:p>
        </w:tc>
        <w:tc>
          <w:tcPr>
            <w:tcW w:w="1021" w:type="dxa"/>
            <w:vAlign w:val="center"/>
          </w:tcPr>
          <w:p w14:paraId="1313ACB5" w14:textId="77777777" w:rsidR="00C96B24" w:rsidRPr="0093321E" w:rsidRDefault="00C96B24" w:rsidP="00E1428C">
            <w:pPr>
              <w:jc w:val="center"/>
              <w:rPr>
                <w:rFonts w:asciiTheme="minorHAnsi" w:hAnsiTheme="minorHAnsi" w:cs="Calibri"/>
                <w:color w:val="000000"/>
              </w:rPr>
            </w:pPr>
          </w:p>
        </w:tc>
        <w:tc>
          <w:tcPr>
            <w:tcW w:w="963" w:type="dxa"/>
            <w:vAlign w:val="center"/>
          </w:tcPr>
          <w:p w14:paraId="74D55944" w14:textId="77777777" w:rsidR="00C96B24" w:rsidRPr="0093321E" w:rsidRDefault="00C96B24" w:rsidP="00E1428C">
            <w:pPr>
              <w:jc w:val="center"/>
              <w:rPr>
                <w:rFonts w:asciiTheme="minorHAnsi" w:hAnsiTheme="minorHAnsi" w:cs="Calibri"/>
                <w:color w:val="000000"/>
              </w:rPr>
            </w:pPr>
          </w:p>
        </w:tc>
        <w:tc>
          <w:tcPr>
            <w:tcW w:w="1418" w:type="dxa"/>
            <w:vAlign w:val="center"/>
          </w:tcPr>
          <w:p w14:paraId="37CE8AC7" w14:textId="77777777" w:rsidR="00C96B24" w:rsidRPr="0093321E" w:rsidRDefault="00C96B24" w:rsidP="00E1428C">
            <w:pPr>
              <w:jc w:val="center"/>
              <w:rPr>
                <w:rFonts w:asciiTheme="minorHAnsi" w:hAnsiTheme="minorHAnsi" w:cs="Calibri"/>
                <w:color w:val="000000"/>
              </w:rPr>
            </w:pPr>
          </w:p>
        </w:tc>
        <w:tc>
          <w:tcPr>
            <w:tcW w:w="1060" w:type="dxa"/>
            <w:vAlign w:val="center"/>
          </w:tcPr>
          <w:p w14:paraId="09AEBE8D"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0FD0DAED"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5A6B764F"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67A6A816"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14:paraId="7F8B49B3" w14:textId="77777777" w:rsidR="00C96B24" w:rsidRPr="0093321E" w:rsidRDefault="00C96B24" w:rsidP="00C96B24">
            <w:pPr>
              <w:spacing w:before="120" w:after="120"/>
              <w:jc w:val="center"/>
              <w:rPr>
                <w:rFonts w:asciiTheme="minorHAnsi" w:hAnsiTheme="minorHAnsi" w:cs="Calibri"/>
                <w:color w:val="000000"/>
              </w:rPr>
            </w:pPr>
          </w:p>
        </w:tc>
      </w:tr>
    </w:tbl>
    <w:p w14:paraId="542EA996" w14:textId="77777777" w:rsidR="00BA09CD" w:rsidRDefault="00BA09CD" w:rsidP="00BA09CD">
      <w:pPr>
        <w:tabs>
          <w:tab w:val="left" w:pos="5245"/>
          <w:tab w:val="left" w:pos="7655"/>
        </w:tabs>
        <w:ind w:left="567"/>
        <w:rPr>
          <w:rFonts w:asciiTheme="minorHAnsi" w:hAnsiTheme="minorHAnsi"/>
        </w:rPr>
      </w:pPr>
    </w:p>
    <w:p w14:paraId="1D2CD3EF" w14:textId="77777777" w:rsidR="00385897" w:rsidRDefault="00385897" w:rsidP="00BA09CD">
      <w:pPr>
        <w:tabs>
          <w:tab w:val="left" w:pos="5245"/>
          <w:tab w:val="left" w:pos="8364"/>
        </w:tabs>
        <w:ind w:left="567"/>
        <w:jc w:val="center"/>
        <w:rPr>
          <w:rFonts w:ascii="Calibri" w:hAnsi="Calibri"/>
        </w:rPr>
      </w:pPr>
    </w:p>
    <w:p w14:paraId="5BCB35A4" w14:textId="77777777" w:rsidR="00C96B24" w:rsidRDefault="00C96B24" w:rsidP="00BA09CD">
      <w:pPr>
        <w:tabs>
          <w:tab w:val="left" w:pos="5245"/>
          <w:tab w:val="left" w:pos="8364"/>
        </w:tabs>
        <w:ind w:left="567"/>
        <w:jc w:val="center"/>
        <w:rPr>
          <w:rFonts w:ascii="Calibri" w:hAnsi="Calibri"/>
        </w:rPr>
      </w:pPr>
    </w:p>
    <w:p w14:paraId="1DD5A8CD" w14:textId="77777777" w:rsidR="00C96B24" w:rsidRDefault="00C96B24" w:rsidP="00BA09CD">
      <w:pPr>
        <w:tabs>
          <w:tab w:val="left" w:pos="5245"/>
          <w:tab w:val="left" w:pos="8364"/>
        </w:tabs>
        <w:ind w:left="567"/>
        <w:jc w:val="center"/>
        <w:rPr>
          <w:rFonts w:ascii="Calibri" w:hAnsi="Calibri"/>
        </w:rPr>
      </w:pPr>
    </w:p>
    <w:p w14:paraId="28B97A3E" w14:textId="77777777" w:rsidR="00C96B24" w:rsidRDefault="00C96B24" w:rsidP="00BA09CD">
      <w:pPr>
        <w:tabs>
          <w:tab w:val="left" w:pos="5245"/>
          <w:tab w:val="left" w:pos="8364"/>
        </w:tabs>
        <w:ind w:left="567"/>
        <w:jc w:val="center"/>
        <w:rPr>
          <w:rFonts w:ascii="Calibri" w:hAnsi="Calibri"/>
        </w:rPr>
      </w:pPr>
    </w:p>
    <w:p w14:paraId="6E937815"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2A72BC7C" w14:textId="77777777" w:rsidR="00BA09CD" w:rsidRPr="002522C8" w:rsidRDefault="00BA09CD" w:rsidP="00BA09CD">
      <w:pPr>
        <w:tabs>
          <w:tab w:val="left" w:pos="5245"/>
          <w:tab w:val="left" w:pos="8364"/>
        </w:tabs>
        <w:ind w:left="567"/>
        <w:jc w:val="center"/>
        <w:rPr>
          <w:rFonts w:ascii="Calibri" w:hAnsi="Calibri"/>
        </w:rPr>
      </w:pPr>
    </w:p>
    <w:p w14:paraId="0EB5A875"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6A0C47F3"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74311F00"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B7F282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8344265" w14:textId="77777777" w:rsidR="0093321E" w:rsidRDefault="0093321E" w:rsidP="00BA09CD">
      <w:pPr>
        <w:tabs>
          <w:tab w:val="left" w:pos="8080"/>
        </w:tabs>
        <w:spacing w:line="360" w:lineRule="auto"/>
        <w:jc w:val="both"/>
        <w:rPr>
          <w:rFonts w:ascii="Calibri" w:hAnsi="Calibri" w:cs="Arial"/>
        </w:rPr>
      </w:pPr>
    </w:p>
    <w:p w14:paraId="07E421EB" w14:textId="77777777" w:rsidR="00BF736B" w:rsidRDefault="00BF736B" w:rsidP="00BA09CD">
      <w:pPr>
        <w:tabs>
          <w:tab w:val="left" w:pos="8080"/>
        </w:tabs>
        <w:spacing w:line="360" w:lineRule="auto"/>
        <w:jc w:val="both"/>
        <w:rPr>
          <w:rFonts w:ascii="Calibri" w:hAnsi="Calibri" w:cs="Arial"/>
        </w:rPr>
      </w:pPr>
    </w:p>
    <w:p w14:paraId="55F5E659" w14:textId="77777777" w:rsidR="00BF736B" w:rsidRDefault="00BF736B" w:rsidP="00BA09CD">
      <w:pPr>
        <w:tabs>
          <w:tab w:val="left" w:pos="8080"/>
        </w:tabs>
        <w:spacing w:line="360" w:lineRule="auto"/>
        <w:jc w:val="both"/>
        <w:rPr>
          <w:rFonts w:ascii="Calibri" w:hAnsi="Calibri" w:cs="Arial"/>
        </w:rPr>
      </w:pPr>
    </w:p>
    <w:p w14:paraId="5592C417" w14:textId="77777777" w:rsidR="002F5444"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A798570"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0106C9"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796E127A" w14:textId="77777777" w:rsidR="002F5444" w:rsidRPr="005B113B" w:rsidRDefault="002F5444" w:rsidP="002F5444">
      <w:pPr>
        <w:tabs>
          <w:tab w:val="left" w:pos="4253"/>
          <w:tab w:val="left" w:pos="7938"/>
        </w:tabs>
        <w:jc w:val="right"/>
        <w:rPr>
          <w:rFonts w:ascii="Calibri" w:hAnsi="Calibri" w:cs="Arial"/>
        </w:rPr>
      </w:pPr>
    </w:p>
    <w:p w14:paraId="0EC7BAC6"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F54F980" w14:textId="77777777" w:rsidR="002F5444" w:rsidRPr="005B113B" w:rsidRDefault="002F5444" w:rsidP="002F5444">
      <w:pPr>
        <w:tabs>
          <w:tab w:val="left" w:pos="4253"/>
          <w:tab w:val="left" w:pos="7938"/>
        </w:tabs>
        <w:rPr>
          <w:rFonts w:ascii="Calibri" w:hAnsi="Calibri" w:cs="Arial"/>
        </w:rPr>
      </w:pPr>
    </w:p>
    <w:p w14:paraId="19F4667D" w14:textId="77777777" w:rsidR="002F5444" w:rsidRPr="005B113B" w:rsidRDefault="002F5444" w:rsidP="002F5444">
      <w:pPr>
        <w:tabs>
          <w:tab w:val="left" w:pos="4253"/>
          <w:tab w:val="left" w:pos="7938"/>
        </w:tabs>
        <w:rPr>
          <w:rFonts w:ascii="Calibri" w:hAnsi="Calibri" w:cs="Arial"/>
        </w:rPr>
      </w:pPr>
    </w:p>
    <w:p w14:paraId="500C8BB9" w14:textId="77777777" w:rsidR="002F5444" w:rsidRPr="00572D88" w:rsidRDefault="004B73BB" w:rsidP="002F5444">
      <w:pPr>
        <w:rPr>
          <w:rFonts w:asciiTheme="minorHAnsi" w:hAnsiTheme="minorHAnsi" w:cs="Arial"/>
          <w:b/>
        </w:rPr>
      </w:pPr>
      <w:r>
        <w:rPr>
          <w:rFonts w:asciiTheme="minorHAnsi" w:hAnsiTheme="minorHAnsi" w:cs="Arial"/>
          <w:b/>
        </w:rPr>
        <w:t>LIC. VICENTE ARTURO LÓPEZ LIMÓN</w:t>
      </w:r>
    </w:p>
    <w:p w14:paraId="0C590889"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EA91874" w14:textId="77777777"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481C0C2E"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770C2C15" w14:textId="77777777" w:rsidR="002F5444" w:rsidRPr="005B113B" w:rsidRDefault="002F5444" w:rsidP="002F5444">
      <w:pPr>
        <w:tabs>
          <w:tab w:val="left" w:pos="4253"/>
          <w:tab w:val="left" w:pos="7938"/>
        </w:tabs>
        <w:rPr>
          <w:rFonts w:ascii="Calibri" w:hAnsi="Calibri" w:cs="Arial"/>
        </w:rPr>
      </w:pPr>
    </w:p>
    <w:p w14:paraId="290406A2" w14:textId="77777777" w:rsidR="002F5444" w:rsidRPr="005B113B" w:rsidRDefault="002F5444" w:rsidP="002F5444">
      <w:pPr>
        <w:tabs>
          <w:tab w:val="left" w:pos="1985"/>
          <w:tab w:val="left" w:pos="6096"/>
          <w:tab w:val="left" w:pos="8647"/>
        </w:tabs>
        <w:rPr>
          <w:rFonts w:ascii="Calibri" w:hAnsi="Calibri" w:cs="Arial"/>
        </w:rPr>
      </w:pPr>
    </w:p>
    <w:p w14:paraId="1A7F4900"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202037CE" w14:textId="77777777" w:rsidR="002F5444" w:rsidRPr="005B113B" w:rsidRDefault="002F5444" w:rsidP="002F5444">
      <w:pPr>
        <w:tabs>
          <w:tab w:val="left" w:pos="8080"/>
        </w:tabs>
        <w:jc w:val="both"/>
        <w:rPr>
          <w:rFonts w:ascii="Calibri" w:hAnsi="Calibri" w:cs="Arial"/>
          <w:b/>
        </w:rPr>
      </w:pPr>
    </w:p>
    <w:p w14:paraId="0F09932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D5F3DA5" w14:textId="77777777" w:rsidR="002F5444" w:rsidRPr="005B113B" w:rsidRDefault="002F5444" w:rsidP="002F5444">
      <w:pPr>
        <w:tabs>
          <w:tab w:val="left" w:pos="8080"/>
        </w:tabs>
        <w:jc w:val="both"/>
        <w:rPr>
          <w:rFonts w:ascii="Calibri" w:hAnsi="Calibri" w:cs="Arial"/>
          <w:b/>
        </w:rPr>
      </w:pPr>
    </w:p>
    <w:p w14:paraId="49CCD42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14:paraId="51F3EE0D" w14:textId="77777777" w:rsidR="002F5444" w:rsidRPr="005B113B" w:rsidRDefault="002F5444" w:rsidP="002F5444">
      <w:pPr>
        <w:tabs>
          <w:tab w:val="left" w:pos="8080"/>
        </w:tabs>
        <w:jc w:val="both"/>
        <w:rPr>
          <w:rFonts w:ascii="Calibri" w:hAnsi="Calibri" w:cs="Arial"/>
        </w:rPr>
      </w:pPr>
    </w:p>
    <w:p w14:paraId="16005BA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6C954A9" w14:textId="77777777" w:rsidR="002F5444" w:rsidRPr="005B113B" w:rsidRDefault="002F5444" w:rsidP="002F5444">
      <w:pPr>
        <w:tabs>
          <w:tab w:val="left" w:pos="8080"/>
        </w:tabs>
        <w:jc w:val="both"/>
        <w:rPr>
          <w:rFonts w:ascii="Calibri" w:hAnsi="Calibri" w:cs="Arial"/>
          <w:b/>
        </w:rPr>
      </w:pPr>
    </w:p>
    <w:p w14:paraId="14C1B15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14:paraId="65BBFC56" w14:textId="77777777" w:rsidR="002F5444" w:rsidRPr="005B113B" w:rsidRDefault="002F5444" w:rsidP="002F5444">
      <w:pPr>
        <w:tabs>
          <w:tab w:val="left" w:pos="5245"/>
          <w:tab w:val="left" w:pos="7655"/>
        </w:tabs>
        <w:rPr>
          <w:rFonts w:ascii="Calibri" w:hAnsi="Calibri" w:cs="Arial"/>
          <w:b/>
        </w:rPr>
      </w:pPr>
    </w:p>
    <w:p w14:paraId="77CC6ADF"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82CE1F9" w14:textId="77777777" w:rsidR="002F5444" w:rsidRPr="005B113B" w:rsidRDefault="002F5444" w:rsidP="002F5444">
      <w:pPr>
        <w:tabs>
          <w:tab w:val="left" w:pos="5245"/>
          <w:tab w:val="left" w:pos="7655"/>
        </w:tabs>
        <w:rPr>
          <w:rFonts w:ascii="Calibri" w:hAnsi="Calibri" w:cs="Arial"/>
        </w:rPr>
      </w:pPr>
    </w:p>
    <w:p w14:paraId="6CE5FC20"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4E063C67" w14:textId="77777777" w:rsidR="002F5444" w:rsidRPr="005B113B" w:rsidRDefault="002F5444" w:rsidP="002F5444">
      <w:pPr>
        <w:tabs>
          <w:tab w:val="left" w:pos="5245"/>
          <w:tab w:val="left" w:pos="7655"/>
        </w:tabs>
        <w:rPr>
          <w:rFonts w:ascii="Calibri" w:hAnsi="Calibri" w:cs="Arial"/>
        </w:rPr>
      </w:pPr>
    </w:p>
    <w:p w14:paraId="6048211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A2A8237"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BD2526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2EB0B5ED" w14:textId="77777777" w:rsidR="002F5444" w:rsidRPr="005B113B" w:rsidRDefault="002F5444" w:rsidP="002F5444">
      <w:pPr>
        <w:tabs>
          <w:tab w:val="left" w:pos="5245"/>
          <w:tab w:val="left" w:pos="7655"/>
        </w:tabs>
        <w:jc w:val="center"/>
        <w:rPr>
          <w:rFonts w:ascii="Calibri" w:hAnsi="Calibri" w:cs="Arial"/>
        </w:rPr>
      </w:pPr>
    </w:p>
    <w:p w14:paraId="4C4023E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3AD6653" w14:textId="77777777" w:rsidR="002F5444" w:rsidRPr="005B113B" w:rsidRDefault="002F5444" w:rsidP="002F5444">
      <w:pPr>
        <w:tabs>
          <w:tab w:val="left" w:pos="5245"/>
          <w:tab w:val="left" w:pos="7655"/>
        </w:tabs>
        <w:rPr>
          <w:rFonts w:ascii="Calibri" w:hAnsi="Calibri" w:cs="Arial"/>
        </w:rPr>
      </w:pPr>
    </w:p>
    <w:p w14:paraId="3E3B5418"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51603AD" w14:textId="77777777" w:rsidR="00BF736B" w:rsidRDefault="00BF736B" w:rsidP="002F5444">
      <w:pPr>
        <w:tabs>
          <w:tab w:val="left" w:pos="5245"/>
          <w:tab w:val="left" w:pos="7655"/>
        </w:tabs>
        <w:rPr>
          <w:rFonts w:ascii="Calibri" w:hAnsi="Calibri" w:cs="Arial"/>
          <w:b/>
          <w:i/>
          <w:u w:val="single"/>
        </w:rPr>
      </w:pPr>
    </w:p>
    <w:p w14:paraId="3897A6FD" w14:textId="77777777" w:rsidR="00BF736B" w:rsidRDefault="00BF736B" w:rsidP="002F5444">
      <w:pPr>
        <w:tabs>
          <w:tab w:val="left" w:pos="5245"/>
          <w:tab w:val="left" w:pos="7655"/>
        </w:tabs>
        <w:rPr>
          <w:rFonts w:ascii="Calibri" w:hAnsi="Calibri" w:cs="Arial"/>
          <w:b/>
          <w:i/>
          <w:u w:val="single"/>
        </w:rPr>
      </w:pPr>
    </w:p>
    <w:p w14:paraId="2CEE1905" w14:textId="77777777" w:rsidR="00BF736B" w:rsidRDefault="00BF736B" w:rsidP="002F5444">
      <w:pPr>
        <w:tabs>
          <w:tab w:val="left" w:pos="5245"/>
          <w:tab w:val="left" w:pos="7655"/>
        </w:tabs>
        <w:rPr>
          <w:rFonts w:ascii="Calibri" w:hAnsi="Calibri" w:cs="Arial"/>
          <w:b/>
          <w:i/>
          <w:u w:val="single"/>
        </w:rPr>
      </w:pPr>
    </w:p>
    <w:p w14:paraId="454297E1" w14:textId="77777777" w:rsidR="002F5444" w:rsidRPr="00C40ADF" w:rsidRDefault="002F5444"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26C95C05" w14:textId="77777777" w:rsidR="002F5444" w:rsidRPr="00C40ADF" w:rsidRDefault="002F5444" w:rsidP="002F5444">
      <w:pPr>
        <w:tabs>
          <w:tab w:val="left" w:pos="4253"/>
          <w:tab w:val="left" w:pos="8080"/>
        </w:tabs>
        <w:ind w:right="1"/>
        <w:jc w:val="center"/>
        <w:rPr>
          <w:rFonts w:ascii="Calibri" w:hAnsi="Calibri" w:cs="Arial"/>
          <w:b/>
          <w:bCs/>
        </w:rPr>
      </w:pPr>
    </w:p>
    <w:p w14:paraId="15DBF805"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2C6A73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A0ABDAF"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91B92FA" w14:textId="77777777" w:rsidR="002F5444" w:rsidRPr="00B300E6" w:rsidRDefault="002F5444" w:rsidP="002F5444">
      <w:pPr>
        <w:tabs>
          <w:tab w:val="left" w:pos="4253"/>
          <w:tab w:val="left" w:pos="7938"/>
        </w:tabs>
        <w:ind w:right="-91"/>
        <w:jc w:val="right"/>
        <w:rPr>
          <w:rFonts w:ascii="Calibri" w:hAnsi="Calibri" w:cs="Arial"/>
          <w:b/>
          <w:bCs/>
          <w:lang w:val="es-MX"/>
        </w:rPr>
      </w:pPr>
    </w:p>
    <w:p w14:paraId="11E267B3" w14:textId="77777777" w:rsidR="002F5444" w:rsidRPr="00C40ADF" w:rsidRDefault="002F5444" w:rsidP="002F5444">
      <w:pPr>
        <w:tabs>
          <w:tab w:val="left" w:pos="4253"/>
          <w:tab w:val="left" w:pos="7938"/>
        </w:tabs>
        <w:ind w:right="-91"/>
        <w:jc w:val="right"/>
        <w:rPr>
          <w:rFonts w:ascii="Calibri" w:hAnsi="Calibri" w:cs="Arial"/>
          <w:b/>
          <w:bCs/>
        </w:rPr>
      </w:pPr>
    </w:p>
    <w:p w14:paraId="35B10091"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626F798A"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9968C2E"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F8CB3E0" w14:textId="77777777" w:rsidR="002F5444" w:rsidRPr="00C40ADF" w:rsidRDefault="002F5444" w:rsidP="002F5444">
      <w:pPr>
        <w:tabs>
          <w:tab w:val="left" w:pos="4253"/>
          <w:tab w:val="left" w:pos="7938"/>
        </w:tabs>
        <w:ind w:right="-91"/>
        <w:jc w:val="right"/>
        <w:rPr>
          <w:rFonts w:ascii="Calibri" w:hAnsi="Calibri" w:cs="Arial"/>
          <w:b/>
          <w:bCs/>
        </w:rPr>
      </w:pPr>
    </w:p>
    <w:p w14:paraId="63DD792E" w14:textId="77777777" w:rsidR="002F5444" w:rsidRPr="00C40ADF" w:rsidRDefault="002F5444" w:rsidP="002F5444">
      <w:pPr>
        <w:tabs>
          <w:tab w:val="left" w:pos="4253"/>
          <w:tab w:val="left" w:pos="7938"/>
        </w:tabs>
        <w:ind w:right="-91"/>
        <w:jc w:val="right"/>
        <w:rPr>
          <w:rFonts w:ascii="Calibri" w:hAnsi="Calibri" w:cs="Arial"/>
          <w:b/>
          <w:bCs/>
        </w:rPr>
      </w:pPr>
    </w:p>
    <w:p w14:paraId="427ECDA0" w14:textId="77777777" w:rsidR="002F5444" w:rsidRPr="00C40ADF" w:rsidRDefault="002F5444" w:rsidP="002F5444">
      <w:pPr>
        <w:tabs>
          <w:tab w:val="left" w:pos="4253"/>
          <w:tab w:val="left" w:pos="7938"/>
        </w:tabs>
        <w:ind w:right="-91"/>
        <w:jc w:val="right"/>
        <w:rPr>
          <w:rFonts w:ascii="Calibri" w:hAnsi="Calibri" w:cs="Arial"/>
          <w:b/>
          <w:bCs/>
        </w:rPr>
      </w:pPr>
    </w:p>
    <w:p w14:paraId="15A34CE4" w14:textId="77777777" w:rsidR="002F5444" w:rsidRDefault="002F5444" w:rsidP="002F5444">
      <w:pPr>
        <w:tabs>
          <w:tab w:val="left" w:pos="4253"/>
          <w:tab w:val="left" w:pos="7938"/>
        </w:tabs>
        <w:ind w:right="-91"/>
        <w:jc w:val="right"/>
        <w:rPr>
          <w:rFonts w:ascii="Calibri" w:hAnsi="Calibri" w:cs="Arial"/>
          <w:b/>
          <w:bCs/>
        </w:rPr>
      </w:pPr>
    </w:p>
    <w:p w14:paraId="34C99188"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448609BF" w14:textId="77777777" w:rsidTr="009230E1">
        <w:trPr>
          <w:trHeight w:val="360"/>
          <w:jc w:val="center"/>
        </w:trPr>
        <w:tc>
          <w:tcPr>
            <w:tcW w:w="4962" w:type="dxa"/>
          </w:tcPr>
          <w:p w14:paraId="33E0EBEB"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6C7643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3A5CADFB"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08B56C5"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C8C7C36"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1ADC46BC" w14:textId="77777777" w:rsidTr="009230E1">
        <w:trPr>
          <w:trHeight w:val="1108"/>
          <w:jc w:val="center"/>
        </w:trPr>
        <w:tc>
          <w:tcPr>
            <w:tcW w:w="4962" w:type="dxa"/>
            <w:vAlign w:val="center"/>
          </w:tcPr>
          <w:p w14:paraId="6530ADF7"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178EC4C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B20F823"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0F9262FB" w14:textId="77777777" w:rsidR="002F5444" w:rsidRPr="00C40ADF" w:rsidRDefault="002F5444" w:rsidP="002F5444">
      <w:pPr>
        <w:tabs>
          <w:tab w:val="left" w:pos="5103"/>
          <w:tab w:val="left" w:pos="8080"/>
        </w:tabs>
        <w:ind w:left="567"/>
        <w:jc w:val="center"/>
        <w:rPr>
          <w:rFonts w:ascii="Calibri" w:hAnsi="Calibri"/>
          <w:sz w:val="22"/>
        </w:rPr>
      </w:pPr>
    </w:p>
    <w:p w14:paraId="7DEBF200" w14:textId="77777777" w:rsidR="002F5444" w:rsidRPr="00C40ADF" w:rsidRDefault="002F5444" w:rsidP="002F5444">
      <w:pPr>
        <w:tabs>
          <w:tab w:val="left" w:pos="5103"/>
          <w:tab w:val="left" w:pos="8080"/>
        </w:tabs>
        <w:ind w:left="567"/>
        <w:rPr>
          <w:rFonts w:ascii="Calibri" w:hAnsi="Calibri"/>
          <w:sz w:val="22"/>
        </w:rPr>
      </w:pPr>
    </w:p>
    <w:p w14:paraId="5FAFDA64" w14:textId="77777777" w:rsidR="002F5444" w:rsidRPr="00C40ADF" w:rsidRDefault="002F5444" w:rsidP="002F5444">
      <w:pPr>
        <w:tabs>
          <w:tab w:val="left" w:pos="5103"/>
          <w:tab w:val="left" w:pos="8080"/>
        </w:tabs>
        <w:ind w:left="567"/>
        <w:rPr>
          <w:rFonts w:ascii="Calibri" w:hAnsi="Calibri"/>
          <w:sz w:val="22"/>
        </w:rPr>
      </w:pPr>
    </w:p>
    <w:p w14:paraId="785A19D9" w14:textId="77777777" w:rsidR="002F5444" w:rsidRPr="00C40ADF" w:rsidRDefault="002F5444" w:rsidP="002F5444">
      <w:pPr>
        <w:tabs>
          <w:tab w:val="left" w:pos="5103"/>
          <w:tab w:val="left" w:pos="8080"/>
        </w:tabs>
        <w:ind w:left="567"/>
        <w:rPr>
          <w:rFonts w:ascii="Calibri" w:hAnsi="Calibri"/>
          <w:sz w:val="22"/>
        </w:rPr>
      </w:pPr>
    </w:p>
    <w:p w14:paraId="339E8CC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48B53FB"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19FA97A3" w14:textId="77777777" w:rsidTr="009230E1">
        <w:trPr>
          <w:trHeight w:val="1055"/>
          <w:jc w:val="center"/>
        </w:trPr>
        <w:tc>
          <w:tcPr>
            <w:tcW w:w="3106" w:type="dxa"/>
            <w:shd w:val="clear" w:color="auto" w:fill="auto"/>
            <w:vAlign w:val="center"/>
          </w:tcPr>
          <w:p w14:paraId="5021AC0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6D1A5AB"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23CD6724"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19E94E85" w14:textId="77777777" w:rsidTr="009230E1">
        <w:trPr>
          <w:jc w:val="center"/>
        </w:trPr>
        <w:tc>
          <w:tcPr>
            <w:tcW w:w="3106" w:type="dxa"/>
            <w:shd w:val="clear" w:color="auto" w:fill="auto"/>
          </w:tcPr>
          <w:p w14:paraId="3D980D9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D4E8811"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8C6B3B8"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26761265" w14:textId="77777777" w:rsidR="002F5444" w:rsidRPr="00C40ADF" w:rsidRDefault="002F5444" w:rsidP="002F5444">
      <w:pPr>
        <w:tabs>
          <w:tab w:val="left" w:pos="5103"/>
          <w:tab w:val="left" w:pos="8080"/>
        </w:tabs>
        <w:rPr>
          <w:rFonts w:ascii="Calibri" w:hAnsi="Calibri"/>
          <w:sz w:val="22"/>
        </w:rPr>
      </w:pPr>
    </w:p>
    <w:p w14:paraId="1AAC6A83" w14:textId="77777777" w:rsidR="002F5444" w:rsidRPr="00C40ADF" w:rsidRDefault="002F5444" w:rsidP="002F5444">
      <w:pPr>
        <w:tabs>
          <w:tab w:val="left" w:pos="5103"/>
          <w:tab w:val="left" w:pos="8080"/>
        </w:tabs>
        <w:ind w:left="567"/>
        <w:rPr>
          <w:rFonts w:ascii="Calibri" w:hAnsi="Calibri"/>
          <w:sz w:val="22"/>
        </w:rPr>
      </w:pPr>
    </w:p>
    <w:p w14:paraId="637ED172" w14:textId="77777777" w:rsidR="002F5444" w:rsidRDefault="002F5444" w:rsidP="002F5444">
      <w:pPr>
        <w:tabs>
          <w:tab w:val="left" w:pos="1985"/>
          <w:tab w:val="left" w:pos="6096"/>
          <w:tab w:val="left" w:pos="8647"/>
        </w:tabs>
        <w:ind w:left="567"/>
        <w:rPr>
          <w:rFonts w:ascii="Calibri" w:hAnsi="Calibri"/>
          <w:sz w:val="22"/>
        </w:rPr>
      </w:pPr>
    </w:p>
    <w:p w14:paraId="1335E28D" w14:textId="77777777" w:rsidR="002F5444" w:rsidRPr="00C40ADF" w:rsidRDefault="002F5444" w:rsidP="002F5444">
      <w:pPr>
        <w:tabs>
          <w:tab w:val="left" w:pos="1985"/>
          <w:tab w:val="left" w:pos="6096"/>
          <w:tab w:val="left" w:pos="8647"/>
        </w:tabs>
        <w:ind w:left="567"/>
        <w:rPr>
          <w:rFonts w:ascii="Calibri" w:hAnsi="Calibri"/>
          <w:sz w:val="22"/>
        </w:rPr>
      </w:pPr>
    </w:p>
    <w:p w14:paraId="1540F06D"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75437B9" w14:textId="77777777" w:rsidR="002F5444" w:rsidRDefault="002F5444" w:rsidP="002F5444">
      <w:pPr>
        <w:tabs>
          <w:tab w:val="left" w:pos="1985"/>
          <w:tab w:val="left" w:pos="6096"/>
          <w:tab w:val="left" w:pos="8647"/>
        </w:tabs>
        <w:ind w:left="567"/>
        <w:jc w:val="center"/>
        <w:rPr>
          <w:rFonts w:ascii="Calibri" w:hAnsi="Calibri"/>
          <w:b/>
          <w:i/>
          <w:sz w:val="22"/>
        </w:rPr>
      </w:pPr>
    </w:p>
    <w:p w14:paraId="74EAA1E6" w14:textId="77777777" w:rsidR="007055B2" w:rsidRDefault="007055B2" w:rsidP="002F5444">
      <w:pPr>
        <w:tabs>
          <w:tab w:val="left" w:pos="1985"/>
          <w:tab w:val="left" w:pos="6096"/>
          <w:tab w:val="left" w:pos="8647"/>
        </w:tabs>
        <w:ind w:left="567"/>
        <w:jc w:val="center"/>
        <w:rPr>
          <w:rFonts w:ascii="Calibri" w:hAnsi="Calibri"/>
          <w:b/>
          <w:i/>
          <w:sz w:val="22"/>
        </w:rPr>
      </w:pPr>
    </w:p>
    <w:p w14:paraId="6851F1C2" w14:textId="77777777" w:rsidR="007055B2" w:rsidRDefault="007055B2" w:rsidP="002F5444">
      <w:pPr>
        <w:tabs>
          <w:tab w:val="left" w:pos="1985"/>
          <w:tab w:val="left" w:pos="6096"/>
          <w:tab w:val="left" w:pos="8647"/>
        </w:tabs>
        <w:ind w:left="567"/>
        <w:jc w:val="center"/>
        <w:rPr>
          <w:rFonts w:ascii="Calibri" w:hAnsi="Calibri"/>
          <w:b/>
          <w:i/>
          <w:sz w:val="22"/>
        </w:rPr>
      </w:pPr>
    </w:p>
    <w:p w14:paraId="2AB48D66" w14:textId="77777777" w:rsidR="002F5444" w:rsidRDefault="002F5444" w:rsidP="002F5444">
      <w:pPr>
        <w:tabs>
          <w:tab w:val="left" w:pos="1985"/>
          <w:tab w:val="left" w:pos="6096"/>
          <w:tab w:val="left" w:pos="8647"/>
        </w:tabs>
        <w:ind w:left="567"/>
        <w:jc w:val="center"/>
        <w:rPr>
          <w:rFonts w:ascii="Calibri" w:hAnsi="Calibri"/>
          <w:b/>
          <w:i/>
          <w:sz w:val="22"/>
        </w:rPr>
      </w:pPr>
    </w:p>
    <w:p w14:paraId="6BA14770" w14:textId="77777777" w:rsidR="002F5444" w:rsidRPr="00C40ADF"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253E752C"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821D899"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757F4796" w14:textId="77777777" w:rsidR="002F5444" w:rsidRPr="00B63CD0" w:rsidRDefault="002F5444" w:rsidP="002F5444">
      <w:pPr>
        <w:pStyle w:val="Default"/>
        <w:rPr>
          <w:rFonts w:ascii="Calibri" w:hAnsi="Calibri" w:cs="Calibri"/>
          <w:sz w:val="20"/>
          <w:szCs w:val="20"/>
        </w:rPr>
      </w:pPr>
    </w:p>
    <w:p w14:paraId="2EEA35D0" w14:textId="77777777"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6A1F2AD3"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8BADEAE" w14:textId="77777777" w:rsidR="002F5444" w:rsidRPr="00B63CD0" w:rsidRDefault="002F5444" w:rsidP="002F5444">
      <w:pPr>
        <w:pStyle w:val="Default"/>
        <w:rPr>
          <w:rFonts w:ascii="Calibri" w:hAnsi="Calibri" w:cs="Calibri"/>
          <w:sz w:val="20"/>
          <w:szCs w:val="20"/>
        </w:rPr>
      </w:pPr>
    </w:p>
    <w:p w14:paraId="43FDA6FB" w14:textId="31C61295"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F5193F">
        <w:rPr>
          <w:rFonts w:ascii="Calibri" w:hAnsi="Calibri" w:cs="Calibri"/>
          <w:b/>
          <w:bCs/>
          <w:sz w:val="20"/>
          <w:szCs w:val="20"/>
        </w:rPr>
        <w:t>LP-919044992-I61-2022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4FBC8FE" w14:textId="77777777" w:rsidR="002F5444" w:rsidRPr="00B63CD0" w:rsidRDefault="002F5444" w:rsidP="002F5444">
      <w:pPr>
        <w:pStyle w:val="Default"/>
        <w:jc w:val="both"/>
        <w:rPr>
          <w:rFonts w:ascii="Calibri" w:hAnsi="Calibri" w:cs="Calibri"/>
          <w:sz w:val="20"/>
          <w:szCs w:val="20"/>
        </w:rPr>
      </w:pPr>
    </w:p>
    <w:p w14:paraId="7A5AA1FE"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020598DE"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2BC63F69"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F7B72EA" w14:textId="77777777" w:rsidR="002F5444" w:rsidRPr="00B63CD0" w:rsidRDefault="002F5444" w:rsidP="002F5444">
      <w:pPr>
        <w:pStyle w:val="Default"/>
        <w:jc w:val="both"/>
        <w:rPr>
          <w:rFonts w:ascii="Calibri" w:hAnsi="Calibri" w:cs="Calibri"/>
          <w:sz w:val="20"/>
          <w:szCs w:val="20"/>
        </w:rPr>
      </w:pPr>
    </w:p>
    <w:p w14:paraId="6DF46EB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5478DE3" w14:textId="77777777" w:rsidR="002F5444" w:rsidRPr="00B63CD0" w:rsidRDefault="002F5444" w:rsidP="002F5444">
      <w:pPr>
        <w:pStyle w:val="Default"/>
        <w:jc w:val="both"/>
        <w:rPr>
          <w:rFonts w:ascii="Calibri" w:hAnsi="Calibri" w:cs="Calibri"/>
          <w:sz w:val="20"/>
          <w:szCs w:val="20"/>
        </w:rPr>
      </w:pPr>
    </w:p>
    <w:p w14:paraId="351B149C"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AF261A9" w14:textId="77777777" w:rsidR="002F5444" w:rsidRPr="00B63CD0" w:rsidRDefault="002F5444" w:rsidP="002F5444">
      <w:pPr>
        <w:rPr>
          <w:rFonts w:ascii="Calibri" w:hAnsi="Calibri"/>
          <w:lang w:val="es-MX"/>
        </w:rPr>
      </w:pPr>
    </w:p>
    <w:p w14:paraId="6F998B0D"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07858E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810F97" w14:textId="77777777" w:rsidTr="009230E1">
        <w:trPr>
          <w:trHeight w:val="457"/>
          <w:jc w:val="center"/>
        </w:trPr>
        <w:tc>
          <w:tcPr>
            <w:tcW w:w="3106" w:type="dxa"/>
          </w:tcPr>
          <w:p w14:paraId="53F74E0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179B16B"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498434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059690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11F563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A3C1F1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53FFF15" w14:textId="77777777" w:rsidR="002F5444" w:rsidRPr="00B63CD0" w:rsidRDefault="002F5444" w:rsidP="002F5444">
      <w:pPr>
        <w:tabs>
          <w:tab w:val="left" w:pos="5245"/>
          <w:tab w:val="left" w:pos="7655"/>
        </w:tabs>
        <w:ind w:right="-91"/>
        <w:rPr>
          <w:rFonts w:ascii="Calibri" w:hAnsi="Calibri" w:cs="Arial"/>
          <w:b/>
          <w:i/>
        </w:rPr>
      </w:pPr>
    </w:p>
    <w:p w14:paraId="53297968"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236E22" w14:textId="77777777" w:rsidR="005F1933" w:rsidRPr="00B63CD0" w:rsidRDefault="005F1933" w:rsidP="002F5444">
      <w:pPr>
        <w:tabs>
          <w:tab w:val="left" w:pos="5245"/>
          <w:tab w:val="left" w:pos="7655"/>
        </w:tabs>
        <w:ind w:right="-1"/>
        <w:rPr>
          <w:rFonts w:ascii="Calibri" w:hAnsi="Calibri" w:cs="Arial"/>
          <w:b/>
          <w:i/>
        </w:rPr>
      </w:pPr>
    </w:p>
    <w:p w14:paraId="5F450902" w14:textId="77777777" w:rsidR="002F5444" w:rsidRDefault="002F5444" w:rsidP="002F5444">
      <w:pPr>
        <w:jc w:val="center"/>
        <w:rPr>
          <w:rFonts w:ascii="Calibri" w:hAnsi="Calibri" w:cs="Arial"/>
          <w:b/>
          <w:i/>
          <w:sz w:val="18"/>
        </w:rPr>
      </w:pPr>
    </w:p>
    <w:p w14:paraId="767778E6" w14:textId="77777777" w:rsidR="00982649" w:rsidRDefault="00982649" w:rsidP="002F5444">
      <w:pPr>
        <w:jc w:val="center"/>
        <w:rPr>
          <w:rFonts w:ascii="Calibri" w:hAnsi="Calibri" w:cs="Arial"/>
          <w:b/>
          <w:i/>
          <w:sz w:val="18"/>
        </w:rPr>
      </w:pPr>
    </w:p>
    <w:p w14:paraId="60661453" w14:textId="77777777" w:rsidR="00982649" w:rsidRDefault="00982649" w:rsidP="002F5444">
      <w:pPr>
        <w:jc w:val="center"/>
        <w:rPr>
          <w:rFonts w:ascii="Calibri" w:hAnsi="Calibri" w:cs="Arial"/>
          <w:b/>
          <w:i/>
          <w:sz w:val="18"/>
        </w:rPr>
      </w:pPr>
    </w:p>
    <w:p w14:paraId="4726AF42" w14:textId="77777777" w:rsidR="00982649" w:rsidRDefault="00982649" w:rsidP="002F5444">
      <w:pPr>
        <w:jc w:val="center"/>
        <w:rPr>
          <w:rFonts w:ascii="Calibri" w:hAnsi="Calibri" w:cs="Arial"/>
          <w:b/>
          <w:i/>
          <w:sz w:val="18"/>
        </w:rPr>
      </w:pPr>
    </w:p>
    <w:p w14:paraId="321E6187" w14:textId="77777777" w:rsidR="002F5444" w:rsidRPr="001C3B83" w:rsidRDefault="00EA25C1" w:rsidP="0098115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EA25C1">
        <w:rPr>
          <w:rFonts w:ascii="Calibri" w:hAnsi="Calibri" w:cs="Arial"/>
          <w:b/>
        </w:rPr>
        <w:lastRenderedPageBreak/>
        <w:t>ANEXO 8</w:t>
      </w:r>
    </w:p>
    <w:p w14:paraId="529036C2" w14:textId="77777777" w:rsidR="00DD212A" w:rsidRPr="001C3B83" w:rsidRDefault="00DD212A" w:rsidP="00DD212A">
      <w:pPr>
        <w:jc w:val="center"/>
        <w:rPr>
          <w:rFonts w:ascii="Calibri" w:hAnsi="Calibri" w:cs="Arial"/>
          <w:b/>
        </w:rPr>
      </w:pPr>
      <w:r w:rsidRPr="001C3B83">
        <w:rPr>
          <w:rFonts w:ascii="Calibri" w:hAnsi="Calibri" w:cs="Arial"/>
          <w:b/>
        </w:rPr>
        <w:t>INFORMACIÓN SOBRE LA COMPAÑIA</w:t>
      </w:r>
    </w:p>
    <w:p w14:paraId="01918B98" w14:textId="77777777" w:rsidR="00DD212A" w:rsidRPr="001C3B83" w:rsidRDefault="00DD212A" w:rsidP="00DD212A">
      <w:pPr>
        <w:jc w:val="center"/>
        <w:rPr>
          <w:rFonts w:ascii="Calibri" w:hAnsi="Calibri" w:cs="Arial"/>
          <w:b/>
          <w:u w:val="single"/>
        </w:rPr>
      </w:pPr>
    </w:p>
    <w:p w14:paraId="47A4F4E6" w14:textId="77777777" w:rsidR="00DD212A" w:rsidRPr="00D22B42" w:rsidRDefault="00DD212A" w:rsidP="00DD212A">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14:paraId="1E53FB9E" w14:textId="77777777" w:rsidR="00DD212A" w:rsidRPr="00D22B42" w:rsidRDefault="00DD212A" w:rsidP="00DD212A">
      <w:pPr>
        <w:tabs>
          <w:tab w:val="left" w:pos="1985"/>
        </w:tabs>
        <w:jc w:val="both"/>
        <w:rPr>
          <w:rFonts w:ascii="Calibri" w:hAnsi="Calibri" w:cs="Arial"/>
          <w:sz w:val="16"/>
          <w:szCs w:val="16"/>
        </w:rPr>
      </w:pPr>
    </w:p>
    <w:p w14:paraId="16E89619"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Nº. ____________________ </w:t>
      </w:r>
    </w:p>
    <w:p w14:paraId="73D2EB4F"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7D9A38AC" w14:textId="77777777" w:rsidR="00DD212A" w:rsidRPr="00D22B42" w:rsidRDefault="00DD212A" w:rsidP="00DD212A">
      <w:pPr>
        <w:tabs>
          <w:tab w:val="left" w:pos="1985"/>
        </w:tabs>
        <w:jc w:val="both"/>
        <w:rPr>
          <w:rFonts w:ascii="Calibri" w:hAnsi="Calibri" w:cs="Arial"/>
          <w:sz w:val="16"/>
          <w:szCs w:val="16"/>
        </w:rPr>
      </w:pPr>
    </w:p>
    <w:p w14:paraId="207D0BCF"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783AB845"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7FBC387B"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Teléfonos: Fax:</w:t>
      </w:r>
    </w:p>
    <w:p w14:paraId="72CFCBFA"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Correo Electrónico:</w:t>
      </w:r>
    </w:p>
    <w:p w14:paraId="28D13B6B" w14:textId="77777777" w:rsidR="00DD212A" w:rsidRPr="00D22B42" w:rsidRDefault="00DD212A" w:rsidP="00DD212A">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7DE14C9D"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 xml:space="preserve">Nombre, número y lugar del Notario Público ante el cual se </w:t>
      </w:r>
      <w:proofErr w:type="spellStart"/>
      <w:r w:rsidRPr="00B56375">
        <w:rPr>
          <w:rFonts w:ascii="Calibri" w:hAnsi="Calibri" w:cs="Arial"/>
          <w:sz w:val="16"/>
          <w:szCs w:val="16"/>
        </w:rPr>
        <w:t>dió</w:t>
      </w:r>
      <w:proofErr w:type="spellEnd"/>
      <w:r w:rsidRPr="00B56375">
        <w:rPr>
          <w:rFonts w:ascii="Calibri" w:hAnsi="Calibri" w:cs="Arial"/>
          <w:sz w:val="16"/>
          <w:szCs w:val="16"/>
        </w:rPr>
        <w:t xml:space="preserve"> fe de la misma:</w:t>
      </w:r>
    </w:p>
    <w:p w14:paraId="47450D95"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3F26F25B"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Relación de accionistas.-</w:t>
      </w:r>
    </w:p>
    <w:p w14:paraId="542C761B"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Apellido Paterno: Apellido Materno: Nombre (s) (Denominación)</w:t>
      </w:r>
    </w:p>
    <w:p w14:paraId="48BBDCF9"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Descripción del objeto social:</w:t>
      </w:r>
    </w:p>
    <w:p w14:paraId="6A191D43"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Reformas al acta constitutiva:</w:t>
      </w:r>
    </w:p>
    <w:p w14:paraId="6084874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Monto de ventas t</w:t>
      </w:r>
      <w:r w:rsidR="00981155">
        <w:rPr>
          <w:rFonts w:ascii="Calibri" w:hAnsi="Calibri" w:cs="Arial"/>
          <w:sz w:val="16"/>
          <w:szCs w:val="16"/>
        </w:rPr>
        <w:t>otales del Ejercicio Fiscal 2021</w:t>
      </w:r>
      <w:r w:rsidRPr="00B56375">
        <w:rPr>
          <w:rFonts w:ascii="Calibri" w:hAnsi="Calibri" w:cs="Arial"/>
          <w:sz w:val="16"/>
          <w:szCs w:val="16"/>
        </w:rPr>
        <w:t>:</w:t>
      </w:r>
    </w:p>
    <w:p w14:paraId="5745A260"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del apoderado o representante:</w:t>
      </w:r>
    </w:p>
    <w:p w14:paraId="25732DF2"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del documento mediante el cual acredita su personalidad y facultades.-</w:t>
      </w:r>
    </w:p>
    <w:p w14:paraId="4EB65410"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Escritura pública número: Fecha:</w:t>
      </w:r>
    </w:p>
    <w:p w14:paraId="43C3B7AA"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número y lugar del Notario Público ante el cual se otorgó</w:t>
      </w:r>
    </w:p>
    <w:p w14:paraId="4669C408"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6292477D"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(Lugar y fecha)</w:t>
      </w:r>
    </w:p>
    <w:p w14:paraId="20CD656C"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Protesto lo necesario.</w:t>
      </w:r>
    </w:p>
    <w:p w14:paraId="02B8A001"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(Firma)</w:t>
      </w:r>
    </w:p>
    <w:p w14:paraId="7FDEE993" w14:textId="77777777" w:rsidR="00981155" w:rsidRPr="00D266BD" w:rsidRDefault="00981155" w:rsidP="00981155">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25B3BAD8"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7B13C669"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0AF9119"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2A5E35BD" w14:textId="77777777" w:rsidR="00981155" w:rsidRPr="00D266BD" w:rsidRDefault="00981155" w:rsidP="00981155">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B405C56"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F2356C9"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9C54D7D" w14:textId="77777777" w:rsidR="00DD212A" w:rsidRDefault="00981155" w:rsidP="00981155">
      <w:pPr>
        <w:jc w:val="both"/>
        <w:rPr>
          <w:rFonts w:ascii="Calibri" w:hAnsi="Calibri" w:cs="Arial"/>
          <w:b/>
          <w:i/>
          <w:sz w:val="14"/>
          <w:szCs w:val="14"/>
        </w:rPr>
      </w:pPr>
      <w:r w:rsidRPr="00D266BD">
        <w:rPr>
          <w:rFonts w:asciiTheme="minorHAnsi" w:hAnsiTheme="minorHAnsi" w:cs="Arial"/>
          <w:sz w:val="16"/>
          <w:szCs w:val="16"/>
        </w:rPr>
        <w:t>*ESTE FORMATO SE PRESENTARÁ DURANTE EL PERIODO DE REGISTRO DEL CONCURSO, EN ORIGINAL Y EN HOJA MEMBRETADA DEL PROVEEDOR.</w:t>
      </w:r>
    </w:p>
    <w:p w14:paraId="613A809C" w14:textId="77777777" w:rsidR="002F5444" w:rsidRDefault="002F5444" w:rsidP="002F5444">
      <w:pPr>
        <w:jc w:val="both"/>
        <w:rPr>
          <w:rFonts w:ascii="Calibri" w:hAnsi="Calibri" w:cs="Arial"/>
          <w:b/>
          <w:i/>
          <w:sz w:val="18"/>
        </w:rPr>
      </w:pPr>
    </w:p>
    <w:p w14:paraId="1C64D676"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63843505"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61F2FDF2" w14:textId="77777777" w:rsidR="000C4C5F" w:rsidRDefault="000C4C5F" w:rsidP="000C4C5F">
      <w:pPr>
        <w:pStyle w:val="Default"/>
        <w:jc w:val="right"/>
        <w:rPr>
          <w:rFonts w:ascii="Calibri" w:hAnsi="Calibri" w:cs="Calibri"/>
          <w:sz w:val="22"/>
          <w:szCs w:val="22"/>
        </w:rPr>
      </w:pPr>
    </w:p>
    <w:p w14:paraId="420513CA"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7D51548" w14:textId="77777777" w:rsidR="000C4C5F" w:rsidRPr="00012D21" w:rsidRDefault="000C4C5F" w:rsidP="000C4C5F">
      <w:pPr>
        <w:pStyle w:val="Default"/>
        <w:rPr>
          <w:rFonts w:ascii="Calibri" w:hAnsi="Calibri" w:cs="Calibri"/>
          <w:sz w:val="22"/>
          <w:szCs w:val="22"/>
        </w:rPr>
      </w:pPr>
    </w:p>
    <w:p w14:paraId="249E5063" w14:textId="77777777" w:rsidR="000C4C5F" w:rsidRDefault="000C4C5F" w:rsidP="000C4C5F">
      <w:pPr>
        <w:pStyle w:val="Default"/>
        <w:rPr>
          <w:rFonts w:asciiTheme="minorHAnsi" w:hAnsiTheme="minorHAnsi" w:cs="Arial"/>
          <w:b/>
          <w:sz w:val="22"/>
          <w:szCs w:val="22"/>
        </w:rPr>
      </w:pPr>
    </w:p>
    <w:p w14:paraId="687EA8A6"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5E18DB78"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AA86B66"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A2D1BF8" w14:textId="77777777" w:rsidR="000C4C5F" w:rsidRPr="00AB17B1" w:rsidRDefault="000C4C5F" w:rsidP="000C4C5F">
      <w:pPr>
        <w:pStyle w:val="Default"/>
        <w:rPr>
          <w:rFonts w:ascii="Calibri" w:hAnsi="Calibri" w:cs="Calibri"/>
          <w:b/>
          <w:sz w:val="18"/>
          <w:szCs w:val="18"/>
        </w:rPr>
      </w:pPr>
    </w:p>
    <w:p w14:paraId="1F96D2EF"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826EC7E" w14:textId="77777777" w:rsidR="000C4C5F" w:rsidRPr="00AB17B1" w:rsidRDefault="000C4C5F" w:rsidP="000C4C5F">
      <w:pPr>
        <w:pStyle w:val="Default"/>
        <w:jc w:val="both"/>
        <w:rPr>
          <w:rFonts w:ascii="Calibri" w:hAnsi="Calibri" w:cs="Calibri"/>
          <w:sz w:val="18"/>
          <w:szCs w:val="18"/>
        </w:rPr>
      </w:pPr>
    </w:p>
    <w:p w14:paraId="084B9D88"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7E71258" w14:textId="77777777" w:rsidR="000C4C5F" w:rsidRPr="00AB17B1" w:rsidRDefault="000C4C5F" w:rsidP="000C4C5F">
      <w:pPr>
        <w:pStyle w:val="Default"/>
        <w:ind w:firstLine="708"/>
        <w:jc w:val="both"/>
        <w:rPr>
          <w:rFonts w:ascii="Calibri" w:hAnsi="Calibri" w:cs="Calibri"/>
          <w:sz w:val="18"/>
          <w:szCs w:val="18"/>
        </w:rPr>
      </w:pPr>
    </w:p>
    <w:p w14:paraId="56B78CB0"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A9D2A28" w14:textId="77777777" w:rsidR="000C4C5F" w:rsidRPr="00AB17B1" w:rsidRDefault="000C4C5F" w:rsidP="000C4C5F">
      <w:pPr>
        <w:pStyle w:val="Default"/>
        <w:jc w:val="both"/>
        <w:rPr>
          <w:rFonts w:ascii="Calibri" w:hAnsi="Calibri" w:cs="Calibri"/>
          <w:sz w:val="18"/>
          <w:szCs w:val="18"/>
        </w:rPr>
      </w:pPr>
    </w:p>
    <w:p w14:paraId="5A6721C9" w14:textId="77777777"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1881361" w14:textId="77777777" w:rsidR="000C4C5F" w:rsidRPr="00AB17B1" w:rsidRDefault="000C4C5F" w:rsidP="000C4C5F">
      <w:pPr>
        <w:pStyle w:val="Default"/>
        <w:jc w:val="both"/>
        <w:rPr>
          <w:rFonts w:ascii="Calibri" w:hAnsi="Calibri" w:cs="Calibri"/>
          <w:sz w:val="18"/>
          <w:szCs w:val="18"/>
        </w:rPr>
      </w:pPr>
    </w:p>
    <w:p w14:paraId="1C5C57A4" w14:textId="77777777"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D9AFB88" w14:textId="77777777" w:rsidR="000C4C5F" w:rsidRDefault="000C4C5F" w:rsidP="000C4C5F">
      <w:pPr>
        <w:rPr>
          <w:rFonts w:ascii="Calibri" w:hAnsi="Calibri"/>
          <w:sz w:val="22"/>
          <w:szCs w:val="22"/>
          <w:lang w:val="es-MX"/>
        </w:rPr>
      </w:pPr>
    </w:p>
    <w:p w14:paraId="5DB058C9" w14:textId="77777777" w:rsidR="000C4C5F" w:rsidRPr="00012D21" w:rsidRDefault="000C4C5F" w:rsidP="000C4C5F">
      <w:pPr>
        <w:rPr>
          <w:rFonts w:ascii="Calibri" w:hAnsi="Calibri"/>
          <w:sz w:val="22"/>
          <w:szCs w:val="22"/>
          <w:lang w:val="es-MX"/>
        </w:rPr>
      </w:pPr>
    </w:p>
    <w:p w14:paraId="514B02B1" w14:textId="77777777"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5B31AD0" w14:textId="77777777" w:rsidR="000C4C5F" w:rsidRPr="00012D21" w:rsidRDefault="000C4C5F" w:rsidP="000C4C5F">
      <w:pPr>
        <w:pStyle w:val="Default"/>
        <w:jc w:val="center"/>
        <w:rPr>
          <w:rFonts w:ascii="Calibri" w:hAnsi="Calibri" w:cs="Calibri"/>
          <w:sz w:val="22"/>
          <w:szCs w:val="22"/>
        </w:rPr>
      </w:pPr>
    </w:p>
    <w:p w14:paraId="03188797" w14:textId="77777777" w:rsidR="000C4C5F" w:rsidRPr="00012D21" w:rsidRDefault="000C4C5F" w:rsidP="000C4C5F">
      <w:pPr>
        <w:pStyle w:val="Default"/>
        <w:jc w:val="center"/>
        <w:rPr>
          <w:rFonts w:ascii="Calibri" w:hAnsi="Calibri" w:cs="Calibri"/>
          <w:sz w:val="22"/>
          <w:szCs w:val="22"/>
        </w:rPr>
      </w:pPr>
    </w:p>
    <w:p w14:paraId="5F166027"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68A0BC2D" w14:textId="77777777" w:rsidTr="001C427E">
        <w:trPr>
          <w:trHeight w:val="457"/>
        </w:trPr>
        <w:tc>
          <w:tcPr>
            <w:tcW w:w="3105" w:type="dxa"/>
            <w:tcBorders>
              <w:top w:val="nil"/>
              <w:left w:val="nil"/>
              <w:bottom w:val="nil"/>
              <w:right w:val="nil"/>
            </w:tcBorders>
            <w:hideMark/>
          </w:tcPr>
          <w:p w14:paraId="7873B021"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38CB6B"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2E06ADC"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6707374"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30A1ACF"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5B33FBB"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96002FB" w14:textId="77777777" w:rsidR="000C4C5F" w:rsidRDefault="000C4C5F" w:rsidP="000C4C5F">
      <w:pPr>
        <w:tabs>
          <w:tab w:val="left" w:pos="5245"/>
          <w:tab w:val="left" w:pos="7655"/>
        </w:tabs>
        <w:ind w:right="-1"/>
        <w:rPr>
          <w:rFonts w:ascii="Calibri" w:hAnsi="Calibri" w:cs="Arial"/>
          <w:b/>
          <w:i/>
          <w:sz w:val="22"/>
          <w:szCs w:val="22"/>
        </w:rPr>
      </w:pPr>
    </w:p>
    <w:p w14:paraId="735F41F4" w14:textId="77777777" w:rsidR="000C4C5F" w:rsidRDefault="000C4C5F" w:rsidP="000C4C5F">
      <w:pPr>
        <w:pStyle w:val="Default"/>
        <w:jc w:val="center"/>
        <w:rPr>
          <w:rFonts w:ascii="Calibri" w:hAnsi="Calibri" w:cs="Calibri"/>
          <w:sz w:val="22"/>
          <w:szCs w:val="22"/>
        </w:rPr>
      </w:pPr>
    </w:p>
    <w:p w14:paraId="287227B3" w14:textId="77777777" w:rsidR="000C4C5F" w:rsidRDefault="000C4C5F" w:rsidP="000C4C5F">
      <w:pPr>
        <w:pStyle w:val="Default"/>
        <w:jc w:val="center"/>
        <w:rPr>
          <w:rFonts w:ascii="Calibri" w:hAnsi="Calibri" w:cs="Calibri"/>
          <w:sz w:val="22"/>
          <w:szCs w:val="22"/>
        </w:rPr>
      </w:pPr>
    </w:p>
    <w:p w14:paraId="3E69D3D2" w14:textId="77777777" w:rsidR="000C4C5F" w:rsidRDefault="000C4C5F" w:rsidP="000C4C5F">
      <w:pPr>
        <w:pStyle w:val="Default"/>
        <w:jc w:val="center"/>
        <w:rPr>
          <w:rFonts w:ascii="Calibri" w:hAnsi="Calibri" w:cs="Calibri"/>
          <w:sz w:val="22"/>
          <w:szCs w:val="22"/>
        </w:rPr>
      </w:pPr>
    </w:p>
    <w:p w14:paraId="7CEFF84D"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D159A16"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60C4F80F" w14:textId="77777777" w:rsidR="000C4C5F" w:rsidRDefault="000C4C5F" w:rsidP="000C4C5F">
      <w:pPr>
        <w:pStyle w:val="Default"/>
        <w:jc w:val="right"/>
        <w:rPr>
          <w:rFonts w:ascii="Calibri" w:hAnsi="Calibri" w:cs="Calibri"/>
          <w:sz w:val="22"/>
          <w:szCs w:val="22"/>
        </w:rPr>
      </w:pPr>
    </w:p>
    <w:p w14:paraId="7F6D4EE2" w14:textId="77777777" w:rsidR="000C4C5F" w:rsidRDefault="000C4C5F" w:rsidP="000C4C5F">
      <w:pPr>
        <w:pStyle w:val="Default"/>
        <w:ind w:firstLine="708"/>
        <w:jc w:val="both"/>
        <w:rPr>
          <w:rFonts w:ascii="Calibri" w:hAnsi="Calibri" w:cs="Calibri"/>
          <w:sz w:val="22"/>
          <w:szCs w:val="22"/>
        </w:rPr>
      </w:pPr>
    </w:p>
    <w:p w14:paraId="1F782279"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ECF44DC" w14:textId="77777777" w:rsidR="000C4C5F" w:rsidRDefault="000C4C5F" w:rsidP="000C4C5F">
      <w:pPr>
        <w:pStyle w:val="Default"/>
        <w:ind w:firstLine="708"/>
        <w:jc w:val="both"/>
        <w:rPr>
          <w:rFonts w:ascii="Calibri" w:hAnsi="Calibri" w:cs="Calibri"/>
          <w:sz w:val="22"/>
          <w:szCs w:val="22"/>
        </w:rPr>
      </w:pPr>
    </w:p>
    <w:p w14:paraId="5091A202" w14:textId="77777777" w:rsidR="000C4C5F" w:rsidRDefault="000C4C5F" w:rsidP="000C4C5F">
      <w:pPr>
        <w:pStyle w:val="Default"/>
        <w:rPr>
          <w:rFonts w:asciiTheme="minorHAnsi" w:hAnsiTheme="minorHAnsi" w:cs="Arial"/>
          <w:b/>
          <w:sz w:val="22"/>
          <w:szCs w:val="22"/>
        </w:rPr>
      </w:pPr>
    </w:p>
    <w:p w14:paraId="7E010AC1"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9067AC3"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8A04D00"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8B6E1C1" w14:textId="77777777" w:rsidR="000C4C5F" w:rsidRDefault="000C4C5F" w:rsidP="000C4C5F">
      <w:pPr>
        <w:pStyle w:val="Default"/>
        <w:ind w:firstLine="708"/>
        <w:jc w:val="both"/>
        <w:rPr>
          <w:rFonts w:ascii="Calibri" w:hAnsi="Calibri" w:cs="Calibri"/>
          <w:sz w:val="22"/>
          <w:szCs w:val="22"/>
        </w:rPr>
      </w:pPr>
    </w:p>
    <w:p w14:paraId="3AFF5A0B" w14:textId="77777777" w:rsidR="000C4C5F" w:rsidRDefault="000C4C5F" w:rsidP="000C4C5F">
      <w:pPr>
        <w:pStyle w:val="Default"/>
        <w:ind w:firstLine="708"/>
        <w:jc w:val="both"/>
        <w:rPr>
          <w:rFonts w:ascii="Calibri" w:hAnsi="Calibri" w:cs="Calibri"/>
          <w:sz w:val="22"/>
          <w:szCs w:val="22"/>
        </w:rPr>
      </w:pPr>
    </w:p>
    <w:p w14:paraId="712E22EC"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1FEAA27" w14:textId="77777777" w:rsidR="000C4C5F" w:rsidRPr="00874110" w:rsidRDefault="000C4C5F" w:rsidP="000C4C5F">
      <w:pPr>
        <w:pStyle w:val="Default"/>
        <w:jc w:val="both"/>
        <w:rPr>
          <w:rFonts w:ascii="Calibri" w:hAnsi="Calibri" w:cs="Calibri"/>
          <w:sz w:val="18"/>
          <w:szCs w:val="18"/>
        </w:rPr>
      </w:pPr>
    </w:p>
    <w:p w14:paraId="71D25BBA"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15EC4D" w14:textId="77777777" w:rsidR="000C4C5F" w:rsidRPr="00874110" w:rsidRDefault="000C4C5F" w:rsidP="000C4C5F">
      <w:pPr>
        <w:pStyle w:val="Default"/>
        <w:ind w:firstLine="708"/>
        <w:jc w:val="both"/>
        <w:rPr>
          <w:rFonts w:ascii="Calibri" w:hAnsi="Calibri" w:cs="Calibri"/>
          <w:sz w:val="18"/>
          <w:szCs w:val="18"/>
        </w:rPr>
      </w:pPr>
    </w:p>
    <w:p w14:paraId="1A171806"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014DB0" w14:textId="77777777" w:rsidR="000C4C5F" w:rsidRPr="00874110" w:rsidRDefault="000C4C5F" w:rsidP="000C4C5F">
      <w:pPr>
        <w:pStyle w:val="Default"/>
        <w:jc w:val="both"/>
        <w:rPr>
          <w:rFonts w:ascii="Calibri" w:hAnsi="Calibri" w:cs="Calibri"/>
          <w:sz w:val="18"/>
          <w:szCs w:val="18"/>
        </w:rPr>
      </w:pPr>
    </w:p>
    <w:p w14:paraId="640E128E" w14:textId="77777777"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AEAC595" w14:textId="77777777" w:rsidR="000C4C5F" w:rsidRPr="00874110" w:rsidRDefault="000C4C5F" w:rsidP="000C4C5F">
      <w:pPr>
        <w:pStyle w:val="Default"/>
        <w:jc w:val="both"/>
        <w:rPr>
          <w:rFonts w:ascii="Calibri" w:hAnsi="Calibri" w:cs="Calibri"/>
          <w:sz w:val="18"/>
          <w:szCs w:val="18"/>
        </w:rPr>
      </w:pPr>
    </w:p>
    <w:p w14:paraId="6BAA9023" w14:textId="77777777"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9687299" w14:textId="77777777" w:rsidR="000C4C5F" w:rsidRPr="00874110" w:rsidRDefault="000C4C5F" w:rsidP="000C4C5F">
      <w:pPr>
        <w:rPr>
          <w:rFonts w:ascii="Calibri" w:hAnsi="Calibri"/>
          <w:sz w:val="18"/>
          <w:szCs w:val="18"/>
          <w:lang w:val="es-MX"/>
        </w:rPr>
      </w:pPr>
    </w:p>
    <w:p w14:paraId="07011002" w14:textId="77777777" w:rsidR="000C4C5F" w:rsidRPr="00874110" w:rsidRDefault="000C4C5F" w:rsidP="000C4C5F">
      <w:pPr>
        <w:rPr>
          <w:rFonts w:ascii="Calibri" w:hAnsi="Calibri"/>
          <w:sz w:val="18"/>
          <w:szCs w:val="18"/>
          <w:lang w:val="es-MX"/>
        </w:rPr>
      </w:pPr>
    </w:p>
    <w:p w14:paraId="4ECFC796" w14:textId="77777777"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4289B70" w14:textId="77777777" w:rsidR="000C4C5F" w:rsidRPr="00874110" w:rsidRDefault="000C4C5F" w:rsidP="000C4C5F">
      <w:pPr>
        <w:pStyle w:val="Default"/>
        <w:jc w:val="center"/>
        <w:rPr>
          <w:rFonts w:ascii="Calibri" w:hAnsi="Calibri" w:cs="Calibri"/>
          <w:sz w:val="18"/>
          <w:szCs w:val="18"/>
        </w:rPr>
      </w:pPr>
    </w:p>
    <w:p w14:paraId="74DFD846" w14:textId="77777777" w:rsidR="000C4C5F" w:rsidRPr="00012D21" w:rsidRDefault="000C4C5F" w:rsidP="000C4C5F">
      <w:pPr>
        <w:pStyle w:val="Default"/>
        <w:jc w:val="center"/>
        <w:rPr>
          <w:rFonts w:ascii="Calibri" w:hAnsi="Calibri" w:cs="Calibri"/>
          <w:sz w:val="22"/>
          <w:szCs w:val="22"/>
        </w:rPr>
      </w:pPr>
    </w:p>
    <w:p w14:paraId="4A78E54C"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6721060A" w14:textId="77777777" w:rsidTr="001C427E">
        <w:trPr>
          <w:trHeight w:val="457"/>
        </w:trPr>
        <w:tc>
          <w:tcPr>
            <w:tcW w:w="3105" w:type="dxa"/>
            <w:tcBorders>
              <w:top w:val="nil"/>
              <w:left w:val="nil"/>
              <w:bottom w:val="nil"/>
              <w:right w:val="nil"/>
            </w:tcBorders>
            <w:hideMark/>
          </w:tcPr>
          <w:p w14:paraId="1B0175CB"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210B6C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640B573" w14:textId="77777777"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B7DEFB8"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96231E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8F1A464" w14:textId="77777777" w:rsidR="000C4C5F" w:rsidRPr="00012D21" w:rsidRDefault="000C4C5F" w:rsidP="000C4C5F">
      <w:pPr>
        <w:tabs>
          <w:tab w:val="left" w:pos="5245"/>
          <w:tab w:val="left" w:pos="7655"/>
        </w:tabs>
        <w:ind w:right="-1"/>
        <w:rPr>
          <w:rFonts w:ascii="Calibri" w:hAnsi="Calibri" w:cs="Arial"/>
          <w:b/>
          <w:i/>
          <w:sz w:val="22"/>
          <w:szCs w:val="22"/>
        </w:rPr>
      </w:pPr>
    </w:p>
    <w:p w14:paraId="693C8CB5" w14:textId="77777777" w:rsidR="000C4C5F" w:rsidRDefault="000C4C5F" w:rsidP="000C4C5F">
      <w:pPr>
        <w:rPr>
          <w:sz w:val="22"/>
          <w:szCs w:val="22"/>
        </w:rPr>
      </w:pPr>
    </w:p>
    <w:p w14:paraId="52EEE9AC" w14:textId="77777777" w:rsidR="000C4C5F" w:rsidRDefault="000C4C5F" w:rsidP="000C4C5F">
      <w:pPr>
        <w:rPr>
          <w:sz w:val="22"/>
          <w:szCs w:val="22"/>
        </w:rPr>
      </w:pPr>
    </w:p>
    <w:p w14:paraId="3287573B" w14:textId="77777777" w:rsidR="000C4C5F" w:rsidRDefault="000C4C5F" w:rsidP="002F5444">
      <w:pPr>
        <w:jc w:val="both"/>
        <w:rPr>
          <w:rFonts w:ascii="Calibri" w:hAnsi="Calibri" w:cs="Arial"/>
          <w:b/>
          <w:i/>
          <w:sz w:val="18"/>
        </w:rPr>
      </w:pPr>
    </w:p>
    <w:p w14:paraId="0D2A53EB" w14:textId="77777777" w:rsidR="000C4C5F" w:rsidRDefault="000C4C5F" w:rsidP="002F5444">
      <w:pPr>
        <w:jc w:val="both"/>
        <w:rPr>
          <w:rFonts w:ascii="Calibri" w:hAnsi="Calibri" w:cs="Arial"/>
          <w:b/>
          <w:i/>
          <w:sz w:val="18"/>
        </w:rPr>
      </w:pPr>
    </w:p>
    <w:p w14:paraId="2BE21DE9" w14:textId="77777777" w:rsidR="000C4C5F" w:rsidRDefault="000C4C5F" w:rsidP="002F5444">
      <w:pPr>
        <w:jc w:val="both"/>
        <w:rPr>
          <w:rFonts w:ascii="Calibri" w:hAnsi="Calibri" w:cs="Arial"/>
          <w:b/>
          <w:i/>
          <w:sz w:val="18"/>
        </w:rPr>
      </w:pPr>
    </w:p>
    <w:p w14:paraId="1CA24EAF" w14:textId="77777777" w:rsidR="000C4C5F" w:rsidRDefault="000C4C5F" w:rsidP="002F5444">
      <w:pPr>
        <w:jc w:val="both"/>
        <w:rPr>
          <w:rFonts w:ascii="Calibri" w:hAnsi="Calibri" w:cs="Arial"/>
          <w:b/>
          <w:i/>
          <w:sz w:val="18"/>
        </w:rPr>
      </w:pPr>
    </w:p>
    <w:p w14:paraId="19B15DA7" w14:textId="77777777" w:rsidR="000C4C5F" w:rsidRDefault="000C4C5F" w:rsidP="002F5444">
      <w:pPr>
        <w:jc w:val="both"/>
        <w:rPr>
          <w:rFonts w:ascii="Calibri" w:hAnsi="Calibri" w:cs="Arial"/>
          <w:b/>
          <w:i/>
          <w:sz w:val="18"/>
        </w:rPr>
      </w:pPr>
    </w:p>
    <w:p w14:paraId="44628D7C" w14:textId="77777777" w:rsidR="000C4C5F" w:rsidRDefault="000C4C5F" w:rsidP="002F5444">
      <w:pPr>
        <w:jc w:val="both"/>
        <w:rPr>
          <w:rFonts w:ascii="Calibri" w:hAnsi="Calibri" w:cs="Arial"/>
          <w:b/>
          <w:i/>
          <w:sz w:val="18"/>
        </w:rPr>
      </w:pPr>
    </w:p>
    <w:p w14:paraId="13DAA245" w14:textId="77777777" w:rsidR="000C4C5F" w:rsidRDefault="000C4C5F" w:rsidP="002F5444">
      <w:pPr>
        <w:jc w:val="both"/>
        <w:rPr>
          <w:rFonts w:ascii="Calibri" w:hAnsi="Calibri" w:cs="Arial"/>
          <w:b/>
          <w:i/>
          <w:sz w:val="18"/>
        </w:rPr>
      </w:pPr>
    </w:p>
    <w:p w14:paraId="458FEAD6" w14:textId="77777777" w:rsidR="00BF736B" w:rsidRDefault="00BF736B" w:rsidP="002F5444">
      <w:pPr>
        <w:jc w:val="both"/>
        <w:rPr>
          <w:rFonts w:ascii="Calibri" w:hAnsi="Calibri" w:cs="Arial"/>
          <w:b/>
          <w:i/>
          <w:sz w:val="18"/>
        </w:rPr>
      </w:pPr>
    </w:p>
    <w:p w14:paraId="3D30EF4E"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19595BD4" w14:textId="77777777" w:rsidR="00286133" w:rsidRPr="008B4324" w:rsidRDefault="00286133" w:rsidP="00286133">
      <w:pPr>
        <w:jc w:val="center"/>
        <w:rPr>
          <w:rFonts w:ascii="Calibri" w:hAnsi="Calibri"/>
          <w:b/>
        </w:rPr>
      </w:pPr>
    </w:p>
    <w:p w14:paraId="14249B5A"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5B687C2C" w14:textId="77777777" w:rsidR="00286133" w:rsidRPr="008B4324" w:rsidRDefault="00286133" w:rsidP="00286133">
      <w:pPr>
        <w:pStyle w:val="Default"/>
        <w:jc w:val="center"/>
        <w:rPr>
          <w:rFonts w:ascii="Calibri" w:hAnsi="Calibri"/>
          <w:b/>
          <w:bCs/>
          <w:color w:val="auto"/>
          <w:sz w:val="22"/>
          <w:szCs w:val="22"/>
        </w:rPr>
      </w:pPr>
    </w:p>
    <w:p w14:paraId="527091D4" w14:textId="77777777"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439756CB"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1FE98F5A" w14:textId="77777777" w:rsidR="00286133" w:rsidRPr="008B4324" w:rsidRDefault="00286133" w:rsidP="00286133">
      <w:pPr>
        <w:pStyle w:val="ANOTACION"/>
        <w:spacing w:after="0" w:line="240" w:lineRule="auto"/>
        <w:rPr>
          <w:rFonts w:ascii="Calibri" w:hAnsi="Calibri"/>
          <w:sz w:val="14"/>
          <w:szCs w:val="14"/>
          <w:lang w:val="es-MX"/>
        </w:rPr>
      </w:pPr>
    </w:p>
    <w:p w14:paraId="5E2D2EDC"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066B8C7C"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6F92D5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004E2B18" w14:textId="77777777" w:rsidR="00286133" w:rsidRPr="008B4324" w:rsidRDefault="00286133" w:rsidP="00286133">
      <w:pPr>
        <w:pStyle w:val="Texto0"/>
        <w:spacing w:after="0" w:line="240" w:lineRule="auto"/>
        <w:ind w:firstLine="0"/>
        <w:rPr>
          <w:rFonts w:ascii="Calibri" w:hAnsi="Calibri"/>
          <w:sz w:val="16"/>
          <w:szCs w:val="16"/>
        </w:rPr>
      </w:pPr>
    </w:p>
    <w:p w14:paraId="51D7F72F"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65329A25"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61505E06"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7A1B6241" w14:textId="77777777" w:rsidTr="00EC015A">
        <w:trPr>
          <w:cantSplit/>
          <w:trHeight w:val="604"/>
        </w:trPr>
        <w:tc>
          <w:tcPr>
            <w:tcW w:w="4370" w:type="dxa"/>
          </w:tcPr>
          <w:p w14:paraId="6333EB30"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59D27690"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07953FB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B92852" w14:textId="77777777" w:rsidR="00286133" w:rsidRPr="008B4324" w:rsidRDefault="00286133" w:rsidP="00286133">
      <w:pPr>
        <w:pStyle w:val="Texto0"/>
        <w:spacing w:after="0" w:line="240" w:lineRule="auto"/>
        <w:ind w:firstLine="0"/>
        <w:rPr>
          <w:rFonts w:ascii="Calibri" w:hAnsi="Calibri"/>
          <w:sz w:val="12"/>
          <w:szCs w:val="12"/>
        </w:rPr>
      </w:pPr>
    </w:p>
    <w:p w14:paraId="714C7C0C" w14:textId="77777777" w:rsidR="00286133" w:rsidRPr="008B4324" w:rsidRDefault="00286133" w:rsidP="00286133">
      <w:pPr>
        <w:pStyle w:val="Texto0"/>
        <w:spacing w:after="0" w:line="240" w:lineRule="auto"/>
        <w:rPr>
          <w:rFonts w:ascii="Calibri" w:hAnsi="Calibri"/>
          <w:b/>
        </w:rPr>
      </w:pPr>
    </w:p>
    <w:p w14:paraId="1E3FC349"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F3382CB"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05736FAC" w14:textId="77777777" w:rsidTr="00DD212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462D4CDC"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52EA66B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6B24B3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388FD04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0035455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0DF00BDB"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0FC355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7696B02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6FA892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D037BA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19AB2D6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8F487D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46DC11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61947FB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2A24DCBB"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80B2BD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5F9D21C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6EDB701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334AF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74A0CD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479672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73690A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FD188C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A9650E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0771EB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74E2C46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33AB9CD8" w14:textId="77777777" w:rsidR="00286133" w:rsidRPr="008B4324" w:rsidRDefault="00286133" w:rsidP="00286133">
      <w:pPr>
        <w:pStyle w:val="Texto0"/>
        <w:spacing w:after="0" w:line="240" w:lineRule="auto"/>
        <w:ind w:firstLine="289"/>
        <w:rPr>
          <w:rFonts w:ascii="Calibri" w:hAnsi="Calibri"/>
          <w:b/>
          <w:sz w:val="6"/>
          <w:szCs w:val="6"/>
        </w:rPr>
      </w:pPr>
    </w:p>
    <w:p w14:paraId="59ACD0E6"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55D6FDDE" w14:textId="77777777" w:rsidR="00286133" w:rsidRDefault="00286133" w:rsidP="00286133">
      <w:pPr>
        <w:pStyle w:val="Texto0"/>
        <w:spacing w:after="0" w:line="240" w:lineRule="auto"/>
        <w:ind w:firstLine="289"/>
        <w:rPr>
          <w:rFonts w:ascii="Calibri" w:hAnsi="Calibri"/>
          <w:sz w:val="12"/>
          <w:szCs w:val="12"/>
        </w:rPr>
      </w:pPr>
    </w:p>
    <w:p w14:paraId="33D60038" w14:textId="77777777" w:rsidR="00286133" w:rsidRDefault="00286133" w:rsidP="00286133">
      <w:pPr>
        <w:pStyle w:val="Texto0"/>
        <w:spacing w:after="0" w:line="240" w:lineRule="auto"/>
        <w:ind w:firstLine="289"/>
        <w:rPr>
          <w:rFonts w:ascii="Calibri" w:hAnsi="Calibri"/>
          <w:sz w:val="12"/>
          <w:szCs w:val="12"/>
        </w:rPr>
      </w:pPr>
    </w:p>
    <w:p w14:paraId="33D344A1" w14:textId="77777777" w:rsidR="00286133" w:rsidRDefault="00286133" w:rsidP="00286133">
      <w:pPr>
        <w:pStyle w:val="Texto0"/>
        <w:spacing w:after="0" w:line="240" w:lineRule="auto"/>
        <w:ind w:firstLine="289"/>
        <w:rPr>
          <w:rFonts w:ascii="Calibri" w:hAnsi="Calibri"/>
          <w:sz w:val="12"/>
          <w:szCs w:val="12"/>
        </w:rPr>
      </w:pPr>
    </w:p>
    <w:p w14:paraId="4AFC97A0" w14:textId="77777777" w:rsidR="00286133" w:rsidRDefault="00286133" w:rsidP="00286133">
      <w:pPr>
        <w:pStyle w:val="Texto0"/>
        <w:spacing w:after="0" w:line="240" w:lineRule="auto"/>
        <w:ind w:firstLine="289"/>
        <w:rPr>
          <w:rFonts w:ascii="Calibri" w:hAnsi="Calibri"/>
          <w:sz w:val="12"/>
          <w:szCs w:val="12"/>
        </w:rPr>
      </w:pPr>
    </w:p>
    <w:p w14:paraId="5751A55F" w14:textId="77777777" w:rsidR="00286133" w:rsidRDefault="00286133" w:rsidP="00286133">
      <w:pPr>
        <w:pStyle w:val="Texto0"/>
        <w:spacing w:after="0" w:line="240" w:lineRule="auto"/>
        <w:ind w:firstLine="289"/>
        <w:rPr>
          <w:rFonts w:ascii="Calibri" w:hAnsi="Calibri"/>
          <w:sz w:val="12"/>
          <w:szCs w:val="12"/>
        </w:rPr>
      </w:pPr>
    </w:p>
    <w:p w14:paraId="72421BF4" w14:textId="77777777" w:rsidR="00286133" w:rsidRDefault="00286133" w:rsidP="00286133">
      <w:pPr>
        <w:pStyle w:val="Texto0"/>
        <w:spacing w:after="0" w:line="240" w:lineRule="auto"/>
        <w:ind w:firstLine="289"/>
        <w:rPr>
          <w:rFonts w:ascii="Calibri" w:hAnsi="Calibri"/>
          <w:sz w:val="12"/>
          <w:szCs w:val="12"/>
        </w:rPr>
      </w:pPr>
    </w:p>
    <w:p w14:paraId="6D3755CD" w14:textId="77777777" w:rsidR="00286133" w:rsidRDefault="00286133" w:rsidP="00286133">
      <w:pPr>
        <w:pStyle w:val="Texto0"/>
        <w:spacing w:after="0" w:line="240" w:lineRule="auto"/>
        <w:ind w:firstLine="289"/>
        <w:rPr>
          <w:rFonts w:ascii="Calibri" w:hAnsi="Calibri"/>
          <w:sz w:val="12"/>
          <w:szCs w:val="12"/>
        </w:rPr>
      </w:pPr>
    </w:p>
    <w:p w14:paraId="7EE3848B" w14:textId="77777777" w:rsidR="00286133" w:rsidRDefault="00286133" w:rsidP="00286133">
      <w:pPr>
        <w:pStyle w:val="Texto0"/>
        <w:spacing w:after="0" w:line="240" w:lineRule="auto"/>
        <w:ind w:firstLine="289"/>
        <w:rPr>
          <w:rFonts w:ascii="Calibri" w:hAnsi="Calibri"/>
          <w:sz w:val="12"/>
          <w:szCs w:val="12"/>
        </w:rPr>
      </w:pPr>
    </w:p>
    <w:p w14:paraId="7960B810" w14:textId="77777777" w:rsidR="00286133" w:rsidRDefault="00286133" w:rsidP="00286133">
      <w:pPr>
        <w:pStyle w:val="Texto0"/>
        <w:spacing w:after="0" w:line="240" w:lineRule="auto"/>
        <w:ind w:firstLine="289"/>
        <w:rPr>
          <w:rFonts w:ascii="Calibri" w:hAnsi="Calibri"/>
          <w:sz w:val="12"/>
          <w:szCs w:val="12"/>
        </w:rPr>
      </w:pPr>
    </w:p>
    <w:p w14:paraId="0E82297D" w14:textId="77777777" w:rsidR="00286133" w:rsidRDefault="00286133" w:rsidP="00286133">
      <w:pPr>
        <w:pStyle w:val="Texto0"/>
        <w:spacing w:after="0" w:line="240" w:lineRule="auto"/>
        <w:ind w:firstLine="289"/>
        <w:rPr>
          <w:rFonts w:ascii="Calibri" w:hAnsi="Calibri"/>
          <w:sz w:val="12"/>
          <w:szCs w:val="12"/>
        </w:rPr>
      </w:pPr>
    </w:p>
    <w:p w14:paraId="327E54A3" w14:textId="77777777" w:rsidR="00286133" w:rsidRDefault="00286133" w:rsidP="00286133">
      <w:pPr>
        <w:pStyle w:val="Texto0"/>
        <w:spacing w:after="0" w:line="240" w:lineRule="auto"/>
        <w:ind w:firstLine="289"/>
        <w:rPr>
          <w:rFonts w:ascii="Calibri" w:hAnsi="Calibri"/>
          <w:sz w:val="12"/>
          <w:szCs w:val="12"/>
        </w:rPr>
      </w:pPr>
    </w:p>
    <w:p w14:paraId="3381BBD8" w14:textId="77777777" w:rsidR="00BF736B" w:rsidRDefault="00BF736B" w:rsidP="00286133">
      <w:pPr>
        <w:pStyle w:val="Texto0"/>
        <w:spacing w:after="0" w:line="240" w:lineRule="auto"/>
        <w:ind w:firstLine="289"/>
        <w:rPr>
          <w:rFonts w:ascii="Calibri" w:hAnsi="Calibri"/>
          <w:sz w:val="12"/>
          <w:szCs w:val="12"/>
        </w:rPr>
      </w:pPr>
    </w:p>
    <w:p w14:paraId="13102404" w14:textId="77777777" w:rsidR="00BF736B" w:rsidRDefault="00BF736B" w:rsidP="00286133">
      <w:pPr>
        <w:pStyle w:val="Texto0"/>
        <w:spacing w:after="0" w:line="240" w:lineRule="auto"/>
        <w:ind w:firstLine="289"/>
        <w:rPr>
          <w:rFonts w:ascii="Calibri" w:hAnsi="Calibri"/>
          <w:sz w:val="12"/>
          <w:szCs w:val="12"/>
        </w:rPr>
      </w:pPr>
    </w:p>
    <w:p w14:paraId="6D42590F" w14:textId="77777777" w:rsidR="005F1933" w:rsidRDefault="005F1933" w:rsidP="00286133">
      <w:pPr>
        <w:pStyle w:val="Texto0"/>
        <w:spacing w:after="0" w:line="240" w:lineRule="auto"/>
        <w:ind w:firstLine="289"/>
        <w:rPr>
          <w:rFonts w:ascii="Calibri" w:hAnsi="Calibri"/>
          <w:sz w:val="12"/>
          <w:szCs w:val="12"/>
        </w:rPr>
      </w:pPr>
    </w:p>
    <w:p w14:paraId="255F89B7" w14:textId="77777777" w:rsidR="00DD212A" w:rsidRDefault="00DD212A" w:rsidP="00286133">
      <w:pPr>
        <w:pStyle w:val="Texto0"/>
        <w:spacing w:after="0" w:line="240" w:lineRule="auto"/>
        <w:ind w:firstLine="289"/>
        <w:rPr>
          <w:rFonts w:ascii="Calibri" w:hAnsi="Calibri"/>
          <w:sz w:val="12"/>
          <w:szCs w:val="12"/>
        </w:rPr>
      </w:pPr>
    </w:p>
    <w:p w14:paraId="5D32EF4B" w14:textId="77777777" w:rsidR="00286133" w:rsidRPr="008B4324" w:rsidRDefault="00286133" w:rsidP="00286133">
      <w:pPr>
        <w:pStyle w:val="Texto0"/>
        <w:spacing w:after="0" w:line="240" w:lineRule="auto"/>
        <w:ind w:firstLine="289"/>
        <w:rPr>
          <w:rFonts w:ascii="Calibri" w:hAnsi="Calibri"/>
          <w:sz w:val="12"/>
          <w:szCs w:val="12"/>
        </w:rPr>
      </w:pPr>
    </w:p>
    <w:p w14:paraId="06130AD5" w14:textId="77777777" w:rsidR="00286133" w:rsidRPr="008B4324" w:rsidRDefault="00286133"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23934727"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641D585D" w14:textId="77777777" w:rsidR="00286133" w:rsidRPr="008B4324" w:rsidRDefault="00286133" w:rsidP="00286133">
      <w:pPr>
        <w:pStyle w:val="Default"/>
        <w:jc w:val="center"/>
        <w:rPr>
          <w:rFonts w:ascii="Calibri" w:hAnsi="Calibri"/>
          <w:b/>
          <w:bCs/>
          <w:sz w:val="22"/>
          <w:szCs w:val="22"/>
        </w:rPr>
      </w:pPr>
    </w:p>
    <w:p w14:paraId="54D3E6A3" w14:textId="77777777" w:rsidR="00286133" w:rsidRPr="008B4324" w:rsidRDefault="00286133" w:rsidP="00286133">
      <w:pPr>
        <w:pStyle w:val="Puest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6043E8E9" w14:textId="77777777" w:rsidR="00286133" w:rsidRPr="008B4324" w:rsidRDefault="00286133" w:rsidP="00286133">
      <w:pPr>
        <w:jc w:val="center"/>
        <w:rPr>
          <w:rFonts w:ascii="Calibri" w:hAnsi="Calibri" w:cs="Arial"/>
          <w:b/>
          <w:bCs/>
          <w:i/>
          <w:iCs/>
          <w:sz w:val="18"/>
          <w:szCs w:val="18"/>
          <w:lang w:val="es-MX"/>
        </w:rPr>
      </w:pPr>
    </w:p>
    <w:p w14:paraId="284B097D"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61B7C7E4" w14:textId="77777777" w:rsidR="00286133" w:rsidRPr="008B4324" w:rsidRDefault="00286133" w:rsidP="00286133">
      <w:pPr>
        <w:jc w:val="center"/>
        <w:rPr>
          <w:rFonts w:ascii="Calibri" w:hAnsi="Calibri" w:cs="Arial"/>
          <w:sz w:val="18"/>
          <w:szCs w:val="18"/>
          <w:lang w:val="es-MX"/>
        </w:rPr>
      </w:pPr>
    </w:p>
    <w:p w14:paraId="627C5A9B" w14:textId="77777777" w:rsidR="00286133" w:rsidRPr="008B4324" w:rsidRDefault="00286133" w:rsidP="00286133">
      <w:pPr>
        <w:jc w:val="center"/>
        <w:rPr>
          <w:rFonts w:ascii="Calibri" w:hAnsi="Calibri" w:cs="Arial"/>
          <w:sz w:val="18"/>
          <w:szCs w:val="18"/>
          <w:lang w:val="es-MX"/>
        </w:rPr>
      </w:pPr>
    </w:p>
    <w:p w14:paraId="57ACD1E9"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1BFDBD2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04F1F8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679FA2E"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307F72BB"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461365E"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DB337F3" w14:textId="77777777" w:rsidTr="00EC015A">
        <w:trPr>
          <w:trHeight w:val="102"/>
        </w:trPr>
        <w:tc>
          <w:tcPr>
            <w:tcW w:w="5072" w:type="dxa"/>
            <w:noWrap/>
          </w:tcPr>
          <w:p w14:paraId="406F8419"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12B85A8"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6F764EC6" w14:textId="77777777" w:rsidR="00286133" w:rsidRDefault="00286133" w:rsidP="00286133">
      <w:pPr>
        <w:pStyle w:val="Texto0"/>
        <w:spacing w:after="0" w:line="240" w:lineRule="auto"/>
        <w:ind w:firstLine="0"/>
        <w:rPr>
          <w:rFonts w:ascii="Calibri" w:hAnsi="Calibri"/>
          <w:b/>
        </w:rPr>
      </w:pPr>
    </w:p>
    <w:p w14:paraId="28B8F88B" w14:textId="77777777" w:rsidR="00286133" w:rsidRPr="008B4324" w:rsidRDefault="00286133" w:rsidP="00286133">
      <w:pPr>
        <w:pStyle w:val="Texto0"/>
        <w:spacing w:after="0" w:line="240" w:lineRule="auto"/>
        <w:ind w:firstLine="0"/>
        <w:rPr>
          <w:rFonts w:ascii="Calibri" w:hAnsi="Calibri"/>
          <w:b/>
        </w:rPr>
      </w:pPr>
    </w:p>
    <w:p w14:paraId="5B23B4A7"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3D64170" w14:textId="77777777" w:rsidR="00286133" w:rsidRDefault="00286133" w:rsidP="00286133">
      <w:pPr>
        <w:pStyle w:val="Texto0"/>
        <w:spacing w:after="0" w:line="240" w:lineRule="auto"/>
        <w:ind w:firstLine="0"/>
        <w:rPr>
          <w:rFonts w:ascii="Calibri" w:hAnsi="Calibri"/>
          <w:b/>
          <w:sz w:val="12"/>
          <w:szCs w:val="12"/>
        </w:rPr>
      </w:pPr>
    </w:p>
    <w:p w14:paraId="4D992633"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69500CB3" w14:textId="77777777" w:rsidTr="0098115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DE3FF"/>
            <w:noWrap/>
          </w:tcPr>
          <w:p w14:paraId="075B5B6E"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DE3FF"/>
          </w:tcPr>
          <w:p w14:paraId="56CF49D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57253839"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F04223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CA0929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268388E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9EABC7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4D4D38A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8E50FB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1F27FA2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BB3B9A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21092A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69871C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41512BF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73182644"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0D7B89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5ED02B4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096EFFD0"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080EDC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6D2D99B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59CDDA1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258970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1BA6671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63E1DA7F"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935659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086867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6A8834B8" w14:textId="77777777" w:rsidR="00286133" w:rsidRDefault="00286133" w:rsidP="00286133">
      <w:pPr>
        <w:pStyle w:val="Texto0"/>
        <w:spacing w:after="0" w:line="240" w:lineRule="auto"/>
        <w:ind w:firstLine="289"/>
        <w:rPr>
          <w:rFonts w:ascii="Calibri" w:hAnsi="Calibri"/>
          <w:b/>
          <w:sz w:val="12"/>
          <w:szCs w:val="12"/>
        </w:rPr>
      </w:pPr>
    </w:p>
    <w:p w14:paraId="065B56FB"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79249061" w14:textId="77777777" w:rsidR="00286133" w:rsidRDefault="00286133" w:rsidP="00286133">
      <w:pPr>
        <w:jc w:val="center"/>
        <w:rPr>
          <w:rFonts w:ascii="Calibri" w:hAnsi="Calibri" w:cs="Arial"/>
          <w:b/>
          <w:bCs/>
        </w:rPr>
      </w:pPr>
    </w:p>
    <w:p w14:paraId="0AC3D818" w14:textId="77777777" w:rsidR="00286133" w:rsidRDefault="00286133" w:rsidP="00286133">
      <w:pPr>
        <w:jc w:val="center"/>
        <w:rPr>
          <w:rFonts w:ascii="Calibri" w:hAnsi="Calibri" w:cs="Arial"/>
          <w:b/>
          <w:bCs/>
        </w:rPr>
      </w:pPr>
    </w:p>
    <w:p w14:paraId="1645D821" w14:textId="77777777" w:rsidR="00286133" w:rsidRDefault="00286133" w:rsidP="00286133">
      <w:pPr>
        <w:jc w:val="center"/>
        <w:rPr>
          <w:rFonts w:ascii="Calibri" w:hAnsi="Calibri" w:cs="Arial"/>
          <w:b/>
          <w:bCs/>
        </w:rPr>
      </w:pPr>
    </w:p>
    <w:p w14:paraId="10812170" w14:textId="77777777" w:rsidR="00286133" w:rsidRDefault="00286133" w:rsidP="00286133">
      <w:pPr>
        <w:jc w:val="center"/>
        <w:rPr>
          <w:rFonts w:ascii="Calibri" w:hAnsi="Calibri" w:cs="Arial"/>
          <w:b/>
          <w:bCs/>
        </w:rPr>
      </w:pPr>
    </w:p>
    <w:p w14:paraId="44EC890C" w14:textId="77777777" w:rsidR="00192B2D" w:rsidRDefault="00192B2D" w:rsidP="00286133">
      <w:pPr>
        <w:jc w:val="center"/>
        <w:rPr>
          <w:rFonts w:ascii="Calibri" w:hAnsi="Calibri" w:cs="Arial"/>
          <w:b/>
          <w:bCs/>
        </w:rPr>
      </w:pPr>
    </w:p>
    <w:p w14:paraId="41527683" w14:textId="77777777" w:rsidR="00192B2D" w:rsidRDefault="00192B2D" w:rsidP="00286133">
      <w:pPr>
        <w:jc w:val="center"/>
        <w:rPr>
          <w:rFonts w:ascii="Calibri" w:hAnsi="Calibri" w:cs="Arial"/>
          <w:b/>
          <w:bCs/>
        </w:rPr>
      </w:pPr>
    </w:p>
    <w:p w14:paraId="139961AD" w14:textId="77777777" w:rsidR="00BF736B" w:rsidRDefault="00BF736B" w:rsidP="00286133">
      <w:pPr>
        <w:jc w:val="center"/>
        <w:rPr>
          <w:rFonts w:ascii="Calibri" w:hAnsi="Calibri" w:cs="Arial"/>
          <w:b/>
          <w:bCs/>
        </w:rPr>
      </w:pPr>
    </w:p>
    <w:p w14:paraId="7E44D467" w14:textId="77777777" w:rsidR="00BF736B" w:rsidRDefault="00BF736B" w:rsidP="00286133">
      <w:pPr>
        <w:jc w:val="center"/>
        <w:rPr>
          <w:rFonts w:ascii="Calibri" w:hAnsi="Calibri" w:cs="Arial"/>
          <w:b/>
          <w:bCs/>
        </w:rPr>
      </w:pPr>
    </w:p>
    <w:p w14:paraId="31957A37" w14:textId="77777777" w:rsidR="00BF736B" w:rsidRDefault="00BF736B" w:rsidP="00286133">
      <w:pPr>
        <w:jc w:val="center"/>
        <w:rPr>
          <w:rFonts w:ascii="Calibri" w:hAnsi="Calibri" w:cs="Arial"/>
          <w:b/>
          <w:bCs/>
        </w:rPr>
      </w:pPr>
    </w:p>
    <w:p w14:paraId="4E7E6121" w14:textId="77777777" w:rsidR="00286133" w:rsidRDefault="00286133" w:rsidP="00286133">
      <w:pPr>
        <w:jc w:val="center"/>
        <w:rPr>
          <w:rFonts w:ascii="Calibri" w:hAnsi="Calibri" w:cs="Arial"/>
          <w:b/>
          <w:bCs/>
        </w:rPr>
      </w:pPr>
    </w:p>
    <w:p w14:paraId="6160FDF6" w14:textId="77777777" w:rsidR="00286133" w:rsidRPr="008B4324" w:rsidRDefault="00286133" w:rsidP="00286133">
      <w:pPr>
        <w:jc w:val="center"/>
        <w:rPr>
          <w:rFonts w:ascii="Calibri" w:hAnsi="Calibri" w:cs="Arial"/>
          <w:b/>
          <w:bCs/>
        </w:rPr>
      </w:pPr>
    </w:p>
    <w:p w14:paraId="60FBB170"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32D3052F"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647A9A56" w14:textId="77777777" w:rsidR="00286133" w:rsidRPr="008B4324" w:rsidRDefault="00286133" w:rsidP="00286133">
      <w:pPr>
        <w:jc w:val="center"/>
        <w:rPr>
          <w:rFonts w:ascii="Calibri" w:hAnsi="Calibri" w:cs="Arial"/>
          <w:b/>
          <w:bCs/>
        </w:rPr>
      </w:pPr>
    </w:p>
    <w:p w14:paraId="4E7FD345" w14:textId="77777777" w:rsidR="00286133" w:rsidRPr="008B4324" w:rsidRDefault="00286133" w:rsidP="00286133">
      <w:pPr>
        <w:pStyle w:val="Puest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18D8EBD7"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54DC4E8D" w14:textId="77777777" w:rsidR="00286133" w:rsidRPr="008B4324" w:rsidRDefault="00286133" w:rsidP="00286133">
      <w:pPr>
        <w:pStyle w:val="Texto0"/>
        <w:spacing w:after="0" w:line="240" w:lineRule="auto"/>
        <w:ind w:firstLine="0"/>
        <w:jc w:val="right"/>
        <w:rPr>
          <w:rFonts w:ascii="Calibri" w:hAnsi="Calibri"/>
          <w:szCs w:val="23"/>
        </w:rPr>
      </w:pPr>
    </w:p>
    <w:p w14:paraId="22BE60F3"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7C9A091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3C5AB342"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7E9BBBF8"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378726DC"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56EA92DF"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29F78C12" w14:textId="77777777" w:rsidTr="00EC015A">
        <w:trPr>
          <w:cantSplit/>
          <w:trHeight w:val="1006"/>
          <w:jc w:val="center"/>
        </w:trPr>
        <w:tc>
          <w:tcPr>
            <w:tcW w:w="4398" w:type="dxa"/>
          </w:tcPr>
          <w:p w14:paraId="001163C3"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362CCEC9"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7005CF88" w14:textId="77777777" w:rsidR="00286133" w:rsidRPr="008B4324" w:rsidRDefault="00286133" w:rsidP="00286133">
            <w:pPr>
              <w:pStyle w:val="Texto0"/>
              <w:spacing w:after="0" w:line="240" w:lineRule="auto"/>
              <w:ind w:firstLine="0"/>
              <w:rPr>
                <w:rFonts w:ascii="Calibri" w:hAnsi="Calibri"/>
                <w:szCs w:val="23"/>
              </w:rPr>
            </w:pPr>
          </w:p>
        </w:tc>
      </w:tr>
    </w:tbl>
    <w:p w14:paraId="18C5452A"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2FB1FB1" w14:textId="77777777" w:rsidR="00286133" w:rsidRPr="008B4324" w:rsidRDefault="00286133" w:rsidP="00286133">
      <w:pPr>
        <w:pStyle w:val="Texto0"/>
        <w:spacing w:after="0" w:line="240" w:lineRule="auto"/>
        <w:ind w:firstLine="0"/>
        <w:rPr>
          <w:rFonts w:ascii="Calibri" w:hAnsi="Calibri"/>
          <w:b/>
          <w:sz w:val="12"/>
          <w:szCs w:val="12"/>
        </w:rPr>
      </w:pPr>
    </w:p>
    <w:p w14:paraId="56FBB56C"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6BF3FCC7" w14:textId="77777777" w:rsidTr="00DD212A">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14:paraId="116BCE3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6FD22575"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60713C51"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0A35412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810329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258618A0"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7323E67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434E14F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94D267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46B790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A0E151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B87CD5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FC9AC2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6DD1BF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11D617E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3DD7C4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2F5FC1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A6F55C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D60400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5084319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62357F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C3AB10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12A6053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12EA7468"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4F1722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0DB5CF9D"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70B589D0"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80805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27C94DA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7F74D197" w14:textId="77777777" w:rsidR="00286133" w:rsidRPr="008B4324" w:rsidRDefault="00286133" w:rsidP="00286133">
      <w:pPr>
        <w:pStyle w:val="Texto0"/>
        <w:spacing w:after="0" w:line="240" w:lineRule="auto"/>
        <w:rPr>
          <w:rFonts w:ascii="Calibri" w:hAnsi="Calibri"/>
          <w:b/>
          <w:sz w:val="12"/>
          <w:szCs w:val="12"/>
        </w:rPr>
      </w:pPr>
    </w:p>
    <w:p w14:paraId="3F9996C0" w14:textId="77777777" w:rsidR="00286133" w:rsidRPr="008B4324" w:rsidRDefault="00286133" w:rsidP="00286133">
      <w:pPr>
        <w:pStyle w:val="Texto0"/>
        <w:spacing w:after="0" w:line="240" w:lineRule="auto"/>
        <w:rPr>
          <w:rFonts w:ascii="Calibri" w:hAnsi="Calibri"/>
          <w:b/>
          <w:sz w:val="12"/>
          <w:szCs w:val="12"/>
        </w:rPr>
      </w:pPr>
    </w:p>
    <w:p w14:paraId="02391833"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636204D6" w14:textId="77777777" w:rsidR="00286133" w:rsidRDefault="00286133" w:rsidP="00286133">
      <w:pPr>
        <w:pStyle w:val="Texto0"/>
        <w:spacing w:after="0" w:line="240" w:lineRule="auto"/>
        <w:rPr>
          <w:rFonts w:ascii="Calibri" w:hAnsi="Calibri"/>
          <w:sz w:val="12"/>
          <w:szCs w:val="12"/>
        </w:rPr>
      </w:pPr>
    </w:p>
    <w:p w14:paraId="42607B4F" w14:textId="77777777" w:rsidR="00286133" w:rsidRDefault="00286133" w:rsidP="00286133">
      <w:pPr>
        <w:pStyle w:val="Texto0"/>
        <w:spacing w:after="0" w:line="240" w:lineRule="auto"/>
        <w:rPr>
          <w:rFonts w:ascii="Calibri" w:hAnsi="Calibri"/>
          <w:sz w:val="12"/>
          <w:szCs w:val="12"/>
        </w:rPr>
      </w:pPr>
    </w:p>
    <w:p w14:paraId="0A674FF5" w14:textId="77777777" w:rsidR="00286133" w:rsidRDefault="00286133" w:rsidP="00286133">
      <w:pPr>
        <w:pStyle w:val="Texto0"/>
        <w:spacing w:after="0" w:line="240" w:lineRule="auto"/>
        <w:rPr>
          <w:rFonts w:ascii="Calibri" w:hAnsi="Calibri"/>
          <w:sz w:val="12"/>
          <w:szCs w:val="12"/>
        </w:rPr>
      </w:pPr>
    </w:p>
    <w:p w14:paraId="38731DB5" w14:textId="77777777" w:rsidR="00286133" w:rsidRDefault="00286133" w:rsidP="00286133">
      <w:pPr>
        <w:pStyle w:val="Texto0"/>
        <w:spacing w:after="0" w:line="240" w:lineRule="auto"/>
        <w:rPr>
          <w:rFonts w:ascii="Calibri" w:hAnsi="Calibri"/>
          <w:sz w:val="12"/>
          <w:szCs w:val="12"/>
        </w:rPr>
      </w:pPr>
    </w:p>
    <w:p w14:paraId="334768F8" w14:textId="77777777" w:rsidR="00286133" w:rsidRDefault="00286133" w:rsidP="00286133">
      <w:pPr>
        <w:pStyle w:val="Texto0"/>
        <w:spacing w:after="0" w:line="240" w:lineRule="auto"/>
        <w:rPr>
          <w:rFonts w:ascii="Calibri" w:hAnsi="Calibri"/>
          <w:sz w:val="12"/>
          <w:szCs w:val="12"/>
        </w:rPr>
      </w:pPr>
    </w:p>
    <w:p w14:paraId="5592BF1E" w14:textId="77777777" w:rsidR="00286133" w:rsidRDefault="00286133" w:rsidP="00286133">
      <w:pPr>
        <w:pStyle w:val="Texto0"/>
        <w:spacing w:after="0" w:line="240" w:lineRule="auto"/>
        <w:rPr>
          <w:rFonts w:ascii="Calibri" w:hAnsi="Calibri"/>
          <w:sz w:val="12"/>
          <w:szCs w:val="12"/>
        </w:rPr>
      </w:pPr>
    </w:p>
    <w:p w14:paraId="79BAD79C" w14:textId="77777777" w:rsidR="00286133" w:rsidRDefault="00286133" w:rsidP="00286133">
      <w:pPr>
        <w:pStyle w:val="Texto0"/>
        <w:spacing w:after="0" w:line="240" w:lineRule="auto"/>
        <w:rPr>
          <w:rFonts w:ascii="Calibri" w:hAnsi="Calibri"/>
          <w:sz w:val="12"/>
          <w:szCs w:val="12"/>
        </w:rPr>
      </w:pPr>
    </w:p>
    <w:p w14:paraId="0FEE633A" w14:textId="77777777" w:rsidR="00286133" w:rsidRDefault="00286133" w:rsidP="00286133">
      <w:pPr>
        <w:pStyle w:val="Texto0"/>
        <w:spacing w:after="0" w:line="240" w:lineRule="auto"/>
        <w:rPr>
          <w:rFonts w:ascii="Calibri" w:hAnsi="Calibri"/>
          <w:sz w:val="12"/>
          <w:szCs w:val="12"/>
        </w:rPr>
      </w:pPr>
    </w:p>
    <w:p w14:paraId="47615CBF" w14:textId="77777777" w:rsidR="00286133" w:rsidRDefault="00286133" w:rsidP="00286133">
      <w:pPr>
        <w:pStyle w:val="Texto0"/>
        <w:spacing w:after="0" w:line="240" w:lineRule="auto"/>
        <w:rPr>
          <w:rFonts w:ascii="Calibri" w:hAnsi="Calibri"/>
          <w:sz w:val="12"/>
          <w:szCs w:val="12"/>
        </w:rPr>
      </w:pPr>
    </w:p>
    <w:p w14:paraId="7D2FD975" w14:textId="77777777" w:rsidR="00286133" w:rsidRDefault="00286133" w:rsidP="00286133">
      <w:pPr>
        <w:pStyle w:val="Texto0"/>
        <w:spacing w:after="0" w:line="240" w:lineRule="auto"/>
        <w:rPr>
          <w:rFonts w:ascii="Calibri" w:hAnsi="Calibri"/>
          <w:sz w:val="12"/>
          <w:szCs w:val="12"/>
        </w:rPr>
      </w:pPr>
    </w:p>
    <w:p w14:paraId="2FB6680C" w14:textId="77777777" w:rsidR="00286133" w:rsidRDefault="00286133" w:rsidP="00286133">
      <w:pPr>
        <w:pStyle w:val="Texto0"/>
        <w:spacing w:after="0" w:line="240" w:lineRule="auto"/>
        <w:rPr>
          <w:rFonts w:ascii="Calibri" w:hAnsi="Calibri"/>
          <w:sz w:val="12"/>
          <w:szCs w:val="12"/>
        </w:rPr>
      </w:pPr>
    </w:p>
    <w:p w14:paraId="03C268A8" w14:textId="77777777" w:rsidR="00BF736B" w:rsidRDefault="00BF736B" w:rsidP="00286133">
      <w:pPr>
        <w:pStyle w:val="Texto0"/>
        <w:spacing w:after="0" w:line="240" w:lineRule="auto"/>
        <w:rPr>
          <w:rFonts w:ascii="Calibri" w:hAnsi="Calibri"/>
          <w:sz w:val="12"/>
          <w:szCs w:val="12"/>
        </w:rPr>
      </w:pPr>
    </w:p>
    <w:p w14:paraId="5435B5C5" w14:textId="77777777" w:rsidR="00BF736B" w:rsidRDefault="00BF736B" w:rsidP="00286133">
      <w:pPr>
        <w:pStyle w:val="Texto0"/>
        <w:spacing w:after="0" w:line="240" w:lineRule="auto"/>
        <w:rPr>
          <w:rFonts w:ascii="Calibri" w:hAnsi="Calibri"/>
          <w:sz w:val="12"/>
          <w:szCs w:val="12"/>
        </w:rPr>
      </w:pPr>
    </w:p>
    <w:p w14:paraId="2B8B1E02" w14:textId="77777777" w:rsidR="00BF736B" w:rsidRDefault="00BF736B" w:rsidP="00286133">
      <w:pPr>
        <w:pStyle w:val="Texto0"/>
        <w:spacing w:after="0" w:line="240" w:lineRule="auto"/>
        <w:rPr>
          <w:rFonts w:ascii="Calibri" w:hAnsi="Calibri"/>
          <w:sz w:val="12"/>
          <w:szCs w:val="12"/>
        </w:rPr>
      </w:pPr>
    </w:p>
    <w:p w14:paraId="130B0B98" w14:textId="77777777" w:rsidR="00BF736B" w:rsidRDefault="00BF736B" w:rsidP="00286133">
      <w:pPr>
        <w:pStyle w:val="Texto0"/>
        <w:spacing w:after="0" w:line="240" w:lineRule="auto"/>
        <w:rPr>
          <w:rFonts w:ascii="Calibri" w:hAnsi="Calibri"/>
          <w:sz w:val="12"/>
          <w:szCs w:val="12"/>
        </w:rPr>
      </w:pPr>
    </w:p>
    <w:p w14:paraId="29C88A08" w14:textId="77777777" w:rsidR="00286133" w:rsidRDefault="00286133" w:rsidP="00286133">
      <w:pPr>
        <w:pStyle w:val="Texto0"/>
        <w:spacing w:after="0" w:line="240" w:lineRule="auto"/>
        <w:rPr>
          <w:rFonts w:ascii="Calibri" w:hAnsi="Calibri"/>
          <w:sz w:val="12"/>
          <w:szCs w:val="12"/>
        </w:rPr>
      </w:pPr>
    </w:p>
    <w:p w14:paraId="0D641725" w14:textId="77777777" w:rsidR="00286133" w:rsidRPr="008B4324" w:rsidRDefault="00286133" w:rsidP="00286133">
      <w:pPr>
        <w:pStyle w:val="Texto0"/>
        <w:spacing w:after="0" w:line="240" w:lineRule="auto"/>
        <w:rPr>
          <w:rFonts w:ascii="Calibri" w:hAnsi="Calibri"/>
          <w:sz w:val="12"/>
          <w:szCs w:val="12"/>
        </w:rPr>
      </w:pPr>
    </w:p>
    <w:p w14:paraId="53D8AFCC" w14:textId="77777777" w:rsidR="002F5444" w:rsidRPr="002522C8" w:rsidRDefault="002F5444" w:rsidP="0098115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ADCF848" w14:textId="77777777"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4A2DAD75" w14:textId="77777777"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55645066" w14:textId="77777777" w:rsidR="00A7537F" w:rsidRDefault="00A7537F" w:rsidP="00A7537F">
      <w:pPr>
        <w:tabs>
          <w:tab w:val="left" w:pos="3969"/>
          <w:tab w:val="left" w:pos="8080"/>
        </w:tabs>
        <w:ind w:right="1"/>
        <w:jc w:val="center"/>
        <w:rPr>
          <w:rFonts w:ascii="Calibri" w:hAnsi="Calibri" w:cs="Arial"/>
          <w:b/>
          <w:sz w:val="18"/>
          <w:szCs w:val="18"/>
          <w:u w:val="single"/>
        </w:rPr>
      </w:pPr>
    </w:p>
    <w:p w14:paraId="046D2C4E" w14:textId="77777777"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6B49583E" w14:textId="77777777"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14:paraId="77CB2D4B"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895904E"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14:paraId="2CCDD621"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F9C8900" w14:textId="77777777" w:rsidR="00A7537F" w:rsidRDefault="00A7537F" w:rsidP="00DD212A">
      <w:pPr>
        <w:pStyle w:val="NormalWeb"/>
        <w:spacing w:before="0" w:beforeAutospacing="0" w:after="0" w:afterAutospacing="0"/>
        <w:ind w:left="720" w:firstLine="45"/>
        <w:jc w:val="both"/>
        <w:rPr>
          <w:color w:val="000000"/>
          <w:sz w:val="18"/>
          <w:szCs w:val="18"/>
        </w:rPr>
      </w:pPr>
    </w:p>
    <w:p w14:paraId="6340BD1C"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45A3BB9B" w14:textId="77777777" w:rsidR="00A7537F" w:rsidRDefault="00A7537F" w:rsidP="00DD212A">
      <w:pPr>
        <w:pStyle w:val="NormalWeb"/>
        <w:spacing w:before="0" w:beforeAutospacing="0" w:after="0" w:afterAutospacing="0"/>
        <w:ind w:left="720" w:firstLine="45"/>
        <w:jc w:val="both"/>
        <w:rPr>
          <w:color w:val="000000"/>
          <w:sz w:val="18"/>
          <w:szCs w:val="18"/>
        </w:rPr>
      </w:pPr>
    </w:p>
    <w:p w14:paraId="3560FA62"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14:paraId="6472499B" w14:textId="77777777" w:rsidR="00A7537F" w:rsidRDefault="00A7537F" w:rsidP="00DD212A">
      <w:pPr>
        <w:pStyle w:val="NormalWeb"/>
        <w:spacing w:before="0" w:beforeAutospacing="0" w:after="0" w:afterAutospacing="0"/>
        <w:ind w:left="720" w:firstLine="45"/>
        <w:jc w:val="both"/>
        <w:rPr>
          <w:color w:val="000000"/>
          <w:sz w:val="18"/>
          <w:szCs w:val="18"/>
        </w:rPr>
      </w:pPr>
    </w:p>
    <w:p w14:paraId="0F7EAE81"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9F9539F" w14:textId="77777777" w:rsidR="00A7537F" w:rsidRDefault="00A7537F" w:rsidP="00DD212A">
      <w:pPr>
        <w:pStyle w:val="NormalWeb"/>
        <w:spacing w:before="0" w:beforeAutospacing="0" w:after="0" w:afterAutospacing="0"/>
        <w:ind w:left="720" w:firstLine="45"/>
        <w:jc w:val="both"/>
        <w:rPr>
          <w:color w:val="000000"/>
          <w:sz w:val="18"/>
          <w:szCs w:val="18"/>
        </w:rPr>
      </w:pPr>
    </w:p>
    <w:p w14:paraId="3D09BC8D"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39933322" w14:textId="77777777" w:rsidR="00A7537F" w:rsidRDefault="00A7537F" w:rsidP="00DD212A">
      <w:pPr>
        <w:pStyle w:val="NormalWeb"/>
        <w:spacing w:before="0" w:beforeAutospacing="0" w:after="0" w:afterAutospacing="0"/>
        <w:ind w:left="720" w:firstLine="45"/>
        <w:jc w:val="both"/>
        <w:rPr>
          <w:color w:val="000000"/>
          <w:sz w:val="18"/>
          <w:szCs w:val="18"/>
        </w:rPr>
      </w:pPr>
    </w:p>
    <w:p w14:paraId="5F1D64E2"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05B42186" w14:textId="77777777" w:rsidR="00A7537F" w:rsidRDefault="00A7537F" w:rsidP="00DD212A">
      <w:pPr>
        <w:pStyle w:val="NormalWeb"/>
        <w:spacing w:before="0" w:beforeAutospacing="0" w:after="0" w:afterAutospacing="0"/>
        <w:ind w:left="720" w:firstLine="45"/>
        <w:jc w:val="both"/>
        <w:rPr>
          <w:color w:val="000000"/>
          <w:sz w:val="18"/>
          <w:szCs w:val="18"/>
        </w:rPr>
      </w:pPr>
    </w:p>
    <w:p w14:paraId="6A76C8F9"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6A08FA9B" w14:textId="77777777" w:rsidR="00A7537F" w:rsidRDefault="00A7537F" w:rsidP="00DD212A">
      <w:pPr>
        <w:pStyle w:val="NormalWeb"/>
        <w:spacing w:before="0" w:beforeAutospacing="0" w:after="0" w:afterAutospacing="0"/>
        <w:ind w:left="720" w:firstLine="45"/>
        <w:jc w:val="both"/>
        <w:rPr>
          <w:color w:val="000000"/>
          <w:sz w:val="18"/>
          <w:szCs w:val="18"/>
        </w:rPr>
      </w:pPr>
    </w:p>
    <w:p w14:paraId="7582F9B3"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CB24FB9"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1FA94440"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3BAC0F23" w14:textId="77777777" w:rsidR="00A7537F" w:rsidRDefault="00A7537F" w:rsidP="00A7537F">
      <w:pPr>
        <w:tabs>
          <w:tab w:val="left" w:pos="8080"/>
        </w:tabs>
        <w:spacing w:line="360" w:lineRule="auto"/>
        <w:jc w:val="both"/>
        <w:rPr>
          <w:rFonts w:ascii="Calibri" w:hAnsi="Calibri" w:cs="Arial"/>
          <w:lang w:val="es-ES"/>
        </w:rPr>
      </w:pPr>
    </w:p>
    <w:p w14:paraId="52CD7AEB" w14:textId="77777777" w:rsidR="002F5444" w:rsidRPr="002522C8" w:rsidRDefault="002F5444" w:rsidP="002F5444">
      <w:pPr>
        <w:tabs>
          <w:tab w:val="left" w:pos="8080"/>
        </w:tabs>
        <w:spacing w:line="360" w:lineRule="auto"/>
        <w:jc w:val="both"/>
        <w:rPr>
          <w:rFonts w:ascii="Calibri" w:hAnsi="Calibri" w:cs="Arial"/>
        </w:rPr>
      </w:pPr>
    </w:p>
    <w:p w14:paraId="2FF174F8" w14:textId="77777777" w:rsidR="002F5444" w:rsidRPr="00174D9C" w:rsidRDefault="000C297D"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5D2121A3"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B14585C" w14:textId="77777777" w:rsidR="002F5444" w:rsidRPr="00174D9C" w:rsidRDefault="002F5444" w:rsidP="00981155">
      <w:pPr>
        <w:pStyle w:val="Default"/>
        <w:jc w:val="center"/>
        <w:rPr>
          <w:rFonts w:ascii="Calibri" w:hAnsi="Calibri" w:cs="Calibri"/>
          <w:b/>
          <w:bCs/>
          <w:sz w:val="20"/>
          <w:szCs w:val="20"/>
        </w:rPr>
      </w:pPr>
    </w:p>
    <w:p w14:paraId="368E9BB6" w14:textId="77777777" w:rsidR="002F5444" w:rsidRPr="00174D9C" w:rsidRDefault="002F5444" w:rsidP="002F5444">
      <w:pPr>
        <w:pStyle w:val="Default"/>
        <w:rPr>
          <w:rFonts w:ascii="Calibri" w:hAnsi="Calibri" w:cs="Calibri"/>
          <w:b/>
          <w:bCs/>
          <w:sz w:val="20"/>
          <w:szCs w:val="20"/>
        </w:rPr>
      </w:pPr>
    </w:p>
    <w:p w14:paraId="17F86A3D" w14:textId="77777777" w:rsidR="002F5444" w:rsidRPr="00174D9C" w:rsidRDefault="002F5444" w:rsidP="002F5444">
      <w:pPr>
        <w:pStyle w:val="Default"/>
        <w:rPr>
          <w:rFonts w:ascii="Calibri" w:hAnsi="Calibri" w:cs="Calibri"/>
          <w:b/>
          <w:bCs/>
          <w:sz w:val="20"/>
          <w:szCs w:val="20"/>
        </w:rPr>
      </w:pPr>
    </w:p>
    <w:p w14:paraId="301066D3" w14:textId="77777777"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00457D21"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04DE119D"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56567779" w14:textId="77777777" w:rsidR="002F5444" w:rsidRPr="00174D9C" w:rsidRDefault="002F5444" w:rsidP="002F5444">
      <w:pPr>
        <w:pStyle w:val="Default"/>
        <w:rPr>
          <w:rFonts w:ascii="Calibri" w:hAnsi="Calibri" w:cs="Calibri"/>
          <w:sz w:val="20"/>
          <w:szCs w:val="20"/>
        </w:rPr>
      </w:pPr>
    </w:p>
    <w:p w14:paraId="4E323116"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769201AA" w14:textId="77777777" w:rsidR="002F5444" w:rsidRPr="00174D9C" w:rsidRDefault="002F5444" w:rsidP="002F5444">
      <w:pPr>
        <w:pStyle w:val="Default"/>
        <w:rPr>
          <w:rFonts w:ascii="Calibri" w:hAnsi="Calibri" w:cs="Calibri"/>
          <w:sz w:val="20"/>
          <w:szCs w:val="20"/>
        </w:rPr>
      </w:pPr>
    </w:p>
    <w:p w14:paraId="5A56CD71" w14:textId="77777777" w:rsidR="002F5444" w:rsidRPr="00174D9C" w:rsidRDefault="002F5444" w:rsidP="002F5444">
      <w:pPr>
        <w:pStyle w:val="Default"/>
        <w:rPr>
          <w:rFonts w:ascii="Calibri" w:hAnsi="Calibri" w:cs="Calibri"/>
          <w:sz w:val="20"/>
          <w:szCs w:val="20"/>
        </w:rPr>
      </w:pPr>
    </w:p>
    <w:p w14:paraId="4F145D76" w14:textId="6B72F96A"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F5193F">
        <w:rPr>
          <w:rFonts w:ascii="Calibri" w:hAnsi="Calibri" w:cs="Calibri"/>
          <w:b/>
          <w:bCs/>
          <w:sz w:val="20"/>
          <w:szCs w:val="20"/>
        </w:rPr>
        <w:t>LP-919044992-I61-2022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B5269E8" w14:textId="77777777" w:rsidR="002F5444" w:rsidRPr="00174D9C" w:rsidRDefault="002F5444" w:rsidP="002F5444">
      <w:pPr>
        <w:pStyle w:val="Default"/>
        <w:spacing w:line="360" w:lineRule="auto"/>
        <w:jc w:val="both"/>
        <w:rPr>
          <w:rFonts w:ascii="Calibri" w:hAnsi="Calibri" w:cs="Calibri"/>
          <w:sz w:val="20"/>
          <w:szCs w:val="20"/>
        </w:rPr>
      </w:pPr>
    </w:p>
    <w:p w14:paraId="03B5D4A8"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1ABEFA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C166DA0"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37892B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33A1D04C"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1C0CE92" w14:textId="77777777" w:rsidR="002F5444" w:rsidRPr="00174D9C" w:rsidRDefault="002F5444" w:rsidP="002F5444">
      <w:pPr>
        <w:pStyle w:val="Default"/>
        <w:jc w:val="both"/>
        <w:rPr>
          <w:rFonts w:ascii="Calibri" w:hAnsi="Calibri" w:cs="Calibri"/>
          <w:b/>
          <w:bCs/>
          <w:sz w:val="20"/>
          <w:szCs w:val="20"/>
        </w:rPr>
      </w:pPr>
    </w:p>
    <w:p w14:paraId="3CC1A483" w14:textId="77777777" w:rsidR="002F5444" w:rsidRPr="00174D9C" w:rsidRDefault="002F5444" w:rsidP="002F5444">
      <w:pPr>
        <w:pStyle w:val="Default"/>
        <w:rPr>
          <w:rFonts w:ascii="Calibri" w:hAnsi="Calibri" w:cs="Calibri"/>
          <w:b/>
          <w:bCs/>
          <w:sz w:val="20"/>
          <w:szCs w:val="20"/>
        </w:rPr>
      </w:pPr>
    </w:p>
    <w:p w14:paraId="6BD0F786" w14:textId="77777777" w:rsidR="002F5444" w:rsidRPr="00174D9C" w:rsidRDefault="002F5444" w:rsidP="002F5444">
      <w:pPr>
        <w:pStyle w:val="Default"/>
        <w:rPr>
          <w:rFonts w:ascii="Calibri" w:hAnsi="Calibri" w:cs="Calibri"/>
          <w:b/>
          <w:bCs/>
          <w:sz w:val="20"/>
          <w:szCs w:val="20"/>
        </w:rPr>
      </w:pPr>
    </w:p>
    <w:p w14:paraId="4AB4C9E3"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4B1ED33" w14:textId="77777777" w:rsidR="002F5444" w:rsidRPr="00174D9C" w:rsidRDefault="002F5444" w:rsidP="002F5444">
      <w:pPr>
        <w:autoSpaceDE w:val="0"/>
        <w:autoSpaceDN w:val="0"/>
        <w:adjustRightInd w:val="0"/>
        <w:jc w:val="center"/>
        <w:rPr>
          <w:rFonts w:ascii="Calibri" w:hAnsi="Calibri" w:cs="Calibri"/>
          <w:b/>
          <w:szCs w:val="22"/>
        </w:rPr>
      </w:pPr>
    </w:p>
    <w:p w14:paraId="08E567F1" w14:textId="77777777" w:rsidR="002F5444" w:rsidRPr="00174D9C" w:rsidRDefault="002F5444" w:rsidP="002F5444">
      <w:pPr>
        <w:autoSpaceDE w:val="0"/>
        <w:autoSpaceDN w:val="0"/>
        <w:adjustRightInd w:val="0"/>
        <w:jc w:val="center"/>
        <w:rPr>
          <w:rFonts w:ascii="Calibri" w:hAnsi="Calibri" w:cs="Calibri"/>
          <w:b/>
          <w:szCs w:val="22"/>
        </w:rPr>
      </w:pPr>
    </w:p>
    <w:p w14:paraId="63D134AF"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BDEF6E3"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3B25015" w14:textId="77777777" w:rsidR="00BF736B" w:rsidRDefault="00BF736B" w:rsidP="002F5444">
      <w:pPr>
        <w:tabs>
          <w:tab w:val="left" w:pos="5245"/>
          <w:tab w:val="left" w:pos="7655"/>
        </w:tabs>
        <w:ind w:right="-91"/>
        <w:jc w:val="center"/>
        <w:rPr>
          <w:rFonts w:ascii="Calibri" w:hAnsi="Calibri" w:cs="Arial"/>
          <w:b/>
        </w:rPr>
      </w:pPr>
    </w:p>
    <w:p w14:paraId="4AB72BF1" w14:textId="77777777" w:rsidR="00BF736B" w:rsidRDefault="00BF736B" w:rsidP="002F5444">
      <w:pPr>
        <w:tabs>
          <w:tab w:val="left" w:pos="5245"/>
          <w:tab w:val="left" w:pos="7655"/>
        </w:tabs>
        <w:ind w:right="-91"/>
        <w:jc w:val="center"/>
        <w:rPr>
          <w:rFonts w:ascii="Calibri" w:hAnsi="Calibri" w:cs="Arial"/>
          <w:b/>
        </w:rPr>
      </w:pPr>
    </w:p>
    <w:p w14:paraId="701D8F1F" w14:textId="77777777" w:rsidR="002F5444" w:rsidRPr="00174D9C"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3908788C" w14:textId="77777777" w:rsidR="002F5444" w:rsidRPr="00174D9C" w:rsidRDefault="002F5444" w:rsidP="002F5444">
      <w:pPr>
        <w:pStyle w:val="Default"/>
        <w:jc w:val="both"/>
        <w:rPr>
          <w:rFonts w:ascii="Calibri" w:hAnsi="Calibri" w:cs="Calibri"/>
          <w:b/>
          <w:bCs/>
          <w:sz w:val="22"/>
          <w:szCs w:val="23"/>
        </w:rPr>
      </w:pPr>
    </w:p>
    <w:p w14:paraId="1505561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08C3C7C2" w14:textId="77777777" w:rsidR="002F5444" w:rsidRPr="00174D9C" w:rsidRDefault="002F5444" w:rsidP="002F5444">
      <w:pPr>
        <w:pStyle w:val="Default"/>
        <w:rPr>
          <w:rFonts w:ascii="Calibri" w:hAnsi="Calibri" w:cs="Calibri"/>
          <w:i/>
          <w:iCs/>
          <w:sz w:val="20"/>
          <w:szCs w:val="22"/>
        </w:rPr>
      </w:pPr>
    </w:p>
    <w:p w14:paraId="59D3216F"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3B695DD" w14:textId="77777777" w:rsidR="002F5444" w:rsidRPr="00174D9C" w:rsidRDefault="002F5444" w:rsidP="002F5444">
      <w:pPr>
        <w:pStyle w:val="Default"/>
        <w:rPr>
          <w:rFonts w:ascii="Calibri" w:hAnsi="Calibri" w:cs="Calibri"/>
          <w:sz w:val="20"/>
          <w:szCs w:val="22"/>
        </w:rPr>
      </w:pPr>
    </w:p>
    <w:p w14:paraId="5EA000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3B3C1CFA"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0C30671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7EF5650" w14:textId="77777777" w:rsidR="002F5444" w:rsidRPr="00174D9C" w:rsidRDefault="002F5444" w:rsidP="002F5444">
      <w:pPr>
        <w:spacing w:line="216" w:lineRule="exact"/>
        <w:ind w:firstLine="288"/>
        <w:jc w:val="both"/>
        <w:rPr>
          <w:rFonts w:ascii="Calibri" w:hAnsi="Calibri" w:cs="Calibri"/>
          <w:sz w:val="14"/>
          <w:szCs w:val="16"/>
          <w:lang w:val="es-MX"/>
        </w:rPr>
      </w:pPr>
    </w:p>
    <w:p w14:paraId="73CF120D"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9F47881"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729E3467" w14:textId="77777777" w:rsidTr="00981155">
        <w:trPr>
          <w:trHeight w:val="96"/>
        </w:trPr>
        <w:tc>
          <w:tcPr>
            <w:tcW w:w="9639" w:type="dxa"/>
            <w:gridSpan w:val="5"/>
            <w:shd w:val="clear" w:color="auto" w:fill="6DE3FF"/>
          </w:tcPr>
          <w:p w14:paraId="62BFC9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B038F9E" w14:textId="77777777" w:rsidTr="00981155">
        <w:tc>
          <w:tcPr>
            <w:tcW w:w="1687" w:type="dxa"/>
            <w:shd w:val="clear" w:color="auto" w:fill="6DE3FF"/>
          </w:tcPr>
          <w:p w14:paraId="3A4D584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440047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66F91CC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7DD2EC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1FBB059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64D22EE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6E5EE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21A1FFC" w14:textId="77777777" w:rsidTr="00981155">
        <w:tc>
          <w:tcPr>
            <w:tcW w:w="1687" w:type="dxa"/>
            <w:shd w:val="clear" w:color="auto" w:fill="6DE3FF"/>
          </w:tcPr>
          <w:p w14:paraId="62A9784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A788B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D80CE9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1832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EA9C5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AC9E3" w14:textId="77777777" w:rsidTr="00981155">
        <w:tc>
          <w:tcPr>
            <w:tcW w:w="1687" w:type="dxa"/>
            <w:vMerge w:val="restart"/>
            <w:shd w:val="clear" w:color="auto" w:fill="6DE3FF"/>
          </w:tcPr>
          <w:p w14:paraId="1F49E40F" w14:textId="77777777" w:rsidR="002F5444" w:rsidRPr="00174D9C" w:rsidRDefault="002F5444" w:rsidP="009230E1">
            <w:pPr>
              <w:jc w:val="center"/>
              <w:rPr>
                <w:rFonts w:ascii="Calibri" w:hAnsi="Calibri" w:cs="Calibri"/>
                <w:sz w:val="2"/>
                <w:szCs w:val="4"/>
                <w:lang w:val="es-MX"/>
              </w:rPr>
            </w:pPr>
          </w:p>
          <w:p w14:paraId="70BEE1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5D616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1204F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9B4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3F306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3E8BC33C" w14:textId="77777777" w:rsidTr="00981155">
        <w:tc>
          <w:tcPr>
            <w:tcW w:w="1687" w:type="dxa"/>
            <w:vMerge/>
            <w:shd w:val="clear" w:color="auto" w:fill="6DE3FF"/>
          </w:tcPr>
          <w:p w14:paraId="2EFFEA80" w14:textId="77777777" w:rsidR="002F5444" w:rsidRPr="00174D9C" w:rsidRDefault="002F5444" w:rsidP="009230E1">
            <w:pPr>
              <w:jc w:val="center"/>
              <w:rPr>
                <w:rFonts w:ascii="Calibri" w:hAnsi="Calibri" w:cs="Calibri"/>
                <w:sz w:val="14"/>
                <w:szCs w:val="16"/>
                <w:lang w:val="es-MX"/>
              </w:rPr>
            </w:pPr>
          </w:p>
        </w:tc>
        <w:tc>
          <w:tcPr>
            <w:tcW w:w="1795" w:type="dxa"/>
          </w:tcPr>
          <w:p w14:paraId="2AD3EC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F28509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8A9AF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0C206C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A1C2029" w14:textId="77777777" w:rsidTr="00981155">
        <w:tc>
          <w:tcPr>
            <w:tcW w:w="1687" w:type="dxa"/>
            <w:vMerge w:val="restart"/>
            <w:shd w:val="clear" w:color="auto" w:fill="6DE3FF"/>
          </w:tcPr>
          <w:p w14:paraId="12CDA9B2" w14:textId="77777777" w:rsidR="002F5444" w:rsidRPr="00174D9C" w:rsidRDefault="002F5444" w:rsidP="009230E1">
            <w:pPr>
              <w:jc w:val="center"/>
              <w:rPr>
                <w:rFonts w:ascii="Calibri" w:hAnsi="Calibri" w:cs="Calibri"/>
                <w:sz w:val="8"/>
                <w:szCs w:val="10"/>
                <w:lang w:val="es-MX"/>
              </w:rPr>
            </w:pPr>
          </w:p>
          <w:p w14:paraId="76F3BD6B" w14:textId="77777777" w:rsidR="002F5444" w:rsidRPr="00174D9C" w:rsidRDefault="002F5444" w:rsidP="009230E1">
            <w:pPr>
              <w:jc w:val="center"/>
              <w:rPr>
                <w:rFonts w:ascii="Calibri" w:hAnsi="Calibri" w:cs="Calibri"/>
                <w:sz w:val="8"/>
                <w:szCs w:val="10"/>
                <w:lang w:val="es-MX"/>
              </w:rPr>
            </w:pPr>
          </w:p>
          <w:p w14:paraId="7FB6B5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F4D4F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3EED0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BBC5FD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4B5B6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77695A4B" w14:textId="77777777" w:rsidTr="00981155">
        <w:tc>
          <w:tcPr>
            <w:tcW w:w="1687" w:type="dxa"/>
            <w:vMerge/>
            <w:shd w:val="clear" w:color="auto" w:fill="6DE3FF"/>
          </w:tcPr>
          <w:p w14:paraId="240AD07D" w14:textId="77777777" w:rsidR="002F5444" w:rsidRPr="00174D9C" w:rsidRDefault="002F5444" w:rsidP="009230E1">
            <w:pPr>
              <w:jc w:val="center"/>
              <w:rPr>
                <w:rFonts w:ascii="Calibri" w:hAnsi="Calibri" w:cs="Calibri"/>
                <w:sz w:val="14"/>
                <w:szCs w:val="16"/>
                <w:lang w:val="es-MX"/>
              </w:rPr>
            </w:pPr>
          </w:p>
        </w:tc>
        <w:tc>
          <w:tcPr>
            <w:tcW w:w="1795" w:type="dxa"/>
          </w:tcPr>
          <w:p w14:paraId="4DED0E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A4581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78FA5CC" w14:textId="77777777" w:rsidR="002F5444" w:rsidRPr="00174D9C" w:rsidRDefault="002F5444" w:rsidP="009230E1">
            <w:pPr>
              <w:jc w:val="center"/>
              <w:rPr>
                <w:rFonts w:ascii="Calibri" w:hAnsi="Calibri" w:cs="Calibri"/>
                <w:sz w:val="14"/>
                <w:szCs w:val="16"/>
                <w:lang w:val="es-MX"/>
              </w:rPr>
            </w:pPr>
          </w:p>
        </w:tc>
        <w:tc>
          <w:tcPr>
            <w:tcW w:w="1701" w:type="dxa"/>
            <w:vMerge/>
          </w:tcPr>
          <w:p w14:paraId="5CD87766" w14:textId="77777777" w:rsidR="002F5444" w:rsidRPr="00174D9C" w:rsidRDefault="002F5444" w:rsidP="009230E1">
            <w:pPr>
              <w:jc w:val="center"/>
              <w:rPr>
                <w:rFonts w:ascii="Calibri" w:hAnsi="Calibri" w:cs="Calibri"/>
                <w:sz w:val="14"/>
                <w:szCs w:val="16"/>
                <w:lang w:val="es-MX"/>
              </w:rPr>
            </w:pPr>
          </w:p>
        </w:tc>
      </w:tr>
      <w:tr w:rsidR="002F5444" w:rsidRPr="00EF115D" w14:paraId="2EC0CACE" w14:textId="77777777" w:rsidTr="00981155">
        <w:tc>
          <w:tcPr>
            <w:tcW w:w="1687" w:type="dxa"/>
            <w:vMerge/>
            <w:shd w:val="clear" w:color="auto" w:fill="6DE3FF"/>
          </w:tcPr>
          <w:p w14:paraId="1FB9F213" w14:textId="77777777" w:rsidR="002F5444" w:rsidRPr="00174D9C" w:rsidRDefault="002F5444" w:rsidP="009230E1">
            <w:pPr>
              <w:jc w:val="center"/>
              <w:rPr>
                <w:rFonts w:ascii="Calibri" w:hAnsi="Calibri" w:cs="Calibri"/>
                <w:sz w:val="14"/>
                <w:szCs w:val="16"/>
                <w:lang w:val="es-MX"/>
              </w:rPr>
            </w:pPr>
          </w:p>
        </w:tc>
        <w:tc>
          <w:tcPr>
            <w:tcW w:w="1795" w:type="dxa"/>
          </w:tcPr>
          <w:p w14:paraId="3B887C1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0CAF1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7A58BB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4EE22F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35310F96"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62FC3A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171FFE3" w14:textId="77777777" w:rsidR="002F5444" w:rsidRPr="00174D9C" w:rsidRDefault="002F5444" w:rsidP="002F5444">
      <w:pPr>
        <w:spacing w:line="216" w:lineRule="exact"/>
        <w:jc w:val="both"/>
        <w:rPr>
          <w:rFonts w:ascii="Calibri" w:hAnsi="Calibri" w:cs="Calibri"/>
          <w:sz w:val="14"/>
          <w:szCs w:val="16"/>
          <w:lang w:val="es-MX"/>
        </w:rPr>
      </w:pPr>
    </w:p>
    <w:p w14:paraId="6D728AF8"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E4A2E53" w14:textId="77777777" w:rsidR="002F5444" w:rsidRPr="00174D9C" w:rsidRDefault="002F5444" w:rsidP="002F5444">
      <w:pPr>
        <w:spacing w:line="216" w:lineRule="exact"/>
        <w:jc w:val="both"/>
        <w:rPr>
          <w:rFonts w:ascii="Calibri" w:hAnsi="Calibri" w:cs="Calibri"/>
          <w:sz w:val="14"/>
          <w:szCs w:val="16"/>
          <w:lang w:val="es-MX"/>
        </w:rPr>
      </w:pPr>
    </w:p>
    <w:p w14:paraId="5EE00516"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32FFC26"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72E931DE" w14:textId="77777777" w:rsidR="002F5444" w:rsidRDefault="002F5444" w:rsidP="002F5444">
      <w:pPr>
        <w:spacing w:line="216" w:lineRule="exact"/>
        <w:jc w:val="center"/>
        <w:rPr>
          <w:rFonts w:ascii="Calibri" w:hAnsi="Calibri" w:cs="Calibri"/>
          <w:b/>
          <w:sz w:val="16"/>
          <w:szCs w:val="16"/>
          <w:lang w:val="es-MX"/>
        </w:rPr>
      </w:pPr>
    </w:p>
    <w:p w14:paraId="772AF959" w14:textId="77777777" w:rsidR="00055D39" w:rsidRPr="00174D9C" w:rsidRDefault="00055D39" w:rsidP="002F5444">
      <w:pPr>
        <w:spacing w:line="216" w:lineRule="exact"/>
        <w:jc w:val="center"/>
        <w:rPr>
          <w:rFonts w:ascii="Calibri" w:hAnsi="Calibri" w:cs="Calibri"/>
          <w:b/>
          <w:sz w:val="16"/>
          <w:szCs w:val="16"/>
          <w:lang w:val="es-MX"/>
        </w:rPr>
      </w:pPr>
    </w:p>
    <w:p w14:paraId="46ACB428"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4DBFE7E7"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6A8840DD"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082D526E"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295B4B5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6306D9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AEA4B6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1475C00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E6626C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1FEAF99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5DCB91F"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455239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143172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1604AE6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FB68E5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97F5C4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501C103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CA329E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A8BCBF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040D8EA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FA770F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5A488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6ADD113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72725C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3E09C6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17B35165"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DE9E66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13920F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01D36CA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5464E1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52F476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4547F72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6FCE10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E5245AE"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981155" w:rsidRPr="00EF115D" w14:paraId="40598746"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tcPr>
          <w:p w14:paraId="74E1964A" w14:textId="77777777" w:rsidR="00981155" w:rsidRPr="00174D9C" w:rsidRDefault="00981155" w:rsidP="00B80E7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D4F9025" w14:textId="77777777" w:rsidR="00981155" w:rsidRPr="00174D9C" w:rsidRDefault="00981155" w:rsidP="00B80E7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5A76C3C" w14:textId="77777777" w:rsidR="00981155" w:rsidRDefault="00981155"/>
    <w:p w14:paraId="42F0118A" w14:textId="77777777" w:rsidR="002F5444" w:rsidRPr="00AA0B6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EDDA983"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8BCB9EA"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2B35301C" w14:textId="41FDFD67"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F5193F">
        <w:rPr>
          <w:rFonts w:ascii="Calibri" w:hAnsi="Calibri"/>
          <w:b/>
          <w:bCs/>
          <w:sz w:val="20"/>
          <w:szCs w:val="20"/>
        </w:rPr>
        <w:t>LP-919044992-I61-2022</w:t>
      </w:r>
      <w:r w:rsidRPr="00AA0B61">
        <w:rPr>
          <w:rFonts w:ascii="Calibri" w:hAnsi="Calibri"/>
          <w:b/>
          <w:bCs/>
          <w:sz w:val="20"/>
          <w:szCs w:val="20"/>
        </w:rPr>
        <w:t xml:space="preserve"> </w:t>
      </w:r>
    </w:p>
    <w:p w14:paraId="32835D71" w14:textId="77777777" w:rsidR="002F5444" w:rsidRDefault="002F5444" w:rsidP="002F5444">
      <w:pPr>
        <w:pStyle w:val="Default"/>
        <w:rPr>
          <w:rFonts w:ascii="Calibri" w:hAnsi="Calibri"/>
          <w:b/>
          <w:bCs/>
          <w:sz w:val="20"/>
          <w:szCs w:val="20"/>
        </w:rPr>
      </w:pPr>
    </w:p>
    <w:p w14:paraId="74A48586"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66A35ED6"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74266543" w14:textId="77777777" w:rsidTr="000C297D">
        <w:trPr>
          <w:trHeight w:val="213"/>
          <w:jc w:val="center"/>
        </w:trPr>
        <w:tc>
          <w:tcPr>
            <w:tcW w:w="674" w:type="dxa"/>
            <w:shd w:val="clear" w:color="auto" w:fill="00CCFF"/>
            <w:vAlign w:val="center"/>
          </w:tcPr>
          <w:p w14:paraId="247A2D02"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14:paraId="7E1D6377"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14:paraId="487DBFD8"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14:paraId="1B35A5CD"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14:paraId="68061397" w14:textId="77777777" w:rsidTr="003632F9">
        <w:trPr>
          <w:trHeight w:val="64"/>
          <w:jc w:val="center"/>
        </w:trPr>
        <w:tc>
          <w:tcPr>
            <w:tcW w:w="674" w:type="dxa"/>
            <w:vAlign w:val="center"/>
          </w:tcPr>
          <w:p w14:paraId="0007B999"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4367D89B" w14:textId="77777777"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14:paraId="01ED8ABB"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EFCF93"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AFAF140" w14:textId="77777777" w:rsidR="00E5363D" w:rsidRPr="00AA0B61" w:rsidRDefault="00E5363D" w:rsidP="003632F9">
            <w:pPr>
              <w:pStyle w:val="Default"/>
              <w:rPr>
                <w:rFonts w:ascii="Calibri" w:hAnsi="Calibri"/>
                <w:sz w:val="16"/>
                <w:szCs w:val="16"/>
              </w:rPr>
            </w:pPr>
          </w:p>
        </w:tc>
      </w:tr>
      <w:tr w:rsidR="00E5363D" w:rsidRPr="00AA0B61" w14:paraId="0511F4D3" w14:textId="77777777" w:rsidTr="003632F9">
        <w:trPr>
          <w:trHeight w:val="102"/>
          <w:jc w:val="center"/>
        </w:trPr>
        <w:tc>
          <w:tcPr>
            <w:tcW w:w="674" w:type="dxa"/>
            <w:vAlign w:val="center"/>
          </w:tcPr>
          <w:p w14:paraId="4C2A84E9"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1639BE8E"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4050143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25736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6C81672" w14:textId="77777777" w:rsidR="00E5363D" w:rsidRPr="00AA0B61" w:rsidRDefault="00E5363D" w:rsidP="003632F9">
            <w:pPr>
              <w:pStyle w:val="Default"/>
              <w:rPr>
                <w:rFonts w:ascii="Calibri" w:hAnsi="Calibri"/>
                <w:sz w:val="16"/>
                <w:szCs w:val="16"/>
              </w:rPr>
            </w:pPr>
          </w:p>
        </w:tc>
      </w:tr>
      <w:tr w:rsidR="00E5363D" w:rsidRPr="00AA0B61" w14:paraId="594CD344" w14:textId="77777777" w:rsidTr="003632F9">
        <w:trPr>
          <w:trHeight w:val="102"/>
          <w:jc w:val="center"/>
        </w:trPr>
        <w:tc>
          <w:tcPr>
            <w:tcW w:w="674" w:type="dxa"/>
            <w:vAlign w:val="center"/>
          </w:tcPr>
          <w:p w14:paraId="1CE9FB3A"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575798DD"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709" w:type="dxa"/>
            <w:vAlign w:val="center"/>
          </w:tcPr>
          <w:p w14:paraId="56904A5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81200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CB6BBBC" w14:textId="77777777" w:rsidR="00E5363D" w:rsidRPr="00AA0B61" w:rsidRDefault="00E5363D" w:rsidP="003632F9">
            <w:pPr>
              <w:pStyle w:val="Default"/>
              <w:rPr>
                <w:rFonts w:ascii="Calibri" w:hAnsi="Calibri"/>
                <w:sz w:val="16"/>
                <w:szCs w:val="16"/>
              </w:rPr>
            </w:pPr>
          </w:p>
        </w:tc>
      </w:tr>
      <w:tr w:rsidR="00E5363D" w:rsidRPr="00AA0B61" w14:paraId="5D5B730D" w14:textId="77777777" w:rsidTr="003632F9">
        <w:trPr>
          <w:trHeight w:val="102"/>
          <w:jc w:val="center"/>
        </w:trPr>
        <w:tc>
          <w:tcPr>
            <w:tcW w:w="674" w:type="dxa"/>
            <w:vAlign w:val="center"/>
          </w:tcPr>
          <w:p w14:paraId="7351CBD7"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2405E5C7"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14:paraId="114CC1B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8B0225B"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822E297" w14:textId="77777777" w:rsidR="00E5363D" w:rsidRPr="00AA0B61" w:rsidRDefault="00E5363D" w:rsidP="003632F9">
            <w:pPr>
              <w:pStyle w:val="Default"/>
              <w:rPr>
                <w:rFonts w:ascii="Calibri" w:hAnsi="Calibri"/>
                <w:sz w:val="16"/>
                <w:szCs w:val="16"/>
              </w:rPr>
            </w:pPr>
          </w:p>
        </w:tc>
      </w:tr>
      <w:tr w:rsidR="00E5363D" w:rsidRPr="00AA0B61" w14:paraId="6BAA2846" w14:textId="77777777" w:rsidTr="003632F9">
        <w:trPr>
          <w:trHeight w:val="169"/>
          <w:jc w:val="center"/>
        </w:trPr>
        <w:tc>
          <w:tcPr>
            <w:tcW w:w="674" w:type="dxa"/>
            <w:vAlign w:val="center"/>
          </w:tcPr>
          <w:p w14:paraId="18599C6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40D1FDB9"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52FF880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12955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3F7FCCD" w14:textId="77777777" w:rsidR="00E5363D" w:rsidRPr="00AA0B61" w:rsidRDefault="00E5363D" w:rsidP="003632F9">
            <w:pPr>
              <w:pStyle w:val="Default"/>
              <w:rPr>
                <w:rFonts w:ascii="Calibri" w:hAnsi="Calibri"/>
                <w:sz w:val="16"/>
                <w:szCs w:val="16"/>
              </w:rPr>
            </w:pPr>
          </w:p>
        </w:tc>
      </w:tr>
      <w:tr w:rsidR="00E5363D" w:rsidRPr="00AA0B61" w14:paraId="519C6410" w14:textId="77777777" w:rsidTr="003632F9">
        <w:trPr>
          <w:trHeight w:val="81"/>
          <w:jc w:val="center"/>
        </w:trPr>
        <w:tc>
          <w:tcPr>
            <w:tcW w:w="674" w:type="dxa"/>
            <w:vAlign w:val="center"/>
          </w:tcPr>
          <w:p w14:paraId="79D8038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6F0C6D38" w14:textId="77777777"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4AC6DE13"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426BEC"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1332196" w14:textId="77777777" w:rsidR="00E5363D" w:rsidRPr="00AA0B61" w:rsidRDefault="00E5363D" w:rsidP="003632F9">
            <w:pPr>
              <w:pStyle w:val="Default"/>
              <w:rPr>
                <w:rFonts w:ascii="Calibri" w:hAnsi="Calibri"/>
                <w:sz w:val="16"/>
                <w:szCs w:val="16"/>
              </w:rPr>
            </w:pPr>
          </w:p>
        </w:tc>
      </w:tr>
      <w:tr w:rsidR="00E5363D" w:rsidRPr="00AA0B61" w14:paraId="1DFEF325" w14:textId="77777777" w:rsidTr="003632F9">
        <w:trPr>
          <w:trHeight w:val="218"/>
          <w:jc w:val="center"/>
        </w:trPr>
        <w:tc>
          <w:tcPr>
            <w:tcW w:w="674" w:type="dxa"/>
            <w:vAlign w:val="center"/>
          </w:tcPr>
          <w:p w14:paraId="77B79B4B"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59CD7226" w14:textId="77777777" w:rsidR="00E5363D" w:rsidRPr="00E5363D" w:rsidRDefault="00E5363D" w:rsidP="00E5363D">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709" w:type="dxa"/>
            <w:vAlign w:val="center"/>
          </w:tcPr>
          <w:p w14:paraId="39A0F6D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F2A8A8B"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E11DAAD" w14:textId="77777777" w:rsidR="00E5363D" w:rsidRPr="00AA0B61" w:rsidRDefault="00E5363D" w:rsidP="003632F9">
            <w:pPr>
              <w:pStyle w:val="Default"/>
              <w:rPr>
                <w:rFonts w:ascii="Calibri" w:hAnsi="Calibri"/>
                <w:sz w:val="16"/>
                <w:szCs w:val="16"/>
              </w:rPr>
            </w:pPr>
          </w:p>
        </w:tc>
      </w:tr>
      <w:tr w:rsidR="00E5363D" w:rsidRPr="00AA0B61" w14:paraId="2338C601" w14:textId="77777777" w:rsidTr="003632F9">
        <w:trPr>
          <w:trHeight w:val="169"/>
          <w:jc w:val="center"/>
        </w:trPr>
        <w:tc>
          <w:tcPr>
            <w:tcW w:w="674" w:type="dxa"/>
            <w:vAlign w:val="center"/>
          </w:tcPr>
          <w:p w14:paraId="58C2932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3B952327" w14:textId="77777777"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14:paraId="6372680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0DE51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B1A18DE" w14:textId="77777777" w:rsidR="00E5363D" w:rsidRPr="00AA0B61" w:rsidRDefault="00E5363D" w:rsidP="003632F9">
            <w:pPr>
              <w:pStyle w:val="Default"/>
              <w:rPr>
                <w:rFonts w:ascii="Calibri" w:hAnsi="Calibri"/>
                <w:sz w:val="16"/>
                <w:szCs w:val="16"/>
              </w:rPr>
            </w:pPr>
          </w:p>
        </w:tc>
      </w:tr>
      <w:tr w:rsidR="00E5363D" w:rsidRPr="00AA0B61" w14:paraId="0FC1687A" w14:textId="77777777" w:rsidTr="003632F9">
        <w:trPr>
          <w:trHeight w:val="165"/>
          <w:jc w:val="center"/>
        </w:trPr>
        <w:tc>
          <w:tcPr>
            <w:tcW w:w="674" w:type="dxa"/>
            <w:vAlign w:val="center"/>
          </w:tcPr>
          <w:p w14:paraId="5410E78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278F3E13"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14:paraId="3D4D276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EEA09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492D350" w14:textId="77777777" w:rsidR="00E5363D" w:rsidRPr="00AA0B61" w:rsidRDefault="00E5363D" w:rsidP="003632F9">
            <w:pPr>
              <w:pStyle w:val="Default"/>
              <w:rPr>
                <w:rFonts w:ascii="Calibri" w:hAnsi="Calibri"/>
                <w:sz w:val="16"/>
                <w:szCs w:val="16"/>
              </w:rPr>
            </w:pPr>
          </w:p>
        </w:tc>
      </w:tr>
      <w:tr w:rsidR="00E5363D" w:rsidRPr="00AA0B61" w14:paraId="67D857A1" w14:textId="77777777" w:rsidTr="003632F9">
        <w:trPr>
          <w:trHeight w:val="70"/>
          <w:jc w:val="center"/>
        </w:trPr>
        <w:tc>
          <w:tcPr>
            <w:tcW w:w="674" w:type="dxa"/>
            <w:vAlign w:val="center"/>
          </w:tcPr>
          <w:p w14:paraId="09D1BD95"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4E62A584"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14:paraId="39748F1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7A36DC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3B6689E" w14:textId="77777777" w:rsidR="00E5363D" w:rsidRPr="00AA0B61" w:rsidRDefault="00E5363D" w:rsidP="003632F9">
            <w:pPr>
              <w:pStyle w:val="Default"/>
              <w:rPr>
                <w:rFonts w:ascii="Calibri" w:hAnsi="Calibri"/>
                <w:sz w:val="16"/>
                <w:szCs w:val="16"/>
              </w:rPr>
            </w:pPr>
          </w:p>
        </w:tc>
      </w:tr>
      <w:tr w:rsidR="00E5363D" w:rsidRPr="00AA0B61" w14:paraId="3365B6B5" w14:textId="77777777" w:rsidTr="00B56375">
        <w:trPr>
          <w:trHeight w:val="169"/>
          <w:jc w:val="center"/>
        </w:trPr>
        <w:tc>
          <w:tcPr>
            <w:tcW w:w="674" w:type="dxa"/>
            <w:shd w:val="clear" w:color="auto" w:fill="auto"/>
            <w:vAlign w:val="center"/>
          </w:tcPr>
          <w:p w14:paraId="71A69A58" w14:textId="77777777"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11</w:t>
            </w:r>
          </w:p>
        </w:tc>
        <w:tc>
          <w:tcPr>
            <w:tcW w:w="7506" w:type="dxa"/>
            <w:shd w:val="clear" w:color="auto" w:fill="auto"/>
          </w:tcPr>
          <w:p w14:paraId="1F7C2086" w14:textId="77777777"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deberán presentar como mínimo cuatro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14:paraId="77F88693" w14:textId="77777777" w:rsidR="00E5363D" w:rsidRPr="00B56375" w:rsidRDefault="00E5363D" w:rsidP="003632F9">
            <w:pPr>
              <w:pStyle w:val="Default"/>
              <w:jc w:val="center"/>
              <w:rPr>
                <w:rFonts w:ascii="Calibri" w:hAnsi="Calibri"/>
                <w:sz w:val="16"/>
                <w:szCs w:val="16"/>
              </w:rPr>
            </w:pPr>
            <w:r w:rsidRPr="00B56375">
              <w:rPr>
                <w:rFonts w:ascii="Calibri" w:hAnsi="Calibri"/>
                <w:sz w:val="16"/>
                <w:szCs w:val="16"/>
              </w:rPr>
              <w:t>Si ( )</w:t>
            </w:r>
          </w:p>
        </w:tc>
        <w:tc>
          <w:tcPr>
            <w:tcW w:w="709" w:type="dxa"/>
            <w:shd w:val="clear" w:color="auto" w:fill="auto"/>
            <w:vAlign w:val="center"/>
          </w:tcPr>
          <w:p w14:paraId="144FA3B3" w14:textId="77777777"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14:paraId="4E47CBE4" w14:textId="77777777" w:rsidR="00E5363D" w:rsidRPr="00AA0B61" w:rsidRDefault="00E5363D" w:rsidP="003632F9">
            <w:pPr>
              <w:pStyle w:val="Default"/>
              <w:rPr>
                <w:rFonts w:ascii="Calibri" w:hAnsi="Calibri"/>
                <w:sz w:val="16"/>
                <w:szCs w:val="16"/>
              </w:rPr>
            </w:pPr>
          </w:p>
        </w:tc>
      </w:tr>
      <w:tr w:rsidR="00E5363D" w:rsidRPr="00AA0B61" w14:paraId="1E8F393A" w14:textId="77777777" w:rsidTr="003632F9">
        <w:trPr>
          <w:trHeight w:val="60"/>
          <w:jc w:val="center"/>
        </w:trPr>
        <w:tc>
          <w:tcPr>
            <w:tcW w:w="674" w:type="dxa"/>
            <w:vAlign w:val="center"/>
          </w:tcPr>
          <w:p w14:paraId="601EFF2A" w14:textId="77777777" w:rsidR="00E5363D" w:rsidRPr="002F46FE" w:rsidRDefault="00D2094D" w:rsidP="003632F9">
            <w:pPr>
              <w:pStyle w:val="Default"/>
              <w:jc w:val="center"/>
              <w:rPr>
                <w:rFonts w:ascii="Calibri" w:hAnsi="Calibri"/>
                <w:b/>
                <w:sz w:val="16"/>
                <w:szCs w:val="16"/>
              </w:rPr>
            </w:pPr>
            <w:r>
              <w:rPr>
                <w:rFonts w:ascii="Calibri" w:hAnsi="Calibri"/>
                <w:b/>
                <w:sz w:val="16"/>
                <w:szCs w:val="16"/>
              </w:rPr>
              <w:t>12</w:t>
            </w:r>
          </w:p>
        </w:tc>
        <w:tc>
          <w:tcPr>
            <w:tcW w:w="7506" w:type="dxa"/>
          </w:tcPr>
          <w:p w14:paraId="202FDE0E" w14:textId="77777777"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1.2 de estas bases; además deberá de comprobar mediante el Alta de Hacienda que cuenta con Almacén dentro del área metropolitana.</w:t>
            </w:r>
          </w:p>
        </w:tc>
        <w:tc>
          <w:tcPr>
            <w:tcW w:w="709" w:type="dxa"/>
            <w:vAlign w:val="center"/>
          </w:tcPr>
          <w:p w14:paraId="676672DC"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514F7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A627780" w14:textId="77777777" w:rsidR="00E5363D" w:rsidRPr="00AA0B61" w:rsidRDefault="00E5363D" w:rsidP="003632F9">
            <w:pPr>
              <w:pStyle w:val="Default"/>
              <w:rPr>
                <w:rFonts w:ascii="Calibri" w:hAnsi="Calibri"/>
                <w:sz w:val="16"/>
                <w:szCs w:val="16"/>
              </w:rPr>
            </w:pPr>
          </w:p>
        </w:tc>
      </w:tr>
      <w:tr w:rsidR="00D2094D" w:rsidRPr="00AA0B61" w14:paraId="7D61975E" w14:textId="77777777" w:rsidTr="003632F9">
        <w:trPr>
          <w:trHeight w:val="60"/>
          <w:jc w:val="center"/>
        </w:trPr>
        <w:tc>
          <w:tcPr>
            <w:tcW w:w="674" w:type="dxa"/>
            <w:vAlign w:val="center"/>
          </w:tcPr>
          <w:p w14:paraId="779323BC" w14:textId="77777777" w:rsidR="00D2094D" w:rsidRPr="002F46FE" w:rsidRDefault="00D2094D" w:rsidP="00D2094D">
            <w:pPr>
              <w:pStyle w:val="Default"/>
              <w:jc w:val="center"/>
              <w:rPr>
                <w:rFonts w:ascii="Calibri" w:hAnsi="Calibri"/>
                <w:b/>
                <w:sz w:val="16"/>
                <w:szCs w:val="16"/>
              </w:rPr>
            </w:pPr>
            <w:r>
              <w:rPr>
                <w:rFonts w:ascii="Calibri" w:hAnsi="Calibri"/>
                <w:b/>
                <w:sz w:val="16"/>
                <w:szCs w:val="16"/>
              </w:rPr>
              <w:t>13</w:t>
            </w:r>
          </w:p>
        </w:tc>
        <w:tc>
          <w:tcPr>
            <w:tcW w:w="7506" w:type="dxa"/>
          </w:tcPr>
          <w:p w14:paraId="62CECFF1" w14:textId="77777777" w:rsidR="00D2094D" w:rsidRPr="00E5363D" w:rsidRDefault="00D2094D" w:rsidP="00847D38">
            <w:pPr>
              <w:ind w:left="13"/>
              <w:jc w:val="both"/>
              <w:rPr>
                <w:bCs/>
                <w:sz w:val="17"/>
                <w:szCs w:val="17"/>
              </w:rPr>
            </w:pPr>
            <w:r w:rsidRPr="00E5363D">
              <w:rPr>
                <w:rFonts w:asciiTheme="minorHAnsi" w:hAnsiTheme="minorHAnsi"/>
                <w:sz w:val="17"/>
                <w:szCs w:val="17"/>
              </w:rPr>
              <w:t>Copias de registros sanitarios legibles y po</w:t>
            </w:r>
            <w:r w:rsidR="00847D38">
              <w:rPr>
                <w:rFonts w:asciiTheme="minorHAnsi" w:hAnsiTheme="minorHAnsi"/>
                <w:sz w:val="17"/>
                <w:szCs w:val="17"/>
              </w:rPr>
              <w:t>r ambos lados de cuando menos 65</w:t>
            </w:r>
            <w:r w:rsidRPr="00E5363D">
              <w:rPr>
                <w:rFonts w:asciiTheme="minorHAnsi" w:hAnsiTheme="minorHAnsi"/>
                <w:sz w:val="17"/>
                <w:szCs w:val="17"/>
              </w:rPr>
              <w:t>% de los insumos ofertados y carta compromiso de que si resultan adjudicados cumplirán con la entrega del 3</w:t>
            </w:r>
            <w:r w:rsidR="00847D38">
              <w:rPr>
                <w:rFonts w:asciiTheme="minorHAnsi" w:hAnsiTheme="minorHAnsi"/>
                <w:sz w:val="17"/>
                <w:szCs w:val="17"/>
              </w:rPr>
              <w:t>5</w:t>
            </w:r>
            <w:r w:rsidRPr="00E5363D">
              <w:rPr>
                <w:rFonts w:asciiTheme="minorHAnsi" w:hAnsiTheme="minorHAnsi"/>
                <w:sz w:val="17"/>
                <w:szCs w:val="17"/>
              </w:rPr>
              <w:t>% restante a la firma del contrato.</w:t>
            </w:r>
          </w:p>
        </w:tc>
        <w:tc>
          <w:tcPr>
            <w:tcW w:w="709" w:type="dxa"/>
            <w:vAlign w:val="center"/>
          </w:tcPr>
          <w:p w14:paraId="330C391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6F676A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832BBF5" w14:textId="77777777" w:rsidR="00D2094D" w:rsidRPr="00AA0B61" w:rsidRDefault="00D2094D" w:rsidP="00D2094D">
            <w:pPr>
              <w:pStyle w:val="Default"/>
              <w:rPr>
                <w:rFonts w:ascii="Calibri" w:hAnsi="Calibri"/>
                <w:sz w:val="16"/>
                <w:szCs w:val="16"/>
              </w:rPr>
            </w:pPr>
          </w:p>
        </w:tc>
      </w:tr>
      <w:tr w:rsidR="00D2094D" w:rsidRPr="00AA0B61" w14:paraId="24E694C9" w14:textId="77777777" w:rsidTr="003632F9">
        <w:trPr>
          <w:trHeight w:val="60"/>
          <w:jc w:val="center"/>
        </w:trPr>
        <w:tc>
          <w:tcPr>
            <w:tcW w:w="674" w:type="dxa"/>
            <w:vAlign w:val="center"/>
          </w:tcPr>
          <w:p w14:paraId="23F8EA89"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lastRenderedPageBreak/>
              <w:t>14</w:t>
            </w:r>
          </w:p>
        </w:tc>
        <w:tc>
          <w:tcPr>
            <w:tcW w:w="7506" w:type="dxa"/>
          </w:tcPr>
          <w:p w14:paraId="1F4A4723" w14:textId="77777777"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14:paraId="7F97DA7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A5BFE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4C000AC" w14:textId="77777777" w:rsidR="00D2094D" w:rsidRPr="00AA0B61" w:rsidRDefault="00D2094D" w:rsidP="00D2094D">
            <w:pPr>
              <w:pStyle w:val="Default"/>
              <w:rPr>
                <w:rFonts w:ascii="Calibri" w:hAnsi="Calibri"/>
                <w:sz w:val="16"/>
                <w:szCs w:val="16"/>
              </w:rPr>
            </w:pPr>
          </w:p>
        </w:tc>
      </w:tr>
      <w:tr w:rsidR="00D2094D" w:rsidRPr="00AA0B61" w14:paraId="69CC5C58" w14:textId="77777777" w:rsidTr="00981155">
        <w:trPr>
          <w:trHeight w:val="70"/>
          <w:jc w:val="center"/>
        </w:trPr>
        <w:tc>
          <w:tcPr>
            <w:tcW w:w="674" w:type="dxa"/>
            <w:vAlign w:val="center"/>
          </w:tcPr>
          <w:p w14:paraId="3CE6B5BE"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15</w:t>
            </w:r>
          </w:p>
        </w:tc>
        <w:tc>
          <w:tcPr>
            <w:tcW w:w="7506" w:type="dxa"/>
          </w:tcPr>
          <w:p w14:paraId="79D701E0" w14:textId="77777777" w:rsidR="00D2094D" w:rsidRPr="00E5363D" w:rsidRDefault="00D2094D" w:rsidP="00D2094D">
            <w:pPr>
              <w:ind w:left="13"/>
              <w:jc w:val="both"/>
              <w:rPr>
                <w:bCs/>
                <w:sz w:val="17"/>
                <w:szCs w:val="17"/>
              </w:rPr>
            </w:pPr>
            <w:r w:rsidRPr="00E5363D">
              <w:rPr>
                <w:rFonts w:asciiTheme="minorHAnsi" w:hAnsiTheme="minorHAnsi"/>
                <w:sz w:val="17"/>
                <w:szCs w:val="17"/>
              </w:rPr>
              <w:t>Comprobante de recepción de muestras.</w:t>
            </w:r>
          </w:p>
        </w:tc>
        <w:tc>
          <w:tcPr>
            <w:tcW w:w="709" w:type="dxa"/>
            <w:vAlign w:val="center"/>
          </w:tcPr>
          <w:p w14:paraId="486FF5F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3D08C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286D5FE" w14:textId="77777777" w:rsidR="00D2094D" w:rsidRPr="00AA0B61" w:rsidRDefault="00D2094D" w:rsidP="00D2094D">
            <w:pPr>
              <w:pStyle w:val="Default"/>
              <w:rPr>
                <w:rFonts w:ascii="Calibri" w:hAnsi="Calibri"/>
                <w:sz w:val="16"/>
                <w:szCs w:val="16"/>
              </w:rPr>
            </w:pPr>
          </w:p>
        </w:tc>
      </w:tr>
      <w:tr w:rsidR="00D2094D" w:rsidRPr="00AA0B61" w14:paraId="3483919B" w14:textId="77777777" w:rsidTr="003632F9">
        <w:trPr>
          <w:trHeight w:val="126"/>
          <w:jc w:val="center"/>
        </w:trPr>
        <w:tc>
          <w:tcPr>
            <w:tcW w:w="674" w:type="dxa"/>
            <w:vAlign w:val="center"/>
          </w:tcPr>
          <w:p w14:paraId="5FFF8B76" w14:textId="77777777" w:rsidR="00D2094D" w:rsidRPr="00AA0B61" w:rsidRDefault="00D2094D" w:rsidP="00D2094D">
            <w:pPr>
              <w:pStyle w:val="Default"/>
              <w:jc w:val="center"/>
              <w:rPr>
                <w:rFonts w:ascii="Calibri" w:hAnsi="Calibri"/>
                <w:b/>
                <w:sz w:val="16"/>
                <w:szCs w:val="16"/>
              </w:rPr>
            </w:pPr>
            <w:r>
              <w:rPr>
                <w:rFonts w:ascii="Calibri" w:hAnsi="Calibri"/>
                <w:b/>
                <w:sz w:val="16"/>
                <w:szCs w:val="16"/>
              </w:rPr>
              <w:t>16</w:t>
            </w:r>
          </w:p>
        </w:tc>
        <w:tc>
          <w:tcPr>
            <w:tcW w:w="7506" w:type="dxa"/>
          </w:tcPr>
          <w:p w14:paraId="6996127E" w14:textId="77777777"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3D5069C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F7CB3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D3CE755" w14:textId="77777777" w:rsidR="00D2094D" w:rsidRPr="00AA0B61" w:rsidRDefault="00D2094D" w:rsidP="00D2094D">
            <w:pPr>
              <w:pStyle w:val="Default"/>
              <w:rPr>
                <w:rFonts w:ascii="Calibri" w:hAnsi="Calibri"/>
                <w:sz w:val="16"/>
                <w:szCs w:val="16"/>
              </w:rPr>
            </w:pPr>
          </w:p>
        </w:tc>
      </w:tr>
      <w:tr w:rsidR="00D2094D" w:rsidRPr="00AA0B61" w14:paraId="17D753F6" w14:textId="77777777" w:rsidTr="003632F9">
        <w:trPr>
          <w:trHeight w:val="126"/>
          <w:jc w:val="center"/>
        </w:trPr>
        <w:tc>
          <w:tcPr>
            <w:tcW w:w="674" w:type="dxa"/>
            <w:vAlign w:val="center"/>
          </w:tcPr>
          <w:p w14:paraId="3675A619" w14:textId="77777777" w:rsidR="00D2094D" w:rsidRPr="00AA0B61" w:rsidRDefault="00D2094D" w:rsidP="00D2094D">
            <w:pPr>
              <w:pStyle w:val="Default"/>
              <w:jc w:val="center"/>
              <w:rPr>
                <w:rFonts w:ascii="Calibri" w:hAnsi="Calibri"/>
                <w:b/>
                <w:sz w:val="16"/>
                <w:szCs w:val="16"/>
              </w:rPr>
            </w:pPr>
            <w:r>
              <w:rPr>
                <w:rFonts w:ascii="Calibri" w:hAnsi="Calibri"/>
                <w:b/>
                <w:sz w:val="16"/>
                <w:szCs w:val="16"/>
              </w:rPr>
              <w:t>17</w:t>
            </w:r>
          </w:p>
        </w:tc>
        <w:tc>
          <w:tcPr>
            <w:tcW w:w="7506" w:type="dxa"/>
          </w:tcPr>
          <w:p w14:paraId="5A71EF29" w14:textId="77777777"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9001-2008</w:t>
            </w:r>
            <w:r>
              <w:rPr>
                <w:rFonts w:asciiTheme="minorHAnsi" w:hAnsiTheme="minorHAnsi"/>
                <w:sz w:val="17"/>
                <w:szCs w:val="17"/>
              </w:rPr>
              <w:t>.</w:t>
            </w:r>
          </w:p>
        </w:tc>
        <w:tc>
          <w:tcPr>
            <w:tcW w:w="709" w:type="dxa"/>
            <w:vAlign w:val="center"/>
          </w:tcPr>
          <w:p w14:paraId="5FF0EF2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914982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61D9483" w14:textId="77777777" w:rsidR="00D2094D" w:rsidRPr="00AA0B61" w:rsidRDefault="00D2094D" w:rsidP="00D2094D">
            <w:pPr>
              <w:pStyle w:val="Default"/>
              <w:rPr>
                <w:rFonts w:ascii="Calibri" w:hAnsi="Calibri"/>
                <w:sz w:val="16"/>
                <w:szCs w:val="16"/>
              </w:rPr>
            </w:pPr>
          </w:p>
        </w:tc>
      </w:tr>
      <w:tr w:rsidR="00D2094D" w:rsidRPr="00AA0B61" w14:paraId="184CF7F7" w14:textId="77777777" w:rsidTr="003632F9">
        <w:trPr>
          <w:trHeight w:val="126"/>
          <w:jc w:val="center"/>
        </w:trPr>
        <w:tc>
          <w:tcPr>
            <w:tcW w:w="674" w:type="dxa"/>
            <w:vAlign w:val="center"/>
          </w:tcPr>
          <w:p w14:paraId="3ABCCD33"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18</w:t>
            </w:r>
          </w:p>
        </w:tc>
        <w:tc>
          <w:tcPr>
            <w:tcW w:w="7506" w:type="dxa"/>
          </w:tcPr>
          <w:p w14:paraId="7818E648" w14:textId="77777777"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 xml:space="preserve">Cd o USB que contenga el total de los documentos incluidos en el sobre técnico en formato </w:t>
            </w:r>
            <w:proofErr w:type="spellStart"/>
            <w:r w:rsidRPr="00E5363D">
              <w:rPr>
                <w:rFonts w:asciiTheme="minorHAnsi" w:hAnsiTheme="minorHAnsi"/>
                <w:bCs/>
                <w:sz w:val="17"/>
                <w:szCs w:val="17"/>
              </w:rPr>
              <w:t>pdf</w:t>
            </w:r>
            <w:proofErr w:type="spellEnd"/>
            <w:r w:rsidRPr="00E5363D">
              <w:rPr>
                <w:rFonts w:asciiTheme="minorHAnsi" w:hAnsiTheme="minorHAnsi"/>
                <w:bCs/>
                <w:sz w:val="17"/>
                <w:szCs w:val="17"/>
              </w:rPr>
              <w:t xml:space="preserve">, </w:t>
            </w:r>
            <w:proofErr w:type="spellStart"/>
            <w:r w:rsidRPr="00E5363D">
              <w:rPr>
                <w:rFonts w:asciiTheme="minorHAnsi" w:hAnsiTheme="minorHAnsi"/>
                <w:bCs/>
                <w:sz w:val="17"/>
                <w:szCs w:val="17"/>
              </w:rPr>
              <w:t>word</w:t>
            </w:r>
            <w:proofErr w:type="spellEnd"/>
            <w:r w:rsidRPr="00E5363D">
              <w:rPr>
                <w:rFonts w:asciiTheme="minorHAnsi" w:hAnsiTheme="minorHAnsi"/>
                <w:bCs/>
                <w:sz w:val="17"/>
                <w:szCs w:val="17"/>
              </w:rPr>
              <w:t xml:space="preserve"> o </w:t>
            </w:r>
            <w:proofErr w:type="spellStart"/>
            <w:r w:rsidRPr="00E5363D">
              <w:rPr>
                <w:rFonts w:asciiTheme="minorHAnsi" w:hAnsiTheme="minorHAnsi"/>
                <w:bCs/>
                <w:sz w:val="17"/>
                <w:szCs w:val="17"/>
              </w:rPr>
              <w:t>excel</w:t>
            </w:r>
            <w:proofErr w:type="spellEnd"/>
            <w:r w:rsidRPr="00E5363D">
              <w:rPr>
                <w:rFonts w:asciiTheme="minorHAnsi" w:hAnsiTheme="minorHAnsi"/>
                <w:bCs/>
                <w:sz w:val="17"/>
                <w:szCs w:val="17"/>
              </w:rPr>
              <w:t>.</w:t>
            </w:r>
          </w:p>
        </w:tc>
        <w:tc>
          <w:tcPr>
            <w:tcW w:w="709" w:type="dxa"/>
            <w:vAlign w:val="center"/>
          </w:tcPr>
          <w:p w14:paraId="6E47404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E7ADCC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A73D206" w14:textId="77777777" w:rsidR="00D2094D" w:rsidRPr="00AA0B61" w:rsidRDefault="00D2094D" w:rsidP="00D2094D">
            <w:pPr>
              <w:pStyle w:val="Default"/>
              <w:rPr>
                <w:rFonts w:ascii="Calibri" w:hAnsi="Calibri"/>
                <w:sz w:val="16"/>
                <w:szCs w:val="16"/>
              </w:rPr>
            </w:pPr>
          </w:p>
        </w:tc>
      </w:tr>
      <w:tr w:rsidR="00D2094D" w:rsidRPr="00AA0B61" w14:paraId="758D2D95" w14:textId="77777777" w:rsidTr="003632F9">
        <w:trPr>
          <w:trHeight w:val="126"/>
          <w:jc w:val="center"/>
        </w:trPr>
        <w:tc>
          <w:tcPr>
            <w:tcW w:w="674" w:type="dxa"/>
            <w:vAlign w:val="center"/>
          </w:tcPr>
          <w:p w14:paraId="5BD172A8"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19</w:t>
            </w:r>
          </w:p>
        </w:tc>
        <w:tc>
          <w:tcPr>
            <w:tcW w:w="7506" w:type="dxa"/>
          </w:tcPr>
          <w:p w14:paraId="0D286C27"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14:paraId="62C9D4D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3F6BFD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C2AEB2E" w14:textId="77777777" w:rsidR="00D2094D" w:rsidRPr="00AA0B61" w:rsidRDefault="00D2094D" w:rsidP="00D2094D">
            <w:pPr>
              <w:pStyle w:val="Default"/>
              <w:rPr>
                <w:rFonts w:ascii="Calibri" w:hAnsi="Calibri"/>
                <w:sz w:val="16"/>
                <w:szCs w:val="16"/>
              </w:rPr>
            </w:pPr>
          </w:p>
        </w:tc>
      </w:tr>
      <w:tr w:rsidR="00D2094D" w:rsidRPr="00AA0B61" w14:paraId="68371C11" w14:textId="77777777" w:rsidTr="003632F9">
        <w:trPr>
          <w:trHeight w:val="126"/>
          <w:jc w:val="center"/>
        </w:trPr>
        <w:tc>
          <w:tcPr>
            <w:tcW w:w="674" w:type="dxa"/>
            <w:vAlign w:val="center"/>
          </w:tcPr>
          <w:p w14:paraId="441AA038"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20</w:t>
            </w:r>
          </w:p>
        </w:tc>
        <w:tc>
          <w:tcPr>
            <w:tcW w:w="7506" w:type="dxa"/>
          </w:tcPr>
          <w:p w14:paraId="4C815E2F"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6</w:t>
            </w:r>
            <w:r w:rsidRPr="00E5363D">
              <w:rPr>
                <w:rFonts w:asciiTheme="minorHAnsi" w:hAnsiTheme="minorHAnsi"/>
                <w:color w:val="000000"/>
                <w:sz w:val="17"/>
                <w:szCs w:val="17"/>
              </w:rPr>
              <w:t>. Recibo de proposiciones.</w:t>
            </w:r>
          </w:p>
        </w:tc>
        <w:tc>
          <w:tcPr>
            <w:tcW w:w="709" w:type="dxa"/>
            <w:vAlign w:val="center"/>
          </w:tcPr>
          <w:p w14:paraId="1A0702C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A0132C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B05CA85" w14:textId="77777777" w:rsidR="00D2094D" w:rsidRPr="00AA0B61" w:rsidRDefault="00D2094D" w:rsidP="00D2094D">
            <w:pPr>
              <w:pStyle w:val="Default"/>
              <w:rPr>
                <w:rFonts w:ascii="Calibri" w:hAnsi="Calibri"/>
                <w:sz w:val="16"/>
                <w:szCs w:val="16"/>
              </w:rPr>
            </w:pPr>
          </w:p>
        </w:tc>
      </w:tr>
      <w:tr w:rsidR="00D2094D" w:rsidRPr="00AA0B61" w14:paraId="0F01891E" w14:textId="77777777" w:rsidTr="003632F9">
        <w:trPr>
          <w:trHeight w:val="126"/>
          <w:jc w:val="center"/>
        </w:trPr>
        <w:tc>
          <w:tcPr>
            <w:tcW w:w="674" w:type="dxa"/>
            <w:vAlign w:val="center"/>
          </w:tcPr>
          <w:p w14:paraId="253CAA85"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21</w:t>
            </w:r>
          </w:p>
        </w:tc>
        <w:tc>
          <w:tcPr>
            <w:tcW w:w="7506" w:type="dxa"/>
          </w:tcPr>
          <w:p w14:paraId="23666AD6" w14:textId="77777777"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w:t>
            </w:r>
            <w:r w:rsidR="00D075A0">
              <w:rPr>
                <w:rFonts w:asciiTheme="minorHAnsi" w:hAnsiTheme="minorHAnsi" w:cs="Arial"/>
                <w:sz w:val="17"/>
                <w:szCs w:val="17"/>
              </w:rPr>
              <w:t>to de la Ley de Adquisiciones, A</w:t>
            </w:r>
            <w:r w:rsidRPr="00E5363D">
              <w:rPr>
                <w:rFonts w:asciiTheme="minorHAnsi" w:hAnsiTheme="minorHAnsi" w:cs="Arial"/>
                <w:sz w:val="17"/>
                <w:szCs w:val="17"/>
              </w:rPr>
              <w:t>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14:paraId="2B1D6843"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35A7F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F7A399F" w14:textId="77777777" w:rsidR="00D2094D" w:rsidRPr="00AA0B61" w:rsidRDefault="00D2094D" w:rsidP="00D2094D">
            <w:pPr>
              <w:pStyle w:val="Default"/>
              <w:rPr>
                <w:rFonts w:ascii="Calibri" w:hAnsi="Calibri"/>
                <w:sz w:val="16"/>
                <w:szCs w:val="16"/>
              </w:rPr>
            </w:pPr>
          </w:p>
        </w:tc>
      </w:tr>
      <w:tr w:rsidR="00D2094D" w:rsidRPr="00AA0B61" w14:paraId="1D24DB96" w14:textId="77777777" w:rsidTr="003632F9">
        <w:trPr>
          <w:trHeight w:val="126"/>
          <w:jc w:val="center"/>
        </w:trPr>
        <w:tc>
          <w:tcPr>
            <w:tcW w:w="674" w:type="dxa"/>
            <w:vAlign w:val="center"/>
          </w:tcPr>
          <w:p w14:paraId="48F5FD38" w14:textId="77777777" w:rsidR="00D2094D" w:rsidRDefault="00D2094D" w:rsidP="00D2094D">
            <w:pPr>
              <w:pStyle w:val="Default"/>
              <w:jc w:val="center"/>
              <w:rPr>
                <w:rFonts w:ascii="Calibri" w:hAnsi="Calibri"/>
                <w:b/>
                <w:bCs/>
                <w:sz w:val="16"/>
                <w:szCs w:val="16"/>
              </w:rPr>
            </w:pPr>
            <w:r>
              <w:rPr>
                <w:rFonts w:ascii="Calibri" w:hAnsi="Calibri"/>
                <w:b/>
                <w:bCs/>
                <w:sz w:val="16"/>
                <w:szCs w:val="16"/>
              </w:rPr>
              <w:t>22</w:t>
            </w:r>
          </w:p>
        </w:tc>
        <w:tc>
          <w:tcPr>
            <w:tcW w:w="7506" w:type="dxa"/>
          </w:tcPr>
          <w:p w14:paraId="20002576"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ii.-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14:paraId="40A9EAB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9E804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8AC82DB" w14:textId="77777777" w:rsidR="00D2094D" w:rsidRPr="00AA0B61" w:rsidRDefault="00D2094D" w:rsidP="00D2094D">
            <w:pPr>
              <w:pStyle w:val="Default"/>
              <w:rPr>
                <w:rFonts w:ascii="Calibri" w:hAnsi="Calibri"/>
                <w:sz w:val="16"/>
                <w:szCs w:val="16"/>
              </w:rPr>
            </w:pPr>
          </w:p>
        </w:tc>
      </w:tr>
      <w:tr w:rsidR="00D2094D" w:rsidRPr="00AA0B61" w14:paraId="792FFAF8" w14:textId="77777777" w:rsidTr="003632F9">
        <w:trPr>
          <w:trHeight w:val="126"/>
          <w:jc w:val="center"/>
        </w:trPr>
        <w:tc>
          <w:tcPr>
            <w:tcW w:w="674" w:type="dxa"/>
            <w:vAlign w:val="center"/>
          </w:tcPr>
          <w:p w14:paraId="2A08BCAB" w14:textId="77777777" w:rsidR="00D2094D" w:rsidRDefault="00D2094D" w:rsidP="00D2094D">
            <w:pPr>
              <w:pStyle w:val="Default"/>
              <w:jc w:val="center"/>
              <w:rPr>
                <w:rFonts w:ascii="Calibri" w:hAnsi="Calibri"/>
                <w:b/>
                <w:bCs/>
                <w:sz w:val="16"/>
                <w:szCs w:val="16"/>
              </w:rPr>
            </w:pPr>
            <w:r>
              <w:rPr>
                <w:rFonts w:ascii="Calibri" w:hAnsi="Calibri"/>
                <w:b/>
                <w:bCs/>
                <w:sz w:val="16"/>
                <w:szCs w:val="16"/>
              </w:rPr>
              <w:t>23</w:t>
            </w:r>
          </w:p>
        </w:tc>
        <w:tc>
          <w:tcPr>
            <w:tcW w:w="7506" w:type="dxa"/>
          </w:tcPr>
          <w:p w14:paraId="2C3AC849"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6225C0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F316BA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5FAFFB1" w14:textId="77777777" w:rsidR="00D2094D" w:rsidRPr="00AA0B61" w:rsidRDefault="00D2094D" w:rsidP="00D2094D">
            <w:pPr>
              <w:pStyle w:val="Default"/>
              <w:rPr>
                <w:rFonts w:ascii="Calibri" w:hAnsi="Calibri"/>
                <w:sz w:val="16"/>
                <w:szCs w:val="16"/>
              </w:rPr>
            </w:pPr>
          </w:p>
        </w:tc>
      </w:tr>
      <w:tr w:rsidR="00D2094D" w:rsidRPr="00AA0B61" w14:paraId="748F9D4B" w14:textId="77777777" w:rsidTr="003632F9">
        <w:trPr>
          <w:trHeight w:val="126"/>
          <w:jc w:val="center"/>
        </w:trPr>
        <w:tc>
          <w:tcPr>
            <w:tcW w:w="674" w:type="dxa"/>
            <w:vAlign w:val="center"/>
          </w:tcPr>
          <w:p w14:paraId="40BBFBD9" w14:textId="77777777" w:rsidR="00D2094D" w:rsidRDefault="00D2094D" w:rsidP="00D2094D">
            <w:pPr>
              <w:pStyle w:val="Default"/>
              <w:jc w:val="center"/>
              <w:rPr>
                <w:rFonts w:ascii="Calibri" w:hAnsi="Calibri"/>
                <w:b/>
                <w:bCs/>
                <w:sz w:val="16"/>
                <w:szCs w:val="16"/>
              </w:rPr>
            </w:pPr>
            <w:r>
              <w:rPr>
                <w:rFonts w:ascii="Calibri" w:hAnsi="Calibri"/>
                <w:b/>
                <w:bCs/>
                <w:sz w:val="16"/>
                <w:szCs w:val="16"/>
              </w:rPr>
              <w:t>24</w:t>
            </w:r>
          </w:p>
        </w:tc>
        <w:tc>
          <w:tcPr>
            <w:tcW w:w="7506" w:type="dxa"/>
          </w:tcPr>
          <w:p w14:paraId="06B98223"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14:paraId="15C22513"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1511C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75720BC" w14:textId="77777777" w:rsidR="00D2094D" w:rsidRPr="00AA0B61" w:rsidRDefault="00D2094D" w:rsidP="00D2094D">
            <w:pPr>
              <w:pStyle w:val="Default"/>
              <w:rPr>
                <w:rFonts w:ascii="Calibri" w:hAnsi="Calibri"/>
                <w:sz w:val="16"/>
                <w:szCs w:val="16"/>
              </w:rPr>
            </w:pPr>
          </w:p>
        </w:tc>
      </w:tr>
      <w:tr w:rsidR="00D2094D" w:rsidRPr="00AA0B61" w14:paraId="3D751F70" w14:textId="77777777" w:rsidTr="003632F9">
        <w:trPr>
          <w:trHeight w:val="126"/>
          <w:jc w:val="center"/>
        </w:trPr>
        <w:tc>
          <w:tcPr>
            <w:tcW w:w="674" w:type="dxa"/>
            <w:vAlign w:val="center"/>
          </w:tcPr>
          <w:p w14:paraId="44922DA6" w14:textId="77777777" w:rsidR="00D2094D" w:rsidRDefault="00D2094D" w:rsidP="00D2094D">
            <w:pPr>
              <w:pStyle w:val="Default"/>
              <w:jc w:val="center"/>
              <w:rPr>
                <w:rFonts w:ascii="Calibri" w:hAnsi="Calibri"/>
                <w:b/>
                <w:bCs/>
                <w:sz w:val="16"/>
                <w:szCs w:val="16"/>
              </w:rPr>
            </w:pPr>
            <w:r>
              <w:rPr>
                <w:rFonts w:ascii="Calibri" w:hAnsi="Calibri"/>
                <w:b/>
                <w:bCs/>
                <w:sz w:val="16"/>
                <w:szCs w:val="16"/>
              </w:rPr>
              <w:t>25</w:t>
            </w:r>
          </w:p>
        </w:tc>
        <w:tc>
          <w:tcPr>
            <w:tcW w:w="7506" w:type="dxa"/>
          </w:tcPr>
          <w:p w14:paraId="36EE0642"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6472DA5B"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52FC0B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401A073" w14:textId="77777777" w:rsidR="00D2094D" w:rsidRPr="00AA0B61" w:rsidRDefault="00D2094D" w:rsidP="00D2094D">
            <w:pPr>
              <w:pStyle w:val="Default"/>
              <w:rPr>
                <w:rFonts w:ascii="Calibri" w:hAnsi="Calibri"/>
                <w:sz w:val="16"/>
                <w:szCs w:val="16"/>
              </w:rPr>
            </w:pPr>
          </w:p>
        </w:tc>
      </w:tr>
      <w:tr w:rsidR="00D2094D" w:rsidRPr="00AA0B61" w14:paraId="5AED76F4" w14:textId="77777777" w:rsidTr="003632F9">
        <w:trPr>
          <w:trHeight w:val="126"/>
          <w:jc w:val="center"/>
        </w:trPr>
        <w:tc>
          <w:tcPr>
            <w:tcW w:w="674" w:type="dxa"/>
            <w:vAlign w:val="center"/>
          </w:tcPr>
          <w:p w14:paraId="5143E65A" w14:textId="77777777" w:rsidR="00D2094D" w:rsidRDefault="00D2094D" w:rsidP="00D2094D">
            <w:pPr>
              <w:pStyle w:val="Default"/>
              <w:jc w:val="center"/>
              <w:rPr>
                <w:rFonts w:ascii="Calibri" w:hAnsi="Calibri"/>
                <w:b/>
                <w:bCs/>
                <w:sz w:val="16"/>
                <w:szCs w:val="16"/>
              </w:rPr>
            </w:pPr>
            <w:r>
              <w:rPr>
                <w:rFonts w:ascii="Calibri" w:hAnsi="Calibri"/>
                <w:b/>
                <w:bCs/>
                <w:sz w:val="16"/>
                <w:szCs w:val="16"/>
              </w:rPr>
              <w:t>26</w:t>
            </w:r>
          </w:p>
        </w:tc>
        <w:tc>
          <w:tcPr>
            <w:tcW w:w="7506" w:type="dxa"/>
          </w:tcPr>
          <w:p w14:paraId="34E8DC4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6457FBA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E5EA17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F6543F9" w14:textId="77777777" w:rsidR="00D2094D" w:rsidRPr="00AA0B61" w:rsidRDefault="00D2094D" w:rsidP="00D2094D">
            <w:pPr>
              <w:pStyle w:val="Default"/>
              <w:rPr>
                <w:rFonts w:ascii="Calibri" w:hAnsi="Calibri"/>
                <w:sz w:val="16"/>
                <w:szCs w:val="16"/>
              </w:rPr>
            </w:pPr>
          </w:p>
        </w:tc>
      </w:tr>
      <w:tr w:rsidR="00D2094D" w:rsidRPr="00AA0B61" w14:paraId="695ED35A" w14:textId="77777777" w:rsidTr="003632F9">
        <w:trPr>
          <w:trHeight w:val="126"/>
          <w:jc w:val="center"/>
        </w:trPr>
        <w:tc>
          <w:tcPr>
            <w:tcW w:w="674" w:type="dxa"/>
            <w:vAlign w:val="center"/>
          </w:tcPr>
          <w:p w14:paraId="62F96420" w14:textId="77777777" w:rsidR="00D2094D" w:rsidRDefault="00D2094D" w:rsidP="00D2094D">
            <w:pPr>
              <w:pStyle w:val="Default"/>
              <w:jc w:val="center"/>
              <w:rPr>
                <w:rFonts w:ascii="Calibri" w:hAnsi="Calibri"/>
                <w:b/>
                <w:bCs/>
                <w:sz w:val="16"/>
                <w:szCs w:val="16"/>
              </w:rPr>
            </w:pPr>
            <w:r>
              <w:rPr>
                <w:rFonts w:ascii="Calibri" w:hAnsi="Calibri"/>
                <w:b/>
                <w:bCs/>
                <w:sz w:val="16"/>
                <w:szCs w:val="16"/>
              </w:rPr>
              <w:t>27</w:t>
            </w:r>
          </w:p>
        </w:tc>
        <w:tc>
          <w:tcPr>
            <w:tcW w:w="7506" w:type="dxa"/>
          </w:tcPr>
          <w:p w14:paraId="148318A3" w14:textId="77777777" w:rsidR="00D2094D" w:rsidRPr="00324414" w:rsidRDefault="00D2094D" w:rsidP="003B0AFC">
            <w:pPr>
              <w:tabs>
                <w:tab w:val="left" w:pos="1134"/>
              </w:tabs>
              <w:ind w:left="13"/>
              <w:jc w:val="both"/>
              <w:rPr>
                <w:rFonts w:asciiTheme="minorHAnsi" w:hAnsiTheme="minorHAnsi" w:cs="Arial"/>
                <w:sz w:val="17"/>
                <w:szCs w:val="17"/>
              </w:rPr>
            </w:pPr>
            <w:r w:rsidRPr="00E5363D">
              <w:rPr>
                <w:rFonts w:asciiTheme="minorHAnsi" w:hAnsiTheme="minorHAnsi" w:cs="Arial"/>
                <w:sz w:val="17"/>
                <w:szCs w:val="17"/>
              </w:rPr>
              <w:t xml:space="preserve">Documentos que acrediten encontrarse al corriente en el cumplimiento de sus obligaciones fiscales, tanto federales como estatales y municipales, de acuerdo a lo señalado en el </w:t>
            </w:r>
            <w:r w:rsidRPr="00324414">
              <w:rPr>
                <w:rFonts w:asciiTheme="minorHAnsi" w:hAnsiTheme="minorHAnsi" w:cs="Arial"/>
                <w:sz w:val="17"/>
                <w:szCs w:val="17"/>
              </w:rPr>
              <w:t>Artículo 33 Bis</w:t>
            </w:r>
            <w:r w:rsidRPr="00E5363D">
              <w:rPr>
                <w:rFonts w:asciiTheme="minorHAnsi" w:hAnsiTheme="minorHAnsi" w:cs="Arial"/>
                <w:sz w:val="17"/>
                <w:szCs w:val="17"/>
              </w:rPr>
              <w:t xml:space="preserve"> del Código Fiscal del Estado de Nuevo León, siendo los siguientes: el documento actualizado expedido por el S.A.T., en el que se emita opinión sobre el cumplimiento de sus obligaciones fiscales, </w:t>
            </w:r>
            <w:r w:rsidR="007055B2">
              <w:rPr>
                <w:rFonts w:asciiTheme="minorHAnsi" w:hAnsiTheme="minorHAnsi" w:cs="Arial"/>
                <w:sz w:val="17"/>
                <w:szCs w:val="17"/>
              </w:rPr>
              <w:t>C</w:t>
            </w:r>
            <w:r w:rsidRPr="00E5363D">
              <w:rPr>
                <w:rFonts w:asciiTheme="minorHAnsi" w:hAnsiTheme="minorHAnsi" w:cs="Arial"/>
                <w:sz w:val="17"/>
                <w:szCs w:val="17"/>
              </w:rPr>
              <w:t xml:space="preserve">omprobante del último pago de: Impuesto sobre Nóminas, </w:t>
            </w:r>
            <w:r w:rsidRPr="00981155">
              <w:rPr>
                <w:rFonts w:asciiTheme="minorHAnsi" w:hAnsiTheme="minorHAnsi" w:cs="Arial"/>
                <w:sz w:val="17"/>
                <w:szCs w:val="17"/>
              </w:rPr>
              <w:t>Refrendo y/o Tenencia de los vehículos de su propiedad e Impuesto predial del domicilio fiscal d</w:t>
            </w:r>
            <w:r w:rsidR="000C297D" w:rsidRPr="00981155">
              <w:rPr>
                <w:rFonts w:asciiTheme="minorHAnsi" w:hAnsiTheme="minorHAnsi" w:cs="Arial"/>
                <w:sz w:val="17"/>
                <w:szCs w:val="17"/>
              </w:rPr>
              <w:t>el licitante, en caso de ser propietario, de  lo contrario, contrato de arrendamiento o figura legal con la que se sustente la propiedad del domicilio fiscal.</w:t>
            </w:r>
            <w:r w:rsidR="00981155" w:rsidRPr="00981155">
              <w:rPr>
                <w:rFonts w:asciiTheme="minorHAnsi" w:hAnsiTheme="minorHAnsi" w:cs="Arial"/>
                <w:sz w:val="17"/>
                <w:szCs w:val="17"/>
              </w:rPr>
              <w:t xml:space="preserve"> </w:t>
            </w:r>
          </w:p>
        </w:tc>
        <w:tc>
          <w:tcPr>
            <w:tcW w:w="709" w:type="dxa"/>
            <w:vAlign w:val="center"/>
          </w:tcPr>
          <w:p w14:paraId="0454E61B"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80C58D3"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CB86747" w14:textId="77777777" w:rsidR="00D2094D" w:rsidRPr="00AA0B61" w:rsidRDefault="00D2094D" w:rsidP="00D2094D">
            <w:pPr>
              <w:pStyle w:val="Default"/>
              <w:rPr>
                <w:rFonts w:ascii="Calibri" w:hAnsi="Calibri"/>
                <w:sz w:val="16"/>
                <w:szCs w:val="16"/>
              </w:rPr>
            </w:pPr>
          </w:p>
        </w:tc>
      </w:tr>
      <w:tr w:rsidR="00D2094D" w:rsidRPr="00AA0B61" w14:paraId="7F8C8466" w14:textId="77777777" w:rsidTr="003632F9">
        <w:trPr>
          <w:trHeight w:val="126"/>
          <w:jc w:val="center"/>
        </w:trPr>
        <w:tc>
          <w:tcPr>
            <w:tcW w:w="674" w:type="dxa"/>
            <w:vAlign w:val="center"/>
          </w:tcPr>
          <w:p w14:paraId="75DF0540" w14:textId="77777777" w:rsidR="00D2094D" w:rsidRDefault="00D2094D" w:rsidP="00D2094D">
            <w:pPr>
              <w:pStyle w:val="Default"/>
              <w:jc w:val="center"/>
              <w:rPr>
                <w:rFonts w:ascii="Calibri" w:hAnsi="Calibri"/>
                <w:b/>
                <w:bCs/>
                <w:sz w:val="16"/>
                <w:szCs w:val="16"/>
              </w:rPr>
            </w:pPr>
            <w:r>
              <w:rPr>
                <w:rFonts w:ascii="Calibri" w:hAnsi="Calibri"/>
                <w:b/>
                <w:bCs/>
                <w:sz w:val="16"/>
                <w:szCs w:val="16"/>
              </w:rPr>
              <w:t>28</w:t>
            </w:r>
          </w:p>
        </w:tc>
        <w:tc>
          <w:tcPr>
            <w:tcW w:w="7506" w:type="dxa"/>
          </w:tcPr>
          <w:p w14:paraId="07D9552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14:paraId="37A35D4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3D5C0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A007B71" w14:textId="77777777" w:rsidR="00D2094D" w:rsidRPr="00AA0B61" w:rsidRDefault="00D2094D" w:rsidP="00D2094D">
            <w:pPr>
              <w:pStyle w:val="Default"/>
              <w:rPr>
                <w:rFonts w:ascii="Calibri" w:hAnsi="Calibri"/>
                <w:sz w:val="16"/>
                <w:szCs w:val="16"/>
              </w:rPr>
            </w:pPr>
          </w:p>
        </w:tc>
      </w:tr>
      <w:tr w:rsidR="00D2094D" w:rsidRPr="00AA0B61" w14:paraId="1D5EB47D" w14:textId="77777777" w:rsidTr="003632F9">
        <w:trPr>
          <w:trHeight w:val="126"/>
          <w:jc w:val="center"/>
        </w:trPr>
        <w:tc>
          <w:tcPr>
            <w:tcW w:w="674" w:type="dxa"/>
            <w:vAlign w:val="center"/>
          </w:tcPr>
          <w:p w14:paraId="4CC0420D" w14:textId="77777777" w:rsidR="00D2094D" w:rsidRDefault="00D2094D" w:rsidP="00D2094D">
            <w:pPr>
              <w:pStyle w:val="Default"/>
              <w:jc w:val="center"/>
              <w:rPr>
                <w:rFonts w:ascii="Calibri" w:hAnsi="Calibri"/>
                <w:b/>
                <w:bCs/>
                <w:sz w:val="16"/>
                <w:szCs w:val="16"/>
              </w:rPr>
            </w:pPr>
            <w:r>
              <w:rPr>
                <w:rFonts w:ascii="Calibri" w:hAnsi="Calibri"/>
                <w:b/>
                <w:bCs/>
                <w:sz w:val="16"/>
                <w:szCs w:val="16"/>
              </w:rPr>
              <w:t>29</w:t>
            </w:r>
          </w:p>
        </w:tc>
        <w:tc>
          <w:tcPr>
            <w:tcW w:w="7506" w:type="dxa"/>
          </w:tcPr>
          <w:p w14:paraId="06B2D673"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w:t>
            </w:r>
            <w:r w:rsidRPr="00E5363D">
              <w:rPr>
                <w:rFonts w:asciiTheme="minorHAnsi" w:hAnsiTheme="minorHAnsi" w:cs="Arial"/>
                <w:sz w:val="17"/>
                <w:szCs w:val="17"/>
                <w:lang w:val="es-MX"/>
              </w:rPr>
              <w:lastRenderedPageBreak/>
              <w:t>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15D9B89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5C8A74C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6AE0766" w14:textId="77777777" w:rsidR="00D2094D" w:rsidRPr="00AA0B61" w:rsidRDefault="00D2094D" w:rsidP="00D2094D">
            <w:pPr>
              <w:pStyle w:val="Default"/>
              <w:rPr>
                <w:rFonts w:ascii="Calibri" w:hAnsi="Calibri"/>
                <w:sz w:val="16"/>
                <w:szCs w:val="16"/>
              </w:rPr>
            </w:pPr>
          </w:p>
        </w:tc>
      </w:tr>
      <w:tr w:rsidR="00D2094D" w:rsidRPr="00AA0B61" w14:paraId="1A772134" w14:textId="77777777" w:rsidTr="003632F9">
        <w:trPr>
          <w:trHeight w:val="126"/>
          <w:jc w:val="center"/>
        </w:trPr>
        <w:tc>
          <w:tcPr>
            <w:tcW w:w="674" w:type="dxa"/>
            <w:vAlign w:val="center"/>
          </w:tcPr>
          <w:p w14:paraId="553EF07B" w14:textId="77777777" w:rsidR="00D2094D" w:rsidRDefault="00D2094D" w:rsidP="00D2094D">
            <w:pPr>
              <w:pStyle w:val="Default"/>
              <w:jc w:val="center"/>
              <w:rPr>
                <w:rFonts w:ascii="Calibri" w:hAnsi="Calibri"/>
                <w:b/>
                <w:bCs/>
                <w:sz w:val="16"/>
                <w:szCs w:val="16"/>
              </w:rPr>
            </w:pPr>
            <w:r>
              <w:rPr>
                <w:rFonts w:ascii="Calibri" w:hAnsi="Calibri"/>
                <w:b/>
                <w:bCs/>
                <w:sz w:val="16"/>
                <w:szCs w:val="16"/>
              </w:rPr>
              <w:t>30</w:t>
            </w:r>
          </w:p>
        </w:tc>
        <w:tc>
          <w:tcPr>
            <w:tcW w:w="7506" w:type="dxa"/>
          </w:tcPr>
          <w:p w14:paraId="6A9C8D0D"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E5363D">
              <w:rPr>
                <w:rFonts w:asciiTheme="minorHAnsi" w:hAnsiTheme="minorHAnsi" w:cstheme="minorHAnsi"/>
                <w:sz w:val="17"/>
                <w:szCs w:val="17"/>
              </w:rPr>
              <w:t>En caso de que no participen en propuestas conjuntas deberá manifestarlo por escrito bajo protesta de decir verdad.</w:t>
            </w:r>
          </w:p>
        </w:tc>
        <w:tc>
          <w:tcPr>
            <w:tcW w:w="709" w:type="dxa"/>
            <w:vAlign w:val="center"/>
          </w:tcPr>
          <w:p w14:paraId="12DC1AEB"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101722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F841DC6" w14:textId="77777777" w:rsidR="00D2094D" w:rsidRPr="00AA0B61" w:rsidRDefault="00D2094D" w:rsidP="00D2094D">
            <w:pPr>
              <w:pStyle w:val="Default"/>
              <w:rPr>
                <w:rFonts w:ascii="Calibri" w:hAnsi="Calibri"/>
                <w:sz w:val="16"/>
                <w:szCs w:val="16"/>
              </w:rPr>
            </w:pPr>
          </w:p>
        </w:tc>
      </w:tr>
    </w:tbl>
    <w:p w14:paraId="67418D6C"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34798D19" w14:textId="77777777" w:rsidTr="003632F9">
        <w:trPr>
          <w:trHeight w:val="474"/>
          <w:jc w:val="center"/>
        </w:trPr>
        <w:tc>
          <w:tcPr>
            <w:tcW w:w="4890" w:type="dxa"/>
          </w:tcPr>
          <w:p w14:paraId="58DB57A7"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1BE7F53" w14:textId="77777777" w:rsidR="00831EF1" w:rsidRPr="00AA0B61" w:rsidRDefault="00831EF1" w:rsidP="003632F9">
            <w:pPr>
              <w:pStyle w:val="Default"/>
              <w:jc w:val="center"/>
              <w:rPr>
                <w:rFonts w:ascii="Calibri" w:hAnsi="Calibri"/>
                <w:b/>
                <w:bCs/>
                <w:sz w:val="16"/>
                <w:szCs w:val="14"/>
              </w:rPr>
            </w:pPr>
          </w:p>
          <w:p w14:paraId="3427954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D979871"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BC00F59"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RECIBE:</w:t>
            </w:r>
          </w:p>
          <w:p w14:paraId="4219C38A" w14:textId="77777777" w:rsidR="00831EF1" w:rsidRPr="00AA0B61" w:rsidRDefault="00831EF1" w:rsidP="003632F9">
            <w:pPr>
              <w:pStyle w:val="Default"/>
              <w:jc w:val="center"/>
              <w:rPr>
                <w:rFonts w:ascii="Calibri" w:hAnsi="Calibri"/>
                <w:sz w:val="16"/>
                <w:szCs w:val="14"/>
              </w:rPr>
            </w:pPr>
          </w:p>
          <w:p w14:paraId="716F68DC"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5A16B70E"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3626B8F9" w14:textId="77777777" w:rsidR="00BA09CD" w:rsidRDefault="00BA09CD" w:rsidP="00BA09CD">
      <w:pPr>
        <w:pStyle w:val="Default"/>
        <w:jc w:val="both"/>
        <w:rPr>
          <w:rFonts w:ascii="Calibri" w:hAnsi="Calibri"/>
          <w:sz w:val="16"/>
          <w:szCs w:val="16"/>
        </w:rPr>
      </w:pPr>
    </w:p>
    <w:p w14:paraId="0692E77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CC6DD94"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042F61B1"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28C37E7F" w14:textId="77777777" w:rsidR="00BA09CD" w:rsidRDefault="00BA09CD" w:rsidP="00BA09CD">
      <w:pPr>
        <w:tabs>
          <w:tab w:val="left" w:pos="4253"/>
          <w:tab w:val="left" w:pos="8080"/>
        </w:tabs>
        <w:ind w:right="1"/>
        <w:jc w:val="center"/>
        <w:rPr>
          <w:rFonts w:ascii="Calibri" w:hAnsi="Calibri" w:cs="Arial"/>
          <w:b/>
          <w:bCs/>
        </w:rPr>
      </w:pPr>
    </w:p>
    <w:p w14:paraId="6ED894A4" w14:textId="77777777" w:rsidR="00BA09CD" w:rsidRDefault="00BA09CD" w:rsidP="00BA09CD">
      <w:pPr>
        <w:tabs>
          <w:tab w:val="left" w:pos="4253"/>
          <w:tab w:val="left" w:pos="8080"/>
        </w:tabs>
        <w:ind w:right="1"/>
        <w:jc w:val="center"/>
        <w:rPr>
          <w:rFonts w:ascii="Calibri" w:hAnsi="Calibri" w:cs="Arial"/>
          <w:b/>
          <w:bCs/>
        </w:rPr>
      </w:pPr>
    </w:p>
    <w:p w14:paraId="05CB54DD" w14:textId="77777777" w:rsidR="00522392" w:rsidRDefault="00522392" w:rsidP="00BA09CD">
      <w:pPr>
        <w:tabs>
          <w:tab w:val="left" w:pos="4253"/>
          <w:tab w:val="left" w:pos="8080"/>
        </w:tabs>
        <w:ind w:right="1"/>
        <w:jc w:val="center"/>
        <w:rPr>
          <w:rFonts w:ascii="Calibri" w:hAnsi="Calibri" w:cs="Arial"/>
          <w:b/>
          <w:bCs/>
        </w:rPr>
      </w:pPr>
    </w:p>
    <w:p w14:paraId="64834A5F" w14:textId="77777777" w:rsidR="005F1933" w:rsidRDefault="005F1933" w:rsidP="00BA09CD">
      <w:pPr>
        <w:tabs>
          <w:tab w:val="left" w:pos="4253"/>
          <w:tab w:val="left" w:pos="8080"/>
        </w:tabs>
        <w:ind w:right="1"/>
        <w:jc w:val="center"/>
        <w:rPr>
          <w:rFonts w:ascii="Calibri" w:hAnsi="Calibri" w:cs="Arial"/>
          <w:b/>
          <w:bCs/>
        </w:rPr>
      </w:pPr>
    </w:p>
    <w:p w14:paraId="1BC8FF2C" w14:textId="77777777" w:rsidR="005F1933" w:rsidRDefault="005F1933" w:rsidP="00BA09CD">
      <w:pPr>
        <w:tabs>
          <w:tab w:val="left" w:pos="4253"/>
          <w:tab w:val="left" w:pos="8080"/>
        </w:tabs>
        <w:ind w:right="1"/>
        <w:jc w:val="center"/>
        <w:rPr>
          <w:rFonts w:ascii="Calibri" w:hAnsi="Calibri" w:cs="Arial"/>
          <w:b/>
          <w:bCs/>
        </w:rPr>
      </w:pPr>
    </w:p>
    <w:p w14:paraId="08F1FA9A" w14:textId="77777777" w:rsidR="005F1933" w:rsidRDefault="005F1933" w:rsidP="00BA09CD">
      <w:pPr>
        <w:tabs>
          <w:tab w:val="left" w:pos="4253"/>
          <w:tab w:val="left" w:pos="8080"/>
        </w:tabs>
        <w:ind w:right="1"/>
        <w:jc w:val="center"/>
        <w:rPr>
          <w:rFonts w:ascii="Calibri" w:hAnsi="Calibri" w:cs="Arial"/>
          <w:b/>
          <w:bCs/>
        </w:rPr>
      </w:pPr>
    </w:p>
    <w:p w14:paraId="4627A197" w14:textId="77777777" w:rsidR="005F1933" w:rsidRDefault="005F1933" w:rsidP="00BA09CD">
      <w:pPr>
        <w:tabs>
          <w:tab w:val="left" w:pos="4253"/>
          <w:tab w:val="left" w:pos="8080"/>
        </w:tabs>
        <w:ind w:right="1"/>
        <w:jc w:val="center"/>
        <w:rPr>
          <w:rFonts w:ascii="Calibri" w:hAnsi="Calibri" w:cs="Arial"/>
          <w:b/>
          <w:bCs/>
        </w:rPr>
      </w:pPr>
    </w:p>
    <w:p w14:paraId="796EE7CE" w14:textId="77777777" w:rsidR="005F1933" w:rsidRDefault="005F1933" w:rsidP="00BA09CD">
      <w:pPr>
        <w:tabs>
          <w:tab w:val="left" w:pos="4253"/>
          <w:tab w:val="left" w:pos="8080"/>
        </w:tabs>
        <w:ind w:right="1"/>
        <w:jc w:val="center"/>
        <w:rPr>
          <w:rFonts w:ascii="Calibri" w:hAnsi="Calibri" w:cs="Arial"/>
          <w:b/>
          <w:bCs/>
        </w:rPr>
      </w:pPr>
    </w:p>
    <w:p w14:paraId="2EBFD4C1" w14:textId="77777777" w:rsidR="005F1933" w:rsidRDefault="005F1933" w:rsidP="00BA09CD">
      <w:pPr>
        <w:tabs>
          <w:tab w:val="left" w:pos="4253"/>
          <w:tab w:val="left" w:pos="8080"/>
        </w:tabs>
        <w:ind w:right="1"/>
        <w:jc w:val="center"/>
        <w:rPr>
          <w:rFonts w:ascii="Calibri" w:hAnsi="Calibri" w:cs="Arial"/>
          <w:b/>
          <w:bCs/>
        </w:rPr>
      </w:pPr>
    </w:p>
    <w:p w14:paraId="1051C0F7" w14:textId="77777777" w:rsidR="00F44BBF" w:rsidRDefault="00F44BBF" w:rsidP="00BA09CD">
      <w:pPr>
        <w:tabs>
          <w:tab w:val="left" w:pos="4253"/>
          <w:tab w:val="left" w:pos="8080"/>
        </w:tabs>
        <w:ind w:right="1"/>
        <w:jc w:val="center"/>
        <w:rPr>
          <w:rFonts w:ascii="Calibri" w:hAnsi="Calibri" w:cs="Arial"/>
          <w:b/>
          <w:bCs/>
        </w:rPr>
      </w:pPr>
    </w:p>
    <w:p w14:paraId="2B6476D5" w14:textId="77777777" w:rsidR="00BF736B" w:rsidRDefault="00BF736B" w:rsidP="00BA09CD">
      <w:pPr>
        <w:tabs>
          <w:tab w:val="left" w:pos="4253"/>
          <w:tab w:val="left" w:pos="8080"/>
        </w:tabs>
        <w:ind w:right="1"/>
        <w:jc w:val="center"/>
        <w:rPr>
          <w:rFonts w:ascii="Calibri" w:hAnsi="Calibri" w:cs="Arial"/>
          <w:b/>
          <w:bCs/>
        </w:rPr>
      </w:pPr>
    </w:p>
    <w:p w14:paraId="482F9E92" w14:textId="77777777" w:rsidR="00BF736B" w:rsidRDefault="00BF736B" w:rsidP="00BA09CD">
      <w:pPr>
        <w:tabs>
          <w:tab w:val="left" w:pos="4253"/>
          <w:tab w:val="left" w:pos="8080"/>
        </w:tabs>
        <w:ind w:right="1"/>
        <w:jc w:val="center"/>
        <w:rPr>
          <w:rFonts w:ascii="Calibri" w:hAnsi="Calibri" w:cs="Arial"/>
          <w:b/>
          <w:bCs/>
        </w:rPr>
      </w:pPr>
    </w:p>
    <w:p w14:paraId="65E33508" w14:textId="77777777" w:rsidR="00BF736B" w:rsidRDefault="00BF736B" w:rsidP="00BA09CD">
      <w:pPr>
        <w:tabs>
          <w:tab w:val="left" w:pos="4253"/>
          <w:tab w:val="left" w:pos="8080"/>
        </w:tabs>
        <w:ind w:right="1"/>
        <w:jc w:val="center"/>
        <w:rPr>
          <w:rFonts w:ascii="Calibri" w:hAnsi="Calibri" w:cs="Arial"/>
          <w:b/>
          <w:bCs/>
        </w:rPr>
      </w:pPr>
    </w:p>
    <w:p w14:paraId="5876669F" w14:textId="77777777" w:rsidR="002F5444" w:rsidRPr="00C765F1" w:rsidRDefault="002F5444"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514BBF1F"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1EFEE89" w14:textId="77777777" w:rsidR="002F5444" w:rsidRPr="00C765F1" w:rsidRDefault="002F5444" w:rsidP="002F5444">
      <w:pPr>
        <w:pStyle w:val="Default"/>
        <w:rPr>
          <w:rFonts w:asciiTheme="minorHAnsi" w:hAnsiTheme="minorHAnsi"/>
          <w:sz w:val="20"/>
          <w:szCs w:val="20"/>
        </w:rPr>
      </w:pPr>
    </w:p>
    <w:p w14:paraId="4C9EFBA6" w14:textId="77777777" w:rsidR="002F5444" w:rsidRPr="00C765F1" w:rsidRDefault="002F5444" w:rsidP="002F5444">
      <w:pPr>
        <w:pStyle w:val="Default"/>
        <w:rPr>
          <w:rFonts w:asciiTheme="minorHAnsi" w:hAnsiTheme="minorHAnsi"/>
          <w:sz w:val="20"/>
          <w:szCs w:val="20"/>
        </w:rPr>
      </w:pPr>
    </w:p>
    <w:p w14:paraId="0A28EF24"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5F6AF7C4"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25B0032E" w14:textId="3F4AF56F"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F5193F">
        <w:rPr>
          <w:rFonts w:asciiTheme="minorHAnsi" w:hAnsiTheme="minorHAnsi"/>
          <w:b/>
          <w:color w:val="auto"/>
          <w:sz w:val="18"/>
          <w:szCs w:val="16"/>
        </w:rPr>
        <w:t>LP-919044992-I61-2022</w:t>
      </w:r>
    </w:p>
    <w:p w14:paraId="6C76C18B" w14:textId="77777777" w:rsidR="002F5444" w:rsidRPr="00C96B24" w:rsidRDefault="002F5444" w:rsidP="002F5444">
      <w:pPr>
        <w:pStyle w:val="Default"/>
        <w:jc w:val="right"/>
        <w:rPr>
          <w:rFonts w:asciiTheme="minorHAnsi" w:hAnsiTheme="minorHAnsi"/>
          <w:color w:val="auto"/>
          <w:sz w:val="18"/>
          <w:szCs w:val="16"/>
        </w:rPr>
      </w:pPr>
    </w:p>
    <w:p w14:paraId="22EBD66D" w14:textId="77777777" w:rsidR="002F5444" w:rsidRPr="00C96B24" w:rsidRDefault="002F5444" w:rsidP="002F5444">
      <w:pPr>
        <w:pStyle w:val="Default"/>
        <w:jc w:val="right"/>
        <w:rPr>
          <w:rFonts w:asciiTheme="minorHAnsi" w:hAnsiTheme="minorHAnsi"/>
          <w:color w:val="auto"/>
          <w:sz w:val="18"/>
          <w:szCs w:val="16"/>
        </w:rPr>
      </w:pPr>
    </w:p>
    <w:p w14:paraId="4C8DE0D9" w14:textId="260F86E9"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 xml:space="preserve">No. </w:t>
      </w:r>
      <w:r w:rsidR="00F5193F">
        <w:rPr>
          <w:rFonts w:asciiTheme="minorHAnsi" w:hAnsiTheme="minorHAnsi"/>
          <w:b/>
          <w:color w:val="auto"/>
          <w:sz w:val="18"/>
          <w:szCs w:val="16"/>
        </w:rPr>
        <w:t>LP-919044992-I61-2022</w:t>
      </w:r>
      <w:r w:rsidRPr="00C96B24">
        <w:rPr>
          <w:rFonts w:asciiTheme="minorHAnsi" w:hAnsiTheme="minorHAnsi"/>
          <w:b/>
          <w:color w:val="auto"/>
          <w:sz w:val="18"/>
          <w:szCs w:val="16"/>
        </w:rPr>
        <w:t xml:space="preserve"> </w:t>
      </w:r>
      <w:r w:rsidRPr="00C96B24">
        <w:rPr>
          <w:rFonts w:asciiTheme="minorHAnsi" w:hAnsiTheme="minorHAnsi"/>
          <w:color w:val="auto"/>
          <w:sz w:val="18"/>
          <w:szCs w:val="16"/>
        </w:rPr>
        <w:t>que cuento con las facultades suficiente</w:t>
      </w:r>
      <w:r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79F7C915"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FADBCCB" w14:textId="77777777" w:rsidTr="009230E1">
        <w:trPr>
          <w:trHeight w:val="84"/>
          <w:jc w:val="center"/>
        </w:trPr>
        <w:tc>
          <w:tcPr>
            <w:tcW w:w="9639" w:type="dxa"/>
            <w:gridSpan w:val="4"/>
          </w:tcPr>
          <w:p w14:paraId="31EA2C2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469874D" w14:textId="77777777" w:rsidTr="009230E1">
        <w:trPr>
          <w:trHeight w:val="84"/>
          <w:jc w:val="center"/>
        </w:trPr>
        <w:tc>
          <w:tcPr>
            <w:tcW w:w="9639" w:type="dxa"/>
            <w:gridSpan w:val="4"/>
          </w:tcPr>
          <w:p w14:paraId="4730C10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3B030CBC" w14:textId="77777777" w:rsidTr="009230E1">
        <w:trPr>
          <w:trHeight w:val="84"/>
          <w:jc w:val="center"/>
        </w:trPr>
        <w:tc>
          <w:tcPr>
            <w:tcW w:w="4536" w:type="dxa"/>
            <w:gridSpan w:val="2"/>
          </w:tcPr>
          <w:p w14:paraId="4F786E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5A3193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189BFD30" w14:textId="77777777" w:rsidTr="009230E1">
        <w:trPr>
          <w:trHeight w:val="84"/>
          <w:jc w:val="center"/>
        </w:trPr>
        <w:tc>
          <w:tcPr>
            <w:tcW w:w="4536" w:type="dxa"/>
            <w:gridSpan w:val="2"/>
          </w:tcPr>
          <w:p w14:paraId="7F0C54A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71841A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496018A7" w14:textId="77777777" w:rsidTr="009230E1">
        <w:trPr>
          <w:trHeight w:val="84"/>
          <w:jc w:val="center"/>
        </w:trPr>
        <w:tc>
          <w:tcPr>
            <w:tcW w:w="4536" w:type="dxa"/>
            <w:gridSpan w:val="2"/>
          </w:tcPr>
          <w:p w14:paraId="334CD98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2641E7A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E83F6EF" w14:textId="77777777" w:rsidTr="009230E1">
        <w:trPr>
          <w:trHeight w:val="84"/>
          <w:jc w:val="center"/>
        </w:trPr>
        <w:tc>
          <w:tcPr>
            <w:tcW w:w="9639" w:type="dxa"/>
            <w:gridSpan w:val="4"/>
          </w:tcPr>
          <w:p w14:paraId="069EA0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2445FAAF" w14:textId="77777777" w:rsidTr="009230E1">
        <w:trPr>
          <w:trHeight w:val="84"/>
          <w:jc w:val="center"/>
        </w:trPr>
        <w:tc>
          <w:tcPr>
            <w:tcW w:w="4536" w:type="dxa"/>
            <w:gridSpan w:val="2"/>
          </w:tcPr>
          <w:p w14:paraId="77A4F1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DC39C0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D849D9F" w14:textId="77777777" w:rsidTr="009230E1">
        <w:trPr>
          <w:trHeight w:val="84"/>
          <w:jc w:val="center"/>
        </w:trPr>
        <w:tc>
          <w:tcPr>
            <w:tcW w:w="9639" w:type="dxa"/>
            <w:gridSpan w:val="4"/>
          </w:tcPr>
          <w:p w14:paraId="2BAED7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72D95058" w14:textId="77777777" w:rsidTr="009230E1">
        <w:trPr>
          <w:trHeight w:val="188"/>
          <w:jc w:val="center"/>
        </w:trPr>
        <w:tc>
          <w:tcPr>
            <w:tcW w:w="9639" w:type="dxa"/>
            <w:gridSpan w:val="4"/>
          </w:tcPr>
          <w:p w14:paraId="139FC1C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090EDE6B" w14:textId="77777777" w:rsidTr="009230E1">
        <w:trPr>
          <w:trHeight w:val="188"/>
          <w:jc w:val="center"/>
        </w:trPr>
        <w:tc>
          <w:tcPr>
            <w:tcW w:w="2661" w:type="dxa"/>
          </w:tcPr>
          <w:p w14:paraId="15EC3F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34CCAF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413722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02BB712C" w14:textId="77777777" w:rsidTr="009230E1">
        <w:trPr>
          <w:trHeight w:val="188"/>
          <w:jc w:val="center"/>
        </w:trPr>
        <w:tc>
          <w:tcPr>
            <w:tcW w:w="2661" w:type="dxa"/>
          </w:tcPr>
          <w:p w14:paraId="1A7774B5" w14:textId="77777777" w:rsidR="002F5444" w:rsidRPr="00C765F1" w:rsidRDefault="002F5444" w:rsidP="009230E1">
            <w:pPr>
              <w:pStyle w:val="Default"/>
              <w:rPr>
                <w:rFonts w:asciiTheme="minorHAnsi" w:hAnsiTheme="minorHAnsi"/>
                <w:sz w:val="16"/>
                <w:szCs w:val="16"/>
              </w:rPr>
            </w:pPr>
          </w:p>
        </w:tc>
        <w:tc>
          <w:tcPr>
            <w:tcW w:w="3293" w:type="dxa"/>
            <w:gridSpan w:val="2"/>
          </w:tcPr>
          <w:p w14:paraId="73C50251" w14:textId="77777777" w:rsidR="002F5444" w:rsidRPr="00C765F1" w:rsidRDefault="002F5444" w:rsidP="009230E1">
            <w:pPr>
              <w:pStyle w:val="Default"/>
              <w:rPr>
                <w:rFonts w:asciiTheme="minorHAnsi" w:hAnsiTheme="minorHAnsi"/>
                <w:sz w:val="16"/>
                <w:szCs w:val="16"/>
              </w:rPr>
            </w:pPr>
          </w:p>
        </w:tc>
        <w:tc>
          <w:tcPr>
            <w:tcW w:w="3685" w:type="dxa"/>
          </w:tcPr>
          <w:p w14:paraId="67F6D0F7" w14:textId="77777777" w:rsidR="002F5444" w:rsidRPr="00C765F1" w:rsidRDefault="002F5444" w:rsidP="009230E1">
            <w:pPr>
              <w:pStyle w:val="Default"/>
              <w:rPr>
                <w:rFonts w:asciiTheme="minorHAnsi" w:hAnsiTheme="minorHAnsi"/>
                <w:sz w:val="16"/>
                <w:szCs w:val="16"/>
              </w:rPr>
            </w:pPr>
          </w:p>
        </w:tc>
      </w:tr>
      <w:tr w:rsidR="002F5444" w:rsidRPr="00C765F1" w14:paraId="31495AE7" w14:textId="77777777" w:rsidTr="009230E1">
        <w:trPr>
          <w:trHeight w:val="188"/>
          <w:jc w:val="center"/>
        </w:trPr>
        <w:tc>
          <w:tcPr>
            <w:tcW w:w="2661" w:type="dxa"/>
          </w:tcPr>
          <w:p w14:paraId="6BF14580" w14:textId="77777777" w:rsidR="002F5444" w:rsidRPr="00C765F1" w:rsidRDefault="002F5444" w:rsidP="009230E1">
            <w:pPr>
              <w:pStyle w:val="Default"/>
              <w:rPr>
                <w:rFonts w:asciiTheme="minorHAnsi" w:hAnsiTheme="minorHAnsi"/>
                <w:sz w:val="16"/>
                <w:szCs w:val="16"/>
              </w:rPr>
            </w:pPr>
          </w:p>
        </w:tc>
        <w:tc>
          <w:tcPr>
            <w:tcW w:w="3293" w:type="dxa"/>
            <w:gridSpan w:val="2"/>
          </w:tcPr>
          <w:p w14:paraId="22043943" w14:textId="77777777" w:rsidR="002F5444" w:rsidRPr="00C765F1" w:rsidRDefault="002F5444" w:rsidP="009230E1">
            <w:pPr>
              <w:pStyle w:val="Default"/>
              <w:rPr>
                <w:rFonts w:asciiTheme="minorHAnsi" w:hAnsiTheme="minorHAnsi"/>
                <w:sz w:val="16"/>
                <w:szCs w:val="16"/>
              </w:rPr>
            </w:pPr>
          </w:p>
        </w:tc>
        <w:tc>
          <w:tcPr>
            <w:tcW w:w="3685" w:type="dxa"/>
          </w:tcPr>
          <w:p w14:paraId="17159031" w14:textId="77777777" w:rsidR="002F5444" w:rsidRPr="00C765F1" w:rsidRDefault="002F5444" w:rsidP="009230E1">
            <w:pPr>
              <w:pStyle w:val="Default"/>
              <w:rPr>
                <w:rFonts w:asciiTheme="minorHAnsi" w:hAnsiTheme="minorHAnsi"/>
                <w:sz w:val="16"/>
                <w:szCs w:val="16"/>
              </w:rPr>
            </w:pPr>
          </w:p>
        </w:tc>
      </w:tr>
      <w:tr w:rsidR="002F5444" w:rsidRPr="00C765F1" w14:paraId="742D2FD1" w14:textId="77777777" w:rsidTr="009230E1">
        <w:trPr>
          <w:trHeight w:val="188"/>
          <w:jc w:val="center"/>
        </w:trPr>
        <w:tc>
          <w:tcPr>
            <w:tcW w:w="2661" w:type="dxa"/>
          </w:tcPr>
          <w:p w14:paraId="6631251C" w14:textId="77777777" w:rsidR="002F5444" w:rsidRPr="00C765F1" w:rsidRDefault="002F5444" w:rsidP="009230E1">
            <w:pPr>
              <w:pStyle w:val="Default"/>
              <w:rPr>
                <w:rFonts w:asciiTheme="minorHAnsi" w:hAnsiTheme="minorHAnsi"/>
                <w:sz w:val="16"/>
                <w:szCs w:val="16"/>
              </w:rPr>
            </w:pPr>
          </w:p>
        </w:tc>
        <w:tc>
          <w:tcPr>
            <w:tcW w:w="3293" w:type="dxa"/>
            <w:gridSpan w:val="2"/>
          </w:tcPr>
          <w:p w14:paraId="0669912C" w14:textId="77777777" w:rsidR="002F5444" w:rsidRPr="00C765F1" w:rsidRDefault="002F5444" w:rsidP="009230E1">
            <w:pPr>
              <w:pStyle w:val="Default"/>
              <w:rPr>
                <w:rFonts w:asciiTheme="minorHAnsi" w:hAnsiTheme="minorHAnsi"/>
                <w:sz w:val="16"/>
                <w:szCs w:val="16"/>
              </w:rPr>
            </w:pPr>
          </w:p>
        </w:tc>
        <w:tc>
          <w:tcPr>
            <w:tcW w:w="3685" w:type="dxa"/>
          </w:tcPr>
          <w:p w14:paraId="1AF2EAFA" w14:textId="77777777" w:rsidR="002F5444" w:rsidRPr="00C765F1" w:rsidRDefault="002F5444" w:rsidP="009230E1">
            <w:pPr>
              <w:pStyle w:val="Default"/>
              <w:rPr>
                <w:rFonts w:asciiTheme="minorHAnsi" w:hAnsiTheme="minorHAnsi"/>
                <w:sz w:val="16"/>
                <w:szCs w:val="16"/>
              </w:rPr>
            </w:pPr>
          </w:p>
        </w:tc>
      </w:tr>
      <w:tr w:rsidR="002F5444" w:rsidRPr="00C765F1" w14:paraId="1B5600FB" w14:textId="77777777" w:rsidTr="009230E1">
        <w:trPr>
          <w:trHeight w:val="188"/>
          <w:jc w:val="center"/>
        </w:trPr>
        <w:tc>
          <w:tcPr>
            <w:tcW w:w="2661" w:type="dxa"/>
          </w:tcPr>
          <w:p w14:paraId="04904B35" w14:textId="77777777" w:rsidR="002F5444" w:rsidRPr="00C765F1" w:rsidRDefault="002F5444" w:rsidP="009230E1">
            <w:pPr>
              <w:pStyle w:val="Default"/>
              <w:rPr>
                <w:rFonts w:asciiTheme="minorHAnsi" w:hAnsiTheme="minorHAnsi"/>
                <w:sz w:val="16"/>
                <w:szCs w:val="16"/>
              </w:rPr>
            </w:pPr>
          </w:p>
        </w:tc>
        <w:tc>
          <w:tcPr>
            <w:tcW w:w="3293" w:type="dxa"/>
            <w:gridSpan w:val="2"/>
          </w:tcPr>
          <w:p w14:paraId="2EA1E17C" w14:textId="77777777" w:rsidR="002F5444" w:rsidRPr="00C765F1" w:rsidRDefault="002F5444" w:rsidP="009230E1">
            <w:pPr>
              <w:pStyle w:val="Default"/>
              <w:rPr>
                <w:rFonts w:asciiTheme="minorHAnsi" w:hAnsiTheme="minorHAnsi"/>
                <w:sz w:val="16"/>
                <w:szCs w:val="16"/>
              </w:rPr>
            </w:pPr>
          </w:p>
        </w:tc>
        <w:tc>
          <w:tcPr>
            <w:tcW w:w="3685" w:type="dxa"/>
          </w:tcPr>
          <w:p w14:paraId="1354127D" w14:textId="77777777" w:rsidR="002F5444" w:rsidRPr="00C765F1" w:rsidRDefault="002F5444" w:rsidP="009230E1">
            <w:pPr>
              <w:pStyle w:val="Default"/>
              <w:rPr>
                <w:rFonts w:asciiTheme="minorHAnsi" w:hAnsiTheme="minorHAnsi"/>
                <w:sz w:val="16"/>
                <w:szCs w:val="16"/>
              </w:rPr>
            </w:pPr>
          </w:p>
        </w:tc>
      </w:tr>
      <w:tr w:rsidR="002F5444" w:rsidRPr="00C765F1" w14:paraId="6B263A4B" w14:textId="77777777" w:rsidTr="009230E1">
        <w:trPr>
          <w:trHeight w:val="84"/>
          <w:jc w:val="center"/>
        </w:trPr>
        <w:tc>
          <w:tcPr>
            <w:tcW w:w="9639" w:type="dxa"/>
            <w:gridSpan w:val="4"/>
          </w:tcPr>
          <w:p w14:paraId="4D70602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2A62B0E0" w14:textId="77777777" w:rsidTr="009230E1">
        <w:trPr>
          <w:trHeight w:val="84"/>
          <w:jc w:val="center"/>
        </w:trPr>
        <w:tc>
          <w:tcPr>
            <w:tcW w:w="9639" w:type="dxa"/>
            <w:gridSpan w:val="4"/>
          </w:tcPr>
          <w:p w14:paraId="349745E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020D718" w14:textId="77777777" w:rsidTr="009230E1">
        <w:trPr>
          <w:trHeight w:val="84"/>
          <w:jc w:val="center"/>
        </w:trPr>
        <w:tc>
          <w:tcPr>
            <w:tcW w:w="9639" w:type="dxa"/>
            <w:gridSpan w:val="4"/>
          </w:tcPr>
          <w:p w14:paraId="27284D0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7437C559" w14:textId="77777777" w:rsidTr="009230E1">
        <w:trPr>
          <w:trHeight w:val="84"/>
          <w:jc w:val="center"/>
        </w:trPr>
        <w:tc>
          <w:tcPr>
            <w:tcW w:w="9639" w:type="dxa"/>
            <w:gridSpan w:val="4"/>
          </w:tcPr>
          <w:p w14:paraId="16E898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439765C1" w14:textId="77777777" w:rsidTr="009230E1">
        <w:trPr>
          <w:trHeight w:val="84"/>
          <w:jc w:val="center"/>
        </w:trPr>
        <w:tc>
          <w:tcPr>
            <w:tcW w:w="9639" w:type="dxa"/>
            <w:gridSpan w:val="4"/>
          </w:tcPr>
          <w:p w14:paraId="1A9AE6D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048482A2" w14:textId="77777777" w:rsidTr="009230E1">
        <w:trPr>
          <w:trHeight w:val="84"/>
          <w:jc w:val="center"/>
        </w:trPr>
        <w:tc>
          <w:tcPr>
            <w:tcW w:w="4536" w:type="dxa"/>
            <w:gridSpan w:val="2"/>
          </w:tcPr>
          <w:p w14:paraId="2227832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0DFCB3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5451B90C" w14:textId="77777777" w:rsidTr="009230E1">
        <w:trPr>
          <w:trHeight w:val="84"/>
          <w:jc w:val="center"/>
        </w:trPr>
        <w:tc>
          <w:tcPr>
            <w:tcW w:w="9639" w:type="dxa"/>
            <w:gridSpan w:val="4"/>
          </w:tcPr>
          <w:p w14:paraId="6A943F6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2D4E3F40" w14:textId="77777777" w:rsidTr="009230E1">
        <w:trPr>
          <w:trHeight w:val="84"/>
          <w:jc w:val="center"/>
        </w:trPr>
        <w:tc>
          <w:tcPr>
            <w:tcW w:w="9639" w:type="dxa"/>
            <w:gridSpan w:val="4"/>
          </w:tcPr>
          <w:p w14:paraId="5E34DEA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DDD55E4" w14:textId="77777777" w:rsidR="002F5444" w:rsidRPr="00C765F1" w:rsidRDefault="002F5444" w:rsidP="002F5444">
      <w:pPr>
        <w:pStyle w:val="Default"/>
        <w:rPr>
          <w:rFonts w:asciiTheme="minorHAnsi" w:hAnsiTheme="minorHAnsi"/>
          <w:sz w:val="20"/>
          <w:szCs w:val="20"/>
        </w:rPr>
      </w:pPr>
    </w:p>
    <w:p w14:paraId="1F34C4ED"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6737B4F" w14:textId="77777777" w:rsidR="002F5444" w:rsidRPr="00C765F1" w:rsidRDefault="002F5444" w:rsidP="002F5444">
      <w:pPr>
        <w:pStyle w:val="Default"/>
        <w:jc w:val="center"/>
        <w:rPr>
          <w:rFonts w:asciiTheme="minorHAnsi" w:hAnsiTheme="minorHAnsi"/>
          <w:sz w:val="20"/>
          <w:szCs w:val="20"/>
        </w:rPr>
      </w:pPr>
    </w:p>
    <w:p w14:paraId="574E5CEA" w14:textId="77777777" w:rsidR="002F5444" w:rsidRPr="00C765F1" w:rsidRDefault="002F5444" w:rsidP="002F5444">
      <w:pPr>
        <w:pStyle w:val="Default"/>
        <w:jc w:val="center"/>
        <w:rPr>
          <w:rFonts w:asciiTheme="minorHAnsi" w:hAnsiTheme="minorHAnsi"/>
          <w:sz w:val="20"/>
          <w:szCs w:val="20"/>
        </w:rPr>
      </w:pPr>
    </w:p>
    <w:p w14:paraId="744F675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53BF80E" w14:textId="77777777" w:rsidR="002F5444" w:rsidRPr="00C765F1" w:rsidRDefault="002F5444" w:rsidP="002F5444">
      <w:pPr>
        <w:pStyle w:val="Default"/>
        <w:jc w:val="center"/>
        <w:rPr>
          <w:rFonts w:asciiTheme="minorHAnsi" w:hAnsiTheme="minorHAnsi"/>
          <w:sz w:val="20"/>
          <w:szCs w:val="20"/>
        </w:rPr>
      </w:pPr>
    </w:p>
    <w:p w14:paraId="08A7F25A" w14:textId="77777777" w:rsidR="002F5444" w:rsidRPr="00C765F1" w:rsidRDefault="002F5444" w:rsidP="002F5444">
      <w:pPr>
        <w:pStyle w:val="Default"/>
        <w:rPr>
          <w:rFonts w:asciiTheme="minorHAnsi" w:hAnsiTheme="minorHAnsi"/>
          <w:sz w:val="20"/>
          <w:szCs w:val="20"/>
        </w:rPr>
      </w:pPr>
    </w:p>
    <w:p w14:paraId="2E092231" w14:textId="77777777" w:rsidR="002F5444" w:rsidRPr="00C765F1" w:rsidRDefault="002F5444" w:rsidP="002F5444">
      <w:pPr>
        <w:pStyle w:val="Default"/>
        <w:rPr>
          <w:rFonts w:asciiTheme="minorHAnsi" w:hAnsiTheme="minorHAnsi"/>
          <w:sz w:val="20"/>
          <w:szCs w:val="20"/>
        </w:rPr>
      </w:pPr>
    </w:p>
    <w:p w14:paraId="2F716DD2" w14:textId="77777777" w:rsidR="002F5444" w:rsidRDefault="002F5444" w:rsidP="002F5444">
      <w:pPr>
        <w:tabs>
          <w:tab w:val="left" w:pos="4253"/>
          <w:tab w:val="left" w:pos="8080"/>
        </w:tabs>
        <w:ind w:right="1"/>
        <w:jc w:val="center"/>
        <w:rPr>
          <w:rFonts w:ascii="Calibri" w:hAnsi="Calibri" w:cs="Arial"/>
          <w:b/>
          <w:bCs/>
          <w:lang w:val="es-MX"/>
        </w:rPr>
      </w:pPr>
    </w:p>
    <w:p w14:paraId="2D8ED7B9" w14:textId="77777777" w:rsidR="00BF736B" w:rsidRDefault="00BF736B" w:rsidP="002F5444">
      <w:pPr>
        <w:tabs>
          <w:tab w:val="left" w:pos="4253"/>
          <w:tab w:val="left" w:pos="8080"/>
        </w:tabs>
        <w:ind w:right="1"/>
        <w:jc w:val="center"/>
        <w:rPr>
          <w:rFonts w:ascii="Calibri" w:hAnsi="Calibri" w:cs="Arial"/>
          <w:b/>
          <w:bCs/>
          <w:lang w:val="es-MX"/>
        </w:rPr>
      </w:pPr>
    </w:p>
    <w:p w14:paraId="5BF6A427" w14:textId="77777777" w:rsidR="00BF736B" w:rsidRDefault="00BF736B" w:rsidP="002F5444">
      <w:pPr>
        <w:tabs>
          <w:tab w:val="left" w:pos="4253"/>
          <w:tab w:val="left" w:pos="8080"/>
        </w:tabs>
        <w:ind w:right="1"/>
        <w:jc w:val="center"/>
        <w:rPr>
          <w:rFonts w:ascii="Calibri" w:hAnsi="Calibri" w:cs="Arial"/>
          <w:b/>
          <w:bCs/>
          <w:lang w:val="es-MX"/>
        </w:rPr>
      </w:pPr>
    </w:p>
    <w:p w14:paraId="2004651B" w14:textId="77777777" w:rsidR="00BF736B" w:rsidRPr="00190C8C" w:rsidRDefault="00BF736B" w:rsidP="002F5444">
      <w:pPr>
        <w:tabs>
          <w:tab w:val="left" w:pos="4253"/>
          <w:tab w:val="left" w:pos="8080"/>
        </w:tabs>
        <w:ind w:right="1"/>
        <w:jc w:val="center"/>
        <w:rPr>
          <w:rFonts w:ascii="Calibri" w:hAnsi="Calibri" w:cs="Arial"/>
          <w:b/>
          <w:bCs/>
          <w:lang w:val="es-MX"/>
        </w:rPr>
      </w:pPr>
    </w:p>
    <w:p w14:paraId="63A776BA" w14:textId="77777777" w:rsidR="002F5444" w:rsidRPr="001C3B83" w:rsidRDefault="002F5444" w:rsidP="00981155">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A82A712"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71502DC9" w14:textId="77777777" w:rsidR="002F5444" w:rsidRPr="001C3B83" w:rsidRDefault="002F5444" w:rsidP="002F5444">
      <w:pPr>
        <w:tabs>
          <w:tab w:val="left" w:pos="2835"/>
          <w:tab w:val="left" w:pos="5670"/>
          <w:tab w:val="left" w:pos="7655"/>
        </w:tabs>
        <w:ind w:right="-91"/>
        <w:rPr>
          <w:rFonts w:ascii="Calibri" w:hAnsi="Calibri"/>
        </w:rPr>
      </w:pPr>
    </w:p>
    <w:p w14:paraId="2BF9667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DCB32E" w14:textId="77777777" w:rsidR="002F5444" w:rsidRPr="001C3B83" w:rsidRDefault="002F5444" w:rsidP="002F5444">
      <w:pPr>
        <w:tabs>
          <w:tab w:val="left" w:pos="2835"/>
          <w:tab w:val="left" w:pos="5670"/>
          <w:tab w:val="left" w:pos="7655"/>
        </w:tabs>
        <w:ind w:right="-91"/>
        <w:rPr>
          <w:rFonts w:ascii="Calibri" w:hAnsi="Calibri"/>
        </w:rPr>
      </w:pPr>
    </w:p>
    <w:p w14:paraId="42D2BE48" w14:textId="77777777" w:rsidR="002F5444" w:rsidRPr="001C3B83" w:rsidRDefault="002F5444" w:rsidP="002F5444">
      <w:pPr>
        <w:tabs>
          <w:tab w:val="left" w:pos="2835"/>
          <w:tab w:val="left" w:pos="5670"/>
          <w:tab w:val="left" w:pos="7655"/>
        </w:tabs>
        <w:ind w:right="-91"/>
        <w:rPr>
          <w:rFonts w:ascii="Calibri" w:hAnsi="Calibri"/>
        </w:rPr>
      </w:pPr>
    </w:p>
    <w:p w14:paraId="29DAB071"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5AFA230" w14:textId="77777777" w:rsidR="002F5444" w:rsidRPr="002522C8" w:rsidRDefault="002F5444" w:rsidP="002F5444">
      <w:pPr>
        <w:tabs>
          <w:tab w:val="left" w:pos="2835"/>
          <w:tab w:val="left" w:pos="5670"/>
          <w:tab w:val="left" w:pos="7655"/>
        </w:tabs>
        <w:ind w:left="851" w:right="-91"/>
        <w:rPr>
          <w:rFonts w:ascii="Calibri" w:hAnsi="Calibri"/>
        </w:rPr>
      </w:pPr>
    </w:p>
    <w:p w14:paraId="7DEDDBAF" w14:textId="77777777" w:rsidR="002F5444" w:rsidRPr="002522C8" w:rsidRDefault="002F5444" w:rsidP="002F5444">
      <w:pPr>
        <w:tabs>
          <w:tab w:val="left" w:pos="2835"/>
          <w:tab w:val="left" w:pos="5670"/>
          <w:tab w:val="left" w:pos="7655"/>
        </w:tabs>
        <w:ind w:left="851" w:right="-91"/>
        <w:rPr>
          <w:rFonts w:ascii="Calibri" w:hAnsi="Calibri"/>
        </w:rPr>
      </w:pPr>
    </w:p>
    <w:p w14:paraId="2911B705" w14:textId="77777777"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7A70AC4" w14:textId="77777777"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14:paraId="23AAF4E3"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E54D3C6"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D3337"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7B2881D"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CB725"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47DAD974"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081786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1F54D1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A9AD8B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1781C1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D5D2FD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31D4FFF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6CBC3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D7D4BC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AD08A7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135F5752"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B01AD9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A6E3DB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241B17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41762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793F1FD"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BA5966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A875D9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61EF70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CF67FD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1D715FE"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31B7534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103630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FAC3E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3A764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803EA97"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373999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4D7703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7FA048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8D124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294B7BCC" w14:textId="77777777" w:rsidR="00BF736B" w:rsidRPr="00EB0F15" w:rsidRDefault="00BF736B" w:rsidP="00BF736B">
      <w:pPr>
        <w:rPr>
          <w:rFonts w:ascii="Arial" w:hAnsi="Arial" w:cs="Arial"/>
        </w:rPr>
      </w:pPr>
    </w:p>
    <w:p w14:paraId="4FD90BE3" w14:textId="77777777"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4A9E7F1" w14:textId="77777777"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14:paraId="5EE03AEE"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533F8A5"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6A198"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601FAEB"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3D3C6"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3A2E5892"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5B419AC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EDC51E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3E39C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3B1F5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50A1CF3"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1F08BE9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839F3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80A37B" w14:textId="77777777"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B0C61A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AEEEA2B"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500590B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08D685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E7A8D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146246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4BC52E3"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A9A454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6127A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3A667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78C8C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FD66A6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7C4B65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09311D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1FA1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98A0B0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5C77FDE"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FBBECB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77534D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6783E4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FAB39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11813880"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2561399A" w14:textId="77777777" w:rsidR="002F5444" w:rsidRPr="002522C8" w:rsidRDefault="002F5444" w:rsidP="002F5444">
      <w:pPr>
        <w:tabs>
          <w:tab w:val="left" w:pos="2835"/>
          <w:tab w:val="left" w:pos="5670"/>
          <w:tab w:val="left" w:pos="7655"/>
        </w:tabs>
        <w:ind w:left="851" w:right="-91"/>
        <w:jc w:val="center"/>
        <w:rPr>
          <w:rFonts w:ascii="Calibri" w:hAnsi="Calibri"/>
        </w:rPr>
      </w:pPr>
    </w:p>
    <w:p w14:paraId="1DEB9E2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31E92B5"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6EF1C77" w14:textId="77777777" w:rsidR="002F5444" w:rsidRPr="002522C8" w:rsidRDefault="002F5444" w:rsidP="002F5444">
      <w:pPr>
        <w:tabs>
          <w:tab w:val="left" w:pos="2835"/>
          <w:tab w:val="left" w:pos="5670"/>
          <w:tab w:val="left" w:pos="7655"/>
        </w:tabs>
        <w:ind w:left="851" w:right="-91"/>
        <w:rPr>
          <w:rFonts w:ascii="Calibri" w:hAnsi="Calibri"/>
        </w:rPr>
      </w:pPr>
    </w:p>
    <w:p w14:paraId="4E240507" w14:textId="77777777" w:rsidR="002F5444" w:rsidRPr="002522C8" w:rsidRDefault="002F5444" w:rsidP="002F5444">
      <w:pPr>
        <w:tabs>
          <w:tab w:val="left" w:pos="2835"/>
          <w:tab w:val="left" w:pos="5670"/>
          <w:tab w:val="left" w:pos="7655"/>
        </w:tabs>
        <w:ind w:right="-91"/>
        <w:rPr>
          <w:rFonts w:ascii="Calibri" w:hAnsi="Calibri"/>
        </w:rPr>
      </w:pPr>
    </w:p>
    <w:p w14:paraId="56E1CADD" w14:textId="77777777" w:rsidR="002F5444" w:rsidRPr="002522C8" w:rsidRDefault="002F5444" w:rsidP="002F5444">
      <w:pPr>
        <w:tabs>
          <w:tab w:val="left" w:pos="2835"/>
          <w:tab w:val="left" w:pos="5670"/>
          <w:tab w:val="left" w:pos="7655"/>
        </w:tabs>
        <w:ind w:right="-91"/>
        <w:rPr>
          <w:rFonts w:ascii="Calibri" w:hAnsi="Calibri"/>
        </w:rPr>
      </w:pPr>
    </w:p>
    <w:p w14:paraId="2F305AA6" w14:textId="77777777" w:rsidR="002F5444" w:rsidRPr="002522C8" w:rsidRDefault="002F5444" w:rsidP="002F5444">
      <w:pPr>
        <w:tabs>
          <w:tab w:val="left" w:pos="2835"/>
          <w:tab w:val="left" w:pos="5670"/>
          <w:tab w:val="left" w:pos="7655"/>
        </w:tabs>
        <w:ind w:right="-91"/>
        <w:rPr>
          <w:rFonts w:ascii="Calibri" w:hAnsi="Calibri"/>
        </w:rPr>
      </w:pPr>
    </w:p>
    <w:p w14:paraId="6D126E64"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721D53B"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7FE2FA4" w14:textId="77777777" w:rsidR="002F5444" w:rsidRPr="00BA09CD" w:rsidRDefault="002F5444" w:rsidP="002F5444">
      <w:pPr>
        <w:autoSpaceDE w:val="0"/>
        <w:autoSpaceDN w:val="0"/>
        <w:adjustRightInd w:val="0"/>
        <w:jc w:val="right"/>
        <w:rPr>
          <w:rFonts w:asciiTheme="minorHAnsi" w:hAnsiTheme="minorHAnsi" w:cstheme="minorHAnsi"/>
          <w:b/>
        </w:rPr>
      </w:pPr>
    </w:p>
    <w:p w14:paraId="1D76A67C" w14:textId="77777777" w:rsidR="002F5444" w:rsidRDefault="002F5444" w:rsidP="002F5444">
      <w:pPr>
        <w:autoSpaceDE w:val="0"/>
        <w:autoSpaceDN w:val="0"/>
        <w:adjustRightInd w:val="0"/>
        <w:jc w:val="right"/>
        <w:rPr>
          <w:rFonts w:asciiTheme="minorHAnsi" w:hAnsiTheme="minorHAnsi" w:cstheme="minorHAnsi"/>
          <w:b/>
          <w:lang w:val="es-MX"/>
        </w:rPr>
      </w:pPr>
    </w:p>
    <w:p w14:paraId="6BDD98D8" w14:textId="77777777" w:rsidR="000C297D" w:rsidRDefault="000C297D" w:rsidP="002F5444">
      <w:pPr>
        <w:autoSpaceDE w:val="0"/>
        <w:autoSpaceDN w:val="0"/>
        <w:adjustRightInd w:val="0"/>
        <w:jc w:val="right"/>
        <w:rPr>
          <w:rFonts w:asciiTheme="minorHAnsi" w:hAnsiTheme="minorHAnsi" w:cstheme="minorHAnsi"/>
          <w:b/>
          <w:lang w:val="es-MX"/>
        </w:rPr>
      </w:pPr>
    </w:p>
    <w:p w14:paraId="2F3D8058" w14:textId="77777777" w:rsidR="00B37CE3"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65717CC5" w14:textId="77777777" w:rsidR="00981155" w:rsidRPr="00C15FEF" w:rsidRDefault="00981155" w:rsidP="0098115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4DCC7260" w14:textId="77777777" w:rsidR="00981155" w:rsidRPr="00C15FEF" w:rsidRDefault="00981155" w:rsidP="0098115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374C9A6D" w14:textId="77777777" w:rsidR="00981155" w:rsidRPr="00C15FEF" w:rsidRDefault="00981155" w:rsidP="00981155">
      <w:pPr>
        <w:autoSpaceDE w:val="0"/>
        <w:autoSpaceDN w:val="0"/>
        <w:adjustRightInd w:val="0"/>
        <w:jc w:val="both"/>
        <w:rPr>
          <w:rFonts w:ascii="Calibri" w:hAnsi="Calibri" w:cs="Calibri"/>
          <w:sz w:val="16"/>
          <w:szCs w:val="16"/>
          <w:lang w:val="es-MX"/>
        </w:rPr>
      </w:pPr>
    </w:p>
    <w:p w14:paraId="10CD215D" w14:textId="77777777" w:rsidR="00981155" w:rsidRPr="00C15FEF" w:rsidRDefault="00981155" w:rsidP="0098115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D075A0">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2885B77E" w14:textId="77777777" w:rsidR="00981155" w:rsidRPr="00C15FEF" w:rsidRDefault="00981155" w:rsidP="00981155">
      <w:pPr>
        <w:jc w:val="center"/>
        <w:rPr>
          <w:rFonts w:asciiTheme="minorHAnsi" w:hAnsiTheme="minorHAnsi"/>
          <w:sz w:val="16"/>
          <w:szCs w:val="16"/>
        </w:rPr>
      </w:pPr>
    </w:p>
    <w:p w14:paraId="2CDD13EC" w14:textId="77777777" w:rsidR="00981155" w:rsidRPr="00C15FEF" w:rsidRDefault="00981155" w:rsidP="0098115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38521296" w14:textId="77777777" w:rsidR="00981155" w:rsidRPr="00C15FEF" w:rsidRDefault="00981155" w:rsidP="00981155">
      <w:pPr>
        <w:jc w:val="both"/>
        <w:rPr>
          <w:rFonts w:asciiTheme="minorHAnsi" w:hAnsiTheme="minorHAnsi"/>
          <w:sz w:val="16"/>
          <w:szCs w:val="16"/>
          <w:lang w:val="pt-BR"/>
        </w:rPr>
      </w:pPr>
    </w:p>
    <w:p w14:paraId="3F9FD3C4"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718BE6C8"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1F218C08"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505CEAB"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2AD66611"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C15FEF">
        <w:rPr>
          <w:rFonts w:ascii="Calibri" w:hAnsi="Calibri"/>
          <w:sz w:val="16"/>
          <w:szCs w:val="16"/>
        </w:rPr>
        <w:t>y Acuerdo Delegatorio de facultades signado en fecha 02 de Junio del 2022 y Publicado en el Periódico Oficial del Estado de Nuevo León</w:t>
      </w:r>
      <w:bookmarkEnd w:id="4"/>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E165BE2"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3ACFF8C5"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7876738"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008FBE64"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2587BD26"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p>
    <w:p w14:paraId="637024D5" w14:textId="612099B7"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F5193F">
        <w:rPr>
          <w:rFonts w:ascii="Calibri" w:hAnsi="Calibri"/>
          <w:sz w:val="16"/>
          <w:szCs w:val="16"/>
        </w:rPr>
        <w:t>LP-919044992-I61-2022</w:t>
      </w:r>
      <w:r w:rsidRPr="00C15FEF">
        <w:rPr>
          <w:rFonts w:ascii="Calibri" w:hAnsi="Calibri"/>
          <w:sz w:val="16"/>
          <w:szCs w:val="16"/>
        </w:rPr>
        <w:t>, relativo a la contratación de _________________________.</w:t>
      </w:r>
    </w:p>
    <w:p w14:paraId="6041F667"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5D96A8AE"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77D1FE30"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4E11759E"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0EDA03BF"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5CCE6597"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751C3C53"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II.1.-</w:t>
      </w:r>
      <w:bookmarkStart w:id="5" w:name="_Hlk491079939"/>
      <w:r w:rsidRPr="00C15FEF">
        <w:rPr>
          <w:rFonts w:ascii="Calibri" w:hAnsi="Calibri" w:cs="Tahoma"/>
          <w:sz w:val="16"/>
          <w:szCs w:val="16"/>
        </w:rPr>
        <w:t xml:space="preserve">Que acredita la legal existencia de la compañía denominada </w:t>
      </w:r>
      <w:bookmarkEnd w:id="5"/>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574340A0" w14:textId="77777777" w:rsidR="00981155" w:rsidRPr="00C15FEF" w:rsidRDefault="00981155" w:rsidP="00981155">
      <w:pPr>
        <w:ind w:right="-5"/>
        <w:jc w:val="both"/>
        <w:rPr>
          <w:rFonts w:ascii="Calibri" w:hAnsi="Calibri" w:cs="Tahoma"/>
          <w:sz w:val="16"/>
          <w:szCs w:val="16"/>
        </w:rPr>
      </w:pPr>
    </w:p>
    <w:p w14:paraId="4A13195C"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9C0B317" w14:textId="77777777" w:rsidR="00981155" w:rsidRPr="00C15FEF" w:rsidRDefault="00981155" w:rsidP="00981155">
      <w:pPr>
        <w:ind w:right="-5"/>
        <w:jc w:val="both"/>
        <w:rPr>
          <w:rFonts w:ascii="Calibri" w:hAnsi="Calibri" w:cs="Tahoma"/>
          <w:sz w:val="16"/>
          <w:szCs w:val="16"/>
        </w:rPr>
      </w:pPr>
    </w:p>
    <w:p w14:paraId="50A35CE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II.3.-</w:t>
      </w:r>
      <w:bookmarkStart w:id="6" w:name="_Hlk491079956"/>
      <w:r w:rsidRPr="00C15FEF">
        <w:rPr>
          <w:rFonts w:ascii="Calibri" w:hAnsi="Calibri" w:cs="Tahoma"/>
          <w:sz w:val="16"/>
          <w:szCs w:val="16"/>
        </w:rPr>
        <w:t xml:space="preserve">Que el Representante Legal de dicha compañía, </w:t>
      </w:r>
      <w:bookmarkEnd w:id="6"/>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6312607" w14:textId="77777777" w:rsidR="00981155" w:rsidRPr="00C15FEF" w:rsidRDefault="00981155" w:rsidP="00981155">
      <w:pPr>
        <w:ind w:right="-5"/>
        <w:jc w:val="both"/>
        <w:rPr>
          <w:rFonts w:ascii="Calibri" w:hAnsi="Calibri" w:cs="Tahoma"/>
          <w:sz w:val="16"/>
          <w:szCs w:val="16"/>
        </w:rPr>
      </w:pPr>
    </w:p>
    <w:p w14:paraId="468C8EEB"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1953A5F0" w14:textId="77777777" w:rsidR="00981155" w:rsidRPr="00C15FEF" w:rsidRDefault="00981155" w:rsidP="00981155">
      <w:pPr>
        <w:ind w:right="-5"/>
        <w:jc w:val="both"/>
        <w:rPr>
          <w:rFonts w:ascii="Calibri" w:hAnsi="Calibri" w:cs="Tahoma"/>
          <w:sz w:val="16"/>
          <w:szCs w:val="16"/>
        </w:rPr>
      </w:pPr>
    </w:p>
    <w:p w14:paraId="3911B67D"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7792AC21" w14:textId="77777777" w:rsidR="00981155" w:rsidRPr="00C15FEF" w:rsidRDefault="00981155" w:rsidP="00981155">
      <w:pPr>
        <w:tabs>
          <w:tab w:val="left" w:pos="360"/>
        </w:tabs>
        <w:jc w:val="both"/>
        <w:rPr>
          <w:rFonts w:ascii="Calibri" w:hAnsi="Calibri" w:cs="Tahoma"/>
          <w:bCs/>
          <w:sz w:val="16"/>
          <w:szCs w:val="16"/>
        </w:rPr>
      </w:pPr>
    </w:p>
    <w:p w14:paraId="50E25C35" w14:textId="77777777" w:rsidR="00981155" w:rsidRPr="00C15FEF" w:rsidRDefault="00981155" w:rsidP="00981155">
      <w:pPr>
        <w:tabs>
          <w:tab w:val="left" w:pos="360"/>
        </w:tabs>
        <w:jc w:val="both"/>
        <w:rPr>
          <w:rFonts w:ascii="Calibri" w:hAnsi="Calibri" w:cs="Tahoma"/>
          <w:sz w:val="16"/>
          <w:szCs w:val="16"/>
        </w:rPr>
      </w:pPr>
      <w:r w:rsidRPr="00C15FEF">
        <w:rPr>
          <w:rFonts w:ascii="Calibri" w:hAnsi="Calibri" w:cs="Tahoma"/>
          <w:sz w:val="16"/>
          <w:szCs w:val="16"/>
        </w:rPr>
        <w:t>II.6.-</w:t>
      </w:r>
      <w:bookmarkStart w:id="7" w:name="_Hlk491080052"/>
      <w:r w:rsidRPr="00C15FEF">
        <w:rPr>
          <w:rFonts w:ascii="Calibri" w:hAnsi="Calibri" w:cs="Arial"/>
          <w:color w:val="000000"/>
          <w:sz w:val="16"/>
          <w:szCs w:val="16"/>
        </w:rPr>
        <w:t xml:space="preserve"> </w:t>
      </w:r>
      <w:bookmarkEnd w:id="7"/>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16F83E97" w14:textId="77777777" w:rsidR="00981155" w:rsidRPr="00C15FEF" w:rsidRDefault="00981155" w:rsidP="00981155">
      <w:pPr>
        <w:tabs>
          <w:tab w:val="left" w:pos="360"/>
        </w:tabs>
        <w:jc w:val="both"/>
        <w:rPr>
          <w:rFonts w:ascii="Calibri" w:hAnsi="Calibri" w:cs="Tahoma"/>
          <w:sz w:val="16"/>
          <w:szCs w:val="16"/>
        </w:rPr>
      </w:pPr>
    </w:p>
    <w:p w14:paraId="4C85D875" w14:textId="77777777" w:rsidR="00981155" w:rsidRPr="00C15FEF" w:rsidRDefault="00981155" w:rsidP="0098115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45CDE3C9" w14:textId="77777777" w:rsidR="00981155" w:rsidRPr="00C15FEF" w:rsidRDefault="00981155" w:rsidP="00981155">
      <w:pPr>
        <w:tabs>
          <w:tab w:val="left" w:pos="-284"/>
        </w:tabs>
        <w:ind w:left="-284"/>
        <w:jc w:val="both"/>
        <w:rPr>
          <w:rFonts w:ascii="Calibri" w:hAnsi="Calibri" w:cs="Tahoma"/>
          <w:sz w:val="16"/>
          <w:szCs w:val="16"/>
        </w:rPr>
      </w:pPr>
    </w:p>
    <w:p w14:paraId="06A86359" w14:textId="77777777" w:rsidR="00E73AB6" w:rsidRPr="00D72F33" w:rsidRDefault="00981155" w:rsidP="0098115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4F81232" w14:textId="77777777" w:rsidR="00E73AB6" w:rsidRPr="00D72F33" w:rsidRDefault="00E73AB6" w:rsidP="00E73AB6">
      <w:pPr>
        <w:pStyle w:val="Ttulo2"/>
        <w:jc w:val="center"/>
        <w:rPr>
          <w:rFonts w:ascii="Calibri" w:hAnsi="Calibri"/>
          <w:sz w:val="16"/>
          <w:szCs w:val="16"/>
        </w:rPr>
      </w:pPr>
    </w:p>
    <w:p w14:paraId="3BDEB8DE" w14:textId="77777777"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C L Á U S U L A S</w:t>
      </w:r>
    </w:p>
    <w:p w14:paraId="6A66F908" w14:textId="77777777" w:rsidR="00E73AB6" w:rsidRPr="00D72F33" w:rsidRDefault="00E73AB6" w:rsidP="00E73AB6">
      <w:pPr>
        <w:jc w:val="center"/>
        <w:rPr>
          <w:rFonts w:ascii="Calibri" w:hAnsi="Calibri" w:cs="Tahoma"/>
          <w:b/>
          <w:sz w:val="16"/>
          <w:szCs w:val="16"/>
        </w:rPr>
      </w:pPr>
    </w:p>
    <w:p w14:paraId="0B6CA6B0" w14:textId="6DE807BE"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 que forma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Pr="00D72F33">
        <w:rPr>
          <w:rFonts w:ascii="Calibri" w:hAnsi="Calibri" w:cs="Tahoma"/>
          <w:sz w:val="16"/>
          <w:szCs w:val="16"/>
        </w:rPr>
        <w:t xml:space="preserve">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 xml:space="preserve">No. </w:t>
      </w:r>
      <w:r w:rsidR="00F5193F">
        <w:rPr>
          <w:rFonts w:ascii="Calibri" w:hAnsi="Calibri" w:cs="Tahoma"/>
          <w:sz w:val="16"/>
          <w:szCs w:val="16"/>
        </w:rPr>
        <w:t>LP-919044992-I61-2022</w:t>
      </w:r>
      <w:r w:rsidRPr="00D72F33">
        <w:rPr>
          <w:rFonts w:ascii="Calibri" w:hAnsi="Calibri" w:cs="Tahoma"/>
          <w:sz w:val="16"/>
          <w:szCs w:val="16"/>
        </w:rPr>
        <w:t>, foro de aclaraciones y conforme a las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14:paraId="62436E4D" w14:textId="77777777" w:rsidR="00E73AB6" w:rsidRPr="00D72F33" w:rsidRDefault="00E73AB6" w:rsidP="00E73AB6">
      <w:pPr>
        <w:jc w:val="both"/>
        <w:rPr>
          <w:rFonts w:ascii="Calibri" w:hAnsi="Calibri" w:cs="Tahoma"/>
          <w:b/>
          <w:sz w:val="16"/>
          <w:szCs w:val="16"/>
        </w:rPr>
      </w:pPr>
    </w:p>
    <w:p w14:paraId="4FEB5AEF"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SEGUNDA: MONTO DEL CONTRATO.-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130C704C" w14:textId="77777777" w:rsidR="00E73AB6" w:rsidRPr="00D72F33" w:rsidRDefault="00E73AB6" w:rsidP="00E73AB6">
      <w:pPr>
        <w:jc w:val="both"/>
        <w:rPr>
          <w:rFonts w:ascii="Calibri" w:hAnsi="Calibri" w:cs="Tahoma"/>
          <w:sz w:val="16"/>
          <w:szCs w:val="16"/>
        </w:rPr>
      </w:pPr>
    </w:p>
    <w:p w14:paraId="5F3CD58B"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Pr="00D72F33">
        <w:rPr>
          <w:rFonts w:ascii="Calibri" w:hAnsi="Calibri" w:cs="Tahoma"/>
          <w:sz w:val="16"/>
          <w:szCs w:val="16"/>
        </w:rPr>
        <w:t xml:space="preserve"> y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3BD92FB4" w14:textId="77777777" w:rsidR="00E73AB6" w:rsidRPr="00D72F33" w:rsidRDefault="00E73AB6" w:rsidP="00E73AB6">
      <w:pPr>
        <w:jc w:val="both"/>
        <w:rPr>
          <w:rFonts w:ascii="Calibri" w:hAnsi="Calibri" w:cs="Tahoma"/>
          <w:sz w:val="16"/>
          <w:szCs w:val="16"/>
        </w:rPr>
      </w:pPr>
    </w:p>
    <w:p w14:paraId="1607F00C"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990C62A" w14:textId="77777777" w:rsidR="00E73AB6" w:rsidRPr="00D72F33" w:rsidRDefault="00E73AB6" w:rsidP="00E73AB6">
      <w:pPr>
        <w:jc w:val="both"/>
        <w:rPr>
          <w:rFonts w:ascii="Calibri" w:hAnsi="Calibri" w:cs="Tahoma"/>
          <w:sz w:val="16"/>
          <w:szCs w:val="16"/>
        </w:rPr>
      </w:pPr>
    </w:p>
    <w:p w14:paraId="520F0FE0" w14:textId="77777777"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14:paraId="26E0DD51" w14:textId="77777777" w:rsidR="00E73AB6" w:rsidRPr="00D72F33" w:rsidRDefault="00E73AB6" w:rsidP="00E73AB6">
      <w:pPr>
        <w:jc w:val="both"/>
        <w:rPr>
          <w:rFonts w:ascii="Calibri" w:hAnsi="Calibri" w:cs="Tahoma"/>
          <w:sz w:val="16"/>
          <w:szCs w:val="16"/>
        </w:rPr>
      </w:pPr>
    </w:p>
    <w:p w14:paraId="1B973735"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 Unidad Aplicativa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14:paraId="132DAA5F" w14:textId="77777777" w:rsidR="00E73AB6" w:rsidRPr="00D72F33" w:rsidRDefault="00E73AB6" w:rsidP="00E73AB6">
      <w:pPr>
        <w:jc w:val="both"/>
        <w:rPr>
          <w:rFonts w:ascii="Calibri" w:hAnsi="Calibri" w:cs="Tahoma"/>
          <w:sz w:val="16"/>
          <w:szCs w:val="16"/>
        </w:rPr>
      </w:pPr>
    </w:p>
    <w:p w14:paraId="59EDC83D"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14:paraId="1227C22D" w14:textId="77777777" w:rsidR="00E73AB6" w:rsidRPr="00D72F33" w:rsidRDefault="00E73AB6" w:rsidP="00E73AB6">
      <w:pPr>
        <w:jc w:val="both"/>
        <w:rPr>
          <w:rFonts w:ascii="Calibri" w:hAnsi="Calibri" w:cs="Tahoma"/>
          <w:sz w:val="16"/>
          <w:szCs w:val="16"/>
        </w:rPr>
      </w:pPr>
    </w:p>
    <w:p w14:paraId="1A50EF0C"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14:paraId="2DEF69C4" w14:textId="77777777" w:rsidR="00E73AB6" w:rsidRPr="00D72F33" w:rsidRDefault="00E73AB6" w:rsidP="00E73AB6">
      <w:pPr>
        <w:jc w:val="both"/>
        <w:rPr>
          <w:rFonts w:ascii="Calibri" w:hAnsi="Calibri" w:cs="Tahoma"/>
          <w:sz w:val="16"/>
          <w:szCs w:val="16"/>
        </w:rPr>
      </w:pPr>
    </w:p>
    <w:p w14:paraId="54B945D7"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14:paraId="62B92770" w14:textId="77777777" w:rsidR="00E73AB6" w:rsidRPr="00D72F33" w:rsidRDefault="00E73AB6" w:rsidP="00E73AB6">
      <w:pPr>
        <w:jc w:val="both"/>
        <w:rPr>
          <w:rFonts w:ascii="Calibri" w:hAnsi="Calibri" w:cs="Tahoma"/>
          <w:sz w:val="16"/>
          <w:szCs w:val="16"/>
        </w:rPr>
      </w:pPr>
    </w:p>
    <w:p w14:paraId="742AE7D3"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14:paraId="2D0C7853" w14:textId="77777777" w:rsidR="00E73AB6" w:rsidRPr="00D72F33" w:rsidRDefault="00E73AB6" w:rsidP="00E73AB6">
      <w:pPr>
        <w:pStyle w:val="Prrafodelista"/>
        <w:tabs>
          <w:tab w:val="right" w:pos="1276"/>
        </w:tabs>
        <w:ind w:left="0" w:right="11"/>
        <w:jc w:val="both"/>
        <w:rPr>
          <w:rFonts w:ascii="Calibri" w:hAnsi="Calibri" w:cs="Tahoma"/>
          <w:sz w:val="16"/>
          <w:szCs w:val="16"/>
        </w:rPr>
      </w:pPr>
    </w:p>
    <w:p w14:paraId="5270C691"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1 de este contrato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4B7E8E47" w14:textId="77777777" w:rsidR="00E73AB6" w:rsidRPr="00D72F33" w:rsidRDefault="00E73AB6" w:rsidP="00E73AB6">
      <w:pPr>
        <w:jc w:val="both"/>
        <w:rPr>
          <w:rFonts w:ascii="Calibri" w:hAnsi="Calibri" w:cs="Tahoma"/>
          <w:sz w:val="16"/>
          <w:szCs w:val="16"/>
        </w:rPr>
      </w:pPr>
    </w:p>
    <w:p w14:paraId="51251F52" w14:textId="77777777"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 xml:space="preserve">TERCERA: FORMA DE PAGO.-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Pesos Mexicanos,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validada por el Administrador de cada Unidad Aplicativa.</w:t>
      </w:r>
    </w:p>
    <w:p w14:paraId="182F6B5A" w14:textId="77777777" w:rsidR="00E73AB6" w:rsidRPr="00D72F33" w:rsidRDefault="00E73AB6" w:rsidP="00E73AB6">
      <w:pPr>
        <w:jc w:val="both"/>
        <w:rPr>
          <w:rFonts w:ascii="Calibri" w:hAnsi="Calibri" w:cs="Tahoma"/>
          <w:sz w:val="16"/>
          <w:szCs w:val="16"/>
        </w:rPr>
      </w:pPr>
    </w:p>
    <w:p w14:paraId="6E361803"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w:t>
      </w:r>
      <w:proofErr w:type="spellStart"/>
      <w:r w:rsidRPr="00D72F33">
        <w:rPr>
          <w:rFonts w:ascii="Calibri" w:hAnsi="Calibri" w:cs="Tahoma"/>
          <w:sz w:val="16"/>
          <w:szCs w:val="16"/>
        </w:rPr>
        <w:t>Ote</w:t>
      </w:r>
      <w:proofErr w:type="spellEnd"/>
      <w:r w:rsidRPr="00D72F33">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2C440D66" w14:textId="77777777" w:rsidR="00E73AB6" w:rsidRPr="00D72F33" w:rsidRDefault="00E73AB6" w:rsidP="00E73AB6">
      <w:pPr>
        <w:jc w:val="both"/>
        <w:rPr>
          <w:rFonts w:ascii="Calibri" w:hAnsi="Calibri" w:cs="Tahoma"/>
          <w:sz w:val="16"/>
          <w:szCs w:val="16"/>
        </w:rPr>
      </w:pPr>
    </w:p>
    <w:p w14:paraId="49C2C185"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lastRenderedPageBreak/>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14:paraId="4F86DF63" w14:textId="77777777" w:rsidR="00E73AB6" w:rsidRPr="00D72F33" w:rsidRDefault="00E73AB6" w:rsidP="00E73AB6">
      <w:pPr>
        <w:jc w:val="both"/>
        <w:rPr>
          <w:rFonts w:ascii="Calibri" w:hAnsi="Calibri" w:cs="Tahoma"/>
          <w:sz w:val="16"/>
          <w:szCs w:val="16"/>
        </w:rPr>
      </w:pPr>
    </w:p>
    <w:p w14:paraId="0434AB2A"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14:paraId="739727B2" w14:textId="77777777" w:rsidR="00E73AB6" w:rsidRPr="00D72F33" w:rsidRDefault="00E73AB6" w:rsidP="00E73AB6">
      <w:pPr>
        <w:jc w:val="both"/>
        <w:rPr>
          <w:rFonts w:ascii="Calibri" w:hAnsi="Calibri" w:cs="Tahoma"/>
          <w:sz w:val="16"/>
          <w:szCs w:val="16"/>
        </w:rPr>
      </w:pPr>
    </w:p>
    <w:p w14:paraId="08DAD5C6"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14:paraId="4E47B504" w14:textId="77777777" w:rsidR="00E73AB6" w:rsidRPr="00D72F33" w:rsidRDefault="00E73AB6" w:rsidP="00E73AB6">
      <w:pPr>
        <w:jc w:val="both"/>
        <w:rPr>
          <w:rFonts w:ascii="Calibri" w:hAnsi="Calibri" w:cs="Tahoma"/>
          <w:sz w:val="16"/>
          <w:szCs w:val="16"/>
        </w:rPr>
      </w:pPr>
    </w:p>
    <w:p w14:paraId="2FF83B1D"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61008726" w14:textId="77777777" w:rsidR="00E73AB6" w:rsidRPr="00D72F33" w:rsidRDefault="00E73AB6" w:rsidP="00E73AB6">
      <w:pPr>
        <w:ind w:right="51"/>
        <w:jc w:val="both"/>
        <w:rPr>
          <w:rFonts w:ascii="Calibri" w:hAnsi="Calibri" w:cs="Tahoma"/>
          <w:sz w:val="16"/>
          <w:szCs w:val="16"/>
        </w:rPr>
      </w:pPr>
    </w:p>
    <w:p w14:paraId="6C4D9ECF"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14:paraId="78D25B83" w14:textId="77777777" w:rsidR="00E73AB6" w:rsidRPr="00D72F33" w:rsidRDefault="00E73AB6" w:rsidP="00E73AB6">
      <w:pPr>
        <w:ind w:right="51"/>
        <w:jc w:val="both"/>
        <w:rPr>
          <w:rFonts w:ascii="Calibri" w:hAnsi="Calibri" w:cs="Tahoma"/>
          <w:sz w:val="16"/>
          <w:szCs w:val="16"/>
        </w:rPr>
      </w:pPr>
    </w:p>
    <w:p w14:paraId="390DBB95"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que lo solicite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14:paraId="5EE21ADE" w14:textId="77777777" w:rsidR="00E73AB6" w:rsidRPr="00D72F33" w:rsidRDefault="00E73AB6" w:rsidP="00E73AB6">
      <w:pPr>
        <w:jc w:val="both"/>
        <w:rPr>
          <w:rFonts w:ascii="Calibri" w:hAnsi="Calibri" w:cs="Tahoma"/>
          <w:sz w:val="16"/>
          <w:szCs w:val="16"/>
        </w:rPr>
      </w:pPr>
    </w:p>
    <w:p w14:paraId="232DAB64"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C96B24" w:rsidRPr="00D72F33">
        <w:rPr>
          <w:rFonts w:ascii="Calibri" w:hAnsi="Calibri" w:cs="Tahoma"/>
          <w:sz w:val="16"/>
          <w:szCs w:val="16"/>
        </w:rPr>
        <w:t xml:space="preserve"> de las unidades, ubicadas</w:t>
      </w:r>
      <w:r w:rsidR="00522392" w:rsidRPr="00D72F33">
        <w:rPr>
          <w:rFonts w:ascii="Calibri" w:hAnsi="Calibri" w:cs="Tahoma"/>
          <w:sz w:val="16"/>
          <w:szCs w:val="16"/>
        </w:rPr>
        <w:t xml:space="preserve"> en _____.</w:t>
      </w:r>
    </w:p>
    <w:p w14:paraId="2A14CEA8" w14:textId="77777777" w:rsidR="00E73AB6" w:rsidRPr="00D72F33" w:rsidRDefault="00E73AB6" w:rsidP="00E73AB6">
      <w:pPr>
        <w:tabs>
          <w:tab w:val="left" w:pos="720"/>
        </w:tabs>
        <w:jc w:val="both"/>
        <w:rPr>
          <w:rFonts w:ascii="Calibri" w:hAnsi="Calibri" w:cs="Tahoma"/>
          <w:sz w:val="16"/>
          <w:szCs w:val="16"/>
        </w:rPr>
      </w:pPr>
    </w:p>
    <w:p w14:paraId="7B48C6C3"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14:paraId="31FE2ED6" w14:textId="77777777" w:rsidR="00E73AB6" w:rsidRPr="00D72F33" w:rsidRDefault="00E73AB6" w:rsidP="00E73AB6">
      <w:pPr>
        <w:tabs>
          <w:tab w:val="right" w:pos="1276"/>
        </w:tabs>
        <w:jc w:val="both"/>
        <w:rPr>
          <w:rFonts w:ascii="Calibri" w:hAnsi="Calibri" w:cs="Tahoma"/>
          <w:sz w:val="16"/>
          <w:szCs w:val="16"/>
        </w:rPr>
      </w:pPr>
    </w:p>
    <w:p w14:paraId="7F57954A"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Pr="00D72F33">
        <w:rPr>
          <w:rFonts w:ascii="Calibri" w:hAnsi="Calibri" w:cs="Tahoma"/>
          <w:sz w:val="16"/>
          <w:szCs w:val="16"/>
        </w:rPr>
        <w:t>Lunes a Viernes de 9:00 A.M. a 14:00 P.M., sin embargo cuando se requieran solicitudes de urgencia éstas deberán de cubrirse las 24:00 horas del día los 365 días del año.</w:t>
      </w:r>
    </w:p>
    <w:p w14:paraId="5E073802" w14:textId="77777777" w:rsidR="00E73AB6" w:rsidRPr="00D72F33" w:rsidRDefault="00E73AB6" w:rsidP="00E73AB6">
      <w:pPr>
        <w:tabs>
          <w:tab w:val="right" w:pos="1276"/>
        </w:tabs>
        <w:jc w:val="both"/>
        <w:rPr>
          <w:rFonts w:ascii="Calibri" w:hAnsi="Calibri" w:cs="Tahoma"/>
          <w:sz w:val="16"/>
          <w:szCs w:val="16"/>
        </w:rPr>
      </w:pPr>
    </w:p>
    <w:p w14:paraId="55FC95F1"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61129FF" w14:textId="77777777" w:rsidR="00E73AB6" w:rsidRPr="00D72F33" w:rsidRDefault="00E73AB6" w:rsidP="00E73AB6">
      <w:pPr>
        <w:tabs>
          <w:tab w:val="right" w:pos="1276"/>
        </w:tabs>
        <w:jc w:val="both"/>
        <w:rPr>
          <w:rFonts w:ascii="Calibri" w:hAnsi="Calibri" w:cs="Tahoma"/>
          <w:sz w:val="16"/>
          <w:szCs w:val="16"/>
        </w:rPr>
      </w:pPr>
    </w:p>
    <w:p w14:paraId="6B85079B"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14:paraId="6981BBB1" w14:textId="77777777" w:rsidR="00E73AB6" w:rsidRPr="00D72F33" w:rsidRDefault="00E73AB6" w:rsidP="00E73AB6">
      <w:pPr>
        <w:jc w:val="both"/>
        <w:rPr>
          <w:rFonts w:ascii="Calibri" w:hAnsi="Calibri" w:cs="Tahoma"/>
          <w:sz w:val="16"/>
          <w:szCs w:val="16"/>
        </w:rPr>
      </w:pPr>
    </w:p>
    <w:p w14:paraId="310A7534"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p>
    <w:p w14:paraId="793F280D" w14:textId="77777777" w:rsidR="00E73AB6" w:rsidRPr="00D72F33" w:rsidRDefault="00E73AB6" w:rsidP="00E73AB6">
      <w:pPr>
        <w:ind w:right="49"/>
        <w:jc w:val="both"/>
        <w:rPr>
          <w:rFonts w:ascii="Calibri" w:hAnsi="Calibri" w:cs="Tahoma"/>
          <w:sz w:val="16"/>
          <w:szCs w:val="16"/>
        </w:rPr>
      </w:pPr>
    </w:p>
    <w:p w14:paraId="06F0649A" w14:textId="77777777"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14:paraId="4F500E62"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14:paraId="4D44A669"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cada uno de los lugares de entrega señalados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14:paraId="5DB0D7B2" w14:textId="77777777"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14:paraId="644FA16D" w14:textId="77777777"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w:t>
      </w:r>
      <w:r w:rsidR="00522392" w:rsidRPr="00D72F33">
        <w:rPr>
          <w:rFonts w:ascii="Calibri" w:hAnsi="Calibri" w:cs="Arial"/>
          <w:sz w:val="16"/>
          <w:szCs w:val="16"/>
        </w:rPr>
        <w:t>s</w:t>
      </w:r>
      <w:r w:rsidRPr="00D72F33">
        <w:rPr>
          <w:rFonts w:ascii="Calibri" w:hAnsi="Calibri" w:cs="Arial"/>
          <w:sz w:val="16"/>
          <w:szCs w:val="16"/>
        </w:rPr>
        <w:t xml:space="preserve"> </w:t>
      </w:r>
      <w:r w:rsidR="00522392" w:rsidRPr="00D72F33">
        <w:rPr>
          <w:rFonts w:ascii="Calibri" w:hAnsi="Calibri" w:cs="Arial"/>
          <w:sz w:val="16"/>
          <w:szCs w:val="16"/>
        </w:rPr>
        <w:t xml:space="preserve">por </w:t>
      </w:r>
      <w:r w:rsidR="00D72F33">
        <w:rPr>
          <w:rFonts w:ascii="Calibri" w:hAnsi="Calibri" w:cs="Arial"/>
          <w:sz w:val="16"/>
          <w:szCs w:val="16"/>
        </w:rPr>
        <w:t>las unidades aplicativas</w:t>
      </w:r>
      <w:r w:rsidRPr="00D72F33">
        <w:rPr>
          <w:rFonts w:ascii="Calibri" w:hAnsi="Calibri" w:cs="Arial"/>
          <w:sz w:val="16"/>
          <w:szCs w:val="16"/>
        </w:rPr>
        <w:t>, mediante Orden de Envío.</w:t>
      </w:r>
    </w:p>
    <w:p w14:paraId="5DF0C3AA"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14:paraId="788F2E44"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14:paraId="27EEDAEB"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14:paraId="115138B9"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w:t>
      </w:r>
      <w:r w:rsidRPr="00D72F33">
        <w:rPr>
          <w:rFonts w:ascii="Calibri" w:hAnsi="Calibri"/>
          <w:sz w:val="16"/>
          <w:szCs w:val="16"/>
        </w:rPr>
        <w:lastRenderedPageBreak/>
        <w:t xml:space="preserve">invariablemente describir en cada factura los número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14:paraId="73F9D264" w14:textId="77777777"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selladas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14:paraId="52094794"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14:paraId="490BDF58" w14:textId="77777777"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14:paraId="6783FFFE" w14:textId="77777777" w:rsidR="00E73AB6" w:rsidRPr="00D72F33" w:rsidRDefault="00E73AB6" w:rsidP="00E73AB6">
      <w:pPr>
        <w:pStyle w:val="Prrafodelista"/>
        <w:tabs>
          <w:tab w:val="left" w:pos="709"/>
        </w:tabs>
        <w:ind w:left="0" w:right="49"/>
        <w:jc w:val="both"/>
        <w:rPr>
          <w:rFonts w:ascii="Calibri" w:hAnsi="Calibri" w:cs="Tahoma"/>
          <w:sz w:val="16"/>
          <w:szCs w:val="16"/>
        </w:rPr>
      </w:pPr>
    </w:p>
    <w:p w14:paraId="4E00A8FC"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SEXTA: VIGENCIA.-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14:paraId="0A5FB31A" w14:textId="77777777" w:rsidR="00E73AB6" w:rsidRPr="00D72F33" w:rsidRDefault="00E73AB6" w:rsidP="00E73AB6">
      <w:pPr>
        <w:jc w:val="both"/>
        <w:rPr>
          <w:rFonts w:ascii="Calibri" w:hAnsi="Calibri" w:cs="Tahoma"/>
          <w:sz w:val="16"/>
          <w:szCs w:val="16"/>
        </w:rPr>
      </w:pPr>
    </w:p>
    <w:p w14:paraId="1466A0F9"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14:paraId="403A3099" w14:textId="77777777" w:rsidR="00E73AB6" w:rsidRPr="00D72F33" w:rsidRDefault="00E73AB6" w:rsidP="00E73AB6">
      <w:pPr>
        <w:jc w:val="both"/>
        <w:rPr>
          <w:rFonts w:ascii="Calibri" w:hAnsi="Calibri" w:cs="Tahoma"/>
          <w:sz w:val="16"/>
          <w:szCs w:val="16"/>
        </w:rPr>
      </w:pPr>
    </w:p>
    <w:p w14:paraId="136723A5"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14:paraId="76CF1E0C" w14:textId="77777777" w:rsidR="00E73AB6" w:rsidRPr="00D72F33" w:rsidRDefault="00E73AB6" w:rsidP="00E73AB6">
      <w:pPr>
        <w:jc w:val="both"/>
        <w:rPr>
          <w:rFonts w:ascii="Calibri" w:hAnsi="Calibri" w:cs="Tahoma"/>
          <w:sz w:val="16"/>
          <w:szCs w:val="16"/>
        </w:rPr>
      </w:pPr>
    </w:p>
    <w:p w14:paraId="02C0998A" w14:textId="77777777"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14:paraId="31CEFB41" w14:textId="77777777" w:rsidR="00E73AB6" w:rsidRPr="00D72F33" w:rsidRDefault="00E73AB6" w:rsidP="00E73AB6">
      <w:pPr>
        <w:jc w:val="both"/>
        <w:rPr>
          <w:rFonts w:ascii="Calibri" w:hAnsi="Calibri" w:cs="Tahoma"/>
          <w:b/>
          <w:sz w:val="16"/>
          <w:szCs w:val="16"/>
        </w:rPr>
      </w:pPr>
    </w:p>
    <w:p w14:paraId="6C89C853"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14:paraId="7CD71594" w14:textId="77777777" w:rsidR="00E73AB6" w:rsidRPr="00D72F33" w:rsidRDefault="00E73AB6" w:rsidP="00E73AB6">
      <w:pPr>
        <w:jc w:val="both"/>
        <w:rPr>
          <w:rFonts w:ascii="Calibri" w:hAnsi="Calibri" w:cs="Tahoma"/>
          <w:sz w:val="16"/>
          <w:szCs w:val="16"/>
        </w:rPr>
      </w:pPr>
    </w:p>
    <w:p w14:paraId="6263D1AA"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 xml:space="preserve">OCTAVA: PENA CONVENCIONAL.- </w:t>
      </w:r>
      <w:r w:rsidRPr="00D72F33">
        <w:rPr>
          <w:rFonts w:ascii="Calibri" w:hAnsi="Calibri" w:cs="Tahoma"/>
          <w:sz w:val="16"/>
          <w:szCs w:val="16"/>
        </w:rPr>
        <w:t>Se aplicará una p</w:t>
      </w:r>
      <w:r w:rsidR="00FC1EE6" w:rsidRPr="00D72F33">
        <w:rPr>
          <w:rFonts w:ascii="Calibri" w:hAnsi="Calibri" w:cs="Tahoma"/>
          <w:sz w:val="16"/>
          <w:szCs w:val="16"/>
        </w:rPr>
        <w:t>ena convencional (Sanción) del 2</w:t>
      </w:r>
      <w:r w:rsidRPr="00D72F33">
        <w:rPr>
          <w:rFonts w:ascii="Calibri" w:hAnsi="Calibri" w:cs="Tahoma"/>
          <w:sz w:val="16"/>
          <w:szCs w:val="16"/>
        </w:rPr>
        <w:t xml:space="preserve">% por cada día hábil de retraso (máximo 20 días) sobre el monto </w:t>
      </w:r>
      <w:r w:rsidR="001B47EB" w:rsidRPr="00D72F33">
        <w:rPr>
          <w:rFonts w:ascii="Calibri" w:hAnsi="Calibri" w:cs="Tahoma"/>
          <w:sz w:val="16"/>
          <w:szCs w:val="16"/>
        </w:rPr>
        <w:t>del suministro de los insumos</w:t>
      </w:r>
      <w:r w:rsidRPr="00D72F33">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2A6F4D30" w14:textId="77777777" w:rsidR="00E73AB6" w:rsidRPr="00D72F33" w:rsidRDefault="00E73AB6" w:rsidP="00E73AB6">
      <w:pPr>
        <w:ind w:right="49"/>
        <w:jc w:val="both"/>
        <w:rPr>
          <w:rFonts w:ascii="Calibri" w:hAnsi="Calibri" w:cs="Tahoma"/>
          <w:sz w:val="16"/>
          <w:szCs w:val="16"/>
        </w:rPr>
      </w:pPr>
    </w:p>
    <w:p w14:paraId="0AF0E988"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D72F33">
        <w:rPr>
          <w:rFonts w:ascii="Calibri" w:hAnsi="Calibri" w:cs="Tahoma"/>
          <w:b/>
          <w:sz w:val="16"/>
          <w:szCs w:val="16"/>
        </w:rPr>
        <w:t>“EL PROVEEDOR”</w:t>
      </w:r>
      <w:r w:rsidRPr="00D72F33">
        <w:rPr>
          <w:rFonts w:ascii="Calibri" w:hAnsi="Calibri" w:cs="Tahoma"/>
          <w:sz w:val="16"/>
          <w:szCs w:val="16"/>
        </w:rPr>
        <w:t xml:space="preserve"> así como también remitirlo a la Subdirección de Recursos Financieros.</w:t>
      </w:r>
    </w:p>
    <w:p w14:paraId="573BB7A2" w14:textId="77777777" w:rsidR="00E73AB6" w:rsidRPr="00D72F33" w:rsidRDefault="00E73AB6" w:rsidP="00E73AB6">
      <w:pPr>
        <w:ind w:right="49"/>
        <w:jc w:val="both"/>
        <w:rPr>
          <w:rFonts w:ascii="Calibri" w:hAnsi="Calibri" w:cs="Tahoma"/>
          <w:sz w:val="16"/>
          <w:szCs w:val="16"/>
        </w:rPr>
      </w:pPr>
    </w:p>
    <w:p w14:paraId="2900A8A8"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1952F09A" w14:textId="77777777" w:rsidR="00E73AB6" w:rsidRPr="00D72F33" w:rsidRDefault="00E73AB6" w:rsidP="00E73AB6">
      <w:pPr>
        <w:ind w:right="49"/>
        <w:jc w:val="both"/>
        <w:rPr>
          <w:rFonts w:ascii="Calibri" w:hAnsi="Calibri" w:cs="Tahoma"/>
          <w:sz w:val="16"/>
          <w:szCs w:val="16"/>
        </w:rPr>
      </w:pPr>
    </w:p>
    <w:p w14:paraId="1DE506EF"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Las penas se harán efectivas descontándose de los pagos que </w:t>
      </w:r>
      <w:r w:rsidRPr="00D72F33">
        <w:rPr>
          <w:rFonts w:ascii="Calibri" w:hAnsi="Calibri" w:cs="Tahoma"/>
          <w:b/>
          <w:sz w:val="16"/>
          <w:szCs w:val="16"/>
        </w:rPr>
        <w:t>“S.S.N.L.”</w:t>
      </w:r>
      <w:r w:rsidRPr="00D72F33">
        <w:rPr>
          <w:rFonts w:ascii="Calibri" w:hAnsi="Calibri" w:cs="Tahoma"/>
          <w:sz w:val="16"/>
          <w:szCs w:val="16"/>
        </w:rPr>
        <w:t xml:space="preserve"> tenga pendientes de efectuar al proveedor mediante nota de crédito sobre la factura o en su caso éste efectuará el pago correspondiente en </w:t>
      </w:r>
      <w:r w:rsidRPr="00D72F33">
        <w:rPr>
          <w:rFonts w:ascii="Calibri" w:hAnsi="Calibri" w:cs="Tahoma"/>
          <w:bCs/>
          <w:sz w:val="16"/>
          <w:szCs w:val="16"/>
        </w:rPr>
        <w:t xml:space="preserve">las oficinas </w:t>
      </w:r>
      <w:r w:rsidRPr="00D72F33">
        <w:rPr>
          <w:rFonts w:ascii="Calibri" w:hAnsi="Calibri" w:cs="Tahoma"/>
          <w:sz w:val="16"/>
          <w:szCs w:val="16"/>
        </w:rPr>
        <w:t>de Recursos Financieros</w:t>
      </w:r>
      <w:r w:rsidRPr="00D72F33">
        <w:rPr>
          <w:rFonts w:ascii="Calibri" w:hAnsi="Calibri" w:cs="Tahoma"/>
          <w:bCs/>
          <w:sz w:val="16"/>
          <w:szCs w:val="16"/>
        </w:rPr>
        <w:t xml:space="preserve"> de </w:t>
      </w:r>
      <w:r w:rsidRPr="00D72F33">
        <w:rPr>
          <w:rFonts w:ascii="Calibri" w:hAnsi="Calibri" w:cs="Tahoma"/>
          <w:b/>
          <w:sz w:val="16"/>
          <w:szCs w:val="16"/>
        </w:rPr>
        <w:t>“S.S.N.L.”</w:t>
      </w:r>
      <w:r w:rsidRPr="00D72F33">
        <w:rPr>
          <w:rFonts w:ascii="Calibri" w:hAnsi="Calibri" w:cs="Tahoma"/>
          <w:bCs/>
          <w:sz w:val="16"/>
          <w:szCs w:val="16"/>
        </w:rPr>
        <w:t xml:space="preserve">, independientemente de que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Tahoma"/>
          <w:bCs/>
          <w:sz w:val="16"/>
          <w:szCs w:val="16"/>
        </w:rPr>
        <w:t>opte por hacer efectiva la garantía oto</w:t>
      </w:r>
      <w:r w:rsidRPr="00D72F33">
        <w:rPr>
          <w:rFonts w:ascii="Calibri" w:hAnsi="Calibri" w:cs="Tahoma"/>
          <w:sz w:val="16"/>
          <w:szCs w:val="16"/>
        </w:rPr>
        <w:t>rgada por el proveedor hasta por el monto de las sanciones no cubiertas.</w:t>
      </w:r>
    </w:p>
    <w:p w14:paraId="7647C122" w14:textId="77777777" w:rsidR="00E73AB6" w:rsidRPr="00D72F33" w:rsidRDefault="00E73AB6" w:rsidP="00E73AB6">
      <w:pPr>
        <w:ind w:right="49"/>
        <w:jc w:val="both"/>
        <w:rPr>
          <w:rFonts w:ascii="Calibri" w:hAnsi="Calibri" w:cs="Tahoma"/>
          <w:sz w:val="16"/>
          <w:szCs w:val="16"/>
        </w:rPr>
      </w:pPr>
    </w:p>
    <w:p w14:paraId="39C92C0A"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Será responsabilidad de </w:t>
      </w:r>
      <w:r w:rsidRPr="00D72F33">
        <w:rPr>
          <w:rFonts w:ascii="Calibri" w:hAnsi="Calibri" w:cs="Tahoma"/>
          <w:b/>
          <w:sz w:val="16"/>
          <w:szCs w:val="16"/>
        </w:rPr>
        <w:t>“EL PROVEEDOR”</w:t>
      </w:r>
      <w:r w:rsidRPr="00D72F33">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D72F33">
        <w:rPr>
          <w:rFonts w:ascii="Calibri" w:hAnsi="Calibri" w:cs="Tahoma"/>
          <w:b/>
          <w:sz w:val="16"/>
          <w:szCs w:val="16"/>
        </w:rPr>
        <w:t>“S.S.N.L.”</w:t>
      </w:r>
      <w:r w:rsidRPr="00D72F33">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1B47EB" w:rsidRPr="00D72F33">
        <w:rPr>
          <w:rFonts w:ascii="Calibri" w:hAnsi="Calibri" w:cs="Tahoma"/>
          <w:sz w:val="16"/>
          <w:szCs w:val="16"/>
        </w:rPr>
        <w:t>insumos</w:t>
      </w:r>
      <w:r w:rsidRPr="00D72F33">
        <w:rPr>
          <w:rFonts w:ascii="Calibri" w:hAnsi="Calibri" w:cs="Tahoma"/>
          <w:sz w:val="16"/>
          <w:szCs w:val="16"/>
        </w:rPr>
        <w:t>, de igual manera se aplicará lo establecido en el párrafo primero de este punto.</w:t>
      </w:r>
    </w:p>
    <w:p w14:paraId="75AB4AAE" w14:textId="77777777" w:rsidR="00E73AB6" w:rsidRPr="00D72F33" w:rsidRDefault="00E73AB6" w:rsidP="00E73AB6">
      <w:pPr>
        <w:ind w:right="49"/>
        <w:jc w:val="both"/>
        <w:rPr>
          <w:rFonts w:ascii="Calibri" w:hAnsi="Calibri" w:cs="Tahoma"/>
          <w:b/>
          <w:sz w:val="16"/>
          <w:szCs w:val="16"/>
        </w:rPr>
      </w:pPr>
    </w:p>
    <w:p w14:paraId="475CE740"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lastRenderedPageBreak/>
        <w:t xml:space="preserve">NOVENA: DAÑOS Y PERJUICIOS.-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14:paraId="52206DC5" w14:textId="77777777" w:rsidR="00E73AB6" w:rsidRPr="00D72F33" w:rsidRDefault="00E73AB6" w:rsidP="00E73AB6">
      <w:pPr>
        <w:jc w:val="both"/>
        <w:rPr>
          <w:rFonts w:ascii="Calibri" w:hAnsi="Calibri" w:cs="Tahoma"/>
          <w:sz w:val="16"/>
          <w:szCs w:val="16"/>
        </w:rPr>
      </w:pPr>
    </w:p>
    <w:p w14:paraId="41201182" w14:textId="77777777" w:rsidR="00E73AB6" w:rsidRPr="00D72F33" w:rsidRDefault="001B47EB" w:rsidP="00E73AB6">
      <w:pPr>
        <w:jc w:val="both"/>
        <w:rPr>
          <w:rFonts w:ascii="Calibri" w:hAnsi="Calibri" w:cs="Tahoma"/>
          <w:sz w:val="16"/>
          <w:szCs w:val="16"/>
        </w:rPr>
      </w:pPr>
      <w:r w:rsidRPr="00D72F33">
        <w:rPr>
          <w:rFonts w:ascii="Calibri" w:hAnsi="Calibri" w:cs="Tahoma"/>
          <w:b/>
          <w:sz w:val="16"/>
          <w:szCs w:val="16"/>
        </w:rPr>
        <w:t>DÉCIMA: PERIODO DE GARANTÍA DE LOS INSUMOS</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que por sus características o fecha de caducidad, se establezca mayor periodo de garantía. </w:t>
      </w:r>
    </w:p>
    <w:p w14:paraId="064C7422" w14:textId="77777777" w:rsidR="00E73AB6" w:rsidRPr="00D72F33" w:rsidRDefault="00E73AB6" w:rsidP="00E73AB6">
      <w:pPr>
        <w:jc w:val="both"/>
        <w:rPr>
          <w:rFonts w:ascii="Calibri" w:hAnsi="Calibri" w:cs="Tahoma"/>
          <w:sz w:val="16"/>
          <w:szCs w:val="16"/>
        </w:rPr>
      </w:pPr>
    </w:p>
    <w:p w14:paraId="3E0FEFE7"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PRIMERA: SUPERVISIÓN.-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14:paraId="04734990" w14:textId="77777777" w:rsidR="00E73AB6" w:rsidRPr="00D72F33" w:rsidRDefault="00E73AB6" w:rsidP="00E73AB6">
      <w:pPr>
        <w:jc w:val="both"/>
        <w:rPr>
          <w:rFonts w:ascii="Calibri" w:hAnsi="Calibri" w:cs="Tahoma"/>
          <w:sz w:val="16"/>
          <w:szCs w:val="16"/>
        </w:rPr>
      </w:pPr>
    </w:p>
    <w:p w14:paraId="55D9C837"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14:paraId="1EE2DAF2" w14:textId="77777777" w:rsidR="00E73AB6" w:rsidRPr="00D72F33" w:rsidRDefault="00E73AB6" w:rsidP="00E73AB6">
      <w:pPr>
        <w:jc w:val="both"/>
        <w:rPr>
          <w:rFonts w:ascii="Calibri" w:hAnsi="Calibri" w:cs="Tahoma"/>
          <w:sz w:val="16"/>
          <w:szCs w:val="16"/>
        </w:rPr>
      </w:pPr>
    </w:p>
    <w:p w14:paraId="7FF63E24"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SEGUNDA: GARANTÍA DE BUEN CUMPLIMIENTO.-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24BAEF2E" w14:textId="77777777" w:rsidR="00E73AB6" w:rsidRPr="00D72F33" w:rsidRDefault="00E73AB6" w:rsidP="00E73AB6">
      <w:pPr>
        <w:jc w:val="both"/>
        <w:rPr>
          <w:rFonts w:ascii="Calibri" w:hAnsi="Calibri" w:cs="Tahoma"/>
          <w:sz w:val="16"/>
          <w:szCs w:val="16"/>
          <w:u w:val="single"/>
        </w:rPr>
      </w:pPr>
    </w:p>
    <w:p w14:paraId="3276742E"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553D298" w14:textId="77777777" w:rsidR="00E73AB6" w:rsidRPr="00D72F33" w:rsidRDefault="00E73AB6" w:rsidP="00E73AB6">
      <w:pPr>
        <w:jc w:val="both"/>
        <w:rPr>
          <w:rFonts w:ascii="Calibri" w:hAnsi="Calibri" w:cs="Tahoma"/>
          <w:sz w:val="16"/>
          <w:szCs w:val="16"/>
          <w:u w:val="single"/>
        </w:rPr>
      </w:pPr>
    </w:p>
    <w:p w14:paraId="7BC2C870" w14:textId="77777777" w:rsidR="00D72F33" w:rsidRPr="00D72F33" w:rsidRDefault="00E73AB6"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hAnsi="Calibri" w:cs="Tahoma"/>
          <w:sz w:val="16"/>
          <w:szCs w:val="16"/>
        </w:rPr>
        <w:t xml:space="preserve">a).- </w:t>
      </w:r>
      <w:r w:rsidR="00D72F33"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7A906BDE"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de material de curación, por un importe de (monto total del contrato incluyendo el I.V.A).</w:t>
      </w:r>
    </w:p>
    <w:p w14:paraId="1187152B"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14:paraId="0643CD4B"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2277256"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E5A4101"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14:paraId="177CB5A2" w14:textId="77777777"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2650BB7B" w14:textId="77777777"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023516EF" w14:textId="77777777" w:rsidR="00E73AB6" w:rsidRPr="00D72F33" w:rsidRDefault="00E73AB6" w:rsidP="00E73AB6">
      <w:pPr>
        <w:ind w:left="426" w:right="51" w:hanging="426"/>
        <w:jc w:val="both"/>
        <w:rPr>
          <w:rFonts w:ascii="Calibri" w:hAnsi="Calibri" w:cs="Tahoma"/>
          <w:sz w:val="16"/>
          <w:szCs w:val="16"/>
        </w:rPr>
      </w:pPr>
    </w:p>
    <w:p w14:paraId="49BD799C"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14:paraId="04EF24A7"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a).-         El incumplimiento grave de las obligaciones contraídas por “EL PROVEEDOR”.</w:t>
      </w:r>
    </w:p>
    <w:p w14:paraId="655DD004"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proofErr w:type="spellStart"/>
      <w:r w:rsidR="001B47EB" w:rsidRPr="00D72F33">
        <w:rPr>
          <w:rFonts w:ascii="Calibri" w:hAnsi="Calibri" w:cs="Tahoma"/>
          <w:sz w:val="16"/>
          <w:szCs w:val="16"/>
        </w:rPr>
        <w:t>los</w:t>
      </w:r>
      <w:proofErr w:type="spellEnd"/>
      <w:r w:rsidR="001B47EB" w:rsidRPr="00D72F33">
        <w:rPr>
          <w:rFonts w:ascii="Calibri" w:hAnsi="Calibri" w:cs="Tahoma"/>
          <w:sz w:val="16"/>
          <w:szCs w:val="16"/>
        </w:rPr>
        <w:t xml:space="preserve"> insumos</w:t>
      </w:r>
      <w:r w:rsidRPr="00D72F33">
        <w:rPr>
          <w:rFonts w:ascii="Calibri" w:hAnsi="Calibri" w:cs="Tahoma"/>
          <w:sz w:val="16"/>
          <w:szCs w:val="16"/>
        </w:rPr>
        <w:t xml:space="preserve"> objeto del presente contrato.</w:t>
      </w:r>
    </w:p>
    <w:p w14:paraId="5B020FE1"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79281030"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14:paraId="1101FF65"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14:paraId="14AF8635"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14:paraId="2CBC61CB"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14:paraId="5200679C"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14:paraId="7493B4B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14:paraId="6188EA02"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14:paraId="5C862F9C"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14:paraId="22DD4831" w14:textId="77777777" w:rsidR="00E73AB6" w:rsidRPr="00D72F33" w:rsidRDefault="00E73AB6" w:rsidP="00E73AB6">
      <w:pPr>
        <w:ind w:left="709" w:right="51" w:hanging="709"/>
        <w:jc w:val="both"/>
        <w:rPr>
          <w:rFonts w:ascii="Calibri" w:hAnsi="Calibri" w:cs="Tahoma"/>
          <w:sz w:val="16"/>
          <w:szCs w:val="16"/>
        </w:rPr>
      </w:pPr>
    </w:p>
    <w:p w14:paraId="1E275572"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14:paraId="6605C17D" w14:textId="77777777" w:rsidR="00E73AB6" w:rsidRPr="00D72F33" w:rsidRDefault="00E73AB6" w:rsidP="00E73AB6">
      <w:pPr>
        <w:ind w:left="142" w:right="51"/>
        <w:jc w:val="both"/>
        <w:rPr>
          <w:rFonts w:ascii="Calibri" w:hAnsi="Calibri" w:cs="Tahoma"/>
          <w:sz w:val="16"/>
          <w:szCs w:val="16"/>
        </w:rPr>
      </w:pPr>
    </w:p>
    <w:p w14:paraId="05DCD8C4"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14:paraId="04749074" w14:textId="77777777" w:rsidR="00E73AB6" w:rsidRPr="00D72F33" w:rsidRDefault="00E73AB6" w:rsidP="00E73AB6">
      <w:pPr>
        <w:ind w:right="51"/>
        <w:jc w:val="both"/>
        <w:rPr>
          <w:rFonts w:ascii="Calibri" w:hAnsi="Calibri" w:cs="Tahoma"/>
          <w:b/>
          <w:sz w:val="16"/>
          <w:szCs w:val="16"/>
        </w:rPr>
      </w:pPr>
    </w:p>
    <w:p w14:paraId="06D65CEE"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68B7BF12" w14:textId="77777777" w:rsidR="00E73AB6" w:rsidRPr="00D72F33" w:rsidRDefault="00E73AB6" w:rsidP="00E73AB6">
      <w:pPr>
        <w:jc w:val="both"/>
        <w:rPr>
          <w:rFonts w:ascii="Calibri" w:hAnsi="Calibri" w:cs="Tahoma"/>
          <w:sz w:val="16"/>
          <w:szCs w:val="16"/>
        </w:rPr>
      </w:pPr>
    </w:p>
    <w:p w14:paraId="6C2A009C"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2266502B" w14:textId="77777777" w:rsidR="00E73AB6" w:rsidRPr="00D72F33" w:rsidRDefault="00E73AB6" w:rsidP="00E73AB6">
      <w:pPr>
        <w:ind w:right="51"/>
        <w:jc w:val="both"/>
        <w:rPr>
          <w:rFonts w:ascii="Calibri" w:hAnsi="Calibri" w:cs="Tahoma"/>
          <w:b/>
          <w:sz w:val="16"/>
          <w:szCs w:val="16"/>
        </w:rPr>
      </w:pPr>
    </w:p>
    <w:p w14:paraId="4A1E3FE3"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0585BF23" w14:textId="77777777" w:rsidR="00E73AB6" w:rsidRPr="00D72F33" w:rsidRDefault="00E73AB6" w:rsidP="00E73AB6">
      <w:pPr>
        <w:ind w:right="51"/>
        <w:jc w:val="both"/>
        <w:rPr>
          <w:rFonts w:ascii="Calibri" w:hAnsi="Calibri" w:cs="Tahoma"/>
          <w:snapToGrid w:val="0"/>
          <w:sz w:val="16"/>
          <w:szCs w:val="16"/>
        </w:rPr>
      </w:pPr>
    </w:p>
    <w:p w14:paraId="770242C1"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2CC7EA4A" w14:textId="77777777" w:rsidR="00E73AB6" w:rsidRPr="00D72F33" w:rsidRDefault="00E73AB6" w:rsidP="00E73AB6">
      <w:pPr>
        <w:jc w:val="center"/>
        <w:rPr>
          <w:rFonts w:ascii="Calibri" w:hAnsi="Calibri" w:cs="Tahoma"/>
          <w:b/>
          <w:bCs/>
          <w:snapToGrid w:val="0"/>
          <w:sz w:val="16"/>
          <w:szCs w:val="16"/>
        </w:rPr>
      </w:pPr>
    </w:p>
    <w:p w14:paraId="0C73DC3F"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 xml:space="preserve">DÉCIMA SÉPTIMA: DERECHOS DE AUTOR.-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53D51BAD" w14:textId="77777777" w:rsidR="00E73AB6" w:rsidRPr="00D72F33" w:rsidRDefault="00E73AB6" w:rsidP="00E73AB6">
      <w:pPr>
        <w:ind w:right="51"/>
        <w:jc w:val="both"/>
        <w:rPr>
          <w:rFonts w:ascii="Calibri" w:hAnsi="Calibri" w:cs="Tahoma"/>
          <w:sz w:val="16"/>
          <w:szCs w:val="16"/>
        </w:rPr>
      </w:pPr>
    </w:p>
    <w:p w14:paraId="31939DEE" w14:textId="77777777"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1E8463" w14:textId="77777777" w:rsidR="00E73AB6" w:rsidRPr="00D72F33" w:rsidRDefault="00E73AB6" w:rsidP="00E73AB6">
      <w:pPr>
        <w:ind w:right="51"/>
        <w:jc w:val="both"/>
        <w:rPr>
          <w:rFonts w:ascii="Calibri" w:hAnsi="Calibri" w:cs="Tahoma"/>
          <w:b/>
          <w:sz w:val="16"/>
          <w:szCs w:val="16"/>
        </w:rPr>
      </w:pPr>
    </w:p>
    <w:p w14:paraId="38C98409"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Pr="00D72F33">
        <w:rPr>
          <w:rFonts w:ascii="Calibri" w:hAnsi="Calibri" w:cs="Tahoma"/>
          <w:sz w:val="16"/>
          <w:szCs w:val="16"/>
        </w:rPr>
        <w:t xml:space="preserve"> Para la interpretación y cumplimiento del presente instrumento, así como para todo aquello que no </w:t>
      </w:r>
      <w:proofErr w:type="spellStart"/>
      <w:r w:rsidRPr="00D72F33">
        <w:rPr>
          <w:rFonts w:ascii="Calibri" w:hAnsi="Calibri" w:cs="Tahoma"/>
          <w:sz w:val="16"/>
          <w:szCs w:val="16"/>
        </w:rPr>
        <w:t>este</w:t>
      </w:r>
      <w:proofErr w:type="spellEnd"/>
      <w:r w:rsidRPr="00D72F33">
        <w:rPr>
          <w:rFonts w:ascii="Calibri" w:hAnsi="Calibri" w:cs="Tahoma"/>
          <w:sz w:val="16"/>
          <w:szCs w:val="16"/>
        </w:rPr>
        <w:t xml:space="preserv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14:paraId="25DB1E58" w14:textId="77777777" w:rsidR="00E73AB6" w:rsidRPr="00D72F33" w:rsidRDefault="00E73AB6" w:rsidP="00E73AB6">
      <w:pPr>
        <w:jc w:val="both"/>
        <w:rPr>
          <w:rFonts w:ascii="Calibri" w:hAnsi="Calibri" w:cs="Tahoma"/>
          <w:sz w:val="16"/>
          <w:szCs w:val="16"/>
        </w:rPr>
      </w:pPr>
    </w:p>
    <w:p w14:paraId="6227DDF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14:paraId="2E7B88A7" w14:textId="77777777" w:rsidR="00095E6C" w:rsidRPr="00D72F33" w:rsidRDefault="00095E6C" w:rsidP="00FF24B4">
      <w:pPr>
        <w:ind w:right="-5"/>
        <w:jc w:val="both"/>
        <w:rPr>
          <w:rFonts w:asciiTheme="minorHAnsi" w:hAnsiTheme="minorHAnsi"/>
          <w:sz w:val="16"/>
          <w:szCs w:val="16"/>
        </w:rPr>
      </w:pPr>
    </w:p>
    <w:p w14:paraId="5436376C" w14:textId="77777777" w:rsidR="00572D88" w:rsidRPr="00D72F33" w:rsidRDefault="00572D88" w:rsidP="00FF24B4">
      <w:pPr>
        <w:ind w:right="-5"/>
        <w:jc w:val="both"/>
        <w:rPr>
          <w:rFonts w:asciiTheme="minorHAnsi" w:hAnsiTheme="minorHAnsi"/>
          <w:sz w:val="16"/>
          <w:szCs w:val="16"/>
        </w:rPr>
      </w:pPr>
    </w:p>
    <w:p w14:paraId="3EF91263" w14:textId="77777777" w:rsidR="00D335DD" w:rsidRPr="000845B3" w:rsidRDefault="00D335DD" w:rsidP="00D335DD">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44325DF" w14:textId="77777777" w:rsidR="00D335DD" w:rsidRPr="000845B3" w:rsidRDefault="00D335DD" w:rsidP="00D335DD">
      <w:pPr>
        <w:jc w:val="center"/>
        <w:rPr>
          <w:rFonts w:ascii="Calibri" w:hAnsi="Calibri" w:cs="Arial"/>
          <w:sz w:val="16"/>
          <w:szCs w:val="16"/>
        </w:rPr>
      </w:pPr>
    </w:p>
    <w:p w14:paraId="4F10C7E8" w14:textId="77777777" w:rsidR="00D335DD" w:rsidRPr="000845B3" w:rsidRDefault="00D335DD" w:rsidP="00D335D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335DD" w:rsidRPr="000845B3" w14:paraId="0B28B6EF" w14:textId="77777777" w:rsidTr="00B80E74">
        <w:tc>
          <w:tcPr>
            <w:tcW w:w="5104" w:type="dxa"/>
          </w:tcPr>
          <w:p w14:paraId="51D1FEB3"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C. VICENTE ARTURO LÓPEZ LIMÓN</w:t>
            </w:r>
          </w:p>
          <w:p w14:paraId="0024F6B1"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DIRECTOR ADMINISTRATIVO</w:t>
            </w:r>
          </w:p>
          <w:p w14:paraId="251899BA" w14:textId="77777777" w:rsidR="00D335DD" w:rsidRPr="000845B3" w:rsidRDefault="00D335DD" w:rsidP="00B80E74">
            <w:pPr>
              <w:jc w:val="center"/>
              <w:rPr>
                <w:rFonts w:ascii="Calibri" w:hAnsi="Calibri" w:cs="Arial"/>
                <w:sz w:val="16"/>
                <w:szCs w:val="16"/>
              </w:rPr>
            </w:pPr>
          </w:p>
        </w:tc>
        <w:tc>
          <w:tcPr>
            <w:tcW w:w="5245" w:type="dxa"/>
          </w:tcPr>
          <w:p w14:paraId="3BCE3B9B"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C_____________________</w:t>
            </w:r>
          </w:p>
          <w:p w14:paraId="71D172A9"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REPRESENTANTE LEGAL</w:t>
            </w:r>
          </w:p>
        </w:tc>
      </w:tr>
    </w:tbl>
    <w:p w14:paraId="33FE93EA" w14:textId="77777777" w:rsidR="00D335DD" w:rsidRPr="000845B3" w:rsidRDefault="00D335DD" w:rsidP="00D335DD">
      <w:pPr>
        <w:jc w:val="center"/>
        <w:rPr>
          <w:rFonts w:ascii="Calibri" w:hAnsi="Calibri" w:cs="Arial"/>
          <w:sz w:val="16"/>
          <w:szCs w:val="16"/>
        </w:rPr>
      </w:pPr>
    </w:p>
    <w:p w14:paraId="487D4E7A" w14:textId="77777777" w:rsidR="00D335DD" w:rsidRPr="000845B3" w:rsidRDefault="00D335DD" w:rsidP="00D335DD">
      <w:pPr>
        <w:jc w:val="center"/>
        <w:rPr>
          <w:rFonts w:ascii="Calibri" w:hAnsi="Calibri" w:cs="Arial"/>
          <w:sz w:val="16"/>
          <w:szCs w:val="16"/>
        </w:rPr>
      </w:pPr>
      <w:r w:rsidRPr="000845B3">
        <w:rPr>
          <w:rFonts w:ascii="Calibri" w:hAnsi="Calibri" w:cs="Arial"/>
          <w:sz w:val="16"/>
          <w:szCs w:val="16"/>
        </w:rPr>
        <w:t xml:space="preserve">  </w:t>
      </w:r>
    </w:p>
    <w:p w14:paraId="0A386954" w14:textId="77777777" w:rsidR="00D335DD" w:rsidRPr="000845B3" w:rsidRDefault="00D335DD" w:rsidP="00D335DD">
      <w:pPr>
        <w:ind w:left="142"/>
        <w:rPr>
          <w:rFonts w:ascii="Calibri" w:hAnsi="Calibri" w:cs="Arial"/>
          <w:sz w:val="16"/>
          <w:szCs w:val="16"/>
        </w:rPr>
      </w:pPr>
      <w:r w:rsidRPr="000845B3">
        <w:rPr>
          <w:rFonts w:ascii="Calibri" w:hAnsi="Calibri" w:cs="Arial"/>
          <w:sz w:val="16"/>
          <w:szCs w:val="16"/>
        </w:rPr>
        <w:t xml:space="preserve">                  C. EDUARDO MOLINA CARDENAS</w:t>
      </w:r>
    </w:p>
    <w:p w14:paraId="312D682D" w14:textId="77777777" w:rsidR="00D335DD" w:rsidRPr="000845B3" w:rsidRDefault="00D335DD" w:rsidP="00D335DD">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360243B7" w14:textId="77777777" w:rsidR="00D335DD" w:rsidRPr="000845B3" w:rsidRDefault="00D335DD" w:rsidP="00D335DD">
      <w:pPr>
        <w:ind w:firstLine="142"/>
        <w:rPr>
          <w:rFonts w:ascii="Calibri" w:hAnsi="Calibri" w:cs="Arial"/>
          <w:sz w:val="16"/>
          <w:szCs w:val="16"/>
        </w:rPr>
      </w:pPr>
    </w:p>
    <w:p w14:paraId="0FEC9442" w14:textId="77777777" w:rsidR="00D335DD" w:rsidRPr="000845B3" w:rsidRDefault="00D335DD" w:rsidP="00D335DD">
      <w:pPr>
        <w:jc w:val="center"/>
        <w:rPr>
          <w:rFonts w:ascii="Calibri" w:hAnsi="Calibri" w:cs="Arial"/>
          <w:sz w:val="16"/>
          <w:szCs w:val="16"/>
        </w:rPr>
      </w:pPr>
    </w:p>
    <w:p w14:paraId="0200541D" w14:textId="77777777" w:rsidR="00D335DD" w:rsidRDefault="00D335DD" w:rsidP="00D335DD">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61A78F7C" w14:textId="77777777" w:rsidR="00D335DD" w:rsidRPr="000845B3" w:rsidRDefault="00D335DD" w:rsidP="00D335DD">
      <w:pPr>
        <w:rPr>
          <w:rFonts w:eastAsiaTheme="minorHAnsi"/>
          <w:lang w:val="es-ES" w:eastAsia="en-US"/>
        </w:rPr>
      </w:pPr>
    </w:p>
    <w:p w14:paraId="743875AB" w14:textId="77777777" w:rsidR="00D335DD" w:rsidRPr="000845B3" w:rsidRDefault="00D335DD" w:rsidP="00D335D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D335DD" w:rsidRPr="000845B3" w14:paraId="5A7543D6" w14:textId="77777777" w:rsidTr="00B80E74">
        <w:trPr>
          <w:jc w:val="center"/>
        </w:trPr>
        <w:tc>
          <w:tcPr>
            <w:tcW w:w="5688" w:type="dxa"/>
          </w:tcPr>
          <w:p w14:paraId="35070800"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69CAAA9C"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L                         </w:t>
            </w:r>
            <w:r w:rsidR="00273A24">
              <w:rPr>
                <w:rFonts w:ascii="Calibri" w:hAnsi="Calibri" w:cs="Arial"/>
                <w:sz w:val="16"/>
                <w:szCs w:val="16"/>
              </w:rPr>
              <w:t>LIC. SADIT. A. FLORES CAMPOS</w:t>
            </w:r>
          </w:p>
          <w:p w14:paraId="1F000EDF" w14:textId="77777777" w:rsidR="00D335DD" w:rsidRPr="000845B3" w:rsidRDefault="00D335DD" w:rsidP="00273A24">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60473F93"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_____________________________</w:t>
            </w:r>
          </w:p>
          <w:p w14:paraId="285EDDF2" w14:textId="77777777" w:rsidR="00D335DD" w:rsidRPr="000845B3" w:rsidRDefault="00D335DD" w:rsidP="00B80E74">
            <w:pPr>
              <w:jc w:val="center"/>
              <w:rPr>
                <w:rFonts w:ascii="Calibri" w:hAnsi="Calibri" w:cs="Arial"/>
                <w:sz w:val="16"/>
                <w:szCs w:val="16"/>
              </w:rPr>
            </w:pPr>
          </w:p>
        </w:tc>
      </w:tr>
    </w:tbl>
    <w:p w14:paraId="5FB8480D" w14:textId="77777777" w:rsidR="00572D88" w:rsidRPr="00D72F33" w:rsidRDefault="00572D88" w:rsidP="00D335DD">
      <w:pPr>
        <w:ind w:right="-5"/>
        <w:jc w:val="center"/>
        <w:rPr>
          <w:rFonts w:asciiTheme="minorHAnsi" w:hAnsiTheme="minorHAnsi"/>
          <w:sz w:val="16"/>
          <w:szCs w:val="16"/>
        </w:rPr>
      </w:pPr>
    </w:p>
    <w:sectPr w:rsidR="00572D88" w:rsidRPr="00D72F33" w:rsidSect="00D335D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FB225" w14:textId="77777777" w:rsidR="00031863" w:rsidRDefault="00031863" w:rsidP="007F0B73">
      <w:r>
        <w:separator/>
      </w:r>
    </w:p>
  </w:endnote>
  <w:endnote w:type="continuationSeparator" w:id="0">
    <w:p w14:paraId="0BB0DF12" w14:textId="77777777" w:rsidR="00031863" w:rsidRDefault="0003186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516216"/>
      <w:docPartObj>
        <w:docPartGallery w:val="Page Numbers (Bottom of Page)"/>
        <w:docPartUnique/>
      </w:docPartObj>
    </w:sdtPr>
    <w:sdtEndPr>
      <w:rPr>
        <w:b/>
      </w:rPr>
    </w:sdtEndPr>
    <w:sdtContent>
      <w:p w14:paraId="3F866A66" w14:textId="77777777" w:rsidR="00031863" w:rsidRDefault="00031863"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1B0A83C7" wp14:editId="7D6E39D6">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CA20C" w14:textId="77777777" w:rsidR="00031863" w:rsidRPr="00C37A71" w:rsidRDefault="00031863" w:rsidP="0091757C">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14:paraId="53D17BC7" w14:textId="757768AE" w:rsidR="00031863" w:rsidRPr="0091757C" w:rsidRDefault="00031863" w:rsidP="004C675C">
        <w:pPr>
          <w:pStyle w:val="Piedepgina"/>
          <w:jc w:val="center"/>
          <w:rPr>
            <w:rFonts w:ascii="Century Gothic" w:hAnsi="Century Gothic"/>
            <w:b/>
            <w:color w:val="00B0F0"/>
            <w:sz w:val="18"/>
            <w:szCs w:val="16"/>
          </w:rPr>
        </w:pPr>
        <w:r w:rsidRPr="0091757C">
          <w:rPr>
            <w:rFonts w:ascii="Century Gothic" w:hAnsi="Century Gothic"/>
            <w:b/>
            <w:color w:val="00B0F0"/>
            <w:sz w:val="18"/>
            <w:szCs w:val="16"/>
          </w:rPr>
          <w:t xml:space="preserve">No. </w:t>
        </w:r>
        <w:r>
          <w:rPr>
            <w:rFonts w:ascii="Century Gothic" w:hAnsi="Century Gothic"/>
            <w:b/>
            <w:color w:val="00B0F0"/>
            <w:sz w:val="18"/>
            <w:szCs w:val="16"/>
          </w:rPr>
          <w:t>LP-919044992-I61-2022</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sdtContent>
            <w:sdt>
              <w:sdtPr>
                <w:rPr>
                  <w:rFonts w:ascii="Century Gothic" w:hAnsi="Century Gothic"/>
                  <w:b/>
                  <w:color w:val="00B0F0"/>
                  <w:sz w:val="18"/>
                  <w:szCs w:val="16"/>
                </w:rPr>
                <w:id w:val="-1844157918"/>
                <w:docPartObj>
                  <w:docPartGallery w:val="Page Numbers (Top of Page)"/>
                  <w:docPartUnique/>
                </w:docPartObj>
              </w:sdtPr>
              <w:sdtEnd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271F9B">
                  <w:rPr>
                    <w:rFonts w:ascii="Century Gothic" w:hAnsi="Century Gothic"/>
                    <w:b/>
                    <w:noProof/>
                    <w:color w:val="00B0F0"/>
                    <w:sz w:val="18"/>
                    <w:szCs w:val="16"/>
                  </w:rPr>
                  <w:t>27</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271F9B">
                  <w:rPr>
                    <w:rFonts w:ascii="Century Gothic" w:hAnsi="Century Gothic"/>
                    <w:b/>
                    <w:noProof/>
                    <w:color w:val="00B0F0"/>
                    <w:sz w:val="18"/>
                    <w:szCs w:val="16"/>
                  </w:rPr>
                  <w:t>82</w:t>
                </w:r>
                <w:r w:rsidRPr="0091757C">
                  <w:rPr>
                    <w:rFonts w:ascii="Century Gothic" w:hAnsi="Century Gothic"/>
                    <w:b/>
                    <w:color w:val="00B0F0"/>
                    <w:sz w:val="18"/>
                    <w:szCs w:val="16"/>
                  </w:rPr>
                  <w:fldChar w:fldCharType="end"/>
                </w:r>
              </w:sdtContent>
            </w:sdt>
          </w:sdtContent>
        </w:sdt>
      </w:p>
      <w:p w14:paraId="26865DD5" w14:textId="77777777" w:rsidR="00031863" w:rsidRDefault="00271F9B" w:rsidP="00576766">
        <w:pPr>
          <w:pStyle w:val="Piedepgina"/>
          <w:rPr>
            <w:b/>
          </w:rPr>
        </w:pPr>
      </w:p>
    </w:sdtContent>
  </w:sdt>
  <w:p w14:paraId="0BCA745F" w14:textId="77777777" w:rsidR="00031863" w:rsidRDefault="00031863" w:rsidP="00576766">
    <w:pPr>
      <w:pStyle w:val="Piedepgina"/>
    </w:pPr>
  </w:p>
  <w:p w14:paraId="70DF18A1" w14:textId="77777777" w:rsidR="00031863" w:rsidRDefault="00031863"/>
  <w:p w14:paraId="39C0DA91" w14:textId="77777777" w:rsidR="00031863" w:rsidRDefault="00031863"/>
  <w:p w14:paraId="368DACBE" w14:textId="77777777" w:rsidR="00031863" w:rsidRDefault="00031863"/>
  <w:p w14:paraId="7428B41C" w14:textId="77777777" w:rsidR="00031863" w:rsidRDefault="000318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BE303" w14:textId="77777777" w:rsidR="00031863" w:rsidRDefault="00031863" w:rsidP="007F0B73">
      <w:r>
        <w:separator/>
      </w:r>
    </w:p>
  </w:footnote>
  <w:footnote w:type="continuationSeparator" w:id="0">
    <w:p w14:paraId="18EBC2EE" w14:textId="77777777" w:rsidR="00031863" w:rsidRDefault="00031863"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F65C" w14:textId="77777777" w:rsidR="00031863" w:rsidRPr="00C765F1" w:rsidRDefault="00031863"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4505E058" wp14:editId="0D7C57C1">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763F3B09" wp14:editId="72C8C3C0">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EE806E2" w14:textId="77777777" w:rsidR="00031863" w:rsidRPr="00C765F1" w:rsidRDefault="00031863" w:rsidP="00313C66">
    <w:pPr>
      <w:jc w:val="center"/>
      <w:rPr>
        <w:rFonts w:ascii="Corbel" w:hAnsi="Corbel"/>
        <w:b/>
        <w:szCs w:val="16"/>
      </w:rPr>
    </w:pPr>
    <w:r w:rsidRPr="00C765F1">
      <w:rPr>
        <w:rFonts w:ascii="Corbel" w:hAnsi="Corbel"/>
        <w:b/>
        <w:szCs w:val="16"/>
      </w:rPr>
      <w:t>SERVICIOS DE SALUD DE NUEVO LEÓN</w:t>
    </w:r>
  </w:p>
  <w:p w14:paraId="765CCF4F" w14:textId="77777777" w:rsidR="00031863" w:rsidRPr="00180FA7" w:rsidRDefault="00031863"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618A0747" w14:textId="77777777" w:rsidR="00031863" w:rsidRDefault="00031863"/>
  <w:p w14:paraId="0746191F" w14:textId="77777777" w:rsidR="00031863" w:rsidRDefault="00031863"/>
  <w:p w14:paraId="273E6413" w14:textId="77777777" w:rsidR="00031863" w:rsidRDefault="00031863"/>
  <w:p w14:paraId="1F91EE04" w14:textId="77777777" w:rsidR="00031863" w:rsidRDefault="00031863"/>
  <w:p w14:paraId="3C64E360" w14:textId="77777777" w:rsidR="00031863" w:rsidRDefault="000318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9"/>
  </w:num>
  <w:num w:numId="2">
    <w:abstractNumId w:val="8"/>
  </w:num>
  <w:num w:numId="3">
    <w:abstractNumId w:val="22"/>
  </w:num>
  <w:num w:numId="4">
    <w:abstractNumId w:val="33"/>
  </w:num>
  <w:num w:numId="5">
    <w:abstractNumId w:val="6"/>
  </w:num>
  <w:num w:numId="6">
    <w:abstractNumId w:val="0"/>
  </w:num>
  <w:num w:numId="7">
    <w:abstractNumId w:val="16"/>
  </w:num>
  <w:num w:numId="8">
    <w:abstractNumId w:val="14"/>
  </w:num>
  <w:num w:numId="9">
    <w:abstractNumId w:val="30"/>
  </w:num>
  <w:num w:numId="10">
    <w:abstractNumId w:val="17"/>
  </w:num>
  <w:num w:numId="11">
    <w:abstractNumId w:val="11"/>
  </w:num>
  <w:num w:numId="12">
    <w:abstractNumId w:val="12"/>
  </w:num>
  <w:num w:numId="13">
    <w:abstractNumId w:val="13"/>
  </w:num>
  <w:num w:numId="14">
    <w:abstractNumId w:val="19"/>
  </w:num>
  <w:num w:numId="15">
    <w:abstractNumId w:val="20"/>
  </w:num>
  <w:num w:numId="16">
    <w:abstractNumId w:val="28"/>
  </w:num>
  <w:num w:numId="17">
    <w:abstractNumId w:val="26"/>
  </w:num>
  <w:num w:numId="18">
    <w:abstractNumId w:val="24"/>
  </w:num>
  <w:num w:numId="19">
    <w:abstractNumId w:val="23"/>
  </w:num>
  <w:num w:numId="20">
    <w:abstractNumId w:val="43"/>
  </w:num>
  <w:num w:numId="21">
    <w:abstractNumId w:val="9"/>
  </w:num>
  <w:num w:numId="22">
    <w:abstractNumId w:val="27"/>
  </w:num>
  <w:num w:numId="23">
    <w:abstractNumId w:val="41"/>
  </w:num>
  <w:num w:numId="24">
    <w:abstractNumId w:val="25"/>
  </w:num>
  <w:num w:numId="25">
    <w:abstractNumId w:val="38"/>
  </w:num>
  <w:num w:numId="26">
    <w:abstractNumId w:val="15"/>
  </w:num>
  <w:num w:numId="27">
    <w:abstractNumId w:val="21"/>
  </w:num>
  <w:num w:numId="28">
    <w:abstractNumId w:val="31"/>
  </w:num>
  <w:num w:numId="29">
    <w:abstractNumId w:val="37"/>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8"/>
  </w:num>
  <w:num w:numId="33">
    <w:abstractNumId w:val="35"/>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7"/>
  </w:num>
  <w:num w:numId="37">
    <w:abstractNumId w:val="40"/>
  </w:num>
  <w:num w:numId="38">
    <w:abstractNumId w:val="42"/>
  </w:num>
  <w:num w:numId="39">
    <w:abstractNumId w:val="10"/>
  </w:num>
  <w:num w:numId="40">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C94"/>
    <w:rsid w:val="00003D50"/>
    <w:rsid w:val="00003E66"/>
    <w:rsid w:val="00011E90"/>
    <w:rsid w:val="000173BC"/>
    <w:rsid w:val="0002354C"/>
    <w:rsid w:val="000250D0"/>
    <w:rsid w:val="0002549E"/>
    <w:rsid w:val="00026280"/>
    <w:rsid w:val="00030424"/>
    <w:rsid w:val="00031863"/>
    <w:rsid w:val="000348C5"/>
    <w:rsid w:val="00036AB8"/>
    <w:rsid w:val="00037DE1"/>
    <w:rsid w:val="00043532"/>
    <w:rsid w:val="00043AC2"/>
    <w:rsid w:val="0004563D"/>
    <w:rsid w:val="000469C3"/>
    <w:rsid w:val="00051AD3"/>
    <w:rsid w:val="000549CD"/>
    <w:rsid w:val="00055D39"/>
    <w:rsid w:val="000640BB"/>
    <w:rsid w:val="00064B76"/>
    <w:rsid w:val="00070C5B"/>
    <w:rsid w:val="00071AB3"/>
    <w:rsid w:val="00071E7A"/>
    <w:rsid w:val="0007345B"/>
    <w:rsid w:val="000748B3"/>
    <w:rsid w:val="0007730C"/>
    <w:rsid w:val="00080D85"/>
    <w:rsid w:val="000817B9"/>
    <w:rsid w:val="00082C21"/>
    <w:rsid w:val="00083EA1"/>
    <w:rsid w:val="0008536E"/>
    <w:rsid w:val="00085C6B"/>
    <w:rsid w:val="00085D40"/>
    <w:rsid w:val="0008684F"/>
    <w:rsid w:val="00086A95"/>
    <w:rsid w:val="000951D2"/>
    <w:rsid w:val="00095E6C"/>
    <w:rsid w:val="000A0057"/>
    <w:rsid w:val="000A238F"/>
    <w:rsid w:val="000A3C7F"/>
    <w:rsid w:val="000A5DDD"/>
    <w:rsid w:val="000A6AA1"/>
    <w:rsid w:val="000A7763"/>
    <w:rsid w:val="000B09BD"/>
    <w:rsid w:val="000B0A03"/>
    <w:rsid w:val="000B3333"/>
    <w:rsid w:val="000B49ED"/>
    <w:rsid w:val="000B6BBA"/>
    <w:rsid w:val="000B78E5"/>
    <w:rsid w:val="000C0D8F"/>
    <w:rsid w:val="000C297D"/>
    <w:rsid w:val="000C48DF"/>
    <w:rsid w:val="000C4C5F"/>
    <w:rsid w:val="000C5771"/>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131F4"/>
    <w:rsid w:val="00113DC1"/>
    <w:rsid w:val="00115038"/>
    <w:rsid w:val="001161D4"/>
    <w:rsid w:val="00116652"/>
    <w:rsid w:val="0012053B"/>
    <w:rsid w:val="001238ED"/>
    <w:rsid w:val="00124B69"/>
    <w:rsid w:val="00125C4F"/>
    <w:rsid w:val="00126089"/>
    <w:rsid w:val="0012684A"/>
    <w:rsid w:val="00130CBC"/>
    <w:rsid w:val="001318B0"/>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427E"/>
    <w:rsid w:val="001D05DE"/>
    <w:rsid w:val="001D0F79"/>
    <w:rsid w:val="001D2899"/>
    <w:rsid w:val="001E18B7"/>
    <w:rsid w:val="001E29C8"/>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3F7"/>
    <w:rsid w:val="00215770"/>
    <w:rsid w:val="002157EE"/>
    <w:rsid w:val="00217D47"/>
    <w:rsid w:val="00220289"/>
    <w:rsid w:val="00221D91"/>
    <w:rsid w:val="0022343A"/>
    <w:rsid w:val="0023049A"/>
    <w:rsid w:val="0023262D"/>
    <w:rsid w:val="00232672"/>
    <w:rsid w:val="0023691A"/>
    <w:rsid w:val="0024280D"/>
    <w:rsid w:val="0024456D"/>
    <w:rsid w:val="00247437"/>
    <w:rsid w:val="00250FC6"/>
    <w:rsid w:val="00252C3D"/>
    <w:rsid w:val="00260867"/>
    <w:rsid w:val="00261F27"/>
    <w:rsid w:val="00262420"/>
    <w:rsid w:val="00262CA6"/>
    <w:rsid w:val="00263BDA"/>
    <w:rsid w:val="00266E4C"/>
    <w:rsid w:val="00267C25"/>
    <w:rsid w:val="00271F9B"/>
    <w:rsid w:val="00273A24"/>
    <w:rsid w:val="00274C32"/>
    <w:rsid w:val="002752D3"/>
    <w:rsid w:val="0027668D"/>
    <w:rsid w:val="00277106"/>
    <w:rsid w:val="00280B21"/>
    <w:rsid w:val="00280BD9"/>
    <w:rsid w:val="0028407E"/>
    <w:rsid w:val="00284F3E"/>
    <w:rsid w:val="00286133"/>
    <w:rsid w:val="00286D6C"/>
    <w:rsid w:val="00287A34"/>
    <w:rsid w:val="00290E53"/>
    <w:rsid w:val="00293382"/>
    <w:rsid w:val="00295B0C"/>
    <w:rsid w:val="00296CA2"/>
    <w:rsid w:val="00297643"/>
    <w:rsid w:val="002A290C"/>
    <w:rsid w:val="002A69DC"/>
    <w:rsid w:val="002A6B77"/>
    <w:rsid w:val="002B2579"/>
    <w:rsid w:val="002B385B"/>
    <w:rsid w:val="002B6BE9"/>
    <w:rsid w:val="002C0C5A"/>
    <w:rsid w:val="002C0FDC"/>
    <w:rsid w:val="002C4DEC"/>
    <w:rsid w:val="002C627F"/>
    <w:rsid w:val="002C78D3"/>
    <w:rsid w:val="002D0FCB"/>
    <w:rsid w:val="002E1616"/>
    <w:rsid w:val="002E38D0"/>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6DC6"/>
    <w:rsid w:val="00340D61"/>
    <w:rsid w:val="00344C04"/>
    <w:rsid w:val="0034525E"/>
    <w:rsid w:val="00352077"/>
    <w:rsid w:val="00353939"/>
    <w:rsid w:val="003539E6"/>
    <w:rsid w:val="0035431A"/>
    <w:rsid w:val="0035452F"/>
    <w:rsid w:val="003561D9"/>
    <w:rsid w:val="0035685B"/>
    <w:rsid w:val="003632F9"/>
    <w:rsid w:val="00364DB0"/>
    <w:rsid w:val="00366AA4"/>
    <w:rsid w:val="00367E7C"/>
    <w:rsid w:val="00367F8B"/>
    <w:rsid w:val="00374189"/>
    <w:rsid w:val="0038344D"/>
    <w:rsid w:val="00383B73"/>
    <w:rsid w:val="00385897"/>
    <w:rsid w:val="003915FB"/>
    <w:rsid w:val="00394C2E"/>
    <w:rsid w:val="0039733D"/>
    <w:rsid w:val="003A12A5"/>
    <w:rsid w:val="003A1ACD"/>
    <w:rsid w:val="003A2E13"/>
    <w:rsid w:val="003A6F62"/>
    <w:rsid w:val="003B0AFC"/>
    <w:rsid w:val="003B11F8"/>
    <w:rsid w:val="003B3107"/>
    <w:rsid w:val="003B6BCF"/>
    <w:rsid w:val="003C0F1A"/>
    <w:rsid w:val="003C1B00"/>
    <w:rsid w:val="003C7CE4"/>
    <w:rsid w:val="003E335A"/>
    <w:rsid w:val="003E3F99"/>
    <w:rsid w:val="003E4D22"/>
    <w:rsid w:val="003E6595"/>
    <w:rsid w:val="003E7655"/>
    <w:rsid w:val="003F0BD1"/>
    <w:rsid w:val="003F17AB"/>
    <w:rsid w:val="003F2962"/>
    <w:rsid w:val="004017C9"/>
    <w:rsid w:val="00405A0A"/>
    <w:rsid w:val="00406379"/>
    <w:rsid w:val="0040777D"/>
    <w:rsid w:val="0041098D"/>
    <w:rsid w:val="00414B6B"/>
    <w:rsid w:val="00415180"/>
    <w:rsid w:val="00415612"/>
    <w:rsid w:val="0041639A"/>
    <w:rsid w:val="0041641A"/>
    <w:rsid w:val="00417F7B"/>
    <w:rsid w:val="00421B9A"/>
    <w:rsid w:val="00427176"/>
    <w:rsid w:val="00431510"/>
    <w:rsid w:val="0043219D"/>
    <w:rsid w:val="00432C2F"/>
    <w:rsid w:val="00433CCB"/>
    <w:rsid w:val="00435A81"/>
    <w:rsid w:val="00435E03"/>
    <w:rsid w:val="0043607F"/>
    <w:rsid w:val="004376F6"/>
    <w:rsid w:val="00442AB6"/>
    <w:rsid w:val="0044510A"/>
    <w:rsid w:val="004463FF"/>
    <w:rsid w:val="00447280"/>
    <w:rsid w:val="004503D5"/>
    <w:rsid w:val="00451746"/>
    <w:rsid w:val="00462584"/>
    <w:rsid w:val="00463389"/>
    <w:rsid w:val="004717AF"/>
    <w:rsid w:val="00472F78"/>
    <w:rsid w:val="00474DDD"/>
    <w:rsid w:val="004779C6"/>
    <w:rsid w:val="0048727C"/>
    <w:rsid w:val="0049243D"/>
    <w:rsid w:val="004941D9"/>
    <w:rsid w:val="004A4C14"/>
    <w:rsid w:val="004B2D24"/>
    <w:rsid w:val="004B4AB7"/>
    <w:rsid w:val="004B73BB"/>
    <w:rsid w:val="004B7F90"/>
    <w:rsid w:val="004C675C"/>
    <w:rsid w:val="004C7731"/>
    <w:rsid w:val="004D1236"/>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5692"/>
    <w:rsid w:val="005569D0"/>
    <w:rsid w:val="0056156A"/>
    <w:rsid w:val="0056254E"/>
    <w:rsid w:val="00564971"/>
    <w:rsid w:val="005653C6"/>
    <w:rsid w:val="00572D88"/>
    <w:rsid w:val="00576766"/>
    <w:rsid w:val="0057776D"/>
    <w:rsid w:val="0058000A"/>
    <w:rsid w:val="005865D5"/>
    <w:rsid w:val="005902C4"/>
    <w:rsid w:val="00592406"/>
    <w:rsid w:val="00592E82"/>
    <w:rsid w:val="005A43AA"/>
    <w:rsid w:val="005A5DE3"/>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1030C"/>
    <w:rsid w:val="00611BF8"/>
    <w:rsid w:val="006214D0"/>
    <w:rsid w:val="006218FB"/>
    <w:rsid w:val="00623E9B"/>
    <w:rsid w:val="00624464"/>
    <w:rsid w:val="00624D6B"/>
    <w:rsid w:val="00636A62"/>
    <w:rsid w:val="006406C4"/>
    <w:rsid w:val="00642C31"/>
    <w:rsid w:val="00642ED4"/>
    <w:rsid w:val="006462E4"/>
    <w:rsid w:val="006473F8"/>
    <w:rsid w:val="006557BC"/>
    <w:rsid w:val="00661318"/>
    <w:rsid w:val="00661655"/>
    <w:rsid w:val="00662F4D"/>
    <w:rsid w:val="00670AB4"/>
    <w:rsid w:val="00672A7F"/>
    <w:rsid w:val="00676012"/>
    <w:rsid w:val="0067689F"/>
    <w:rsid w:val="00684561"/>
    <w:rsid w:val="0069217B"/>
    <w:rsid w:val="00692EB0"/>
    <w:rsid w:val="00695181"/>
    <w:rsid w:val="00695BCA"/>
    <w:rsid w:val="006A2D51"/>
    <w:rsid w:val="006A3D98"/>
    <w:rsid w:val="006A478B"/>
    <w:rsid w:val="006B1A7C"/>
    <w:rsid w:val="006B5D25"/>
    <w:rsid w:val="006C2F78"/>
    <w:rsid w:val="006C33C7"/>
    <w:rsid w:val="006C39F5"/>
    <w:rsid w:val="006C7CC9"/>
    <w:rsid w:val="006D1B92"/>
    <w:rsid w:val="006D3CC3"/>
    <w:rsid w:val="006D61E7"/>
    <w:rsid w:val="006E0108"/>
    <w:rsid w:val="006E031A"/>
    <w:rsid w:val="006E2D38"/>
    <w:rsid w:val="006E5452"/>
    <w:rsid w:val="006E5523"/>
    <w:rsid w:val="006E6D30"/>
    <w:rsid w:val="006E6DB1"/>
    <w:rsid w:val="006F697A"/>
    <w:rsid w:val="0070099E"/>
    <w:rsid w:val="00700BB7"/>
    <w:rsid w:val="007032AA"/>
    <w:rsid w:val="007055B2"/>
    <w:rsid w:val="0071071F"/>
    <w:rsid w:val="0071487D"/>
    <w:rsid w:val="00715B0B"/>
    <w:rsid w:val="0072088D"/>
    <w:rsid w:val="007211AA"/>
    <w:rsid w:val="0072316E"/>
    <w:rsid w:val="00724040"/>
    <w:rsid w:val="007250AE"/>
    <w:rsid w:val="00725278"/>
    <w:rsid w:val="007269C5"/>
    <w:rsid w:val="00726D17"/>
    <w:rsid w:val="00727A6A"/>
    <w:rsid w:val="00735339"/>
    <w:rsid w:val="00742118"/>
    <w:rsid w:val="0074621C"/>
    <w:rsid w:val="007552BA"/>
    <w:rsid w:val="00762422"/>
    <w:rsid w:val="0077129F"/>
    <w:rsid w:val="00772AC9"/>
    <w:rsid w:val="0077321E"/>
    <w:rsid w:val="007752A0"/>
    <w:rsid w:val="00777D45"/>
    <w:rsid w:val="0078059E"/>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26A7"/>
    <w:rsid w:val="007D3CD8"/>
    <w:rsid w:val="007D6FC1"/>
    <w:rsid w:val="007D73B5"/>
    <w:rsid w:val="007E1648"/>
    <w:rsid w:val="007E205F"/>
    <w:rsid w:val="007E2352"/>
    <w:rsid w:val="007E2CF0"/>
    <w:rsid w:val="007E3074"/>
    <w:rsid w:val="007F04BE"/>
    <w:rsid w:val="007F0B73"/>
    <w:rsid w:val="007F1AC0"/>
    <w:rsid w:val="007F4217"/>
    <w:rsid w:val="007F508A"/>
    <w:rsid w:val="007F7F27"/>
    <w:rsid w:val="008037DE"/>
    <w:rsid w:val="0081239A"/>
    <w:rsid w:val="00813559"/>
    <w:rsid w:val="00813A03"/>
    <w:rsid w:val="00815F2C"/>
    <w:rsid w:val="0081748F"/>
    <w:rsid w:val="00825003"/>
    <w:rsid w:val="0082731F"/>
    <w:rsid w:val="00831EF1"/>
    <w:rsid w:val="00833292"/>
    <w:rsid w:val="0083552D"/>
    <w:rsid w:val="00835A85"/>
    <w:rsid w:val="00835FDB"/>
    <w:rsid w:val="0083635F"/>
    <w:rsid w:val="008374DF"/>
    <w:rsid w:val="0084318C"/>
    <w:rsid w:val="00843C0D"/>
    <w:rsid w:val="00847D38"/>
    <w:rsid w:val="00851D35"/>
    <w:rsid w:val="00852093"/>
    <w:rsid w:val="00855B6D"/>
    <w:rsid w:val="00856B50"/>
    <w:rsid w:val="00856C2B"/>
    <w:rsid w:val="0086006A"/>
    <w:rsid w:val="008602E6"/>
    <w:rsid w:val="00860FF7"/>
    <w:rsid w:val="00861CC3"/>
    <w:rsid w:val="00861D52"/>
    <w:rsid w:val="008627EC"/>
    <w:rsid w:val="008630D6"/>
    <w:rsid w:val="008650A3"/>
    <w:rsid w:val="008761D5"/>
    <w:rsid w:val="008769BE"/>
    <w:rsid w:val="00880D51"/>
    <w:rsid w:val="0088241C"/>
    <w:rsid w:val="00883100"/>
    <w:rsid w:val="008872E6"/>
    <w:rsid w:val="008919D3"/>
    <w:rsid w:val="00893BA2"/>
    <w:rsid w:val="00893C57"/>
    <w:rsid w:val="00893F69"/>
    <w:rsid w:val="00897767"/>
    <w:rsid w:val="008A0301"/>
    <w:rsid w:val="008A0B10"/>
    <w:rsid w:val="008A5B1B"/>
    <w:rsid w:val="008B1AF9"/>
    <w:rsid w:val="008B58D8"/>
    <w:rsid w:val="008B695F"/>
    <w:rsid w:val="008B698D"/>
    <w:rsid w:val="008D17B5"/>
    <w:rsid w:val="008D548E"/>
    <w:rsid w:val="008D5713"/>
    <w:rsid w:val="008D592B"/>
    <w:rsid w:val="008D763A"/>
    <w:rsid w:val="008D7DCD"/>
    <w:rsid w:val="008E1177"/>
    <w:rsid w:val="008E4DDD"/>
    <w:rsid w:val="008F083A"/>
    <w:rsid w:val="008F1241"/>
    <w:rsid w:val="008F4E54"/>
    <w:rsid w:val="008F57BE"/>
    <w:rsid w:val="008F6C49"/>
    <w:rsid w:val="00914B60"/>
    <w:rsid w:val="00915F11"/>
    <w:rsid w:val="00916BE4"/>
    <w:rsid w:val="0091757C"/>
    <w:rsid w:val="00920772"/>
    <w:rsid w:val="00922C63"/>
    <w:rsid w:val="00922F7F"/>
    <w:rsid w:val="009230E1"/>
    <w:rsid w:val="00924E30"/>
    <w:rsid w:val="00925041"/>
    <w:rsid w:val="00926292"/>
    <w:rsid w:val="009302C1"/>
    <w:rsid w:val="0093321E"/>
    <w:rsid w:val="00934D52"/>
    <w:rsid w:val="00941BB2"/>
    <w:rsid w:val="00943B15"/>
    <w:rsid w:val="009549E5"/>
    <w:rsid w:val="00954A60"/>
    <w:rsid w:val="00961F90"/>
    <w:rsid w:val="00965EEA"/>
    <w:rsid w:val="00970B27"/>
    <w:rsid w:val="009765D5"/>
    <w:rsid w:val="0098036D"/>
    <w:rsid w:val="00980633"/>
    <w:rsid w:val="00981155"/>
    <w:rsid w:val="00981B5A"/>
    <w:rsid w:val="00982649"/>
    <w:rsid w:val="009841A6"/>
    <w:rsid w:val="00984454"/>
    <w:rsid w:val="00985062"/>
    <w:rsid w:val="0098589F"/>
    <w:rsid w:val="00990461"/>
    <w:rsid w:val="009912D6"/>
    <w:rsid w:val="00991DE3"/>
    <w:rsid w:val="009952B4"/>
    <w:rsid w:val="009A5378"/>
    <w:rsid w:val="009B032C"/>
    <w:rsid w:val="009B2E0E"/>
    <w:rsid w:val="009B36C4"/>
    <w:rsid w:val="009B40B5"/>
    <w:rsid w:val="009B6D47"/>
    <w:rsid w:val="009C2A7A"/>
    <w:rsid w:val="009C2A7F"/>
    <w:rsid w:val="009C4A79"/>
    <w:rsid w:val="009C7D4D"/>
    <w:rsid w:val="009D460F"/>
    <w:rsid w:val="009D555E"/>
    <w:rsid w:val="009D6C3B"/>
    <w:rsid w:val="009E04A4"/>
    <w:rsid w:val="009E7EBF"/>
    <w:rsid w:val="009F25D5"/>
    <w:rsid w:val="009F3005"/>
    <w:rsid w:val="009F4F5A"/>
    <w:rsid w:val="00A008DB"/>
    <w:rsid w:val="00A02465"/>
    <w:rsid w:val="00A0351D"/>
    <w:rsid w:val="00A0483B"/>
    <w:rsid w:val="00A10B88"/>
    <w:rsid w:val="00A1692B"/>
    <w:rsid w:val="00A16B2E"/>
    <w:rsid w:val="00A1701D"/>
    <w:rsid w:val="00A22278"/>
    <w:rsid w:val="00A23C9C"/>
    <w:rsid w:val="00A23CBF"/>
    <w:rsid w:val="00A245D6"/>
    <w:rsid w:val="00A25224"/>
    <w:rsid w:val="00A306B7"/>
    <w:rsid w:val="00A3256C"/>
    <w:rsid w:val="00A429A7"/>
    <w:rsid w:val="00A469AB"/>
    <w:rsid w:val="00A46AFE"/>
    <w:rsid w:val="00A50A01"/>
    <w:rsid w:val="00A51063"/>
    <w:rsid w:val="00A52507"/>
    <w:rsid w:val="00A547B5"/>
    <w:rsid w:val="00A55736"/>
    <w:rsid w:val="00A56D1D"/>
    <w:rsid w:val="00A57CB2"/>
    <w:rsid w:val="00A618E9"/>
    <w:rsid w:val="00A62BF8"/>
    <w:rsid w:val="00A634B3"/>
    <w:rsid w:val="00A63F53"/>
    <w:rsid w:val="00A66EE3"/>
    <w:rsid w:val="00A7208C"/>
    <w:rsid w:val="00A72FF2"/>
    <w:rsid w:val="00A73612"/>
    <w:rsid w:val="00A7537F"/>
    <w:rsid w:val="00A826CE"/>
    <w:rsid w:val="00A83A41"/>
    <w:rsid w:val="00A841A3"/>
    <w:rsid w:val="00A86DA7"/>
    <w:rsid w:val="00A87685"/>
    <w:rsid w:val="00A91551"/>
    <w:rsid w:val="00A91686"/>
    <w:rsid w:val="00A94373"/>
    <w:rsid w:val="00AA0A4C"/>
    <w:rsid w:val="00AA1FBB"/>
    <w:rsid w:val="00AB0CB7"/>
    <w:rsid w:val="00AB18B8"/>
    <w:rsid w:val="00AB2AC2"/>
    <w:rsid w:val="00AB7D71"/>
    <w:rsid w:val="00AB7FB6"/>
    <w:rsid w:val="00AC11E8"/>
    <w:rsid w:val="00AC2E8D"/>
    <w:rsid w:val="00AC6C3E"/>
    <w:rsid w:val="00AC6DE7"/>
    <w:rsid w:val="00AC78E8"/>
    <w:rsid w:val="00AD2739"/>
    <w:rsid w:val="00AD5A14"/>
    <w:rsid w:val="00AE0B09"/>
    <w:rsid w:val="00AE481A"/>
    <w:rsid w:val="00AE6421"/>
    <w:rsid w:val="00AF064C"/>
    <w:rsid w:val="00AF191D"/>
    <w:rsid w:val="00AF7232"/>
    <w:rsid w:val="00B0052A"/>
    <w:rsid w:val="00B031CF"/>
    <w:rsid w:val="00B03EC4"/>
    <w:rsid w:val="00B06A98"/>
    <w:rsid w:val="00B06D4A"/>
    <w:rsid w:val="00B10293"/>
    <w:rsid w:val="00B11BEA"/>
    <w:rsid w:val="00B126C8"/>
    <w:rsid w:val="00B13DAB"/>
    <w:rsid w:val="00B15316"/>
    <w:rsid w:val="00B24C11"/>
    <w:rsid w:val="00B26E1B"/>
    <w:rsid w:val="00B2762A"/>
    <w:rsid w:val="00B32CA1"/>
    <w:rsid w:val="00B33162"/>
    <w:rsid w:val="00B334CE"/>
    <w:rsid w:val="00B33781"/>
    <w:rsid w:val="00B35032"/>
    <w:rsid w:val="00B35638"/>
    <w:rsid w:val="00B36678"/>
    <w:rsid w:val="00B37CE3"/>
    <w:rsid w:val="00B411FB"/>
    <w:rsid w:val="00B42851"/>
    <w:rsid w:val="00B43A0B"/>
    <w:rsid w:val="00B52C27"/>
    <w:rsid w:val="00B56375"/>
    <w:rsid w:val="00B56FE4"/>
    <w:rsid w:val="00B5716B"/>
    <w:rsid w:val="00B62A5E"/>
    <w:rsid w:val="00B6333D"/>
    <w:rsid w:val="00B64229"/>
    <w:rsid w:val="00B65DA6"/>
    <w:rsid w:val="00B66AA9"/>
    <w:rsid w:val="00B70781"/>
    <w:rsid w:val="00B7261F"/>
    <w:rsid w:val="00B73968"/>
    <w:rsid w:val="00B75D43"/>
    <w:rsid w:val="00B80E74"/>
    <w:rsid w:val="00B82FB5"/>
    <w:rsid w:val="00B8715A"/>
    <w:rsid w:val="00B906DD"/>
    <w:rsid w:val="00B911FB"/>
    <w:rsid w:val="00B94580"/>
    <w:rsid w:val="00BA09CD"/>
    <w:rsid w:val="00BA573C"/>
    <w:rsid w:val="00BA6858"/>
    <w:rsid w:val="00BA6E79"/>
    <w:rsid w:val="00BA7798"/>
    <w:rsid w:val="00BB026D"/>
    <w:rsid w:val="00BB2189"/>
    <w:rsid w:val="00BB31B6"/>
    <w:rsid w:val="00BB4DDA"/>
    <w:rsid w:val="00BC22F3"/>
    <w:rsid w:val="00BC2F13"/>
    <w:rsid w:val="00BC5687"/>
    <w:rsid w:val="00BC6754"/>
    <w:rsid w:val="00BD3DB0"/>
    <w:rsid w:val="00BD6DDA"/>
    <w:rsid w:val="00BE0E04"/>
    <w:rsid w:val="00BE3219"/>
    <w:rsid w:val="00BE62A5"/>
    <w:rsid w:val="00BE7C07"/>
    <w:rsid w:val="00BF2EBF"/>
    <w:rsid w:val="00BF6189"/>
    <w:rsid w:val="00BF736B"/>
    <w:rsid w:val="00C02600"/>
    <w:rsid w:val="00C1246A"/>
    <w:rsid w:val="00C12D3D"/>
    <w:rsid w:val="00C1346F"/>
    <w:rsid w:val="00C215F6"/>
    <w:rsid w:val="00C23289"/>
    <w:rsid w:val="00C2746E"/>
    <w:rsid w:val="00C367FC"/>
    <w:rsid w:val="00C3718C"/>
    <w:rsid w:val="00C37403"/>
    <w:rsid w:val="00C37A71"/>
    <w:rsid w:val="00C4183B"/>
    <w:rsid w:val="00C43A0E"/>
    <w:rsid w:val="00C45AEF"/>
    <w:rsid w:val="00C50B96"/>
    <w:rsid w:val="00C521B1"/>
    <w:rsid w:val="00C53500"/>
    <w:rsid w:val="00C552DE"/>
    <w:rsid w:val="00C56D6B"/>
    <w:rsid w:val="00C6175F"/>
    <w:rsid w:val="00C658F8"/>
    <w:rsid w:val="00C66510"/>
    <w:rsid w:val="00C66C75"/>
    <w:rsid w:val="00C7072C"/>
    <w:rsid w:val="00C77B3E"/>
    <w:rsid w:val="00C80593"/>
    <w:rsid w:val="00C82C3C"/>
    <w:rsid w:val="00C90011"/>
    <w:rsid w:val="00C9461A"/>
    <w:rsid w:val="00C96B24"/>
    <w:rsid w:val="00CA35BE"/>
    <w:rsid w:val="00CA606E"/>
    <w:rsid w:val="00CB0B2E"/>
    <w:rsid w:val="00CB1780"/>
    <w:rsid w:val="00CB4CB1"/>
    <w:rsid w:val="00CC5E33"/>
    <w:rsid w:val="00CD34F3"/>
    <w:rsid w:val="00CD58F7"/>
    <w:rsid w:val="00CD7E44"/>
    <w:rsid w:val="00CE28F7"/>
    <w:rsid w:val="00CE2E1F"/>
    <w:rsid w:val="00CE2F46"/>
    <w:rsid w:val="00CE3562"/>
    <w:rsid w:val="00CE6525"/>
    <w:rsid w:val="00CF0B2C"/>
    <w:rsid w:val="00CF1E88"/>
    <w:rsid w:val="00CF45BB"/>
    <w:rsid w:val="00CF7554"/>
    <w:rsid w:val="00D00DD5"/>
    <w:rsid w:val="00D064AB"/>
    <w:rsid w:val="00D075A0"/>
    <w:rsid w:val="00D14A6E"/>
    <w:rsid w:val="00D1566F"/>
    <w:rsid w:val="00D16279"/>
    <w:rsid w:val="00D16830"/>
    <w:rsid w:val="00D2094D"/>
    <w:rsid w:val="00D27C41"/>
    <w:rsid w:val="00D335DD"/>
    <w:rsid w:val="00D363AF"/>
    <w:rsid w:val="00D441ED"/>
    <w:rsid w:val="00D45B5A"/>
    <w:rsid w:val="00D479E2"/>
    <w:rsid w:val="00D51B7C"/>
    <w:rsid w:val="00D5399F"/>
    <w:rsid w:val="00D60AD8"/>
    <w:rsid w:val="00D61C5C"/>
    <w:rsid w:val="00D61FCA"/>
    <w:rsid w:val="00D664C4"/>
    <w:rsid w:val="00D72311"/>
    <w:rsid w:val="00D72F33"/>
    <w:rsid w:val="00D773BF"/>
    <w:rsid w:val="00D8666B"/>
    <w:rsid w:val="00D87EB5"/>
    <w:rsid w:val="00D93B14"/>
    <w:rsid w:val="00D94CE2"/>
    <w:rsid w:val="00D97E2C"/>
    <w:rsid w:val="00DA5F85"/>
    <w:rsid w:val="00DA6342"/>
    <w:rsid w:val="00DB11A3"/>
    <w:rsid w:val="00DB69DA"/>
    <w:rsid w:val="00DB77E2"/>
    <w:rsid w:val="00DB7B88"/>
    <w:rsid w:val="00DC237B"/>
    <w:rsid w:val="00DC33BE"/>
    <w:rsid w:val="00DD1185"/>
    <w:rsid w:val="00DD212A"/>
    <w:rsid w:val="00DD29A7"/>
    <w:rsid w:val="00DD528A"/>
    <w:rsid w:val="00DD54AE"/>
    <w:rsid w:val="00DD609C"/>
    <w:rsid w:val="00DD74F6"/>
    <w:rsid w:val="00DD7E43"/>
    <w:rsid w:val="00DE2979"/>
    <w:rsid w:val="00DE63CF"/>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18F6"/>
    <w:rsid w:val="00E5363D"/>
    <w:rsid w:val="00E54A1C"/>
    <w:rsid w:val="00E553E2"/>
    <w:rsid w:val="00E558AD"/>
    <w:rsid w:val="00E63971"/>
    <w:rsid w:val="00E63AAA"/>
    <w:rsid w:val="00E63C2E"/>
    <w:rsid w:val="00E73AB6"/>
    <w:rsid w:val="00E8124D"/>
    <w:rsid w:val="00E825EC"/>
    <w:rsid w:val="00E872C1"/>
    <w:rsid w:val="00E94FB6"/>
    <w:rsid w:val="00E9618F"/>
    <w:rsid w:val="00E9636F"/>
    <w:rsid w:val="00EA0C6B"/>
    <w:rsid w:val="00EA25C1"/>
    <w:rsid w:val="00EA2FA8"/>
    <w:rsid w:val="00EA4456"/>
    <w:rsid w:val="00EA530C"/>
    <w:rsid w:val="00EA7EF6"/>
    <w:rsid w:val="00EB5703"/>
    <w:rsid w:val="00EC015A"/>
    <w:rsid w:val="00EC225E"/>
    <w:rsid w:val="00EC47BC"/>
    <w:rsid w:val="00ED695B"/>
    <w:rsid w:val="00EE5326"/>
    <w:rsid w:val="00EE5F02"/>
    <w:rsid w:val="00EE6430"/>
    <w:rsid w:val="00EF115D"/>
    <w:rsid w:val="00EF17F7"/>
    <w:rsid w:val="00EF2025"/>
    <w:rsid w:val="00EF5429"/>
    <w:rsid w:val="00EF586F"/>
    <w:rsid w:val="00EF5B06"/>
    <w:rsid w:val="00EF7E15"/>
    <w:rsid w:val="00F026E5"/>
    <w:rsid w:val="00F046FB"/>
    <w:rsid w:val="00F0714E"/>
    <w:rsid w:val="00F172EF"/>
    <w:rsid w:val="00F21E17"/>
    <w:rsid w:val="00F24884"/>
    <w:rsid w:val="00F31658"/>
    <w:rsid w:val="00F371BB"/>
    <w:rsid w:val="00F37F8E"/>
    <w:rsid w:val="00F40439"/>
    <w:rsid w:val="00F44BBF"/>
    <w:rsid w:val="00F5193F"/>
    <w:rsid w:val="00F52141"/>
    <w:rsid w:val="00F56786"/>
    <w:rsid w:val="00F56E00"/>
    <w:rsid w:val="00F61393"/>
    <w:rsid w:val="00F63839"/>
    <w:rsid w:val="00F6397A"/>
    <w:rsid w:val="00F65EA7"/>
    <w:rsid w:val="00F70B66"/>
    <w:rsid w:val="00F71157"/>
    <w:rsid w:val="00F71B46"/>
    <w:rsid w:val="00F73C0A"/>
    <w:rsid w:val="00F74E74"/>
    <w:rsid w:val="00F75035"/>
    <w:rsid w:val="00F85065"/>
    <w:rsid w:val="00F85227"/>
    <w:rsid w:val="00F85F39"/>
    <w:rsid w:val="00F864BA"/>
    <w:rsid w:val="00F90C73"/>
    <w:rsid w:val="00F91400"/>
    <w:rsid w:val="00F92E0A"/>
    <w:rsid w:val="00FA118E"/>
    <w:rsid w:val="00FA2C73"/>
    <w:rsid w:val="00FA4A0F"/>
    <w:rsid w:val="00FB14A7"/>
    <w:rsid w:val="00FB1736"/>
    <w:rsid w:val="00FB5482"/>
    <w:rsid w:val="00FB5D7E"/>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0F3A1248"/>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4638">
      <w:bodyDiv w:val="1"/>
      <w:marLeft w:val="0"/>
      <w:marRight w:val="0"/>
      <w:marTop w:val="0"/>
      <w:marBottom w:val="0"/>
      <w:divBdr>
        <w:top w:val="none" w:sz="0" w:space="0" w:color="auto"/>
        <w:left w:val="none" w:sz="0" w:space="0" w:color="auto"/>
        <w:bottom w:val="none" w:sz="0" w:space="0" w:color="auto"/>
        <w:right w:val="none" w:sz="0" w:space="0" w:color="auto"/>
      </w:divBdr>
    </w:div>
    <w:div w:id="16853317">
      <w:bodyDiv w:val="1"/>
      <w:marLeft w:val="0"/>
      <w:marRight w:val="0"/>
      <w:marTop w:val="0"/>
      <w:marBottom w:val="0"/>
      <w:divBdr>
        <w:top w:val="none" w:sz="0" w:space="0" w:color="auto"/>
        <w:left w:val="none" w:sz="0" w:space="0" w:color="auto"/>
        <w:bottom w:val="none" w:sz="0" w:space="0" w:color="auto"/>
        <w:right w:val="none" w:sz="0" w:space="0" w:color="auto"/>
      </w:divBdr>
    </w:div>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0153670">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499391130">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7056842">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55507594">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5394596">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3458281">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56620-D8D7-47B0-91D5-86B1D8A9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45262</Words>
  <Characters>248942</Characters>
  <Application>Microsoft Office Word</Application>
  <DocSecurity>0</DocSecurity>
  <Lines>2074</Lines>
  <Paragraphs>587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3</cp:revision>
  <cp:lastPrinted>2022-10-27T23:12:00Z</cp:lastPrinted>
  <dcterms:created xsi:type="dcterms:W3CDTF">2022-12-20T00:15:00Z</dcterms:created>
  <dcterms:modified xsi:type="dcterms:W3CDTF">2022-12-20T00:25:00Z</dcterms:modified>
</cp:coreProperties>
</file>