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45F0D" w14:textId="77777777" w:rsidR="00834E37" w:rsidRDefault="00834E37" w:rsidP="00834E37">
      <w:pPr>
        <w:jc w:val="center"/>
        <w:rPr>
          <w:rFonts w:asciiTheme="minorHAnsi" w:hAnsiTheme="minorHAnsi"/>
          <w:b/>
          <w:sz w:val="36"/>
          <w:szCs w:val="24"/>
          <w:lang w:val="es-ES"/>
        </w:rPr>
      </w:pPr>
    </w:p>
    <w:p w14:paraId="3AFF6478" w14:textId="77777777" w:rsidR="00834E37" w:rsidRDefault="00834E37" w:rsidP="00834E37">
      <w:pPr>
        <w:jc w:val="center"/>
        <w:rPr>
          <w:rFonts w:asciiTheme="minorHAnsi" w:hAnsiTheme="minorHAnsi"/>
          <w:b/>
          <w:sz w:val="36"/>
          <w:szCs w:val="24"/>
          <w:lang w:val="es-ES"/>
        </w:rPr>
      </w:pPr>
    </w:p>
    <w:p w14:paraId="72BE14E6" w14:textId="77777777" w:rsidR="00834E37" w:rsidRDefault="00834E37" w:rsidP="00834E37">
      <w:pPr>
        <w:jc w:val="center"/>
        <w:rPr>
          <w:rFonts w:asciiTheme="minorHAnsi" w:hAnsiTheme="minorHAnsi"/>
          <w:b/>
          <w:sz w:val="36"/>
          <w:szCs w:val="24"/>
          <w:lang w:val="es-ES"/>
        </w:rPr>
      </w:pPr>
    </w:p>
    <w:p w14:paraId="0134BC6F" w14:textId="77777777" w:rsidR="00834E37" w:rsidRDefault="00834E37" w:rsidP="00834E37">
      <w:pPr>
        <w:jc w:val="center"/>
        <w:rPr>
          <w:rFonts w:asciiTheme="minorHAnsi" w:hAnsiTheme="minorHAnsi"/>
          <w:b/>
          <w:sz w:val="36"/>
          <w:szCs w:val="24"/>
          <w:lang w:val="es-ES"/>
        </w:rPr>
      </w:pPr>
    </w:p>
    <w:p w14:paraId="5F2DB1FC" w14:textId="77777777" w:rsidR="00834E37" w:rsidRDefault="00834E37" w:rsidP="00834E37">
      <w:pPr>
        <w:jc w:val="center"/>
        <w:rPr>
          <w:rFonts w:asciiTheme="minorHAnsi" w:hAnsiTheme="minorHAnsi"/>
          <w:b/>
          <w:sz w:val="36"/>
          <w:szCs w:val="24"/>
          <w:lang w:val="es-ES"/>
        </w:rPr>
      </w:pPr>
    </w:p>
    <w:p w14:paraId="7711EB35" w14:textId="77777777" w:rsidR="00834E37" w:rsidRPr="0036132B" w:rsidRDefault="00834E37" w:rsidP="00834E37">
      <w:pPr>
        <w:jc w:val="center"/>
        <w:rPr>
          <w:rFonts w:asciiTheme="minorHAnsi" w:hAnsiTheme="minorHAnsi"/>
          <w:b/>
          <w:sz w:val="36"/>
          <w:szCs w:val="24"/>
          <w:highlight w:val="yellow"/>
          <w:lang w:val="es-ES"/>
        </w:rPr>
      </w:pPr>
      <w:r w:rsidRPr="00CB1415">
        <w:rPr>
          <w:rFonts w:asciiTheme="minorHAnsi" w:hAnsiTheme="minorHAnsi"/>
          <w:b/>
          <w:sz w:val="36"/>
          <w:szCs w:val="24"/>
          <w:lang w:val="es-ES"/>
        </w:rPr>
        <w:t xml:space="preserve">INVITACIÓN </w:t>
      </w:r>
      <w:r>
        <w:rPr>
          <w:rFonts w:asciiTheme="minorHAnsi" w:hAnsiTheme="minorHAnsi"/>
          <w:b/>
          <w:sz w:val="36"/>
          <w:szCs w:val="24"/>
          <w:lang w:val="es-ES"/>
        </w:rPr>
        <w:t>RESTRINGIDA NACIONAL</w:t>
      </w:r>
    </w:p>
    <w:p w14:paraId="057953AF" w14:textId="77777777" w:rsidR="00834E37" w:rsidRPr="0036132B" w:rsidRDefault="00834E37" w:rsidP="00834E37">
      <w:pPr>
        <w:rPr>
          <w:rFonts w:asciiTheme="minorHAnsi" w:hAnsiTheme="minorHAnsi"/>
          <w:highlight w:val="yellow"/>
        </w:rPr>
      </w:pPr>
    </w:p>
    <w:p w14:paraId="1A8C04C4" w14:textId="77777777" w:rsidR="00834E37" w:rsidRDefault="00834E37" w:rsidP="00834E37">
      <w:pPr>
        <w:jc w:val="center"/>
        <w:rPr>
          <w:rFonts w:ascii="Helvetica" w:hAnsi="Helvetica" w:cs="Helvetica"/>
          <w:color w:val="444444"/>
          <w:sz w:val="18"/>
          <w:szCs w:val="18"/>
          <w:shd w:val="clear" w:color="auto" w:fill="FFFFFF"/>
        </w:rPr>
      </w:pPr>
    </w:p>
    <w:p w14:paraId="089FA2C8" w14:textId="2236EC90" w:rsidR="00834E37" w:rsidRDefault="00834E37" w:rsidP="00834E37">
      <w:pPr>
        <w:jc w:val="center"/>
        <w:rPr>
          <w:rFonts w:asciiTheme="minorHAnsi" w:hAnsiTheme="minorHAnsi"/>
          <w:b/>
          <w:sz w:val="36"/>
          <w:szCs w:val="24"/>
          <w:lang w:val="es-ES"/>
        </w:rPr>
      </w:pPr>
      <w:r w:rsidRPr="00E13728">
        <w:rPr>
          <w:rFonts w:asciiTheme="minorHAnsi" w:hAnsiTheme="minorHAnsi"/>
          <w:b/>
          <w:sz w:val="36"/>
          <w:szCs w:val="24"/>
          <w:lang w:val="es-ES"/>
        </w:rPr>
        <w:t>INV-SSNL-</w:t>
      </w:r>
      <w:r>
        <w:rPr>
          <w:rFonts w:asciiTheme="minorHAnsi" w:hAnsiTheme="minorHAnsi"/>
          <w:b/>
          <w:sz w:val="36"/>
          <w:szCs w:val="24"/>
          <w:lang w:val="es-ES"/>
        </w:rPr>
        <w:t>00</w:t>
      </w:r>
      <w:r w:rsidR="005E7EE7">
        <w:rPr>
          <w:rFonts w:asciiTheme="minorHAnsi" w:hAnsiTheme="minorHAnsi"/>
          <w:b/>
          <w:sz w:val="36"/>
          <w:szCs w:val="24"/>
          <w:lang w:val="es-ES"/>
        </w:rPr>
        <w:t>2</w:t>
      </w:r>
      <w:r w:rsidRPr="00CB5D23">
        <w:rPr>
          <w:rFonts w:asciiTheme="minorHAnsi" w:hAnsiTheme="minorHAnsi"/>
          <w:b/>
          <w:sz w:val="36"/>
          <w:szCs w:val="24"/>
          <w:lang w:val="es-ES"/>
        </w:rPr>
        <w:t>-</w:t>
      </w:r>
      <w:r w:rsidRPr="00E13728">
        <w:rPr>
          <w:rFonts w:asciiTheme="minorHAnsi" w:hAnsiTheme="minorHAnsi"/>
          <w:b/>
          <w:sz w:val="36"/>
          <w:szCs w:val="24"/>
          <w:lang w:val="es-ES"/>
        </w:rPr>
        <w:t>20</w:t>
      </w:r>
      <w:r w:rsidR="0007164A">
        <w:rPr>
          <w:rFonts w:asciiTheme="minorHAnsi" w:hAnsiTheme="minorHAnsi"/>
          <w:b/>
          <w:sz w:val="36"/>
          <w:szCs w:val="24"/>
          <w:lang w:val="es-ES"/>
        </w:rPr>
        <w:t>22</w:t>
      </w:r>
    </w:p>
    <w:p w14:paraId="6F348262" w14:textId="77777777" w:rsidR="00834E37" w:rsidRPr="00E52AAC" w:rsidRDefault="00834E37" w:rsidP="00834E37">
      <w:pPr>
        <w:jc w:val="center"/>
        <w:rPr>
          <w:rFonts w:asciiTheme="minorHAnsi" w:hAnsiTheme="minorHAnsi"/>
          <w:b/>
          <w:color w:val="2AA9A6"/>
          <w:sz w:val="28"/>
          <w:szCs w:val="28"/>
        </w:rPr>
      </w:pPr>
    </w:p>
    <w:p w14:paraId="4C7ADE7D" w14:textId="122B2B61" w:rsidR="00834E37" w:rsidRPr="0007164A" w:rsidRDefault="004F6861" w:rsidP="00834E37">
      <w:pPr>
        <w:jc w:val="center"/>
        <w:rPr>
          <w:rFonts w:asciiTheme="minorHAnsi" w:hAnsiTheme="minorHAnsi"/>
          <w:b/>
          <w:color w:val="00B0F0"/>
          <w:sz w:val="36"/>
          <w:szCs w:val="28"/>
        </w:rPr>
      </w:pPr>
      <w:r w:rsidRPr="004D4F92">
        <w:rPr>
          <w:rFonts w:asciiTheme="minorHAnsi" w:hAnsiTheme="minorHAnsi"/>
          <w:b/>
          <w:color w:val="00B0F0"/>
          <w:sz w:val="36"/>
          <w:szCs w:val="28"/>
        </w:rPr>
        <w:t>“</w:t>
      </w:r>
      <w:r w:rsidR="005E7EE7" w:rsidRPr="005E7EE7">
        <w:rPr>
          <w:rFonts w:asciiTheme="minorHAnsi" w:hAnsiTheme="minorHAnsi"/>
          <w:b/>
          <w:color w:val="00B0F0"/>
          <w:sz w:val="36"/>
          <w:szCs w:val="28"/>
        </w:rPr>
        <w:t>SERVICIO DE TRANSPORTACIÓN PARA MADRES Y RECIÉN NACIDOS PARA EL HOSPITAL MATERNO INFANT</w:t>
      </w:r>
      <w:r w:rsidR="005E7EE7">
        <w:rPr>
          <w:rFonts w:asciiTheme="minorHAnsi" w:hAnsiTheme="minorHAnsi"/>
          <w:b/>
          <w:color w:val="00B0F0"/>
          <w:sz w:val="36"/>
          <w:szCs w:val="28"/>
        </w:rPr>
        <w:t>IL”</w:t>
      </w:r>
      <w:r w:rsidRPr="004D4F92">
        <w:rPr>
          <w:rFonts w:asciiTheme="minorHAnsi" w:hAnsiTheme="minorHAnsi"/>
          <w:b/>
          <w:color w:val="00B0F0"/>
          <w:sz w:val="36"/>
          <w:szCs w:val="28"/>
        </w:rPr>
        <w:t>.</w:t>
      </w:r>
    </w:p>
    <w:p w14:paraId="20B6490A" w14:textId="77777777" w:rsidR="00834E37" w:rsidRPr="00E52AAC" w:rsidRDefault="00834E37" w:rsidP="00834E37">
      <w:pPr>
        <w:jc w:val="center"/>
        <w:rPr>
          <w:rFonts w:asciiTheme="minorHAnsi" w:hAnsiTheme="minorHAnsi"/>
          <w:color w:val="33CCCC"/>
          <w:sz w:val="36"/>
          <w:szCs w:val="28"/>
        </w:rPr>
      </w:pPr>
      <w:r w:rsidRPr="00E52AAC">
        <w:rPr>
          <w:rFonts w:asciiTheme="minorHAnsi" w:hAnsiTheme="minorHAnsi"/>
          <w:b/>
          <w:color w:val="33CCCC"/>
          <w:sz w:val="36"/>
          <w:szCs w:val="28"/>
        </w:rPr>
        <w:t xml:space="preserve"> </w:t>
      </w:r>
    </w:p>
    <w:p w14:paraId="0C1CC021" w14:textId="77777777" w:rsidR="00834E37" w:rsidRPr="00E52AAC" w:rsidRDefault="00834E37" w:rsidP="00834E37">
      <w:pPr>
        <w:jc w:val="center"/>
        <w:rPr>
          <w:rFonts w:asciiTheme="minorHAnsi" w:hAnsiTheme="minorHAnsi"/>
          <w:b/>
          <w:sz w:val="36"/>
        </w:rPr>
      </w:pPr>
    </w:p>
    <w:p w14:paraId="46036E01" w14:textId="77777777" w:rsidR="00834E37" w:rsidRPr="00E52AAC" w:rsidRDefault="00834E37" w:rsidP="00834E37">
      <w:pPr>
        <w:jc w:val="center"/>
        <w:rPr>
          <w:rFonts w:asciiTheme="minorHAnsi" w:hAnsiTheme="minorHAnsi"/>
          <w:b/>
          <w:sz w:val="36"/>
        </w:rPr>
      </w:pPr>
    </w:p>
    <w:p w14:paraId="0CA0092A" w14:textId="77777777" w:rsidR="00834E37" w:rsidRPr="00E52AAC" w:rsidRDefault="00834E37" w:rsidP="00834E37">
      <w:pPr>
        <w:jc w:val="center"/>
        <w:rPr>
          <w:rFonts w:asciiTheme="minorHAnsi" w:hAnsiTheme="minorHAnsi"/>
          <w:b/>
          <w:sz w:val="96"/>
          <w:szCs w:val="60"/>
        </w:rPr>
      </w:pPr>
      <w:r w:rsidRPr="00E52AAC">
        <w:rPr>
          <w:rFonts w:asciiTheme="minorHAnsi" w:hAnsiTheme="minorHAnsi"/>
          <w:b/>
          <w:sz w:val="96"/>
          <w:szCs w:val="60"/>
        </w:rPr>
        <w:t>BASES</w:t>
      </w:r>
    </w:p>
    <w:p w14:paraId="728C39D7" w14:textId="77777777" w:rsidR="00834E37" w:rsidRPr="00E52AAC" w:rsidRDefault="00834E37" w:rsidP="00834E37">
      <w:pPr>
        <w:jc w:val="both"/>
        <w:rPr>
          <w:rFonts w:asciiTheme="minorHAnsi" w:hAnsiTheme="minorHAnsi"/>
          <w:b/>
        </w:rPr>
      </w:pPr>
    </w:p>
    <w:p w14:paraId="0893E60B" w14:textId="77777777" w:rsidR="00834E37" w:rsidRPr="00E52AAC" w:rsidRDefault="00834E37" w:rsidP="00834E37">
      <w:pPr>
        <w:jc w:val="both"/>
        <w:rPr>
          <w:rFonts w:asciiTheme="minorHAnsi" w:hAnsiTheme="minorHAnsi"/>
        </w:rPr>
      </w:pPr>
    </w:p>
    <w:p w14:paraId="2CECEE11" w14:textId="77777777" w:rsidR="00834E37" w:rsidRPr="00E52AAC" w:rsidRDefault="00834E37" w:rsidP="00834E37">
      <w:pPr>
        <w:jc w:val="both"/>
        <w:rPr>
          <w:rFonts w:asciiTheme="minorHAnsi" w:hAnsiTheme="minorHAnsi"/>
        </w:rPr>
      </w:pPr>
    </w:p>
    <w:p w14:paraId="1875D340" w14:textId="77777777" w:rsidR="00834E37" w:rsidRPr="00E52AAC" w:rsidRDefault="00834E37" w:rsidP="00834E37">
      <w:pPr>
        <w:jc w:val="both"/>
        <w:rPr>
          <w:rFonts w:asciiTheme="minorHAnsi" w:hAnsiTheme="minorHAnsi"/>
        </w:rPr>
      </w:pPr>
    </w:p>
    <w:p w14:paraId="7B360641" w14:textId="77777777" w:rsidR="00834E37" w:rsidRPr="00E52AAC" w:rsidRDefault="00834E37" w:rsidP="00834E37">
      <w:pPr>
        <w:jc w:val="both"/>
        <w:rPr>
          <w:rFonts w:asciiTheme="minorHAnsi" w:hAnsiTheme="minorHAnsi"/>
        </w:rPr>
      </w:pPr>
    </w:p>
    <w:p w14:paraId="629ADACE" w14:textId="77777777" w:rsidR="00834E37" w:rsidRPr="00E52AAC" w:rsidRDefault="00834E37" w:rsidP="00834E37">
      <w:pPr>
        <w:jc w:val="both"/>
        <w:rPr>
          <w:rFonts w:asciiTheme="minorHAnsi" w:hAnsiTheme="minorHAnsi"/>
        </w:rPr>
      </w:pPr>
    </w:p>
    <w:p w14:paraId="69C8FFF4" w14:textId="77777777" w:rsidR="00834E37" w:rsidRPr="00E52AAC" w:rsidRDefault="00834E37" w:rsidP="00834E37">
      <w:pPr>
        <w:jc w:val="both"/>
        <w:rPr>
          <w:rFonts w:asciiTheme="minorHAnsi" w:hAnsiTheme="minorHAnsi"/>
        </w:rPr>
      </w:pPr>
    </w:p>
    <w:p w14:paraId="5F101BCA" w14:textId="77777777" w:rsidR="00834E37" w:rsidRPr="00E52AAC" w:rsidRDefault="00834E37" w:rsidP="00834E37">
      <w:pPr>
        <w:jc w:val="both"/>
        <w:rPr>
          <w:rFonts w:asciiTheme="minorHAnsi" w:hAnsiTheme="minorHAnsi"/>
        </w:rPr>
      </w:pPr>
    </w:p>
    <w:p w14:paraId="080700A8" w14:textId="77777777" w:rsidR="00834E37" w:rsidRPr="00E52AAC" w:rsidRDefault="00834E37" w:rsidP="00834E37">
      <w:pPr>
        <w:jc w:val="both"/>
        <w:rPr>
          <w:rFonts w:asciiTheme="minorHAnsi" w:hAnsiTheme="minorHAnsi"/>
        </w:rPr>
      </w:pPr>
    </w:p>
    <w:p w14:paraId="0FB0F291" w14:textId="77777777" w:rsidR="00834E37" w:rsidRPr="00E52AAC" w:rsidRDefault="00834E37" w:rsidP="00834E37">
      <w:pPr>
        <w:jc w:val="both"/>
        <w:rPr>
          <w:rFonts w:asciiTheme="minorHAnsi" w:hAnsiTheme="minorHAnsi"/>
        </w:rPr>
      </w:pPr>
    </w:p>
    <w:p w14:paraId="12566DBC" w14:textId="77777777" w:rsidR="00834E37" w:rsidRDefault="00834E37" w:rsidP="00834E37">
      <w:pPr>
        <w:jc w:val="both"/>
        <w:rPr>
          <w:rFonts w:asciiTheme="minorHAnsi" w:hAnsiTheme="minorHAnsi"/>
        </w:rPr>
      </w:pPr>
    </w:p>
    <w:p w14:paraId="18BC7C99" w14:textId="77777777" w:rsidR="00834E37" w:rsidRDefault="00834E37" w:rsidP="00834E37">
      <w:pPr>
        <w:jc w:val="both"/>
        <w:rPr>
          <w:rFonts w:asciiTheme="minorHAnsi" w:hAnsiTheme="minorHAnsi"/>
        </w:rPr>
      </w:pPr>
    </w:p>
    <w:p w14:paraId="1204AF02" w14:textId="77777777" w:rsidR="00834E37" w:rsidRDefault="00834E37" w:rsidP="00834E37">
      <w:pPr>
        <w:jc w:val="both"/>
        <w:rPr>
          <w:rFonts w:asciiTheme="minorHAnsi" w:hAnsiTheme="minorHAnsi"/>
        </w:rPr>
      </w:pPr>
    </w:p>
    <w:p w14:paraId="58BAA6C2" w14:textId="77777777" w:rsidR="00834E37" w:rsidRDefault="00834E37" w:rsidP="00834E37">
      <w:pPr>
        <w:jc w:val="both"/>
        <w:rPr>
          <w:rFonts w:asciiTheme="minorHAnsi" w:hAnsiTheme="minorHAnsi"/>
        </w:rPr>
      </w:pPr>
    </w:p>
    <w:p w14:paraId="0B9C41D0" w14:textId="77777777" w:rsidR="00834E37" w:rsidRDefault="00834E37" w:rsidP="00834E37">
      <w:pPr>
        <w:jc w:val="both"/>
        <w:rPr>
          <w:rFonts w:asciiTheme="minorHAnsi" w:hAnsiTheme="minorHAnsi"/>
        </w:rPr>
      </w:pPr>
    </w:p>
    <w:p w14:paraId="04957A2B" w14:textId="77777777" w:rsidR="00834E37" w:rsidRDefault="00834E37" w:rsidP="00834E37">
      <w:pPr>
        <w:jc w:val="both"/>
        <w:rPr>
          <w:rFonts w:asciiTheme="minorHAnsi" w:hAnsiTheme="minorHAnsi"/>
        </w:rPr>
      </w:pPr>
    </w:p>
    <w:p w14:paraId="757C8089" w14:textId="77777777" w:rsidR="00834E37" w:rsidRDefault="00834E37" w:rsidP="00834E37">
      <w:pPr>
        <w:jc w:val="both"/>
        <w:rPr>
          <w:rFonts w:asciiTheme="minorHAnsi" w:hAnsiTheme="minorHAnsi"/>
        </w:rPr>
      </w:pPr>
    </w:p>
    <w:p w14:paraId="445BFB75" w14:textId="77777777" w:rsidR="00834E37" w:rsidRDefault="00834E37" w:rsidP="00834E37">
      <w:pPr>
        <w:jc w:val="both"/>
        <w:rPr>
          <w:rFonts w:asciiTheme="minorHAnsi" w:hAnsiTheme="minorHAnsi"/>
        </w:rPr>
      </w:pPr>
    </w:p>
    <w:p w14:paraId="17CAA2BB" w14:textId="77777777" w:rsidR="00834E37" w:rsidRPr="00E52AAC" w:rsidRDefault="00834E37" w:rsidP="00834E37">
      <w:pPr>
        <w:jc w:val="both"/>
        <w:rPr>
          <w:rFonts w:asciiTheme="minorHAnsi" w:hAnsiTheme="minorHAnsi"/>
        </w:rPr>
      </w:pPr>
    </w:p>
    <w:p w14:paraId="53D190A3" w14:textId="77777777" w:rsidR="00834E37" w:rsidRPr="00E52AAC" w:rsidRDefault="00834E37" w:rsidP="00834E37">
      <w:pPr>
        <w:jc w:val="both"/>
        <w:rPr>
          <w:rFonts w:asciiTheme="minorHAnsi" w:hAnsiTheme="minorHAnsi"/>
        </w:rPr>
      </w:pPr>
    </w:p>
    <w:p w14:paraId="29A6999A" w14:textId="046C04BA" w:rsidR="00834E37" w:rsidRDefault="00834E37" w:rsidP="00834E37">
      <w:pPr>
        <w:jc w:val="both"/>
        <w:rPr>
          <w:rFonts w:asciiTheme="minorHAnsi" w:hAnsiTheme="minorHAnsi"/>
        </w:rPr>
      </w:pPr>
    </w:p>
    <w:p w14:paraId="3EFE1462" w14:textId="3460D203" w:rsidR="008D1233" w:rsidRDefault="008D1233" w:rsidP="00834E37">
      <w:pPr>
        <w:jc w:val="both"/>
        <w:rPr>
          <w:rFonts w:asciiTheme="minorHAnsi" w:hAnsiTheme="minorHAnsi"/>
        </w:rPr>
      </w:pPr>
    </w:p>
    <w:p w14:paraId="016591D6" w14:textId="309882EE" w:rsidR="008D1233" w:rsidRDefault="008D1233" w:rsidP="00834E37">
      <w:pPr>
        <w:jc w:val="both"/>
        <w:rPr>
          <w:rFonts w:asciiTheme="minorHAnsi" w:hAnsiTheme="minorHAnsi"/>
        </w:rPr>
      </w:pPr>
    </w:p>
    <w:p w14:paraId="65E3A32D" w14:textId="77777777" w:rsidR="008D1233" w:rsidRPr="00E52AAC" w:rsidRDefault="008D1233" w:rsidP="00834E37">
      <w:pPr>
        <w:jc w:val="both"/>
        <w:rPr>
          <w:rFonts w:asciiTheme="minorHAnsi" w:hAnsiTheme="minorHAnsi"/>
        </w:rPr>
      </w:pPr>
    </w:p>
    <w:p w14:paraId="775F815C" w14:textId="04AB876B" w:rsidR="00834E37" w:rsidRPr="00E52AAC" w:rsidRDefault="0007164A"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enter" w:pos="5320"/>
          <w:tab w:val="left" w:pos="6615"/>
        </w:tabs>
        <w:rPr>
          <w:rFonts w:asciiTheme="minorHAnsi" w:hAnsiTheme="minorHAnsi"/>
          <w:b/>
        </w:rPr>
      </w:pPr>
      <w:r>
        <w:rPr>
          <w:rFonts w:asciiTheme="minorHAnsi" w:hAnsiTheme="minorHAnsi"/>
          <w:b/>
          <w:shd w:val="clear" w:color="auto" w:fill="00B0F0"/>
        </w:rPr>
        <w:tab/>
      </w:r>
      <w:r w:rsidR="00834E37" w:rsidRPr="0007164A">
        <w:rPr>
          <w:rFonts w:asciiTheme="minorHAnsi" w:hAnsiTheme="minorHAnsi"/>
          <w:b/>
          <w:shd w:val="clear" w:color="auto" w:fill="00B0F0"/>
        </w:rPr>
        <w:t>INTRODUCCIÓN</w:t>
      </w:r>
      <w:r>
        <w:rPr>
          <w:rFonts w:asciiTheme="minorHAnsi" w:hAnsiTheme="minorHAnsi"/>
          <w:b/>
          <w:shd w:val="clear" w:color="auto" w:fill="00B0F0"/>
        </w:rPr>
        <w:tab/>
      </w:r>
    </w:p>
    <w:p w14:paraId="25F28D27" w14:textId="77777777" w:rsidR="00834E37" w:rsidRPr="00E52AAC" w:rsidRDefault="00834E37" w:rsidP="00834E37">
      <w:pPr>
        <w:jc w:val="both"/>
        <w:rPr>
          <w:rFonts w:asciiTheme="minorHAnsi" w:hAnsiTheme="minorHAnsi"/>
          <w:b/>
        </w:rPr>
      </w:pPr>
    </w:p>
    <w:p w14:paraId="651DC5D7" w14:textId="77777777" w:rsidR="00834E37" w:rsidRPr="00E52AAC" w:rsidRDefault="00834E37" w:rsidP="00834E37">
      <w:pPr>
        <w:jc w:val="both"/>
        <w:rPr>
          <w:rFonts w:asciiTheme="minorHAnsi" w:hAnsiTheme="minorHAnsi"/>
          <w:b/>
        </w:rPr>
      </w:pPr>
    </w:p>
    <w:p w14:paraId="423BBD8B" w14:textId="28ECD614" w:rsidR="00834E37" w:rsidRPr="00E52AAC" w:rsidRDefault="00834E37" w:rsidP="00834E37">
      <w:pPr>
        <w:ind w:right="-1"/>
        <w:jc w:val="both"/>
        <w:rPr>
          <w:rFonts w:asciiTheme="minorHAnsi" w:hAnsiTheme="minorHAnsi" w:cs="Arial"/>
        </w:rPr>
      </w:pPr>
      <w:r w:rsidRPr="00CF1412">
        <w:rPr>
          <w:rFonts w:asciiTheme="minorHAnsi" w:hAnsiTheme="minorHAnsi" w:cs="Arial"/>
        </w:rPr>
        <w:t>Las presentes bases de</w:t>
      </w:r>
      <w:r w:rsidR="004F6861">
        <w:rPr>
          <w:rFonts w:asciiTheme="minorHAnsi" w:hAnsiTheme="minorHAnsi" w:cs="Arial"/>
        </w:rPr>
        <w:t>l</w:t>
      </w:r>
      <w:r w:rsidRPr="00CF1412">
        <w:rPr>
          <w:rFonts w:asciiTheme="minorHAnsi" w:hAnsiTheme="minorHAnsi" w:cs="Arial"/>
        </w:rPr>
        <w:t xml:space="preserve"> concurso, describe</w:t>
      </w:r>
      <w:r w:rsidR="001A2107">
        <w:rPr>
          <w:rFonts w:asciiTheme="minorHAnsi" w:hAnsiTheme="minorHAnsi" w:cs="Arial"/>
        </w:rPr>
        <w:t>n</w:t>
      </w:r>
      <w:r w:rsidRPr="00CF1412">
        <w:rPr>
          <w:rFonts w:asciiTheme="minorHAnsi" w:hAnsiTheme="minorHAnsi" w:cs="Arial"/>
        </w:rPr>
        <w:t xml:space="preserve"> la contratación del “</w:t>
      </w:r>
      <w:r w:rsidR="005E7EE7" w:rsidRPr="005E7EE7">
        <w:rPr>
          <w:rFonts w:asciiTheme="minorHAnsi" w:hAnsiTheme="minorHAnsi"/>
          <w:b/>
        </w:rPr>
        <w:t>SERVICIO DE TRANSPORTACIÓN PARA MADRES Y RECIÉN NACIDOS PARA EL HOSPITAL MATERNO INFANTIL</w:t>
      </w:r>
      <w:r w:rsidRPr="004F6861">
        <w:rPr>
          <w:rFonts w:asciiTheme="minorHAnsi" w:hAnsiTheme="minorHAnsi"/>
          <w:b/>
        </w:rPr>
        <w:t>”</w:t>
      </w:r>
      <w:r w:rsidRPr="00CF1412">
        <w:rPr>
          <w:rFonts w:asciiTheme="minorHAnsi" w:hAnsiTheme="minorHAnsi" w:cs="Arial"/>
        </w:rPr>
        <w:t xml:space="preserve"> que Servicios de Salud de Nuevo León, Organismo Público Descentralizado</w:t>
      </w:r>
      <w:r w:rsidR="00A34211">
        <w:rPr>
          <w:rFonts w:asciiTheme="minorHAnsi" w:hAnsiTheme="minorHAnsi" w:cs="Arial"/>
        </w:rPr>
        <w:t>,</w:t>
      </w:r>
      <w:r w:rsidRPr="00CF1412">
        <w:rPr>
          <w:rFonts w:asciiTheme="minorHAnsi" w:hAnsiTheme="minorHAnsi" w:cs="Arial"/>
        </w:rPr>
        <w:t xml:space="preserve"> requiere,</w:t>
      </w:r>
      <w:r w:rsidRPr="00CF1412">
        <w:rPr>
          <w:rFonts w:asciiTheme="minorHAnsi" w:hAnsiTheme="minorHAnsi"/>
        </w:rPr>
        <w:t xml:space="preserve"> el procedimiento del concurso,</w:t>
      </w:r>
      <w:r w:rsidRPr="00CF1412">
        <w:rPr>
          <w:rFonts w:asciiTheme="minorHAnsi" w:hAnsiTheme="minorHAnsi" w:cs="Arial"/>
        </w:rPr>
        <w:t xml:space="preserve"> las condiciones generales de contratación, la forma de la presentación de las propuestas técnica y económica, mismas que deberán entregarse en tiempo, forma y en los términos que señalan las presentes bases. Para los efectos de estas bases a Servicios de Salud de Nuevo León</w:t>
      </w:r>
      <w:r w:rsidR="00A34211">
        <w:rPr>
          <w:rFonts w:asciiTheme="minorHAnsi" w:hAnsiTheme="minorHAnsi" w:cs="Arial"/>
        </w:rPr>
        <w:t>,</w:t>
      </w:r>
      <w:r w:rsidRPr="00CF1412">
        <w:rPr>
          <w:rFonts w:asciiTheme="minorHAnsi" w:hAnsiTheme="minorHAnsi" w:cs="Arial"/>
        </w:rPr>
        <w:t xml:space="preserve"> Organismo Público Descentralizado, en lo sucesivo se le denominará la</w:t>
      </w:r>
      <w:r w:rsidRPr="00CF1412">
        <w:rPr>
          <w:rFonts w:asciiTheme="minorHAnsi" w:hAnsiTheme="minorHAnsi" w:cs="Arial"/>
          <w:b/>
        </w:rPr>
        <w:t xml:space="preserve"> </w:t>
      </w:r>
      <w:r w:rsidRPr="00CF1412">
        <w:rPr>
          <w:rFonts w:asciiTheme="minorHAnsi" w:hAnsiTheme="minorHAnsi"/>
          <w:b/>
        </w:rPr>
        <w:t>Convocante.</w:t>
      </w:r>
    </w:p>
    <w:p w14:paraId="08E361AE" w14:textId="77777777" w:rsidR="00834E37" w:rsidRPr="00E52AAC" w:rsidRDefault="00834E37" w:rsidP="00834E37">
      <w:pPr>
        <w:ind w:right="-1"/>
        <w:jc w:val="both"/>
        <w:rPr>
          <w:rFonts w:asciiTheme="minorHAnsi" w:hAnsiTheme="minorHAnsi" w:cs="Arial"/>
        </w:rPr>
      </w:pPr>
    </w:p>
    <w:p w14:paraId="1626FE12" w14:textId="77777777" w:rsidR="00834E37" w:rsidRPr="00E52AAC" w:rsidRDefault="00834E37" w:rsidP="00834E37">
      <w:pPr>
        <w:jc w:val="center"/>
        <w:rPr>
          <w:rFonts w:asciiTheme="minorHAnsi" w:hAnsiTheme="minorHAnsi"/>
          <w:b/>
        </w:rPr>
      </w:pPr>
    </w:p>
    <w:p w14:paraId="70EDB24E" w14:textId="77777777" w:rsidR="00834E37" w:rsidRPr="00E52AAC" w:rsidRDefault="00834E37"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E52AAC">
        <w:rPr>
          <w:rFonts w:asciiTheme="minorHAnsi" w:hAnsiTheme="minorHAnsi"/>
          <w:b/>
        </w:rPr>
        <w:t>PRESENTACIÓN</w:t>
      </w:r>
    </w:p>
    <w:p w14:paraId="69DE5C42" w14:textId="77777777" w:rsidR="00834E37" w:rsidRPr="00E52AAC" w:rsidRDefault="00834E37" w:rsidP="00834E37">
      <w:pPr>
        <w:jc w:val="both"/>
        <w:rPr>
          <w:rFonts w:asciiTheme="minorHAnsi" w:hAnsiTheme="minorHAnsi"/>
          <w:b/>
        </w:rPr>
      </w:pPr>
    </w:p>
    <w:p w14:paraId="12864EFC" w14:textId="20DD989B" w:rsidR="00834E37" w:rsidRPr="00E52AAC" w:rsidRDefault="00834E37" w:rsidP="00834E37">
      <w:pPr>
        <w:jc w:val="both"/>
        <w:rPr>
          <w:rFonts w:asciiTheme="minorHAnsi" w:hAnsiTheme="minorHAnsi" w:cs="Arial"/>
        </w:rPr>
      </w:pPr>
      <w:r w:rsidRPr="005D1C52">
        <w:rPr>
          <w:rFonts w:asciiTheme="minorHAnsi" w:hAnsiTheme="minorHAnsi" w:cs="Arial"/>
        </w:rPr>
        <w:t>El Gobierno del Estado de Nuevo León, a través de los Servicios de Salud de Nuevo León</w:t>
      </w:r>
      <w:r w:rsidR="00A34211">
        <w:rPr>
          <w:rFonts w:asciiTheme="minorHAnsi" w:hAnsiTheme="minorHAnsi" w:cs="Arial"/>
        </w:rPr>
        <w:t>,</w:t>
      </w:r>
      <w:r w:rsidRPr="005D1C52">
        <w:rPr>
          <w:rFonts w:asciiTheme="minorHAnsi" w:hAnsiTheme="minorHAnsi" w:cs="Arial"/>
        </w:rPr>
        <w:t xml:space="preserve"> Organismo Público Descentralizado, en cumplimiento con lo establecido en los </w:t>
      </w:r>
      <w:r w:rsidRPr="005D1C52">
        <w:rPr>
          <w:rFonts w:asciiTheme="minorHAnsi" w:hAnsiTheme="minorHAnsi" w:cs="Arial"/>
          <w:i/>
        </w:rPr>
        <w:t>Artículos 25, fracción II, 31, 35, 39, 40, 44</w:t>
      </w:r>
      <w:r w:rsidRPr="005D1C52">
        <w:rPr>
          <w:rFonts w:asciiTheme="minorHAnsi" w:hAnsiTheme="minorHAnsi" w:cs="Arial"/>
        </w:rPr>
        <w:t xml:space="preserve"> y demás relativos de la Ley de Adquisiciones, Arrendamientos y Contratación de Servicios del Estado de Nuevo León; </w:t>
      </w:r>
      <w:r w:rsidRPr="005D1C52">
        <w:rPr>
          <w:rFonts w:asciiTheme="minorHAnsi" w:hAnsiTheme="minorHAnsi"/>
          <w:i/>
        </w:rPr>
        <w:t>Artículo 85</w:t>
      </w:r>
      <w:r w:rsidRPr="005D1C52">
        <w:rPr>
          <w:rFonts w:asciiTheme="minorHAnsi" w:hAnsiTheme="minorHAnsi"/>
        </w:rPr>
        <w:t xml:space="preserve"> del Reglamento de la</w:t>
      </w:r>
      <w:r w:rsidRPr="00E52AAC">
        <w:rPr>
          <w:rFonts w:asciiTheme="minorHAnsi" w:hAnsiTheme="minorHAnsi"/>
        </w:rPr>
        <w:t xml:space="preserve"> Ley de Adquisiciones, Arrendamientos y Contratación de Servicios del Estado de Nuevo León,</w:t>
      </w:r>
      <w:r w:rsidRPr="00E52AAC">
        <w:rPr>
          <w:rFonts w:asciiTheme="minorHAnsi" w:hAnsiTheme="minorHAnsi" w:cs="Arial"/>
          <w:i/>
        </w:rPr>
        <w:t xml:space="preserve"> 1, 2 Fracción XIV</w:t>
      </w:r>
      <w:r w:rsidRPr="00E52AAC">
        <w:rPr>
          <w:rFonts w:asciiTheme="minorHAnsi" w:hAnsiTheme="minorHAnsi" w:cs="Arial"/>
        </w:rPr>
        <w:t xml:space="preserve"> de la Ley que crea el Organismo Público Descentralizado denominado Servicios de Salud de Nuevo León y </w:t>
      </w:r>
      <w:r w:rsidRPr="00E52AAC">
        <w:rPr>
          <w:rFonts w:asciiTheme="minorHAnsi" w:hAnsiTheme="minorHAnsi" w:cs="Arial"/>
          <w:i/>
        </w:rPr>
        <w:t>19 Fracción XV</w:t>
      </w:r>
      <w:r w:rsidRPr="00E52AAC">
        <w:rPr>
          <w:rFonts w:asciiTheme="minorHAnsi" w:hAnsiTheme="minorHAnsi" w:cs="Arial"/>
        </w:rPr>
        <w:t xml:space="preserve"> </w:t>
      </w:r>
      <w:r w:rsidRPr="00ED52FB">
        <w:rPr>
          <w:rFonts w:asciiTheme="minorHAnsi" w:hAnsiTheme="minorHAnsi" w:cs="Arial"/>
        </w:rPr>
        <w:t xml:space="preserve">del Reglamento Interior de Servicios de Salud de Nuevo León, O.P.D., celebra </w:t>
      </w:r>
      <w:r w:rsidR="008D1233">
        <w:rPr>
          <w:rFonts w:asciiTheme="minorHAnsi" w:hAnsiTheme="minorHAnsi" w:cs="Arial"/>
        </w:rPr>
        <w:t xml:space="preserve">el </w:t>
      </w:r>
      <w:r w:rsidRPr="00ED52FB">
        <w:rPr>
          <w:rFonts w:asciiTheme="minorHAnsi" w:hAnsiTheme="minorHAnsi" w:cs="Arial"/>
        </w:rPr>
        <w:t xml:space="preserve">Concurso por </w:t>
      </w:r>
      <w:r w:rsidRPr="00ED52FB">
        <w:rPr>
          <w:rFonts w:asciiTheme="minorHAnsi" w:hAnsiTheme="minorHAnsi" w:cs="Arial"/>
          <w:b/>
        </w:rPr>
        <w:t>INVITACIÓN RESTRINGIDA NACIONAL No. INV-SSNL-</w:t>
      </w:r>
      <w:r>
        <w:rPr>
          <w:rFonts w:asciiTheme="minorHAnsi" w:hAnsiTheme="minorHAnsi" w:cs="Arial"/>
          <w:b/>
        </w:rPr>
        <w:t>00</w:t>
      </w:r>
      <w:r w:rsidR="005E7EE7">
        <w:rPr>
          <w:rFonts w:asciiTheme="minorHAnsi" w:hAnsiTheme="minorHAnsi" w:cs="Arial"/>
          <w:b/>
        </w:rPr>
        <w:t>2</w:t>
      </w:r>
      <w:r w:rsidRPr="00ED52FB">
        <w:rPr>
          <w:rFonts w:asciiTheme="minorHAnsi" w:hAnsiTheme="minorHAnsi" w:cs="Arial"/>
          <w:b/>
        </w:rPr>
        <w:t>-20</w:t>
      </w:r>
      <w:r w:rsidR="008D1233">
        <w:rPr>
          <w:rFonts w:asciiTheme="minorHAnsi" w:hAnsiTheme="minorHAnsi" w:cs="Arial"/>
          <w:b/>
        </w:rPr>
        <w:t>22</w:t>
      </w:r>
      <w:r w:rsidRPr="00ED52FB">
        <w:rPr>
          <w:rFonts w:asciiTheme="minorHAnsi" w:hAnsiTheme="minorHAnsi" w:cs="Arial"/>
        </w:rPr>
        <w:t xml:space="preserve"> para</w:t>
      </w:r>
      <w:r w:rsidRPr="00CF1412">
        <w:rPr>
          <w:rFonts w:asciiTheme="minorHAnsi" w:hAnsiTheme="minorHAnsi" w:cs="Arial"/>
        </w:rPr>
        <w:t xml:space="preserve"> la contratación del </w:t>
      </w:r>
      <w:r w:rsidR="008D1233" w:rsidRPr="00CF1412">
        <w:rPr>
          <w:rFonts w:asciiTheme="minorHAnsi" w:hAnsiTheme="minorHAnsi" w:cs="Arial"/>
        </w:rPr>
        <w:t>“</w:t>
      </w:r>
      <w:r w:rsidR="005E7EE7" w:rsidRPr="005E7EE7">
        <w:rPr>
          <w:rFonts w:asciiTheme="minorHAnsi" w:hAnsiTheme="minorHAnsi"/>
          <w:b/>
        </w:rPr>
        <w:t>SERVICIO DE TRANSPORTACIÓN PARA MADRES Y RECIÉN NACIDOS PARA EL HOSPITAL MATERNO INFANTIL</w:t>
      </w:r>
      <w:r w:rsidR="00364810" w:rsidRPr="004F6861">
        <w:rPr>
          <w:rFonts w:asciiTheme="minorHAnsi" w:hAnsiTheme="minorHAnsi"/>
          <w:b/>
        </w:rPr>
        <w:t>”</w:t>
      </w:r>
      <w:r w:rsidR="00364810">
        <w:rPr>
          <w:rFonts w:asciiTheme="minorHAnsi" w:hAnsiTheme="minorHAnsi" w:cs="Arial"/>
        </w:rPr>
        <w:t xml:space="preserve">, </w:t>
      </w:r>
      <w:r w:rsidR="00364810" w:rsidRPr="00CF1412">
        <w:rPr>
          <w:rFonts w:asciiTheme="minorHAnsi" w:hAnsiTheme="minorHAnsi" w:cs="Arial"/>
        </w:rPr>
        <w:t>e</w:t>
      </w:r>
      <w:r w:rsidRPr="00CF1412">
        <w:rPr>
          <w:rFonts w:asciiTheme="minorHAnsi" w:hAnsiTheme="minorHAnsi" w:cs="Arial"/>
        </w:rPr>
        <w:t xml:space="preserve"> invita a participar a las personas físicas o morales interesadas bajo las siguientes:</w:t>
      </w:r>
    </w:p>
    <w:p w14:paraId="4590C874" w14:textId="77777777" w:rsidR="00834E37" w:rsidRPr="00E52AAC" w:rsidRDefault="00834E37" w:rsidP="00834E37">
      <w:pPr>
        <w:rPr>
          <w:rFonts w:asciiTheme="minorHAnsi" w:hAnsiTheme="minorHAnsi"/>
          <w:b/>
          <w:bCs/>
          <w:lang w:val="es-ES"/>
        </w:rPr>
      </w:pPr>
    </w:p>
    <w:p w14:paraId="5E66D8BD" w14:textId="77777777" w:rsidR="00834E37" w:rsidRPr="00E52AAC" w:rsidRDefault="00834E37" w:rsidP="00834E37">
      <w:pPr>
        <w:rPr>
          <w:rFonts w:asciiTheme="minorHAnsi" w:hAnsiTheme="minorHAnsi"/>
          <w:b/>
          <w:bCs/>
          <w:lang w:val="es-ES"/>
        </w:rPr>
      </w:pPr>
    </w:p>
    <w:p w14:paraId="2A95B942" w14:textId="77777777" w:rsidR="00834E37" w:rsidRPr="00E52AAC" w:rsidRDefault="00834E37" w:rsidP="00834E37">
      <w:pPr>
        <w:rPr>
          <w:rFonts w:asciiTheme="minorHAnsi" w:hAnsiTheme="minorHAnsi"/>
          <w:b/>
          <w:bCs/>
          <w:lang w:val="es-ES"/>
        </w:rPr>
      </w:pPr>
    </w:p>
    <w:p w14:paraId="4CF0D059" w14:textId="77777777" w:rsidR="00834E37" w:rsidRPr="00E52AAC" w:rsidRDefault="00834E37" w:rsidP="00834E37">
      <w:pPr>
        <w:rPr>
          <w:rFonts w:asciiTheme="minorHAnsi" w:hAnsiTheme="minorHAnsi"/>
          <w:b/>
          <w:bCs/>
          <w:lang w:val="es-ES"/>
        </w:rPr>
      </w:pPr>
    </w:p>
    <w:p w14:paraId="4D75C916" w14:textId="77777777" w:rsidR="00834E37" w:rsidRPr="00E52AAC" w:rsidRDefault="00834E37" w:rsidP="00834E37">
      <w:pPr>
        <w:rPr>
          <w:rFonts w:asciiTheme="minorHAnsi" w:hAnsiTheme="minorHAnsi"/>
          <w:b/>
          <w:bCs/>
          <w:lang w:val="es-ES"/>
        </w:rPr>
      </w:pPr>
    </w:p>
    <w:p w14:paraId="3AB03A44" w14:textId="77777777" w:rsidR="00834E37" w:rsidRPr="00E52AAC" w:rsidRDefault="00834E37" w:rsidP="00834E37">
      <w:pPr>
        <w:rPr>
          <w:rFonts w:asciiTheme="minorHAnsi" w:hAnsiTheme="minorHAnsi"/>
          <w:b/>
          <w:bCs/>
          <w:lang w:val="es-ES"/>
        </w:rPr>
      </w:pPr>
    </w:p>
    <w:p w14:paraId="15B8246A" w14:textId="77777777" w:rsidR="00834E37" w:rsidRPr="00E52AAC" w:rsidRDefault="00834E37" w:rsidP="00834E37">
      <w:pPr>
        <w:rPr>
          <w:rFonts w:asciiTheme="minorHAnsi" w:hAnsiTheme="minorHAnsi"/>
          <w:b/>
          <w:bCs/>
          <w:lang w:val="es-ES"/>
        </w:rPr>
      </w:pPr>
    </w:p>
    <w:p w14:paraId="5459A496" w14:textId="77777777" w:rsidR="00834E37" w:rsidRPr="00E52AAC" w:rsidRDefault="00834E37" w:rsidP="00834E37">
      <w:pPr>
        <w:rPr>
          <w:rFonts w:asciiTheme="minorHAnsi" w:hAnsiTheme="minorHAnsi"/>
          <w:b/>
          <w:bCs/>
          <w:lang w:val="es-ES"/>
        </w:rPr>
      </w:pPr>
    </w:p>
    <w:p w14:paraId="0E0C0389" w14:textId="77777777" w:rsidR="00834E37" w:rsidRPr="00E52AAC" w:rsidRDefault="00834E37" w:rsidP="00834E37">
      <w:pPr>
        <w:rPr>
          <w:rFonts w:asciiTheme="minorHAnsi" w:hAnsiTheme="minorHAnsi"/>
          <w:b/>
          <w:bCs/>
          <w:lang w:val="es-ES"/>
        </w:rPr>
      </w:pPr>
    </w:p>
    <w:p w14:paraId="2E7B40BB" w14:textId="77777777" w:rsidR="00834E37" w:rsidRDefault="00834E37" w:rsidP="00B07C62">
      <w:pPr>
        <w:jc w:val="center"/>
        <w:rPr>
          <w:rFonts w:asciiTheme="minorHAnsi" w:hAnsiTheme="minorHAnsi"/>
          <w:b/>
          <w:bCs/>
          <w:sz w:val="60"/>
          <w:szCs w:val="60"/>
        </w:rPr>
      </w:pPr>
      <w:r w:rsidRPr="00E52AAC">
        <w:rPr>
          <w:rFonts w:asciiTheme="minorHAnsi" w:hAnsiTheme="minorHAnsi"/>
          <w:b/>
          <w:bCs/>
          <w:sz w:val="60"/>
          <w:szCs w:val="60"/>
        </w:rPr>
        <w:t>BASES</w:t>
      </w:r>
    </w:p>
    <w:p w14:paraId="08AE2A8B" w14:textId="77777777" w:rsidR="00B07C62" w:rsidRDefault="00B07C62" w:rsidP="00B07C62">
      <w:pPr>
        <w:rPr>
          <w:rFonts w:asciiTheme="minorHAnsi" w:hAnsiTheme="minorHAnsi"/>
          <w:b/>
          <w:bCs/>
          <w:sz w:val="60"/>
          <w:szCs w:val="60"/>
        </w:rPr>
      </w:pPr>
    </w:p>
    <w:p w14:paraId="46BE2521" w14:textId="77777777" w:rsidR="001B5AF2" w:rsidRDefault="001B5AF2" w:rsidP="00B07C62">
      <w:pPr>
        <w:ind w:right="-232"/>
        <w:rPr>
          <w:rFonts w:asciiTheme="minorHAnsi" w:hAnsiTheme="minorHAnsi"/>
          <w:b/>
          <w:bCs/>
          <w:sz w:val="60"/>
          <w:szCs w:val="60"/>
        </w:rPr>
      </w:pPr>
    </w:p>
    <w:p w14:paraId="2DE2F358" w14:textId="77777777" w:rsidR="00B07C62" w:rsidRPr="00E52AAC" w:rsidRDefault="00B07C62" w:rsidP="00B07C62">
      <w:pPr>
        <w:ind w:right="-232"/>
        <w:rPr>
          <w:rFonts w:asciiTheme="minorHAnsi" w:hAnsiTheme="minorHAnsi"/>
          <w:b/>
          <w:sz w:val="24"/>
          <w:szCs w:val="28"/>
        </w:rPr>
      </w:pPr>
    </w:p>
    <w:p w14:paraId="07A3332A" w14:textId="77777777" w:rsidR="0024549A" w:rsidRPr="00E52AAC" w:rsidRDefault="0024549A"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rPr>
          <w:rFonts w:asciiTheme="minorHAnsi" w:hAnsiTheme="minorHAnsi"/>
          <w:b/>
        </w:rPr>
      </w:pPr>
      <w:r w:rsidRPr="00E52AAC">
        <w:rPr>
          <w:rFonts w:asciiTheme="minorHAnsi" w:hAnsiTheme="minorHAnsi"/>
          <w:b/>
        </w:rPr>
        <w:t>1. INFORMACIÓN ESPECÍFICA DEL SERVICIO.</w:t>
      </w:r>
    </w:p>
    <w:p w14:paraId="1AEE9360" w14:textId="77777777" w:rsidR="00AB7D71" w:rsidRPr="00E52AAC" w:rsidRDefault="00AB7D71" w:rsidP="00AB7D71">
      <w:pPr>
        <w:tabs>
          <w:tab w:val="left" w:pos="284"/>
        </w:tabs>
        <w:ind w:right="-1"/>
        <w:jc w:val="both"/>
        <w:rPr>
          <w:rFonts w:asciiTheme="minorHAnsi" w:hAnsiTheme="minorHAnsi" w:cs="Arial"/>
        </w:rPr>
      </w:pPr>
    </w:p>
    <w:p w14:paraId="577B99B6" w14:textId="77777777" w:rsidR="0015379C" w:rsidRPr="0015379C" w:rsidRDefault="0015379C" w:rsidP="0015379C">
      <w:pPr>
        <w:ind w:right="-1"/>
        <w:jc w:val="both"/>
        <w:rPr>
          <w:rFonts w:asciiTheme="minorHAnsi" w:hAnsiTheme="minorHAnsi"/>
          <w:b/>
          <w:sz w:val="22"/>
        </w:rPr>
      </w:pPr>
      <w:r w:rsidRPr="0015379C">
        <w:rPr>
          <w:rFonts w:asciiTheme="minorHAnsi" w:hAnsiTheme="minorHAnsi"/>
          <w:b/>
          <w:sz w:val="22"/>
        </w:rPr>
        <w:t>1.1. Descripción Completa del Servicio a contratar:</w:t>
      </w:r>
    </w:p>
    <w:p w14:paraId="4D98776E" w14:textId="77777777" w:rsidR="0024549A" w:rsidRPr="00E52AAC" w:rsidRDefault="0024549A" w:rsidP="00AB7D71">
      <w:pPr>
        <w:tabs>
          <w:tab w:val="left" w:pos="284"/>
        </w:tabs>
        <w:ind w:right="-1"/>
        <w:jc w:val="both"/>
        <w:rPr>
          <w:rFonts w:asciiTheme="minorHAnsi" w:hAnsiTheme="minorHAnsi" w:cs="Arial"/>
        </w:rPr>
      </w:pPr>
    </w:p>
    <w:p w14:paraId="71BC29D3" w14:textId="1E0465E4" w:rsidR="005E7EE7" w:rsidRPr="002D7B34" w:rsidRDefault="003B6E56">
      <w:pPr>
        <w:pStyle w:val="Prrafodelista"/>
        <w:numPr>
          <w:ilvl w:val="2"/>
          <w:numId w:val="24"/>
        </w:numPr>
        <w:ind w:left="0" w:firstLine="0"/>
        <w:jc w:val="both"/>
        <w:rPr>
          <w:rFonts w:asciiTheme="minorHAnsi" w:hAnsiTheme="minorHAnsi"/>
        </w:rPr>
      </w:pPr>
      <w:r w:rsidRPr="002D7B34">
        <w:rPr>
          <w:rFonts w:asciiTheme="minorHAnsi" w:hAnsiTheme="minorHAnsi"/>
        </w:rPr>
        <w:t xml:space="preserve">En el anexo </w:t>
      </w:r>
      <w:r w:rsidR="00485BFA" w:rsidRPr="002D7B34">
        <w:rPr>
          <w:rFonts w:asciiTheme="minorHAnsi" w:hAnsiTheme="minorHAnsi"/>
        </w:rPr>
        <w:t>1 de</w:t>
      </w:r>
      <w:r w:rsidRPr="002D7B34">
        <w:rPr>
          <w:rFonts w:asciiTheme="minorHAnsi" w:hAnsiTheme="minorHAnsi"/>
        </w:rPr>
        <w:t xml:space="preserve"> estas bases, </w:t>
      </w:r>
      <w:r w:rsidR="005E7EE7" w:rsidRPr="002D7B34">
        <w:rPr>
          <w:rFonts w:asciiTheme="minorHAnsi" w:hAnsiTheme="minorHAnsi"/>
        </w:rPr>
        <w:t xml:space="preserve">se señala la cantidad, descripción y características del servicio de transporte que requiere la Convocante para llevar a cabo la </w:t>
      </w:r>
      <w:r w:rsidR="007551DC" w:rsidRPr="002D7B34">
        <w:rPr>
          <w:rFonts w:asciiTheme="minorHAnsi" w:hAnsiTheme="minorHAnsi"/>
        </w:rPr>
        <w:t>transportación de madres y recién nacidos del Hospital Materno Infantil a sus domicilios</w:t>
      </w:r>
      <w:r w:rsidR="005E7EE7" w:rsidRPr="002D7B34">
        <w:rPr>
          <w:rFonts w:asciiTheme="minorHAnsi" w:hAnsiTheme="minorHAnsi"/>
        </w:rPr>
        <w:t>, dichas cantidades podrán variar, sin rebasar los presupuestos autorizados.</w:t>
      </w:r>
    </w:p>
    <w:p w14:paraId="03978F54" w14:textId="77777777" w:rsidR="005E7EE7" w:rsidRPr="002D7B34" w:rsidRDefault="005E7EE7" w:rsidP="005E7EE7">
      <w:pPr>
        <w:pStyle w:val="Prrafodelista"/>
        <w:ind w:left="0"/>
        <w:jc w:val="both"/>
        <w:rPr>
          <w:rFonts w:asciiTheme="minorHAnsi" w:hAnsiTheme="minorHAnsi"/>
        </w:rPr>
      </w:pPr>
    </w:p>
    <w:p w14:paraId="2E17D35A" w14:textId="2B165106" w:rsidR="007551DC" w:rsidRPr="002D7B34" w:rsidRDefault="00D01DCA">
      <w:pPr>
        <w:pStyle w:val="Prrafodelista"/>
        <w:numPr>
          <w:ilvl w:val="2"/>
          <w:numId w:val="24"/>
        </w:numPr>
        <w:ind w:left="0" w:firstLine="0"/>
        <w:jc w:val="both"/>
        <w:rPr>
          <w:rFonts w:asciiTheme="minorHAnsi" w:hAnsiTheme="minorHAnsi"/>
        </w:rPr>
      </w:pPr>
      <w:r w:rsidRPr="002D7B34">
        <w:rPr>
          <w:rFonts w:asciiTheme="minorHAnsi" w:hAnsiTheme="minorHAnsi"/>
        </w:rPr>
        <w:t xml:space="preserve">La Contratación del </w:t>
      </w:r>
      <w:r w:rsidR="007551DC" w:rsidRPr="002D7B34">
        <w:rPr>
          <w:rFonts w:asciiTheme="minorHAnsi" w:hAnsiTheme="minorHAnsi"/>
          <w:b/>
        </w:rPr>
        <w:t>SERVICIO DE TRANSPORTACIÓN PARA MADRES Y RECIÉN NACIDOS PARA EL HOSPITAL MATERNO INFANTIL</w:t>
      </w:r>
      <w:r w:rsidR="00374F9E" w:rsidRPr="002D7B34">
        <w:rPr>
          <w:rFonts w:asciiTheme="minorHAnsi" w:hAnsiTheme="minorHAnsi"/>
          <w:b/>
        </w:rPr>
        <w:t xml:space="preserve">, </w:t>
      </w:r>
      <w:r w:rsidR="003B6E56" w:rsidRPr="002D7B34">
        <w:rPr>
          <w:rFonts w:asciiTheme="minorHAnsi" w:hAnsiTheme="minorHAnsi"/>
        </w:rPr>
        <w:t>requerido por</w:t>
      </w:r>
      <w:r w:rsidR="003B6E56" w:rsidRPr="002D7B34">
        <w:rPr>
          <w:rFonts w:asciiTheme="minorHAnsi" w:hAnsiTheme="minorHAnsi"/>
          <w:sz w:val="22"/>
        </w:rPr>
        <w:t xml:space="preserve"> </w:t>
      </w:r>
      <w:r w:rsidR="00374F9E" w:rsidRPr="002D7B34">
        <w:rPr>
          <w:rFonts w:asciiTheme="minorHAnsi" w:hAnsiTheme="minorHAnsi"/>
        </w:rPr>
        <w:t>l</w:t>
      </w:r>
      <w:r w:rsidR="003B6E56" w:rsidRPr="002D7B34">
        <w:rPr>
          <w:rFonts w:asciiTheme="minorHAnsi" w:hAnsiTheme="minorHAnsi"/>
        </w:rPr>
        <w:t xml:space="preserve">a </w:t>
      </w:r>
      <w:r w:rsidR="003B6E56" w:rsidRPr="002D7B34">
        <w:rPr>
          <w:rFonts w:asciiTheme="minorHAnsi" w:hAnsiTheme="minorHAnsi"/>
          <w:b/>
        </w:rPr>
        <w:t>Convocante,</w:t>
      </w:r>
      <w:r w:rsidR="003B6E56" w:rsidRPr="002D7B34">
        <w:rPr>
          <w:rFonts w:asciiTheme="minorHAnsi" w:hAnsiTheme="minorHAnsi"/>
          <w:b/>
          <w:sz w:val="22"/>
        </w:rPr>
        <w:t xml:space="preserve"> </w:t>
      </w:r>
      <w:r w:rsidR="003B6E56" w:rsidRPr="002D7B34">
        <w:rPr>
          <w:rFonts w:asciiTheme="minorHAnsi" w:hAnsiTheme="minorHAnsi"/>
        </w:rPr>
        <w:t xml:space="preserve">se realizará con recursos del tipo de presupuesto </w:t>
      </w:r>
      <w:r w:rsidR="007551DC" w:rsidRPr="002D7B34">
        <w:rPr>
          <w:rFonts w:asciiTheme="minorHAnsi" w:hAnsiTheme="minorHAnsi"/>
        </w:rPr>
        <w:t>303089</w:t>
      </w:r>
      <w:r w:rsidR="003B6E56" w:rsidRPr="002D7B34">
        <w:rPr>
          <w:rFonts w:asciiTheme="minorHAnsi" w:hAnsiTheme="minorHAnsi"/>
        </w:rPr>
        <w:t xml:space="preserve">, Programa </w:t>
      </w:r>
      <w:r w:rsidR="007551DC" w:rsidRPr="002D7B34">
        <w:rPr>
          <w:rFonts w:asciiTheme="minorHAnsi" w:hAnsiTheme="minorHAnsi"/>
        </w:rPr>
        <w:t>213208</w:t>
      </w:r>
      <w:r w:rsidR="00F1381E" w:rsidRPr="002D7B34">
        <w:rPr>
          <w:rFonts w:asciiTheme="minorHAnsi" w:hAnsiTheme="minorHAnsi"/>
        </w:rPr>
        <w:t xml:space="preserve">, </w:t>
      </w:r>
      <w:r w:rsidR="003B6E56" w:rsidRPr="002D7B34">
        <w:rPr>
          <w:rFonts w:asciiTheme="minorHAnsi" w:hAnsiTheme="minorHAnsi"/>
        </w:rPr>
        <w:t xml:space="preserve">Partida </w:t>
      </w:r>
      <w:r w:rsidR="00E13728" w:rsidRPr="002D7B34">
        <w:rPr>
          <w:rFonts w:asciiTheme="minorHAnsi" w:hAnsiTheme="minorHAnsi"/>
        </w:rPr>
        <w:t>3</w:t>
      </w:r>
      <w:r w:rsidR="007551DC" w:rsidRPr="002D7B34">
        <w:rPr>
          <w:rFonts w:asciiTheme="minorHAnsi" w:hAnsiTheme="minorHAnsi"/>
        </w:rPr>
        <w:t>2502</w:t>
      </w:r>
      <w:r w:rsidR="00022642" w:rsidRPr="002D7B34">
        <w:rPr>
          <w:rFonts w:asciiTheme="minorHAnsi" w:hAnsiTheme="minorHAnsi"/>
          <w:color w:val="000000" w:themeColor="text1"/>
        </w:rPr>
        <w:t xml:space="preserve">, Cuenta Bancaria No. </w:t>
      </w:r>
      <w:r w:rsidR="007551DC" w:rsidRPr="002D7B34">
        <w:rPr>
          <w:rFonts w:asciiTheme="minorHAnsi" w:hAnsiTheme="minorHAnsi"/>
          <w:color w:val="000000" w:themeColor="text1"/>
        </w:rPr>
        <w:t>1136363276</w:t>
      </w:r>
      <w:r w:rsidR="00022642" w:rsidRPr="002D7B34">
        <w:rPr>
          <w:rFonts w:asciiTheme="minorHAnsi" w:hAnsiTheme="minorHAnsi"/>
          <w:color w:val="000000" w:themeColor="text1"/>
        </w:rPr>
        <w:t>.</w:t>
      </w:r>
    </w:p>
    <w:p w14:paraId="6313F5F7" w14:textId="77777777" w:rsidR="007551DC" w:rsidRPr="002D7B34" w:rsidRDefault="007551DC" w:rsidP="007551DC">
      <w:pPr>
        <w:pStyle w:val="Prrafodelista"/>
        <w:rPr>
          <w:rFonts w:ascii="Calibri" w:hAnsi="Calibri" w:cs="Arial"/>
        </w:rPr>
      </w:pPr>
    </w:p>
    <w:p w14:paraId="09F0EF11" w14:textId="122F0D2D" w:rsidR="00322DF2" w:rsidRPr="002D7B34" w:rsidRDefault="007551DC">
      <w:pPr>
        <w:pStyle w:val="Prrafodelista"/>
        <w:numPr>
          <w:ilvl w:val="2"/>
          <w:numId w:val="24"/>
        </w:numPr>
        <w:ind w:left="0" w:firstLine="0"/>
        <w:jc w:val="both"/>
        <w:rPr>
          <w:rFonts w:asciiTheme="minorHAnsi" w:hAnsiTheme="minorHAnsi"/>
        </w:rPr>
      </w:pPr>
      <w:r w:rsidRPr="002D7B34">
        <w:rPr>
          <w:rFonts w:asciiTheme="minorHAnsi" w:hAnsiTheme="minorHAnsi"/>
        </w:rPr>
        <w:t xml:space="preserve">El </w:t>
      </w:r>
      <w:r w:rsidR="00322DF2" w:rsidRPr="002D7B34">
        <w:rPr>
          <w:rFonts w:asciiTheme="minorHAnsi" w:hAnsiTheme="minorHAnsi"/>
        </w:rPr>
        <w:t>Invitado</w:t>
      </w:r>
      <w:r w:rsidRPr="002D7B34">
        <w:rPr>
          <w:rFonts w:asciiTheme="minorHAnsi" w:hAnsiTheme="minorHAnsi"/>
        </w:rPr>
        <w:t xml:space="preserve"> deberá de ofertar lo solicitado en el Anexo 1 de estas bases; asimismo deberá ofrecer en su proposición técnica todas las especificaciones solicitadas por la Convocante.</w:t>
      </w:r>
    </w:p>
    <w:p w14:paraId="7B1004B6" w14:textId="77777777" w:rsidR="00322DF2" w:rsidRPr="002D7B34" w:rsidRDefault="00322DF2" w:rsidP="00322DF2">
      <w:pPr>
        <w:pStyle w:val="Prrafodelista"/>
        <w:rPr>
          <w:rFonts w:ascii="Calibri" w:hAnsi="Calibri"/>
        </w:rPr>
      </w:pPr>
    </w:p>
    <w:p w14:paraId="00416004" w14:textId="776F010A" w:rsidR="00322DF2" w:rsidRPr="002D7B34" w:rsidRDefault="00322DF2">
      <w:pPr>
        <w:pStyle w:val="Prrafodelista"/>
        <w:numPr>
          <w:ilvl w:val="2"/>
          <w:numId w:val="24"/>
        </w:numPr>
        <w:ind w:left="0" w:firstLine="0"/>
        <w:jc w:val="both"/>
        <w:rPr>
          <w:rFonts w:asciiTheme="minorHAnsi" w:hAnsiTheme="minorHAnsi"/>
        </w:rPr>
      </w:pPr>
      <w:r w:rsidRPr="002D7B34">
        <w:rPr>
          <w:rFonts w:asciiTheme="minorHAnsi" w:hAnsiTheme="minorHAnsi"/>
        </w:rPr>
        <w:t xml:space="preserve">La </w:t>
      </w:r>
      <w:r w:rsidRPr="002D7B34">
        <w:rPr>
          <w:rFonts w:asciiTheme="minorHAnsi" w:hAnsiTheme="minorHAnsi" w:cs="Arial"/>
          <w:bCs/>
          <w:color w:val="000000" w:themeColor="text1"/>
        </w:rPr>
        <w:t xml:space="preserve">convocante hará la solicitud del servicio en el formato de “orden de envío”, debidamente foliado y estableciendo el lugar y la fecha de prestación del servicio, dicho formato será firmado por el responsable de la recepción y recabando la unidad el acuse de recibo con firma y fecha por parte del </w:t>
      </w:r>
      <w:r w:rsidR="004F7FD5">
        <w:rPr>
          <w:rFonts w:asciiTheme="minorHAnsi" w:hAnsiTheme="minorHAnsi" w:cs="Arial"/>
          <w:bCs/>
          <w:color w:val="000000" w:themeColor="text1"/>
        </w:rPr>
        <w:t>invitado</w:t>
      </w:r>
      <w:r w:rsidRPr="002D7B34">
        <w:rPr>
          <w:rFonts w:asciiTheme="minorHAnsi" w:hAnsiTheme="minorHAnsi" w:cs="Arial"/>
          <w:bCs/>
          <w:color w:val="000000" w:themeColor="text1"/>
        </w:rPr>
        <w:t xml:space="preserv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670D1ED7" w14:textId="77777777" w:rsidR="00322DF2" w:rsidRPr="002D7B34" w:rsidRDefault="00322DF2" w:rsidP="00322DF2">
      <w:pPr>
        <w:pStyle w:val="Prrafodelista"/>
        <w:rPr>
          <w:rFonts w:asciiTheme="minorHAnsi" w:hAnsiTheme="minorHAnsi" w:cs="Arial"/>
        </w:rPr>
      </w:pPr>
    </w:p>
    <w:p w14:paraId="401A8869" w14:textId="77777777" w:rsidR="002D7B34" w:rsidRPr="002D7B34" w:rsidRDefault="00322DF2" w:rsidP="002D7B34">
      <w:pPr>
        <w:pStyle w:val="Prrafodelista"/>
        <w:numPr>
          <w:ilvl w:val="2"/>
          <w:numId w:val="24"/>
        </w:numPr>
        <w:ind w:left="0" w:firstLine="0"/>
        <w:jc w:val="both"/>
        <w:rPr>
          <w:rFonts w:asciiTheme="minorHAnsi" w:hAnsiTheme="minorHAnsi"/>
        </w:rPr>
      </w:pPr>
      <w:r w:rsidRPr="002D7B34">
        <w:rPr>
          <w:rFonts w:asciiTheme="minorHAnsi" w:hAnsiTheme="minorHAnsi"/>
        </w:rPr>
        <w:t>Para las “órdenes de envío” de las cuales el o los Invitados ganadores no remitan acuse de recibo o no se tenga respuesta alguna por parte de estos, será tomada en cuenta por la unidad aplicativa, como fecha de recepción el día siguiente en que se emite la orden de envío, para el cálculo y elaboración de sanción por el atraso en la prestación del servicio.</w:t>
      </w:r>
    </w:p>
    <w:p w14:paraId="17231062" w14:textId="77777777" w:rsidR="002D7B34" w:rsidRPr="002D7B34" w:rsidRDefault="002D7B34" w:rsidP="002D7B34">
      <w:pPr>
        <w:pStyle w:val="Prrafodelista"/>
        <w:rPr>
          <w:rFonts w:asciiTheme="minorHAnsi" w:hAnsiTheme="minorHAnsi"/>
          <w:highlight w:val="cyan"/>
        </w:rPr>
      </w:pPr>
    </w:p>
    <w:p w14:paraId="2482FD73" w14:textId="151EA769" w:rsidR="001F0ABA" w:rsidRPr="001F0ABA" w:rsidRDefault="0007677D" w:rsidP="001F0ABA">
      <w:pPr>
        <w:pStyle w:val="Prrafodelista"/>
        <w:numPr>
          <w:ilvl w:val="2"/>
          <w:numId w:val="24"/>
        </w:numPr>
        <w:ind w:left="0" w:firstLine="0"/>
        <w:jc w:val="both"/>
        <w:rPr>
          <w:rFonts w:asciiTheme="minorHAnsi" w:hAnsiTheme="minorHAnsi"/>
        </w:rPr>
      </w:pPr>
      <w:r w:rsidRPr="001F0ABA">
        <w:rPr>
          <w:rFonts w:asciiTheme="minorHAnsi" w:hAnsiTheme="minorHAnsi"/>
        </w:rPr>
        <w:t xml:space="preserve">El </w:t>
      </w:r>
      <w:r w:rsidR="00E13728" w:rsidRPr="001F0ABA">
        <w:rPr>
          <w:rFonts w:asciiTheme="minorHAnsi" w:hAnsiTheme="minorHAnsi"/>
        </w:rPr>
        <w:t>invitado</w:t>
      </w:r>
      <w:r w:rsidRPr="001F0ABA">
        <w:rPr>
          <w:rFonts w:asciiTheme="minorHAnsi" w:hAnsiTheme="minorHAnsi"/>
        </w:rPr>
        <w:t xml:space="preserve"> deberá contar con personal capacitado para la prestación del servicio solicitado</w:t>
      </w:r>
      <w:r w:rsidR="001F0ABA" w:rsidRPr="001F0ABA">
        <w:rPr>
          <w:rFonts w:asciiTheme="minorHAnsi" w:hAnsiTheme="minorHAnsi"/>
        </w:rPr>
        <w:t>.</w:t>
      </w:r>
      <w:r w:rsidRPr="001F0ABA">
        <w:rPr>
          <w:rFonts w:asciiTheme="minorHAnsi" w:hAnsiTheme="minorHAnsi"/>
        </w:rPr>
        <w:t xml:space="preserve"> </w:t>
      </w:r>
    </w:p>
    <w:p w14:paraId="54091DEB" w14:textId="77777777" w:rsidR="001F0ABA" w:rsidRPr="001F0ABA" w:rsidRDefault="001F0ABA" w:rsidP="001F0ABA">
      <w:pPr>
        <w:pStyle w:val="Prrafodelista"/>
        <w:ind w:left="0"/>
        <w:jc w:val="both"/>
        <w:rPr>
          <w:rFonts w:asciiTheme="minorHAnsi" w:hAnsiTheme="minorHAnsi"/>
        </w:rPr>
      </w:pPr>
    </w:p>
    <w:p w14:paraId="7B92FA94" w14:textId="77777777" w:rsidR="002D7B34" w:rsidRPr="002D7B34" w:rsidRDefault="0007677D" w:rsidP="002D7B34">
      <w:pPr>
        <w:pStyle w:val="Prrafodelista"/>
        <w:numPr>
          <w:ilvl w:val="2"/>
          <w:numId w:val="24"/>
        </w:numPr>
        <w:ind w:left="0" w:firstLine="0"/>
        <w:jc w:val="both"/>
        <w:rPr>
          <w:rFonts w:asciiTheme="minorHAnsi" w:hAnsiTheme="minorHAnsi"/>
        </w:rPr>
      </w:pPr>
      <w:r w:rsidRPr="002D7B34">
        <w:rPr>
          <w:rFonts w:asciiTheme="minorHAnsi" w:hAnsiTheme="minorHAnsi"/>
        </w:rPr>
        <w:t xml:space="preserve">De las obligaciones del </w:t>
      </w:r>
      <w:r w:rsidR="00863DD6" w:rsidRPr="002D7B34">
        <w:rPr>
          <w:rFonts w:asciiTheme="minorHAnsi" w:hAnsiTheme="minorHAnsi"/>
        </w:rPr>
        <w:t>Invitado</w:t>
      </w:r>
      <w:r w:rsidRPr="002D7B34">
        <w:rPr>
          <w:rFonts w:asciiTheme="minorHAnsi" w:hAnsiTheme="minorHAnsi"/>
        </w:rPr>
        <w:t xml:space="preserve"> para su personal, queda expresamente convenido que el </w:t>
      </w:r>
      <w:r w:rsidR="00820FCF" w:rsidRPr="002D7B34">
        <w:rPr>
          <w:rFonts w:asciiTheme="minorHAnsi" w:hAnsiTheme="minorHAnsi"/>
        </w:rPr>
        <w:t>invitado</w:t>
      </w:r>
      <w:r w:rsidRPr="002D7B34">
        <w:rPr>
          <w:rFonts w:asciiTheme="minorHAnsi" w:hAnsiTheme="minorHAnsi"/>
        </w:rPr>
        <w:t xml:space="preserve"> ganador asume con relación al personal que utiliza, todas las obligaciones derivadas de los contratos de trabajo, su cumplimiento y demás responsabilidades económicas por los trabajos que se encomiendan, incluyendo toda clase de daños contra </w:t>
      </w:r>
      <w:r w:rsidR="003F56C6" w:rsidRPr="002D7B34">
        <w:rPr>
          <w:rFonts w:asciiTheme="minorHAnsi" w:hAnsiTheme="minorHAnsi"/>
        </w:rPr>
        <w:t>l</w:t>
      </w:r>
      <w:r w:rsidRPr="002D7B34">
        <w:rPr>
          <w:rFonts w:asciiTheme="minorHAnsi" w:hAnsiTheme="minorHAnsi"/>
        </w:rPr>
        <w:t>a Convocante, terceros en sus bienes o en las personas, así como cumplir con las obligaciones y prestaciones que establ</w:t>
      </w:r>
      <w:r w:rsidR="00107124" w:rsidRPr="002D7B34">
        <w:rPr>
          <w:rFonts w:asciiTheme="minorHAnsi" w:hAnsiTheme="minorHAnsi"/>
        </w:rPr>
        <w:t>ece la Ley Federal del Trabajo</w:t>
      </w:r>
      <w:r w:rsidR="00D97533" w:rsidRPr="002D7B34">
        <w:rPr>
          <w:rFonts w:asciiTheme="minorHAnsi" w:hAnsiTheme="minorHAnsi"/>
        </w:rPr>
        <w:t xml:space="preserve"> </w:t>
      </w:r>
      <w:r w:rsidR="00107124" w:rsidRPr="002D7B34">
        <w:rPr>
          <w:rFonts w:asciiTheme="minorHAnsi" w:hAnsiTheme="minorHAnsi"/>
        </w:rPr>
        <w:t>y la ley d</w:t>
      </w:r>
      <w:r w:rsidRPr="002D7B34">
        <w:rPr>
          <w:rFonts w:asciiTheme="minorHAnsi" w:hAnsiTheme="minorHAnsi"/>
        </w:rPr>
        <w:t xml:space="preserve">el Instituto Mexicano del Seguro Social. En caso de accidente de trabajo a sus empleados, la empresa absorberá todas las responsabilidades, liberando a </w:t>
      </w:r>
      <w:r w:rsidR="003F56C6" w:rsidRPr="002D7B34">
        <w:rPr>
          <w:rFonts w:asciiTheme="minorHAnsi" w:hAnsiTheme="minorHAnsi"/>
        </w:rPr>
        <w:t>l</w:t>
      </w:r>
      <w:r w:rsidRPr="002D7B34">
        <w:rPr>
          <w:rFonts w:asciiTheme="minorHAnsi" w:hAnsiTheme="minorHAnsi"/>
        </w:rPr>
        <w:t>a Convocante de responsabilidad alguna a este respecto. La Convocante no será patrón sustituto.</w:t>
      </w:r>
    </w:p>
    <w:p w14:paraId="3DC528AB" w14:textId="77777777" w:rsidR="002D7B34" w:rsidRPr="002D7B34" w:rsidRDefault="002D7B34" w:rsidP="002D7B34">
      <w:pPr>
        <w:pStyle w:val="Prrafodelista"/>
        <w:rPr>
          <w:rFonts w:asciiTheme="minorHAnsi" w:hAnsiTheme="minorHAnsi" w:cs="Arial"/>
        </w:rPr>
      </w:pPr>
    </w:p>
    <w:p w14:paraId="6FD311FC" w14:textId="77777777" w:rsidR="002D7B34" w:rsidRPr="002D7B34" w:rsidRDefault="00674343" w:rsidP="002D7B34">
      <w:pPr>
        <w:pStyle w:val="Prrafodelista"/>
        <w:numPr>
          <w:ilvl w:val="2"/>
          <w:numId w:val="24"/>
        </w:numPr>
        <w:ind w:left="0" w:firstLine="0"/>
        <w:jc w:val="both"/>
        <w:rPr>
          <w:rFonts w:asciiTheme="minorHAnsi" w:hAnsiTheme="minorHAnsi"/>
        </w:rPr>
      </w:pPr>
      <w:r w:rsidRPr="002D7B34">
        <w:rPr>
          <w:rFonts w:asciiTheme="minorHAnsi" w:hAnsiTheme="minorHAnsi" w:cs="Arial"/>
        </w:rPr>
        <w:t>Los eventos serán presenciales y serán llevados a cabo en la S</w:t>
      </w:r>
      <w:r w:rsidR="00640DCE" w:rsidRPr="002D7B34">
        <w:rPr>
          <w:rFonts w:asciiTheme="minorHAnsi" w:hAnsiTheme="minorHAnsi" w:cs="Arial"/>
        </w:rPr>
        <w:t>ala de Juntas de la Subsecretarí</w:t>
      </w:r>
      <w:r w:rsidRPr="002D7B34">
        <w:rPr>
          <w:rFonts w:asciiTheme="minorHAnsi" w:hAnsiTheme="minorHAnsi" w:cs="Arial"/>
        </w:rPr>
        <w:t>a de Prevención y Control de Enfermedades de la Convocante,</w:t>
      </w:r>
      <w:r w:rsidR="004E0901" w:rsidRPr="002D7B34">
        <w:rPr>
          <w:rFonts w:asciiTheme="minorHAnsi" w:hAnsiTheme="minorHAnsi" w:cs="Arial"/>
        </w:rPr>
        <w:t xml:space="preserve"> o en la Sala de Juntas de la Dirección Administrativa</w:t>
      </w:r>
      <w:r w:rsidRPr="002D7B34">
        <w:rPr>
          <w:rFonts w:asciiTheme="minorHAnsi" w:hAnsiTheme="minorHAnsi" w:cs="Arial"/>
        </w:rPr>
        <w:t xml:space="preserve"> ubicadas e</w:t>
      </w:r>
      <w:r w:rsidR="004E0901" w:rsidRPr="002D7B34">
        <w:rPr>
          <w:rFonts w:asciiTheme="minorHAnsi" w:hAnsiTheme="minorHAnsi" w:cs="Arial"/>
        </w:rPr>
        <w:t xml:space="preserve">n Matamoros 520 </w:t>
      </w:r>
      <w:proofErr w:type="spellStart"/>
      <w:r w:rsidR="00ED52FB" w:rsidRPr="002D7B34">
        <w:rPr>
          <w:rFonts w:asciiTheme="minorHAnsi" w:hAnsiTheme="minorHAnsi" w:cs="Arial"/>
        </w:rPr>
        <w:t>O</w:t>
      </w:r>
      <w:r w:rsidR="004E0901" w:rsidRPr="002D7B34">
        <w:rPr>
          <w:rFonts w:asciiTheme="minorHAnsi" w:hAnsiTheme="minorHAnsi" w:cs="Arial"/>
        </w:rPr>
        <w:t>te</w:t>
      </w:r>
      <w:proofErr w:type="spellEnd"/>
      <w:r w:rsidR="004E0901" w:rsidRPr="002D7B34">
        <w:rPr>
          <w:rFonts w:asciiTheme="minorHAnsi" w:hAnsiTheme="minorHAnsi" w:cs="Arial"/>
        </w:rPr>
        <w:t>, tercer y segundo piso</w:t>
      </w:r>
      <w:r w:rsidR="009024FD" w:rsidRPr="002D7B34">
        <w:rPr>
          <w:rFonts w:asciiTheme="minorHAnsi" w:hAnsiTheme="minorHAnsi" w:cs="Arial"/>
        </w:rPr>
        <w:t>,</w:t>
      </w:r>
      <w:r w:rsidR="004E0901" w:rsidRPr="002D7B34">
        <w:rPr>
          <w:rFonts w:asciiTheme="minorHAnsi" w:hAnsiTheme="minorHAnsi" w:cs="Arial"/>
        </w:rPr>
        <w:t xml:space="preserve"> respectivamente en el</w:t>
      </w:r>
      <w:r w:rsidR="009024FD" w:rsidRPr="002D7B34">
        <w:rPr>
          <w:rFonts w:asciiTheme="minorHAnsi" w:hAnsiTheme="minorHAnsi" w:cs="Arial"/>
        </w:rPr>
        <w:t xml:space="preserve"> </w:t>
      </w:r>
      <w:r w:rsidRPr="002D7B34">
        <w:rPr>
          <w:rFonts w:asciiTheme="minorHAnsi" w:hAnsiTheme="minorHAnsi" w:cs="Arial"/>
        </w:rPr>
        <w:t>Centro de Monterrey, Nuevo León, C.P. 64000</w:t>
      </w:r>
      <w:r w:rsidR="009024FD" w:rsidRPr="002D7B34">
        <w:rPr>
          <w:rFonts w:asciiTheme="minorHAnsi" w:hAnsiTheme="minorHAnsi" w:cs="Arial"/>
        </w:rPr>
        <w:t>.</w:t>
      </w:r>
    </w:p>
    <w:p w14:paraId="522E45D0" w14:textId="77777777" w:rsidR="002D7B34" w:rsidRPr="001F0ABA" w:rsidRDefault="002D7B34" w:rsidP="002D7B34">
      <w:pPr>
        <w:pStyle w:val="Prrafodelista"/>
        <w:rPr>
          <w:rFonts w:asciiTheme="minorHAnsi" w:hAnsiTheme="minorHAnsi" w:cs="Arial"/>
        </w:rPr>
      </w:pPr>
    </w:p>
    <w:p w14:paraId="7C27A5C5" w14:textId="0E91B688" w:rsidR="002D7B34" w:rsidRPr="001F0ABA" w:rsidRDefault="002D7B34" w:rsidP="002D7B34">
      <w:pPr>
        <w:pStyle w:val="Prrafodelista"/>
        <w:numPr>
          <w:ilvl w:val="2"/>
          <w:numId w:val="24"/>
        </w:numPr>
        <w:ind w:left="0" w:firstLine="0"/>
        <w:jc w:val="both"/>
        <w:rPr>
          <w:rFonts w:asciiTheme="minorHAnsi" w:hAnsiTheme="minorHAnsi"/>
        </w:rPr>
      </w:pPr>
      <w:r w:rsidRPr="001F0ABA">
        <w:rPr>
          <w:rFonts w:asciiTheme="minorHAnsi" w:hAnsiTheme="minorHAnsi" w:cs="Arial"/>
        </w:rPr>
        <w:t xml:space="preserve">El </w:t>
      </w:r>
      <w:r w:rsidR="004F7FD5" w:rsidRPr="001F0ABA">
        <w:rPr>
          <w:rFonts w:asciiTheme="minorHAnsi" w:hAnsiTheme="minorHAnsi" w:cs="Arial"/>
        </w:rPr>
        <w:t>invitado</w:t>
      </w:r>
      <w:r w:rsidRPr="001F0ABA">
        <w:rPr>
          <w:rFonts w:asciiTheme="minorHAnsi" w:hAnsiTheme="minorHAnsi" w:cs="Arial"/>
        </w:rPr>
        <w:t xml:space="preserv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49F917D" w14:textId="77777777" w:rsidR="002D7B34" w:rsidRPr="001F0ABA" w:rsidRDefault="002D7B34" w:rsidP="002D7B34">
      <w:pPr>
        <w:pStyle w:val="Prrafodelista"/>
        <w:rPr>
          <w:rFonts w:ascii="Calibri" w:hAnsi="Calibri"/>
        </w:rPr>
      </w:pPr>
    </w:p>
    <w:p w14:paraId="2E426948" w14:textId="2C5B6080" w:rsidR="002D7B34" w:rsidRPr="001F0ABA" w:rsidRDefault="002D7B34" w:rsidP="002D7B34">
      <w:pPr>
        <w:pStyle w:val="Prrafodelista"/>
        <w:numPr>
          <w:ilvl w:val="2"/>
          <w:numId w:val="24"/>
        </w:numPr>
        <w:ind w:left="0" w:firstLine="0"/>
        <w:jc w:val="both"/>
        <w:rPr>
          <w:rFonts w:asciiTheme="minorHAnsi" w:hAnsiTheme="minorHAnsi"/>
        </w:rPr>
      </w:pPr>
      <w:r w:rsidRPr="001F0ABA">
        <w:rPr>
          <w:rFonts w:ascii="Calibri" w:hAnsi="Calibri"/>
        </w:rPr>
        <w:t xml:space="preserve">La Convocante podrá rescindir el contrato que haya adjudicado al </w:t>
      </w:r>
      <w:r w:rsidR="004F7FD5" w:rsidRPr="001F0ABA">
        <w:rPr>
          <w:rFonts w:ascii="Calibri" w:hAnsi="Calibri"/>
        </w:rPr>
        <w:t>invitado</w:t>
      </w:r>
      <w:r w:rsidRPr="001F0ABA">
        <w:rPr>
          <w:rFonts w:ascii="Calibri" w:hAnsi="Calibri"/>
        </w:rPr>
        <w:t xml:space="preserve"> ganador del concurso, cuando este se encuentre bajo proceso de investigación por cualquier órgano fiscalizador, en el ámbito Estatal o Federal, durante la vigencia del contrato.</w:t>
      </w:r>
    </w:p>
    <w:p w14:paraId="55ECCD01" w14:textId="77777777" w:rsidR="00C33181" w:rsidRDefault="00C33181" w:rsidP="0007677D">
      <w:pPr>
        <w:tabs>
          <w:tab w:val="right" w:pos="1276"/>
        </w:tabs>
        <w:ind w:right="49"/>
        <w:jc w:val="both"/>
        <w:rPr>
          <w:rFonts w:asciiTheme="minorHAnsi" w:hAnsiTheme="minorHAnsi"/>
        </w:rPr>
      </w:pPr>
    </w:p>
    <w:p w14:paraId="78817F6B" w14:textId="3BA775A3" w:rsidR="0007677D" w:rsidRPr="00970EAA" w:rsidRDefault="00970EAA" w:rsidP="0007677D">
      <w:pPr>
        <w:tabs>
          <w:tab w:val="left" w:pos="900"/>
        </w:tabs>
        <w:jc w:val="both"/>
        <w:rPr>
          <w:rFonts w:asciiTheme="minorHAnsi" w:hAnsiTheme="minorHAnsi"/>
          <w:sz w:val="24"/>
        </w:rPr>
      </w:pPr>
      <w:r w:rsidRPr="00970EAA">
        <w:rPr>
          <w:rFonts w:asciiTheme="minorHAnsi" w:hAnsiTheme="minorHAnsi"/>
          <w:b/>
          <w:sz w:val="22"/>
        </w:rPr>
        <w:t xml:space="preserve">1.2. </w:t>
      </w:r>
      <w:r w:rsidR="0007677D" w:rsidRPr="00970EAA">
        <w:rPr>
          <w:rFonts w:asciiTheme="minorHAnsi" w:hAnsiTheme="minorHAnsi"/>
          <w:b/>
          <w:sz w:val="22"/>
        </w:rPr>
        <w:t>Período de prestación del Servicio:</w:t>
      </w:r>
    </w:p>
    <w:p w14:paraId="1B0226D5" w14:textId="77777777" w:rsidR="0007677D" w:rsidRPr="00E52AAC" w:rsidRDefault="0007677D" w:rsidP="0007677D">
      <w:pPr>
        <w:pStyle w:val="BlockText3"/>
        <w:ind w:left="0" w:right="0" w:firstLine="0"/>
        <w:rPr>
          <w:rFonts w:asciiTheme="minorHAnsi" w:hAnsiTheme="minorHAnsi"/>
          <w:sz w:val="16"/>
        </w:rPr>
      </w:pPr>
    </w:p>
    <w:p w14:paraId="340D7B9A" w14:textId="06609B87" w:rsidR="00322DF2" w:rsidRDefault="00322DF2" w:rsidP="00322DF2">
      <w:pPr>
        <w:tabs>
          <w:tab w:val="left" w:pos="851"/>
        </w:tabs>
        <w:ind w:right="-1"/>
        <w:jc w:val="both"/>
        <w:rPr>
          <w:rFonts w:asciiTheme="minorHAnsi" w:hAnsiTheme="minorHAnsi"/>
        </w:rPr>
      </w:pPr>
      <w:r w:rsidRPr="002D7B34">
        <w:rPr>
          <w:rFonts w:asciiTheme="minorHAnsi" w:hAnsiTheme="minorHAnsi"/>
        </w:rPr>
        <w:t xml:space="preserve">El servicio objeto de la presente </w:t>
      </w:r>
      <w:r w:rsidR="008A08D1" w:rsidRPr="002D7B34">
        <w:rPr>
          <w:rFonts w:asciiTheme="minorHAnsi" w:hAnsiTheme="minorHAnsi"/>
        </w:rPr>
        <w:t>Invitación</w:t>
      </w:r>
      <w:r w:rsidRPr="002D7B34">
        <w:rPr>
          <w:rFonts w:asciiTheme="minorHAnsi" w:hAnsiTheme="minorHAnsi"/>
        </w:rPr>
        <w:t xml:space="preserve"> se deberá prestar durante el período comprendido </w:t>
      </w:r>
      <w:r w:rsidRPr="001F0ABA">
        <w:rPr>
          <w:rFonts w:asciiTheme="minorHAnsi" w:hAnsiTheme="minorHAnsi"/>
        </w:rPr>
        <w:t>del 18 de Octubre del 2022 al 31 de Diciembre del 2022.</w:t>
      </w:r>
    </w:p>
    <w:p w14:paraId="79514282" w14:textId="77777777" w:rsidR="00C33181" w:rsidRPr="00E52AAC" w:rsidRDefault="00C33181" w:rsidP="0007677D">
      <w:pPr>
        <w:tabs>
          <w:tab w:val="right" w:pos="426"/>
        </w:tabs>
        <w:ind w:right="49"/>
        <w:jc w:val="both"/>
        <w:rPr>
          <w:rFonts w:asciiTheme="minorHAnsi" w:hAnsiTheme="minorHAnsi"/>
        </w:rPr>
      </w:pPr>
    </w:p>
    <w:p w14:paraId="3D717E32" w14:textId="77777777" w:rsidR="0007677D" w:rsidRPr="0015379C" w:rsidRDefault="0007677D" w:rsidP="0007677D">
      <w:pPr>
        <w:tabs>
          <w:tab w:val="left" w:pos="900"/>
        </w:tabs>
        <w:jc w:val="both"/>
        <w:rPr>
          <w:rFonts w:asciiTheme="minorHAnsi" w:hAnsiTheme="minorHAnsi"/>
          <w:b/>
        </w:rPr>
      </w:pPr>
      <w:r w:rsidRPr="0015379C">
        <w:rPr>
          <w:rFonts w:asciiTheme="minorHAnsi" w:hAnsiTheme="minorHAnsi"/>
          <w:b/>
        </w:rPr>
        <w:t>1.2.1 Lugar de Prestación del Servicio:</w:t>
      </w:r>
    </w:p>
    <w:p w14:paraId="46031F80" w14:textId="77777777" w:rsidR="006B70F3" w:rsidRPr="000C0A16" w:rsidRDefault="006B70F3" w:rsidP="0007677D">
      <w:pPr>
        <w:tabs>
          <w:tab w:val="left" w:pos="900"/>
        </w:tabs>
        <w:jc w:val="both"/>
        <w:rPr>
          <w:rFonts w:asciiTheme="minorHAnsi" w:hAnsiTheme="minorHAnsi"/>
          <w:b/>
          <w:sz w:val="22"/>
        </w:rPr>
      </w:pPr>
    </w:p>
    <w:p w14:paraId="2C76DDAD" w14:textId="3A8BC1A6" w:rsidR="00C46EE4" w:rsidRDefault="00C44128" w:rsidP="0007677D">
      <w:pPr>
        <w:tabs>
          <w:tab w:val="left" w:pos="851"/>
          <w:tab w:val="right" w:pos="1276"/>
        </w:tabs>
        <w:ind w:right="49"/>
        <w:jc w:val="both"/>
        <w:rPr>
          <w:rFonts w:asciiTheme="minorHAnsi" w:hAnsiTheme="minorHAnsi"/>
        </w:rPr>
      </w:pPr>
      <w:r w:rsidRPr="008A08D1">
        <w:rPr>
          <w:rFonts w:asciiTheme="minorHAnsi" w:hAnsiTheme="minorHAnsi"/>
          <w:noProof/>
          <w:lang w:val="es-MX" w:eastAsia="es-MX"/>
        </w:rPr>
        <w:drawing>
          <wp:anchor distT="0" distB="0" distL="0" distR="0" simplePos="0" relativeHeight="251642880" behindDoc="1" locked="0" layoutInCell="1" allowOverlap="1" wp14:anchorId="46AFBA38" wp14:editId="5E87BFD9">
            <wp:simplePos x="0" y="0"/>
            <wp:positionH relativeFrom="column">
              <wp:posOffset>-165100</wp:posOffset>
            </wp:positionH>
            <wp:positionV relativeFrom="paragraph">
              <wp:posOffset>9087485</wp:posOffset>
            </wp:positionV>
            <wp:extent cx="7841615" cy="752475"/>
            <wp:effectExtent l="0" t="0" r="6985" b="9525"/>
            <wp:wrapNone/>
            <wp:docPr id="11" name="Imagen 11"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161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677D" w:rsidRPr="008A08D1">
        <w:rPr>
          <w:rFonts w:asciiTheme="minorHAnsi" w:hAnsiTheme="minorHAnsi"/>
        </w:rPr>
        <w:t xml:space="preserve">El Horario de Prestación del Servicio será de </w:t>
      </w:r>
      <w:r w:rsidR="00407EBD" w:rsidRPr="008A08D1">
        <w:rPr>
          <w:rFonts w:asciiTheme="minorHAnsi" w:hAnsiTheme="minorHAnsi"/>
        </w:rPr>
        <w:t>lunes</w:t>
      </w:r>
      <w:r w:rsidR="0007677D" w:rsidRPr="008A08D1">
        <w:rPr>
          <w:rFonts w:asciiTheme="minorHAnsi" w:hAnsiTheme="minorHAnsi" w:cs="Arial"/>
        </w:rPr>
        <w:t xml:space="preserve"> a </w:t>
      </w:r>
      <w:r w:rsidR="008A08D1" w:rsidRPr="008A08D1">
        <w:rPr>
          <w:rFonts w:asciiTheme="minorHAnsi" w:hAnsiTheme="minorHAnsi" w:cs="Arial"/>
        </w:rPr>
        <w:t>domingo</w:t>
      </w:r>
      <w:r w:rsidR="0007677D" w:rsidRPr="008A08D1">
        <w:rPr>
          <w:rFonts w:asciiTheme="minorHAnsi" w:hAnsiTheme="minorHAnsi" w:cs="Arial"/>
        </w:rPr>
        <w:t xml:space="preserve"> con un h</w:t>
      </w:r>
      <w:r w:rsidR="0007677D" w:rsidRPr="008A08D1">
        <w:rPr>
          <w:rFonts w:asciiTheme="minorHAnsi" w:hAnsiTheme="minorHAnsi"/>
        </w:rPr>
        <w:t xml:space="preserve">orario de atención de las </w:t>
      </w:r>
      <w:r w:rsidR="00E838CB">
        <w:rPr>
          <w:rFonts w:asciiTheme="minorHAnsi" w:hAnsiTheme="minorHAnsi"/>
        </w:rPr>
        <w:t>11</w:t>
      </w:r>
      <w:r w:rsidR="0007677D" w:rsidRPr="008A08D1">
        <w:rPr>
          <w:rFonts w:asciiTheme="minorHAnsi" w:hAnsiTheme="minorHAnsi"/>
        </w:rPr>
        <w:t>:00</w:t>
      </w:r>
      <w:r w:rsidR="00E838CB">
        <w:rPr>
          <w:rFonts w:asciiTheme="minorHAnsi" w:hAnsiTheme="minorHAnsi"/>
        </w:rPr>
        <w:t xml:space="preserve"> A.M.</w:t>
      </w:r>
      <w:r w:rsidR="0007677D" w:rsidRPr="008A08D1">
        <w:rPr>
          <w:rFonts w:asciiTheme="minorHAnsi" w:hAnsiTheme="minorHAnsi"/>
        </w:rPr>
        <w:t xml:space="preserve"> a las</w:t>
      </w:r>
      <w:r w:rsidR="00F727A2" w:rsidRPr="008A08D1">
        <w:rPr>
          <w:rFonts w:asciiTheme="minorHAnsi" w:hAnsiTheme="minorHAnsi"/>
        </w:rPr>
        <w:t xml:space="preserve"> </w:t>
      </w:r>
      <w:r w:rsidR="00E838CB">
        <w:rPr>
          <w:rFonts w:asciiTheme="minorHAnsi" w:hAnsiTheme="minorHAnsi"/>
        </w:rPr>
        <w:t>08:00 P.M.</w:t>
      </w:r>
    </w:p>
    <w:p w14:paraId="47ABEE35" w14:textId="77777777" w:rsidR="0073299E" w:rsidRPr="000C0A16" w:rsidRDefault="0073299E" w:rsidP="0007677D">
      <w:pPr>
        <w:tabs>
          <w:tab w:val="left" w:pos="851"/>
          <w:tab w:val="right" w:pos="1276"/>
        </w:tabs>
        <w:ind w:right="49"/>
        <w:jc w:val="both"/>
        <w:rPr>
          <w:rFonts w:asciiTheme="minorHAnsi" w:hAnsiTheme="minorHAnsi"/>
        </w:rPr>
      </w:pPr>
    </w:p>
    <w:tbl>
      <w:tblPr>
        <w:tblW w:w="10910" w:type="dxa"/>
        <w:jc w:val="center"/>
        <w:tblCellMar>
          <w:left w:w="70" w:type="dxa"/>
          <w:right w:w="70" w:type="dxa"/>
        </w:tblCellMar>
        <w:tblLook w:val="04A0" w:firstRow="1" w:lastRow="0" w:firstColumn="1" w:lastColumn="0" w:noHBand="0" w:noVBand="1"/>
      </w:tblPr>
      <w:tblGrid>
        <w:gridCol w:w="3880"/>
        <w:gridCol w:w="7030"/>
      </w:tblGrid>
      <w:tr w:rsidR="008F0AFD" w:rsidRPr="008F0AFD" w14:paraId="61FF3EA0" w14:textId="77777777" w:rsidTr="008A08D1">
        <w:trPr>
          <w:trHeight w:val="20"/>
          <w:jc w:val="center"/>
        </w:trPr>
        <w:tc>
          <w:tcPr>
            <w:tcW w:w="388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3990188" w14:textId="77777777" w:rsidR="008F0AFD" w:rsidRPr="00213E10" w:rsidRDefault="008F0AFD" w:rsidP="008F0AFD">
            <w:pPr>
              <w:jc w:val="center"/>
              <w:rPr>
                <w:rFonts w:ascii="Calibri" w:hAnsi="Calibri" w:cs="Calibri"/>
                <w:b/>
                <w:bCs/>
                <w:color w:val="000000"/>
                <w:sz w:val="16"/>
                <w:szCs w:val="16"/>
                <w:lang w:val="es-MX" w:eastAsia="es-MX"/>
              </w:rPr>
            </w:pPr>
            <w:r w:rsidRPr="00213E10">
              <w:rPr>
                <w:rFonts w:ascii="Calibri" w:hAnsi="Calibri" w:cs="Calibri"/>
                <w:b/>
                <w:bCs/>
                <w:sz w:val="16"/>
                <w:szCs w:val="16"/>
                <w:lang w:eastAsia="es-MX"/>
              </w:rPr>
              <w:t>Unidad</w:t>
            </w:r>
          </w:p>
        </w:tc>
        <w:tc>
          <w:tcPr>
            <w:tcW w:w="7030" w:type="dxa"/>
            <w:tcBorders>
              <w:top w:val="single" w:sz="4" w:space="0" w:color="auto"/>
              <w:left w:val="nil"/>
              <w:bottom w:val="single" w:sz="4" w:space="0" w:color="auto"/>
              <w:right w:val="single" w:sz="4" w:space="0" w:color="auto"/>
            </w:tcBorders>
            <w:shd w:val="clear" w:color="000000" w:fill="00B0F0"/>
            <w:vAlign w:val="center"/>
            <w:hideMark/>
          </w:tcPr>
          <w:p w14:paraId="4FDCBB03" w14:textId="77777777" w:rsidR="008F0AFD" w:rsidRPr="00213E10" w:rsidRDefault="008F0AFD" w:rsidP="008F0AFD">
            <w:pPr>
              <w:jc w:val="center"/>
              <w:rPr>
                <w:rFonts w:ascii="Calibri" w:hAnsi="Calibri" w:cs="Calibri"/>
                <w:b/>
                <w:bCs/>
                <w:color w:val="000000"/>
                <w:sz w:val="16"/>
                <w:szCs w:val="16"/>
                <w:lang w:val="es-MX" w:eastAsia="es-MX"/>
              </w:rPr>
            </w:pPr>
            <w:r w:rsidRPr="00213E10">
              <w:rPr>
                <w:rFonts w:ascii="Calibri" w:hAnsi="Calibri" w:cs="Calibri"/>
                <w:b/>
                <w:bCs/>
                <w:sz w:val="16"/>
                <w:szCs w:val="16"/>
                <w:lang w:eastAsia="es-MX"/>
              </w:rPr>
              <w:t>Dirección</w:t>
            </w:r>
          </w:p>
        </w:tc>
      </w:tr>
      <w:tr w:rsidR="008A08D1" w:rsidRPr="008F0AFD" w14:paraId="2AE09E8D" w14:textId="77777777" w:rsidTr="008A08D1">
        <w:trPr>
          <w:trHeight w:val="20"/>
          <w:jc w:val="center"/>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812667B" w14:textId="5DA6087F" w:rsidR="008A08D1" w:rsidRPr="00993D66" w:rsidRDefault="008A08D1" w:rsidP="008A08D1">
            <w:pPr>
              <w:jc w:val="center"/>
              <w:rPr>
                <w:rFonts w:ascii="Calibri" w:hAnsi="Calibri" w:cs="Calibri"/>
                <w:color w:val="000000"/>
                <w:sz w:val="16"/>
                <w:szCs w:val="16"/>
                <w:lang w:val="es-MX" w:eastAsia="es-MX"/>
              </w:rPr>
            </w:pPr>
            <w:r w:rsidRPr="00E44702">
              <w:rPr>
                <w:rFonts w:ascii="Calibri Light" w:hAnsi="Calibri Light" w:cs="Calibri"/>
                <w:sz w:val="16"/>
                <w:szCs w:val="16"/>
              </w:rPr>
              <w:t>HOSPITAL REGIONAL MATERNO INFANTIL</w:t>
            </w:r>
          </w:p>
        </w:tc>
        <w:tc>
          <w:tcPr>
            <w:tcW w:w="7030" w:type="dxa"/>
            <w:tcBorders>
              <w:top w:val="nil"/>
              <w:left w:val="nil"/>
              <w:bottom w:val="single" w:sz="4" w:space="0" w:color="auto"/>
              <w:right w:val="single" w:sz="4" w:space="0" w:color="auto"/>
            </w:tcBorders>
            <w:shd w:val="clear" w:color="auto" w:fill="auto"/>
            <w:hideMark/>
          </w:tcPr>
          <w:p w14:paraId="14F234CF" w14:textId="47E6A5A9" w:rsidR="008A08D1" w:rsidRPr="00213E10" w:rsidRDefault="008A08D1" w:rsidP="008A08D1">
            <w:pPr>
              <w:rPr>
                <w:rFonts w:ascii="Calibri" w:hAnsi="Calibri" w:cs="Calibri"/>
                <w:color w:val="000000"/>
                <w:sz w:val="16"/>
                <w:szCs w:val="16"/>
                <w:lang w:val="es-MX" w:eastAsia="es-MX"/>
              </w:rPr>
            </w:pPr>
            <w:r w:rsidRPr="00E44702">
              <w:rPr>
                <w:rFonts w:ascii="Calibri Light" w:hAnsi="Calibri Light" w:cs="Calibri"/>
                <w:sz w:val="16"/>
                <w:szCs w:val="16"/>
              </w:rPr>
              <w:t>CALLE ALDAMA NO. 460 ENTRE INDEPENDENCIA Y 18 DE MARZO, COLONIA SAN RAFAEL, GUADALUPE, N.L.</w:t>
            </w:r>
          </w:p>
        </w:tc>
      </w:tr>
    </w:tbl>
    <w:p w14:paraId="3B39E171" w14:textId="77777777" w:rsidR="00B07C62" w:rsidRDefault="00B07C62" w:rsidP="00B8021C">
      <w:pPr>
        <w:tabs>
          <w:tab w:val="left" w:pos="5387"/>
        </w:tabs>
        <w:rPr>
          <w:rFonts w:asciiTheme="minorHAnsi" w:hAnsiTheme="minorHAnsi" w:cs="Arial"/>
          <w:sz w:val="16"/>
          <w:szCs w:val="16"/>
        </w:rPr>
      </w:pPr>
    </w:p>
    <w:p w14:paraId="368A8FE4" w14:textId="77777777" w:rsidR="00B07C62" w:rsidRDefault="00B07C62" w:rsidP="00B8021C">
      <w:pPr>
        <w:tabs>
          <w:tab w:val="left" w:pos="5387"/>
        </w:tabs>
        <w:rPr>
          <w:rFonts w:asciiTheme="minorHAnsi" w:hAnsiTheme="minorHAnsi" w:cs="Arial"/>
          <w:sz w:val="16"/>
          <w:szCs w:val="16"/>
        </w:rPr>
      </w:pPr>
    </w:p>
    <w:p w14:paraId="7CBEF544" w14:textId="3DA3FEB6" w:rsidR="00B07C62" w:rsidRPr="00421A58" w:rsidRDefault="00B07C62" w:rsidP="00B07C62">
      <w:pPr>
        <w:tabs>
          <w:tab w:val="left" w:pos="851"/>
          <w:tab w:val="right" w:pos="1276"/>
        </w:tabs>
        <w:ind w:right="49"/>
        <w:jc w:val="both"/>
        <w:rPr>
          <w:rFonts w:ascii="Calibri" w:hAnsi="Calibri"/>
          <w:b/>
          <w:u w:val="single"/>
        </w:rPr>
      </w:pPr>
      <w:r w:rsidRPr="00421A58">
        <w:rPr>
          <w:rFonts w:ascii="Calibri" w:hAnsi="Calibri"/>
          <w:b/>
          <w:u w:val="single"/>
        </w:rPr>
        <w:t>1.3.- Supervisión.</w:t>
      </w:r>
    </w:p>
    <w:p w14:paraId="44D430EE" w14:textId="77777777" w:rsidR="00B07C62" w:rsidRPr="00421A58" w:rsidRDefault="00B07C62" w:rsidP="00B07C62">
      <w:pPr>
        <w:tabs>
          <w:tab w:val="left" w:pos="851"/>
          <w:tab w:val="right" w:pos="1276"/>
        </w:tabs>
        <w:ind w:right="49"/>
        <w:jc w:val="both"/>
        <w:rPr>
          <w:rFonts w:ascii="Calibri" w:hAnsi="Calibri"/>
          <w:b/>
        </w:rPr>
      </w:pPr>
    </w:p>
    <w:p w14:paraId="1B6604C9" w14:textId="6158500A" w:rsidR="00B07C62" w:rsidRPr="00421A58" w:rsidRDefault="00B07C62" w:rsidP="00B07C62">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w:t>
      </w:r>
      <w:r w:rsidR="008A08D1">
        <w:rPr>
          <w:rFonts w:ascii="Calibri" w:hAnsi="Calibri"/>
        </w:rPr>
        <w:t>Invitado</w:t>
      </w:r>
      <w:r w:rsidRPr="00421A58">
        <w:rPr>
          <w:rFonts w:ascii="Calibri" w:hAnsi="Calibri"/>
        </w:rPr>
        <w:t xml:space="preserve"> que resulta adjudicado y el personal que </w:t>
      </w:r>
      <w:r w:rsidRPr="00C53228">
        <w:rPr>
          <w:rFonts w:ascii="Calibri" w:hAnsi="Calibri"/>
        </w:rPr>
        <w:t>designen la unidad aplicativa y</w:t>
      </w:r>
      <w:r w:rsidRPr="00421A58">
        <w:rPr>
          <w:rFonts w:ascii="Calibri" w:hAnsi="Calibri"/>
        </w:rPr>
        <w:t xml:space="preserve"> se hará</w:t>
      </w:r>
      <w:r>
        <w:rPr>
          <w:rFonts w:ascii="Calibri" w:hAnsi="Calibri"/>
        </w:rPr>
        <w:t xml:space="preserve"> </w:t>
      </w:r>
      <w:r w:rsidRPr="00421A58">
        <w:rPr>
          <w:rFonts w:ascii="Calibri" w:hAnsi="Calibri"/>
        </w:rPr>
        <w:t>durante la prestación del servicio</w:t>
      </w:r>
      <w:r>
        <w:rPr>
          <w:rFonts w:ascii="Calibri" w:hAnsi="Calibri"/>
        </w:rPr>
        <w:t>,</w:t>
      </w:r>
      <w:r w:rsidRPr="00421A58">
        <w:rPr>
          <w:rFonts w:ascii="Calibri" w:hAnsi="Calibri"/>
        </w:rPr>
        <w:t xml:space="preserve"> conforme a los lineamientos de la Convocante.</w:t>
      </w:r>
    </w:p>
    <w:p w14:paraId="33D26332" w14:textId="77777777" w:rsidR="00B07C62" w:rsidRPr="00421A58" w:rsidRDefault="00B07C62" w:rsidP="00B07C62">
      <w:pPr>
        <w:tabs>
          <w:tab w:val="left" w:pos="851"/>
          <w:tab w:val="right" w:pos="1276"/>
        </w:tabs>
        <w:ind w:right="49"/>
        <w:jc w:val="both"/>
        <w:rPr>
          <w:rFonts w:ascii="Calibri" w:hAnsi="Calibri"/>
        </w:rPr>
      </w:pPr>
    </w:p>
    <w:p w14:paraId="29343647" w14:textId="5D282DB3" w:rsidR="00B07C62" w:rsidRPr="00421A58" w:rsidRDefault="00B07C62" w:rsidP="00B07C62">
      <w:pPr>
        <w:tabs>
          <w:tab w:val="left" w:pos="9923"/>
        </w:tabs>
        <w:jc w:val="both"/>
        <w:rPr>
          <w:rFonts w:ascii="Calibri" w:hAnsi="Calibri" w:cs="Arial"/>
        </w:rPr>
      </w:pPr>
      <w:r w:rsidRPr="00421A58">
        <w:rPr>
          <w:rFonts w:ascii="Calibri" w:hAnsi="Calibri" w:cs="Arial"/>
        </w:rPr>
        <w:t xml:space="preserve">La Convocante, tendrá la facultad de realizar visitas de inspección </w:t>
      </w:r>
      <w:r w:rsidR="006410CD">
        <w:rPr>
          <w:rFonts w:ascii="Calibri" w:hAnsi="Calibri" w:cs="Arial"/>
        </w:rPr>
        <w:t>en la unidad aplicativa</w:t>
      </w:r>
      <w:r w:rsidRPr="00C53228">
        <w:rPr>
          <w:rFonts w:ascii="Calibri" w:hAnsi="Calibri" w:cs="Arial"/>
        </w:rPr>
        <w:t xml:space="preserve"> para</w:t>
      </w:r>
      <w:r w:rsidRPr="00421A58">
        <w:rPr>
          <w:rFonts w:ascii="Calibri" w:hAnsi="Calibri" w:cs="Arial"/>
        </w:rPr>
        <w:t xml:space="preserve"> validar las condiciones en las que se presta el servicio.</w:t>
      </w:r>
    </w:p>
    <w:p w14:paraId="531315B6" w14:textId="77777777" w:rsidR="00B07C62" w:rsidRPr="00421A58" w:rsidRDefault="00B07C62" w:rsidP="00B07C62">
      <w:pPr>
        <w:jc w:val="both"/>
        <w:rPr>
          <w:rFonts w:ascii="Calibri" w:hAnsi="Calibri"/>
          <w:b/>
        </w:rPr>
      </w:pPr>
    </w:p>
    <w:p w14:paraId="1E34D1BE" w14:textId="77777777" w:rsidR="00B07C62" w:rsidRPr="00421A58" w:rsidRDefault="00B07C62" w:rsidP="00B07C62">
      <w:pPr>
        <w:jc w:val="both"/>
        <w:rPr>
          <w:rFonts w:ascii="Calibri" w:hAnsi="Calibri"/>
          <w:b/>
          <w:u w:val="single"/>
        </w:rPr>
      </w:pPr>
      <w:r w:rsidRPr="00421A58">
        <w:rPr>
          <w:rFonts w:ascii="Calibri" w:hAnsi="Calibri"/>
          <w:b/>
          <w:u w:val="single"/>
        </w:rPr>
        <w:t xml:space="preserve">1.4.- Período de Garantía sobre la Calidad del Servicio. </w:t>
      </w:r>
    </w:p>
    <w:p w14:paraId="6B5F2BB4" w14:textId="77777777" w:rsidR="00B07C62" w:rsidRPr="00421A58" w:rsidRDefault="00B07C62" w:rsidP="00B07C62">
      <w:pPr>
        <w:ind w:right="51"/>
        <w:jc w:val="both"/>
        <w:rPr>
          <w:rFonts w:ascii="Calibri" w:hAnsi="Calibri"/>
        </w:rPr>
      </w:pPr>
    </w:p>
    <w:p w14:paraId="3D1C95BF" w14:textId="74A22137" w:rsidR="00B07C62" w:rsidRPr="00421A58" w:rsidRDefault="00B07C62" w:rsidP="00B07C62">
      <w:pPr>
        <w:pStyle w:val="Textoindependiente221"/>
        <w:ind w:right="51"/>
        <w:jc w:val="both"/>
        <w:rPr>
          <w:rFonts w:ascii="Calibri" w:hAnsi="Calibri"/>
          <w:sz w:val="20"/>
        </w:rPr>
      </w:pPr>
      <w:r w:rsidRPr="00B4184F">
        <w:rPr>
          <w:rFonts w:ascii="Calibri" w:hAnsi="Calibri"/>
          <w:sz w:val="20"/>
        </w:rPr>
        <w:t xml:space="preserve">El período de garantía de la prestación del </w:t>
      </w:r>
      <w:r>
        <w:rPr>
          <w:rFonts w:ascii="Calibri" w:hAnsi="Calibri"/>
          <w:sz w:val="20"/>
        </w:rPr>
        <w:t xml:space="preserve">servicio será </w:t>
      </w:r>
      <w:r w:rsidRPr="00AD1623">
        <w:rPr>
          <w:rFonts w:ascii="Calibri" w:hAnsi="Calibri" w:cs="Arial"/>
        </w:rPr>
        <w:t>de 60 días naturales posteriores a la conclusión de la vigencia</w:t>
      </w:r>
      <w:r w:rsidRPr="00B4184F">
        <w:rPr>
          <w:rFonts w:ascii="Calibri" w:hAnsi="Calibri"/>
          <w:sz w:val="20"/>
        </w:rPr>
        <w:t xml:space="preserve"> </w:t>
      </w:r>
      <w:r>
        <w:rPr>
          <w:rFonts w:ascii="Calibri" w:hAnsi="Calibri"/>
          <w:sz w:val="20"/>
        </w:rPr>
        <w:t>del contrato</w:t>
      </w:r>
      <w:r w:rsidRPr="00B4184F">
        <w:rPr>
          <w:rFonts w:ascii="Calibri" w:hAnsi="Calibri"/>
          <w:sz w:val="20"/>
        </w:rPr>
        <w:t>.</w:t>
      </w:r>
    </w:p>
    <w:p w14:paraId="0CA995E2" w14:textId="77777777" w:rsidR="00B07C62" w:rsidRPr="00421A58" w:rsidRDefault="00B07C62" w:rsidP="00B07C62">
      <w:pPr>
        <w:tabs>
          <w:tab w:val="left" w:pos="851"/>
          <w:tab w:val="right" w:pos="1276"/>
        </w:tabs>
        <w:ind w:right="49"/>
        <w:jc w:val="both"/>
        <w:rPr>
          <w:rFonts w:ascii="Calibri" w:hAnsi="Calibri"/>
          <w:b/>
        </w:rPr>
      </w:pPr>
    </w:p>
    <w:p w14:paraId="60E7BC3E" w14:textId="77777777" w:rsidR="00B07C62" w:rsidRPr="00421A58" w:rsidRDefault="00B07C62" w:rsidP="00B07C62">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52D78C1" w14:textId="77777777" w:rsidR="00B07C62" w:rsidRPr="00421A58" w:rsidRDefault="00B07C62" w:rsidP="00B07C62">
      <w:pPr>
        <w:tabs>
          <w:tab w:val="left" w:pos="851"/>
          <w:tab w:val="right" w:pos="1276"/>
        </w:tabs>
        <w:ind w:right="49"/>
        <w:jc w:val="both"/>
        <w:rPr>
          <w:rFonts w:ascii="Calibri" w:hAnsi="Calibri"/>
        </w:rPr>
      </w:pPr>
    </w:p>
    <w:p w14:paraId="2C7E62F9" w14:textId="77777777" w:rsidR="00B07C62" w:rsidRPr="00421A58" w:rsidRDefault="00B07C62" w:rsidP="00B07C62">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Pr>
          <w:rFonts w:ascii="Calibri" w:hAnsi="Calibri"/>
        </w:rPr>
        <w:t>.</w:t>
      </w:r>
    </w:p>
    <w:p w14:paraId="0096FB78" w14:textId="5EC9DFFA" w:rsidR="00B07C62" w:rsidRPr="00B07C62" w:rsidRDefault="0007677D" w:rsidP="00B07C62">
      <w:pPr>
        <w:tabs>
          <w:tab w:val="left" w:pos="5387"/>
        </w:tabs>
        <w:rPr>
          <w:rFonts w:asciiTheme="minorHAnsi" w:hAnsiTheme="minorHAnsi" w:cs="Arial"/>
          <w:sz w:val="16"/>
          <w:szCs w:val="16"/>
        </w:rPr>
      </w:pP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t xml:space="preserve">                                                                                                                                                                                                           </w:t>
      </w:r>
      <w:r w:rsidR="00CE38C7" w:rsidRPr="00E52AAC">
        <w:rPr>
          <w:rFonts w:asciiTheme="minorHAnsi" w:hAnsiTheme="minorHAnsi" w:cs="Arial"/>
          <w:sz w:val="16"/>
          <w:szCs w:val="16"/>
        </w:rPr>
        <w:t xml:space="preserve">                           </w:t>
      </w:r>
    </w:p>
    <w:p w14:paraId="21490538" w14:textId="603B521C" w:rsidR="0007677D" w:rsidRPr="00B07C62" w:rsidRDefault="00B07C62" w:rsidP="00B07C62">
      <w:pPr>
        <w:tabs>
          <w:tab w:val="left" w:pos="851"/>
          <w:tab w:val="right" w:pos="1276"/>
        </w:tabs>
        <w:ind w:right="49"/>
        <w:jc w:val="both"/>
        <w:rPr>
          <w:rFonts w:ascii="Calibri" w:hAnsi="Calibri"/>
          <w:b/>
          <w:u w:val="single"/>
        </w:rPr>
      </w:pPr>
      <w:r>
        <w:rPr>
          <w:rFonts w:ascii="Calibri" w:hAnsi="Calibri"/>
          <w:b/>
          <w:u w:val="single"/>
        </w:rPr>
        <w:t xml:space="preserve">1.6.- </w:t>
      </w:r>
      <w:r w:rsidR="0007677D" w:rsidRPr="00B07C62">
        <w:rPr>
          <w:rFonts w:ascii="Calibri" w:hAnsi="Calibri"/>
          <w:b/>
          <w:u w:val="single"/>
        </w:rPr>
        <w:t>Devoluciones:</w:t>
      </w:r>
    </w:p>
    <w:p w14:paraId="0959E66D" w14:textId="77777777" w:rsidR="00671BFF" w:rsidRPr="00E52AAC" w:rsidRDefault="00671BFF" w:rsidP="0007677D">
      <w:pPr>
        <w:tabs>
          <w:tab w:val="left" w:pos="851"/>
        </w:tabs>
        <w:rPr>
          <w:rFonts w:asciiTheme="minorHAnsi" w:hAnsiTheme="minorHAnsi"/>
          <w:b/>
        </w:rPr>
      </w:pPr>
    </w:p>
    <w:p w14:paraId="165ED137" w14:textId="3A8F36EC" w:rsidR="003C0F1A" w:rsidRDefault="00CD2BBC" w:rsidP="00B07C62">
      <w:pPr>
        <w:jc w:val="both"/>
        <w:rPr>
          <w:rFonts w:asciiTheme="minorHAnsi" w:hAnsiTheme="minorHAnsi" w:cs="Arial"/>
        </w:rPr>
      </w:pPr>
      <w:r w:rsidRPr="00CD2BBC">
        <w:rPr>
          <w:rFonts w:asciiTheme="minorHAnsi" w:hAnsiTheme="minorHAnsi" w:cs="Arial"/>
        </w:rPr>
        <w:t xml:space="preserve">La Convocante podrá solicitar la reposición del servicio que no cumpla con los requisitos solicitados, así como, cuando se comprueben deficiencias en la </w:t>
      </w:r>
      <w:r w:rsidRPr="001F0ABA">
        <w:rPr>
          <w:rFonts w:asciiTheme="minorHAnsi" w:hAnsiTheme="minorHAnsi" w:cs="Arial"/>
        </w:rPr>
        <w:t xml:space="preserve">calidad </w:t>
      </w:r>
      <w:r w:rsidR="001F0ABA" w:rsidRPr="001F0ABA">
        <w:rPr>
          <w:rFonts w:asciiTheme="minorHAnsi" w:hAnsiTheme="minorHAnsi" w:cs="Arial"/>
        </w:rPr>
        <w:t>del servicio,</w:t>
      </w:r>
      <w:r w:rsidRPr="001F0ABA">
        <w:rPr>
          <w:rFonts w:asciiTheme="minorHAnsi" w:hAnsiTheme="minorHAnsi" w:cs="Arial"/>
        </w:rPr>
        <w:t xml:space="preserve"> </w:t>
      </w:r>
      <w:r w:rsidR="001F0ABA" w:rsidRPr="001F0ABA">
        <w:rPr>
          <w:rFonts w:asciiTheme="minorHAnsi" w:hAnsiTheme="minorHAnsi" w:cs="Arial"/>
        </w:rPr>
        <w:t>imputable</w:t>
      </w:r>
      <w:r w:rsidRPr="001F0ABA">
        <w:rPr>
          <w:rFonts w:asciiTheme="minorHAnsi" w:hAnsiTheme="minorHAnsi" w:cs="Arial"/>
        </w:rPr>
        <w:t xml:space="preserve"> al </w:t>
      </w:r>
      <w:r w:rsidR="004F7FD5" w:rsidRPr="001F0ABA">
        <w:rPr>
          <w:rFonts w:asciiTheme="minorHAnsi" w:hAnsiTheme="minorHAnsi" w:cs="Arial"/>
        </w:rPr>
        <w:t>invitado</w:t>
      </w:r>
      <w:r w:rsidRPr="001F0ABA">
        <w:rPr>
          <w:rFonts w:asciiTheme="minorHAnsi" w:hAnsiTheme="minorHAnsi" w:cs="Arial"/>
        </w:rPr>
        <w:t xml:space="preserve"> adjudicado y/</w:t>
      </w:r>
      <w:r w:rsidR="00953E88" w:rsidRPr="001F0ABA">
        <w:rPr>
          <w:rFonts w:asciiTheme="minorHAnsi" w:hAnsiTheme="minorHAnsi" w:cs="Arial"/>
        </w:rPr>
        <w:t>o por</w:t>
      </w:r>
      <w:r w:rsidRPr="001F0ABA">
        <w:rPr>
          <w:rFonts w:asciiTheme="minorHAnsi" w:hAnsiTheme="minorHAnsi" w:cs="Arial"/>
        </w:rPr>
        <w:t xml:space="preserve"> el personal a su cargo, en caso </w:t>
      </w:r>
      <w:r w:rsidR="00953E88" w:rsidRPr="001F0ABA">
        <w:rPr>
          <w:rFonts w:asciiTheme="minorHAnsi" w:hAnsiTheme="minorHAnsi" w:cs="Arial"/>
        </w:rPr>
        <w:t>de que</w:t>
      </w:r>
      <w:r w:rsidRPr="001F0ABA">
        <w:rPr>
          <w:rFonts w:asciiTheme="minorHAnsi" w:hAnsiTheme="minorHAnsi" w:cs="Arial"/>
        </w:rPr>
        <w:t xml:space="preserve"> se den estos supuestos, la compañía prestadora del servicio deberá prever</w:t>
      </w:r>
      <w:r w:rsidRPr="00CD2BBC">
        <w:rPr>
          <w:rFonts w:asciiTheme="minorHAnsi" w:hAnsiTheme="minorHAnsi" w:cs="Arial"/>
        </w:rPr>
        <w:t xml:space="preserve"> con anticipación estas anomalías para que la Unidad en las que se prestará el servicio no se queden sin éste.</w:t>
      </w:r>
    </w:p>
    <w:p w14:paraId="237584F0" w14:textId="6E79AB40" w:rsidR="00D13A39" w:rsidRDefault="00D13A39" w:rsidP="00B07C62">
      <w:pPr>
        <w:jc w:val="both"/>
        <w:rPr>
          <w:rFonts w:asciiTheme="minorHAnsi" w:hAnsiTheme="minorHAnsi" w:cs="Arial"/>
        </w:rPr>
      </w:pPr>
    </w:p>
    <w:p w14:paraId="5C507641" w14:textId="3EE22534" w:rsidR="00D13A39" w:rsidRDefault="00D13A39" w:rsidP="00D13A39">
      <w:pPr>
        <w:tabs>
          <w:tab w:val="left" w:pos="851"/>
        </w:tabs>
        <w:ind w:right="-1"/>
        <w:jc w:val="both"/>
        <w:rPr>
          <w:rFonts w:asciiTheme="minorHAnsi" w:hAnsiTheme="minorHAnsi"/>
          <w:b/>
        </w:rPr>
      </w:pPr>
      <w:r w:rsidRPr="00D13A39">
        <w:rPr>
          <w:rFonts w:ascii="Calibri" w:hAnsi="Calibri"/>
          <w:b/>
          <w:szCs w:val="22"/>
          <w:u w:val="single"/>
        </w:rPr>
        <w:t xml:space="preserve">1.7.- </w:t>
      </w:r>
      <w:r w:rsidRPr="00D13A39">
        <w:rPr>
          <w:rFonts w:asciiTheme="minorHAnsi" w:hAnsiTheme="minorHAnsi"/>
          <w:b/>
          <w:u w:val="single"/>
        </w:rPr>
        <w:t>Condiciones de prestación del servicio:</w:t>
      </w:r>
      <w:r>
        <w:rPr>
          <w:rFonts w:asciiTheme="minorHAnsi" w:hAnsiTheme="minorHAnsi"/>
          <w:b/>
        </w:rPr>
        <w:t xml:space="preserve"> </w:t>
      </w:r>
    </w:p>
    <w:p w14:paraId="04BA204C" w14:textId="77777777" w:rsidR="00D13A39" w:rsidRPr="00284FC7" w:rsidRDefault="00D13A39" w:rsidP="00D13A39">
      <w:pPr>
        <w:tabs>
          <w:tab w:val="left" w:pos="851"/>
        </w:tabs>
        <w:ind w:right="-1"/>
        <w:jc w:val="both"/>
        <w:rPr>
          <w:rFonts w:asciiTheme="minorHAnsi" w:hAnsiTheme="minorHAnsi"/>
        </w:rPr>
      </w:pPr>
    </w:p>
    <w:p w14:paraId="6E812021" w14:textId="0343711A" w:rsidR="00D13A39" w:rsidRPr="005D5EE9" w:rsidRDefault="00D13A39" w:rsidP="00D13A39">
      <w:pPr>
        <w:pStyle w:val="Textoindependiente22"/>
        <w:ind w:right="9"/>
        <w:rPr>
          <w:rFonts w:asciiTheme="minorHAnsi" w:hAnsiTheme="minorHAnsi" w:cs="Arial"/>
          <w:bCs/>
          <w:sz w:val="22"/>
        </w:rPr>
      </w:pPr>
      <w:r w:rsidRPr="005D5EE9">
        <w:rPr>
          <w:rFonts w:asciiTheme="minorHAnsi" w:hAnsiTheme="minorHAnsi" w:cs="Arial"/>
          <w:sz w:val="20"/>
        </w:rPr>
        <w:t xml:space="preserve">El </w:t>
      </w:r>
      <w:r w:rsidR="004F7FD5">
        <w:rPr>
          <w:rFonts w:asciiTheme="minorHAnsi" w:hAnsiTheme="minorHAnsi" w:cs="Arial"/>
          <w:sz w:val="20"/>
        </w:rPr>
        <w:t>invitado</w:t>
      </w:r>
      <w:r w:rsidRPr="005D5EE9">
        <w:rPr>
          <w:rFonts w:asciiTheme="minorHAnsi" w:hAnsiTheme="minorHAnsi" w:cs="Arial"/>
          <w:sz w:val="20"/>
        </w:rPr>
        <w:t xml:space="preserve"> que resulte adjudicado deberá prestar el servicio de transportación conforme a lo siguiente:</w:t>
      </w:r>
    </w:p>
    <w:p w14:paraId="6ABA86B9" w14:textId="77777777" w:rsidR="00D13A39" w:rsidRPr="005D5EE9" w:rsidRDefault="00D13A39" w:rsidP="00D13A39">
      <w:pPr>
        <w:ind w:right="9" w:hanging="710"/>
        <w:jc w:val="both"/>
        <w:rPr>
          <w:rFonts w:asciiTheme="minorHAnsi" w:hAnsiTheme="minorHAnsi" w:cs="Arial"/>
          <w:sz w:val="22"/>
        </w:rPr>
      </w:pPr>
    </w:p>
    <w:p w14:paraId="10CF676A" w14:textId="5B8C0747" w:rsidR="00D13A39" w:rsidRPr="006410CD" w:rsidRDefault="00D13A39">
      <w:pPr>
        <w:pStyle w:val="Prrafodelista"/>
        <w:numPr>
          <w:ilvl w:val="2"/>
          <w:numId w:val="26"/>
        </w:numPr>
        <w:tabs>
          <w:tab w:val="right" w:pos="1134"/>
        </w:tabs>
        <w:ind w:left="0" w:right="9"/>
        <w:jc w:val="both"/>
        <w:rPr>
          <w:rFonts w:asciiTheme="minorHAnsi" w:hAnsiTheme="minorHAnsi"/>
        </w:rPr>
      </w:pPr>
      <w:r w:rsidRPr="00567E01">
        <w:rPr>
          <w:rFonts w:asciiTheme="minorHAnsi" w:hAnsiTheme="minorHAnsi"/>
        </w:rPr>
        <w:t xml:space="preserve">Se requerirá </w:t>
      </w:r>
      <w:bookmarkStart w:id="0" w:name="_Hlk102329204"/>
      <w:r>
        <w:rPr>
          <w:rFonts w:asciiTheme="minorHAnsi" w:hAnsiTheme="minorHAnsi"/>
        </w:rPr>
        <w:t>2</w:t>
      </w:r>
      <w:r w:rsidRPr="00567E01">
        <w:rPr>
          <w:rFonts w:asciiTheme="minorHAnsi" w:hAnsiTheme="minorHAnsi"/>
        </w:rPr>
        <w:t xml:space="preserve"> </w:t>
      </w:r>
      <w:r>
        <w:rPr>
          <w:rFonts w:asciiTheme="minorHAnsi" w:hAnsiTheme="minorHAnsi"/>
        </w:rPr>
        <w:t xml:space="preserve">camionetas Van </w:t>
      </w:r>
      <w:r w:rsidRPr="00567E01">
        <w:rPr>
          <w:rFonts w:asciiTheme="minorHAnsi" w:hAnsiTheme="minorHAnsi"/>
        </w:rPr>
        <w:t xml:space="preserve">con capacidad </w:t>
      </w:r>
      <w:r>
        <w:rPr>
          <w:rFonts w:asciiTheme="minorHAnsi" w:hAnsiTheme="minorHAnsi"/>
        </w:rPr>
        <w:t>mínima de 14</w:t>
      </w:r>
      <w:r w:rsidRPr="00567E01">
        <w:rPr>
          <w:rFonts w:asciiTheme="minorHAnsi" w:hAnsiTheme="minorHAnsi"/>
        </w:rPr>
        <w:t xml:space="preserve"> pasajeros</w:t>
      </w:r>
      <w:r>
        <w:rPr>
          <w:rFonts w:asciiTheme="minorHAnsi" w:hAnsiTheme="minorHAnsi"/>
        </w:rPr>
        <w:t xml:space="preserve"> cada una de modelo reciente. </w:t>
      </w:r>
      <w:bookmarkEnd w:id="0"/>
      <w:r>
        <w:rPr>
          <w:rFonts w:asciiTheme="minorHAnsi" w:hAnsiTheme="minorHAnsi"/>
        </w:rPr>
        <w:t>Las camionetas Van deberán</w:t>
      </w:r>
      <w:r w:rsidRPr="00567E01">
        <w:rPr>
          <w:rFonts w:asciiTheme="minorHAnsi" w:hAnsiTheme="minorHAnsi"/>
        </w:rPr>
        <w:t xml:space="preserve"> presentarse </w:t>
      </w:r>
      <w:r>
        <w:rPr>
          <w:rFonts w:asciiTheme="minorHAnsi" w:hAnsiTheme="minorHAnsi"/>
        </w:rPr>
        <w:t xml:space="preserve">en el </w:t>
      </w:r>
      <w:r w:rsidRPr="005762DB">
        <w:rPr>
          <w:rFonts w:asciiTheme="minorHAnsi" w:hAnsiTheme="minorHAnsi"/>
        </w:rPr>
        <w:t>domicilio</w:t>
      </w:r>
      <w:r>
        <w:rPr>
          <w:rFonts w:asciiTheme="minorHAnsi" w:hAnsiTheme="minorHAnsi"/>
        </w:rPr>
        <w:t xml:space="preserve"> descrito como punto de partida en el</w:t>
      </w:r>
      <w:r w:rsidRPr="005762DB">
        <w:rPr>
          <w:rFonts w:asciiTheme="minorHAnsi" w:hAnsiTheme="minorHAnsi"/>
        </w:rPr>
        <w:t xml:space="preserve"> numeral 1.2.</w:t>
      </w:r>
      <w:r>
        <w:rPr>
          <w:rFonts w:asciiTheme="minorHAnsi" w:hAnsiTheme="minorHAnsi"/>
        </w:rPr>
        <w:t>1</w:t>
      </w:r>
      <w:r w:rsidRPr="005762DB">
        <w:rPr>
          <w:rFonts w:asciiTheme="minorHAnsi" w:hAnsiTheme="minorHAnsi"/>
        </w:rPr>
        <w:t>, para trasladar a los pasajeros a</w:t>
      </w:r>
      <w:r>
        <w:rPr>
          <w:rFonts w:asciiTheme="minorHAnsi" w:hAnsiTheme="minorHAnsi"/>
        </w:rPr>
        <w:t xml:space="preserve"> sus domicilios dentro de la zona metropolitana de </w:t>
      </w:r>
      <w:r w:rsidRPr="006410CD">
        <w:rPr>
          <w:rFonts w:asciiTheme="minorHAnsi" w:hAnsiTheme="minorHAnsi"/>
        </w:rPr>
        <w:t xml:space="preserve">Monterrey, lo </w:t>
      </w:r>
      <w:r w:rsidRPr="001F0ABA">
        <w:rPr>
          <w:rFonts w:asciiTheme="minorHAnsi" w:hAnsiTheme="minorHAnsi"/>
        </w:rPr>
        <w:t xml:space="preserve">anterior con la finalidad de cumplir con el </w:t>
      </w:r>
      <w:r w:rsidR="006410CD" w:rsidRPr="001F0ABA">
        <w:rPr>
          <w:rFonts w:asciiTheme="minorHAnsi" w:hAnsiTheme="minorHAnsi"/>
        </w:rPr>
        <w:t>servicio requerido por la Convocante</w:t>
      </w:r>
      <w:r w:rsidR="006410CD">
        <w:rPr>
          <w:rFonts w:asciiTheme="minorHAnsi" w:hAnsiTheme="minorHAnsi"/>
        </w:rPr>
        <w:t>.</w:t>
      </w:r>
      <w:r w:rsidRPr="006410CD">
        <w:rPr>
          <w:rFonts w:asciiTheme="minorHAnsi" w:hAnsiTheme="minorHAnsi"/>
        </w:rPr>
        <w:t xml:space="preserve"> </w:t>
      </w:r>
    </w:p>
    <w:p w14:paraId="7FBEF8D0" w14:textId="77777777" w:rsidR="00D13A39" w:rsidRDefault="00D13A39" w:rsidP="00D13A39">
      <w:pPr>
        <w:pStyle w:val="Prrafodelista"/>
        <w:tabs>
          <w:tab w:val="right" w:pos="1134"/>
        </w:tabs>
        <w:ind w:left="0" w:right="9"/>
        <w:jc w:val="both"/>
        <w:rPr>
          <w:rFonts w:asciiTheme="minorHAnsi" w:hAnsiTheme="minorHAnsi"/>
        </w:rPr>
      </w:pPr>
    </w:p>
    <w:p w14:paraId="5C5C4350" w14:textId="063D36EB" w:rsidR="00D13A39" w:rsidRPr="00AC5369" w:rsidRDefault="00D13A39">
      <w:pPr>
        <w:pStyle w:val="Prrafodelista"/>
        <w:numPr>
          <w:ilvl w:val="2"/>
          <w:numId w:val="26"/>
        </w:numPr>
        <w:tabs>
          <w:tab w:val="right" w:pos="1134"/>
        </w:tabs>
        <w:ind w:left="0" w:right="9"/>
        <w:jc w:val="both"/>
        <w:rPr>
          <w:rFonts w:asciiTheme="minorHAnsi" w:hAnsiTheme="minorHAnsi"/>
        </w:rPr>
      </w:pPr>
      <w:r w:rsidRPr="006410CD">
        <w:rPr>
          <w:rFonts w:ascii="Calibri" w:hAnsi="Calibri"/>
          <w:color w:val="000000"/>
        </w:rPr>
        <w:t xml:space="preserve">El servicio deberá incluir unidades de modelos recientes, climatizadas y rotuladas, operador capacitado, uniformado y con comunicación constante, unidades con </w:t>
      </w:r>
      <w:r w:rsidR="00236D3C" w:rsidRPr="006410CD">
        <w:rPr>
          <w:rFonts w:ascii="Calibri" w:hAnsi="Calibri"/>
          <w:color w:val="000000"/>
        </w:rPr>
        <w:t>portabebés</w:t>
      </w:r>
      <w:r w:rsidRPr="006410CD">
        <w:rPr>
          <w:rFonts w:ascii="Calibri" w:hAnsi="Calibri"/>
          <w:color w:val="000000"/>
        </w:rPr>
        <w:t xml:space="preserve"> (3), </w:t>
      </w:r>
      <w:r w:rsidR="00236D3C" w:rsidRPr="006410CD">
        <w:rPr>
          <w:rFonts w:ascii="Calibri" w:hAnsi="Calibri"/>
          <w:color w:val="000000"/>
        </w:rPr>
        <w:t xml:space="preserve">en las diferentes filas de asientos, localizador con GPS 24 horas, coordinador </w:t>
      </w:r>
      <w:r w:rsidR="00236D3C" w:rsidRPr="006410CD">
        <w:rPr>
          <w:rFonts w:ascii="Calibri" w:hAnsi="Calibri"/>
          <w:color w:val="000000"/>
        </w:rPr>
        <w:lastRenderedPageBreak/>
        <w:t xml:space="preserve">de logística y servicio para organizar los viajes diarios y asegurar la calidad del servicio, aplicación de encuestas de satisfacción entre los usuarios, reporte diario de servicios realizados, botiquín de primeros auxilios, seguro vehicular con cobertura amplia, unidades </w:t>
      </w:r>
      <w:proofErr w:type="spellStart"/>
      <w:r w:rsidR="00236D3C" w:rsidRPr="006410CD">
        <w:rPr>
          <w:rFonts w:ascii="Calibri" w:hAnsi="Calibri"/>
          <w:color w:val="000000"/>
        </w:rPr>
        <w:t>sanitizadas</w:t>
      </w:r>
      <w:proofErr w:type="spellEnd"/>
      <w:r w:rsidR="00236D3C" w:rsidRPr="006410CD">
        <w:rPr>
          <w:rFonts w:ascii="Calibri" w:hAnsi="Calibri"/>
          <w:color w:val="000000"/>
        </w:rPr>
        <w:t>, centro de monitoreo de unidades y atención 24 horas</w:t>
      </w:r>
      <w:r w:rsidRPr="00AC5369">
        <w:rPr>
          <w:color w:val="000000"/>
        </w:rPr>
        <w:t>.</w:t>
      </w:r>
    </w:p>
    <w:p w14:paraId="5A8F48B9" w14:textId="77777777" w:rsidR="00D13A39" w:rsidRPr="00B175B1" w:rsidRDefault="00D13A39" w:rsidP="00D13A39">
      <w:pPr>
        <w:tabs>
          <w:tab w:val="right" w:pos="1134"/>
        </w:tabs>
        <w:ind w:right="9" w:hanging="283"/>
        <w:jc w:val="both"/>
        <w:rPr>
          <w:rFonts w:asciiTheme="minorHAnsi" w:hAnsiTheme="minorHAnsi"/>
        </w:rPr>
      </w:pPr>
    </w:p>
    <w:p w14:paraId="45E5DA4B" w14:textId="77777777" w:rsidR="00D13A39" w:rsidRPr="00C25880" w:rsidRDefault="00D13A39">
      <w:pPr>
        <w:pStyle w:val="Prrafodelista"/>
        <w:numPr>
          <w:ilvl w:val="2"/>
          <w:numId w:val="26"/>
        </w:numPr>
        <w:tabs>
          <w:tab w:val="right" w:pos="1134"/>
        </w:tabs>
        <w:ind w:left="0" w:right="9"/>
        <w:jc w:val="both"/>
        <w:rPr>
          <w:rFonts w:asciiTheme="minorHAnsi" w:hAnsiTheme="minorHAnsi"/>
        </w:rPr>
      </w:pPr>
      <w:bookmarkStart w:id="1" w:name="_Hlk102329484"/>
      <w:r w:rsidRPr="00B175B1">
        <w:rPr>
          <w:rFonts w:asciiTheme="minorHAnsi" w:hAnsiTheme="minorHAnsi" w:cs="Arial"/>
        </w:rPr>
        <w:t xml:space="preserve">El prestador del servicio de transporte deberá contar con la organización suficiente, personal necesario y elementos propios debidamente calificados para proporcionar el servicio objeto de este concurso y consecuentemente en ningún momento la Convocante se considerará como intermediario de dicho </w:t>
      </w:r>
      <w:r w:rsidRPr="00C25880">
        <w:rPr>
          <w:rFonts w:asciiTheme="minorHAnsi" w:hAnsiTheme="minorHAnsi" w:cs="Arial"/>
        </w:rPr>
        <w:t>personal, eximiéndose en consecuencia a la Convocante de cualquier responsabilidad laboral, física, de seguridad social</w:t>
      </w:r>
      <w:r w:rsidRPr="00C25880">
        <w:rPr>
          <w:rFonts w:asciiTheme="minorHAnsi" w:hAnsiTheme="minorHAnsi"/>
        </w:rPr>
        <w:t xml:space="preserve"> </w:t>
      </w:r>
      <w:r w:rsidRPr="00C25880">
        <w:rPr>
          <w:rFonts w:asciiTheme="minorHAnsi" w:hAnsiTheme="minorHAnsi" w:cs="Arial"/>
        </w:rPr>
        <w:t>que al respecto pudiera existir por la contratación del servicio de que se trata, por lo que el prestador del servicio deberá entregar carta bajo protesta de decir verdad, en papel membretado de la empresa, firmada por su representante legal y dirigida a  la Convocante, en la que indique que cuenta con la capacidad  suficiente para prestar el servicio objeto de este concurso de acuerdo a lo solicitado en este punto, la carta se expedirá exclusivamente para este Concurso.</w:t>
      </w:r>
    </w:p>
    <w:bookmarkEnd w:id="1"/>
    <w:p w14:paraId="1DF4371B" w14:textId="77777777" w:rsidR="00D13A39" w:rsidRPr="00567E01" w:rsidRDefault="00D13A39" w:rsidP="00D13A39">
      <w:pPr>
        <w:pStyle w:val="Prrafodelista"/>
        <w:ind w:left="0" w:right="9"/>
        <w:rPr>
          <w:rFonts w:asciiTheme="minorHAnsi" w:hAnsiTheme="minorHAnsi"/>
        </w:rPr>
      </w:pPr>
    </w:p>
    <w:p w14:paraId="3CF2C1B4" w14:textId="382C9FA2" w:rsidR="00D13A39" w:rsidRPr="00567E01" w:rsidRDefault="00D13A39">
      <w:pPr>
        <w:pStyle w:val="Prrafodelista"/>
        <w:numPr>
          <w:ilvl w:val="2"/>
          <w:numId w:val="26"/>
        </w:numPr>
        <w:ind w:left="0" w:right="9"/>
        <w:jc w:val="both"/>
        <w:rPr>
          <w:rFonts w:asciiTheme="minorHAnsi" w:hAnsiTheme="minorHAnsi"/>
        </w:rPr>
      </w:pPr>
      <w:bookmarkStart w:id="2" w:name="_Hlk102329492"/>
      <w:r w:rsidRPr="00567E01">
        <w:rPr>
          <w:rFonts w:asciiTheme="minorHAnsi" w:hAnsiTheme="minorHAnsi"/>
        </w:rPr>
        <w:t xml:space="preserve">De las obligaciones del </w:t>
      </w:r>
      <w:r w:rsidR="00236D3C">
        <w:rPr>
          <w:rFonts w:asciiTheme="minorHAnsi" w:hAnsiTheme="minorHAnsi"/>
        </w:rPr>
        <w:t>Invitado</w:t>
      </w:r>
      <w:r w:rsidRPr="00567E01">
        <w:rPr>
          <w:rFonts w:asciiTheme="minorHAnsi" w:hAnsiTheme="minorHAnsi"/>
        </w:rPr>
        <w:t xml:space="preserve"> para su personal, queda expresamente convenido que el </w:t>
      </w:r>
      <w:r w:rsidR="00236D3C">
        <w:rPr>
          <w:rFonts w:asciiTheme="minorHAnsi" w:hAnsiTheme="minorHAnsi"/>
        </w:rPr>
        <w:t>Invitado</w:t>
      </w:r>
      <w:r w:rsidRPr="00567E01">
        <w:rPr>
          <w:rFonts w:asciiTheme="minorHAnsi" w:hAnsiTheme="minorHAnsi"/>
        </w:rPr>
        <w:t xml:space="preserve"> ganador asume con relación al personal que utiliza,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responsabilidad alguna a este respecto.  La Convocante no será patrón sustituto.</w:t>
      </w:r>
    </w:p>
    <w:bookmarkEnd w:id="2"/>
    <w:p w14:paraId="47FDE763" w14:textId="77777777" w:rsidR="00D13A39" w:rsidRPr="00B175B1" w:rsidRDefault="00D13A39" w:rsidP="00D13A39">
      <w:pPr>
        <w:pStyle w:val="Prrafodelista"/>
        <w:tabs>
          <w:tab w:val="right" w:pos="1134"/>
        </w:tabs>
        <w:ind w:left="0" w:right="9" w:hanging="283"/>
        <w:rPr>
          <w:rFonts w:asciiTheme="minorHAnsi" w:hAnsiTheme="minorHAnsi"/>
        </w:rPr>
      </w:pPr>
    </w:p>
    <w:p w14:paraId="72A2A85D" w14:textId="77777777" w:rsidR="00D13A39" w:rsidRDefault="00D13A39">
      <w:pPr>
        <w:pStyle w:val="Prrafodelista"/>
        <w:numPr>
          <w:ilvl w:val="2"/>
          <w:numId w:val="26"/>
        </w:numPr>
        <w:tabs>
          <w:tab w:val="right" w:pos="1134"/>
        </w:tabs>
        <w:ind w:left="0" w:right="9"/>
        <w:jc w:val="both"/>
        <w:rPr>
          <w:rFonts w:asciiTheme="minorHAnsi" w:hAnsiTheme="minorHAnsi"/>
        </w:rPr>
      </w:pPr>
      <w:bookmarkStart w:id="3" w:name="_Hlk102329501"/>
      <w:r w:rsidRPr="00B175B1">
        <w:rPr>
          <w:rFonts w:asciiTheme="minorHAnsi" w:hAnsiTheme="minorHAnsi"/>
        </w:rPr>
        <w:t>En caso de que alguno de los vehíc</w:t>
      </w:r>
      <w:r>
        <w:rPr>
          <w:rFonts w:asciiTheme="minorHAnsi" w:hAnsiTheme="minorHAnsi"/>
        </w:rPr>
        <w:t>ulos o choferes sea devuelto, (n</w:t>
      </w:r>
      <w:r w:rsidRPr="00B175B1">
        <w:rPr>
          <w:rFonts w:asciiTheme="minorHAnsi" w:hAnsiTheme="minorHAnsi"/>
        </w:rPr>
        <w:t xml:space="preserve">o sea aceptado por la Convocante) o se presente alguna </w:t>
      </w:r>
      <w:r>
        <w:rPr>
          <w:rFonts w:asciiTheme="minorHAnsi" w:hAnsiTheme="minorHAnsi"/>
        </w:rPr>
        <w:t>falla mecánica que impida realizar el servicio</w:t>
      </w:r>
      <w:r w:rsidRPr="00B175B1">
        <w:rPr>
          <w:rFonts w:asciiTheme="minorHAnsi" w:hAnsiTheme="minorHAnsi"/>
        </w:rPr>
        <w:t xml:space="preserve">, éste deberá ser reemplazado en un plazo </w:t>
      </w:r>
      <w:r w:rsidRPr="00BF1B8F">
        <w:rPr>
          <w:rFonts w:asciiTheme="minorHAnsi" w:hAnsiTheme="minorHAnsi"/>
        </w:rPr>
        <w:t>máximo de 1 hora</w:t>
      </w:r>
      <w:r>
        <w:rPr>
          <w:rFonts w:asciiTheme="minorHAnsi" w:hAnsiTheme="minorHAnsi"/>
        </w:rPr>
        <w:t>, de lo contrario no podrá ser considerado en el cobro de la factura correspondiente</w:t>
      </w:r>
      <w:r w:rsidRPr="00BF1B8F">
        <w:rPr>
          <w:rFonts w:asciiTheme="minorHAnsi" w:hAnsiTheme="minorHAnsi"/>
        </w:rPr>
        <w:t>.</w:t>
      </w:r>
    </w:p>
    <w:bookmarkEnd w:id="3"/>
    <w:p w14:paraId="6521EB19" w14:textId="77777777" w:rsidR="00D13A39" w:rsidRPr="00567E01" w:rsidRDefault="00D13A39" w:rsidP="00D13A39">
      <w:pPr>
        <w:pStyle w:val="Prrafodelista"/>
        <w:ind w:left="0" w:right="9"/>
        <w:rPr>
          <w:rFonts w:asciiTheme="minorHAnsi" w:hAnsiTheme="minorHAnsi"/>
        </w:rPr>
      </w:pPr>
    </w:p>
    <w:p w14:paraId="61450CE6" w14:textId="77777777" w:rsidR="00D13A39" w:rsidRPr="001F0ABA" w:rsidRDefault="00D13A39">
      <w:pPr>
        <w:pStyle w:val="Prrafodelista"/>
        <w:numPr>
          <w:ilvl w:val="2"/>
          <w:numId w:val="26"/>
        </w:numPr>
        <w:tabs>
          <w:tab w:val="right" w:pos="1276"/>
        </w:tabs>
        <w:ind w:left="0" w:right="9"/>
        <w:jc w:val="both"/>
        <w:rPr>
          <w:rFonts w:asciiTheme="minorHAnsi" w:hAnsiTheme="minorHAnsi"/>
        </w:rPr>
      </w:pPr>
      <w:bookmarkStart w:id="4" w:name="_Hlk102329527"/>
      <w:r w:rsidRPr="001F0ABA">
        <w:rPr>
          <w:rFonts w:asciiTheme="minorHAnsi" w:hAnsiTheme="minorHAnsi" w:cs="Arial"/>
        </w:rPr>
        <w:t>El prestador del servicio deberá presentar unidades de Transporte que contengan como mínimo los siguientes requisitos: unidades en buenas condiciones mecánicas y físicas, asientos acojinados cómodos, climatización, chofer con buena presentación, uniforme y gafete de identificación.</w:t>
      </w:r>
    </w:p>
    <w:p w14:paraId="310CC632" w14:textId="77777777" w:rsidR="00D13A39" w:rsidRPr="000373B2" w:rsidRDefault="00D13A39" w:rsidP="00D13A39">
      <w:pPr>
        <w:pStyle w:val="Prrafodelista"/>
        <w:ind w:left="0" w:right="9"/>
        <w:rPr>
          <w:rFonts w:asciiTheme="minorHAnsi" w:hAnsiTheme="minorHAnsi"/>
        </w:rPr>
      </w:pPr>
    </w:p>
    <w:p w14:paraId="521C428E" w14:textId="10C99684" w:rsidR="00D13A39" w:rsidRPr="000373B2" w:rsidRDefault="00D13A39">
      <w:pPr>
        <w:pStyle w:val="Prrafodelista"/>
        <w:numPr>
          <w:ilvl w:val="2"/>
          <w:numId w:val="26"/>
        </w:numPr>
        <w:tabs>
          <w:tab w:val="right" w:pos="1276"/>
        </w:tabs>
        <w:ind w:left="0" w:right="9"/>
        <w:jc w:val="both"/>
        <w:rPr>
          <w:rFonts w:asciiTheme="minorHAnsi" w:hAnsiTheme="minorHAnsi" w:cs="Arial"/>
        </w:rPr>
      </w:pPr>
      <w:r>
        <w:rPr>
          <w:rFonts w:asciiTheme="minorHAnsi" w:hAnsiTheme="minorHAnsi"/>
        </w:rPr>
        <w:t xml:space="preserve">En caso de que una de las unidades requiera mantenimiento o reparación, esta deberá ser cubierta por el </w:t>
      </w:r>
      <w:r w:rsidR="00236D3C">
        <w:rPr>
          <w:rFonts w:asciiTheme="minorHAnsi" w:hAnsiTheme="minorHAnsi"/>
        </w:rPr>
        <w:t>Invitado</w:t>
      </w:r>
      <w:r>
        <w:rPr>
          <w:rFonts w:asciiTheme="minorHAnsi" w:hAnsiTheme="minorHAnsi"/>
        </w:rPr>
        <w:t xml:space="preserve"> y dichas unidades no podrán ser consideradas para el traslado objeto del presente concurso.</w:t>
      </w:r>
    </w:p>
    <w:bookmarkEnd w:id="4"/>
    <w:p w14:paraId="21322BFC" w14:textId="77777777" w:rsidR="00D13A39" w:rsidRPr="000373B2" w:rsidRDefault="00D13A39" w:rsidP="00D13A39">
      <w:pPr>
        <w:pStyle w:val="Prrafodelista"/>
        <w:ind w:left="0" w:right="9"/>
        <w:rPr>
          <w:rFonts w:asciiTheme="minorHAnsi" w:hAnsiTheme="minorHAnsi" w:cs="Arial"/>
        </w:rPr>
      </w:pPr>
    </w:p>
    <w:p w14:paraId="1CCE39B1" w14:textId="0E1CF7F3" w:rsidR="00D13A39" w:rsidRPr="005762DB" w:rsidRDefault="00D13A39">
      <w:pPr>
        <w:pStyle w:val="Prrafodelista"/>
        <w:numPr>
          <w:ilvl w:val="2"/>
          <w:numId w:val="26"/>
        </w:numPr>
        <w:tabs>
          <w:tab w:val="right" w:pos="426"/>
        </w:tabs>
        <w:ind w:left="0" w:right="9"/>
        <w:jc w:val="both"/>
        <w:rPr>
          <w:rFonts w:asciiTheme="minorHAnsi" w:hAnsiTheme="minorHAnsi" w:cs="Arial"/>
        </w:rPr>
      </w:pPr>
      <w:r w:rsidRPr="00224925">
        <w:rPr>
          <w:rFonts w:asciiTheme="minorHAnsi" w:hAnsiTheme="minorHAnsi" w:cs="Arial"/>
        </w:rPr>
        <w:t xml:space="preserve">El </w:t>
      </w:r>
      <w:r w:rsidR="004F7FD5">
        <w:rPr>
          <w:rFonts w:asciiTheme="minorHAnsi" w:hAnsiTheme="minorHAnsi" w:cs="Arial"/>
        </w:rPr>
        <w:t>invitado</w:t>
      </w:r>
      <w:r w:rsidRPr="00224925">
        <w:rPr>
          <w:rFonts w:asciiTheme="minorHAnsi" w:hAnsiTheme="minorHAnsi" w:cs="Arial"/>
        </w:rPr>
        <w:t xml:space="preserve"> ganador deberá generar un reporte de servicio por traslado, que deberá contener cuando menos la siguiente información: itinerario del servicio que se está prestando por día, fecha, </w:t>
      </w:r>
      <w:r>
        <w:rPr>
          <w:rFonts w:asciiTheme="minorHAnsi" w:hAnsiTheme="minorHAnsi" w:cs="Arial"/>
        </w:rPr>
        <w:t xml:space="preserve">cantidad de </w:t>
      </w:r>
      <w:r w:rsidRPr="005762DB">
        <w:rPr>
          <w:rFonts w:asciiTheme="minorHAnsi" w:hAnsiTheme="minorHAnsi" w:cs="Arial"/>
        </w:rPr>
        <w:t>pasajeros, nombre y firma del responsable del área usuaria.</w:t>
      </w:r>
    </w:p>
    <w:p w14:paraId="2E87F84B" w14:textId="77777777" w:rsidR="00D13A39" w:rsidRPr="00644B53" w:rsidRDefault="00D13A39" w:rsidP="00D13A39">
      <w:pPr>
        <w:pStyle w:val="Prrafodelista"/>
        <w:tabs>
          <w:tab w:val="right" w:pos="426"/>
        </w:tabs>
        <w:ind w:left="0" w:right="9"/>
        <w:jc w:val="both"/>
        <w:rPr>
          <w:rFonts w:asciiTheme="minorHAnsi" w:hAnsiTheme="minorHAnsi" w:cs="Arial"/>
        </w:rPr>
      </w:pPr>
    </w:p>
    <w:p w14:paraId="5A9A5CB3" w14:textId="233AC385" w:rsidR="00370533" w:rsidRPr="001F0ABA" w:rsidRDefault="00D13A39">
      <w:pPr>
        <w:pStyle w:val="Prrafodelista"/>
        <w:numPr>
          <w:ilvl w:val="2"/>
          <w:numId w:val="26"/>
        </w:numPr>
        <w:tabs>
          <w:tab w:val="right" w:pos="1276"/>
        </w:tabs>
        <w:ind w:left="0" w:right="9"/>
        <w:jc w:val="both"/>
        <w:rPr>
          <w:rFonts w:asciiTheme="minorHAnsi" w:hAnsiTheme="minorHAnsi"/>
        </w:rPr>
      </w:pPr>
      <w:r w:rsidRPr="001F0ABA">
        <w:rPr>
          <w:rFonts w:asciiTheme="minorHAnsi" w:hAnsiTheme="minorHAnsi"/>
        </w:rPr>
        <w:t>La facturación deberán contener lo siguiente: número de contrato, descripción del servicio prestado, así como anexar hojas de reporte de servicio del itinerario diario que realizo durante los recorridos con la firma y sello del área usuaria.</w:t>
      </w:r>
    </w:p>
    <w:p w14:paraId="3E04CD1C" w14:textId="77777777" w:rsidR="004F7FD5" w:rsidRPr="004F7FD5" w:rsidRDefault="004F7FD5" w:rsidP="004F7FD5">
      <w:pPr>
        <w:pStyle w:val="Prrafodelista"/>
        <w:rPr>
          <w:rFonts w:asciiTheme="minorHAnsi" w:hAnsiTheme="minorHAnsi"/>
          <w:highlight w:val="yellow"/>
        </w:rPr>
      </w:pPr>
    </w:p>
    <w:p w14:paraId="0CC4AC3F" w14:textId="77777777" w:rsidR="00CD2BBC" w:rsidRPr="00E52AAC" w:rsidRDefault="00CD2BBC" w:rsidP="002B6BE9">
      <w:pPr>
        <w:ind w:left="284"/>
        <w:jc w:val="both"/>
        <w:rPr>
          <w:rFonts w:asciiTheme="minorHAnsi" w:hAnsiTheme="minorHAnsi" w:cs="Arial"/>
        </w:rPr>
      </w:pPr>
    </w:p>
    <w:p w14:paraId="4E8CF456" w14:textId="77777777" w:rsidR="007F0B73" w:rsidRPr="00E52AAC" w:rsidRDefault="00A83A41" w:rsidP="0007164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E52AAC">
        <w:rPr>
          <w:rFonts w:asciiTheme="minorHAnsi" w:hAnsiTheme="minorHAnsi"/>
          <w:b/>
        </w:rPr>
        <w:t>REQUISITOS DE INSCRIPCIÓN QUE DEBERÁ PRESENTAR QUIEN DESEE INSCRIBIRSE Y PARTICIPAR EN EL CONCURSO.</w:t>
      </w:r>
    </w:p>
    <w:p w14:paraId="10865A6A" w14:textId="77777777" w:rsidR="00435E03" w:rsidRPr="00E52AAC" w:rsidRDefault="00435E03" w:rsidP="007F0B73">
      <w:pPr>
        <w:jc w:val="both"/>
        <w:rPr>
          <w:rFonts w:asciiTheme="minorHAnsi" w:hAnsiTheme="minorHAnsi"/>
          <w:b/>
        </w:rPr>
      </w:pPr>
    </w:p>
    <w:p w14:paraId="2A19D832" w14:textId="33A3C5A2" w:rsidR="002B1CD6" w:rsidRPr="00B4184F" w:rsidRDefault="002B1CD6" w:rsidP="002B1CD6">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3C87C1C4" w14:textId="77777777" w:rsidR="002B1CD6" w:rsidRPr="00B4184F" w:rsidRDefault="002B1CD6" w:rsidP="002B1CD6">
      <w:pPr>
        <w:ind w:left="284" w:hanging="284"/>
        <w:jc w:val="both"/>
        <w:rPr>
          <w:rFonts w:asciiTheme="minorHAnsi" w:hAnsiTheme="minorHAnsi"/>
          <w:b/>
          <w:u w:val="single"/>
        </w:rPr>
      </w:pPr>
    </w:p>
    <w:p w14:paraId="3F21609B" w14:textId="66D86296" w:rsidR="002B1CD6" w:rsidRPr="00057B4B" w:rsidRDefault="002B1CD6">
      <w:pPr>
        <w:numPr>
          <w:ilvl w:val="0"/>
          <w:numId w:val="15"/>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7E84036E" w14:textId="77777777" w:rsidR="002B1CD6" w:rsidRDefault="002B1CD6">
      <w:pPr>
        <w:numPr>
          <w:ilvl w:val="0"/>
          <w:numId w:val="15"/>
        </w:numPr>
        <w:ind w:left="284" w:hanging="284"/>
        <w:jc w:val="both"/>
        <w:rPr>
          <w:rFonts w:ascii="Calibri" w:hAnsi="Calibri"/>
          <w:sz w:val="18"/>
          <w:szCs w:val="18"/>
        </w:rPr>
      </w:pPr>
      <w:r w:rsidRPr="00057B4B">
        <w:rPr>
          <w:rFonts w:ascii="Calibri" w:hAnsi="Calibri"/>
          <w:sz w:val="18"/>
          <w:szCs w:val="18"/>
        </w:rPr>
        <w:t>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w:t>
      </w:r>
    </w:p>
    <w:p w14:paraId="29848D19" w14:textId="77777777" w:rsidR="002B1CD6" w:rsidRPr="00D476F4" w:rsidRDefault="002B1CD6">
      <w:pPr>
        <w:numPr>
          <w:ilvl w:val="0"/>
          <w:numId w:val="15"/>
        </w:numPr>
        <w:ind w:left="284" w:hanging="284"/>
        <w:jc w:val="both"/>
        <w:rPr>
          <w:rFonts w:ascii="Calibri" w:hAnsi="Calibri"/>
          <w:sz w:val="18"/>
          <w:szCs w:val="18"/>
        </w:rPr>
      </w:pPr>
      <w:r w:rsidRPr="002229E2">
        <w:rPr>
          <w:rFonts w:ascii="Calibri" w:hAnsi="Calibri"/>
          <w:sz w:val="18"/>
          <w:szCs w:val="18"/>
        </w:rPr>
        <w:lastRenderedPageBreak/>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5D25AE8E" w14:textId="77777777" w:rsidR="002B1CD6" w:rsidRPr="00B4184F" w:rsidRDefault="002B1CD6">
      <w:pPr>
        <w:numPr>
          <w:ilvl w:val="0"/>
          <w:numId w:val="15"/>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09A65974" w14:textId="77777777" w:rsidR="002B1CD6" w:rsidRDefault="002B1CD6">
      <w:pPr>
        <w:numPr>
          <w:ilvl w:val="0"/>
          <w:numId w:val="15"/>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4DC25EC7" w14:textId="77777777" w:rsidR="002B1CD6" w:rsidRPr="00D476F4" w:rsidRDefault="002B1CD6">
      <w:pPr>
        <w:numPr>
          <w:ilvl w:val="0"/>
          <w:numId w:val="15"/>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4BAD581" w14:textId="77777777" w:rsidR="002B1CD6" w:rsidRPr="00B4184F" w:rsidRDefault="002B1CD6">
      <w:pPr>
        <w:numPr>
          <w:ilvl w:val="0"/>
          <w:numId w:val="15"/>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7E9D8E33" w14:textId="77777777" w:rsidR="002B1CD6" w:rsidRPr="00392E0C" w:rsidRDefault="002B1CD6">
      <w:pPr>
        <w:numPr>
          <w:ilvl w:val="0"/>
          <w:numId w:val="15"/>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D6540A5" w14:textId="77777777" w:rsidR="002B1CD6" w:rsidRPr="00B4184F" w:rsidRDefault="002B1CD6" w:rsidP="002B1CD6">
      <w:pPr>
        <w:pStyle w:val="Prrafodelista"/>
        <w:tabs>
          <w:tab w:val="right" w:pos="851"/>
        </w:tabs>
        <w:ind w:left="0" w:right="49"/>
        <w:jc w:val="both"/>
        <w:rPr>
          <w:rFonts w:ascii="Calibri" w:hAnsi="Calibri"/>
          <w:bCs/>
        </w:rPr>
      </w:pPr>
    </w:p>
    <w:p w14:paraId="306DFF8A" w14:textId="07344C9B" w:rsidR="002B1CD6" w:rsidRPr="00B4184F" w:rsidRDefault="002B1CD6" w:rsidP="002B1CD6">
      <w:pPr>
        <w:ind w:left="284"/>
        <w:jc w:val="both"/>
        <w:rPr>
          <w:rFonts w:ascii="Calibri" w:hAnsi="Calibri"/>
          <w:b/>
        </w:rPr>
      </w:pPr>
      <w:r w:rsidRPr="00B4184F">
        <w:rPr>
          <w:rFonts w:ascii="Calibri" w:hAnsi="Calibri"/>
        </w:rPr>
        <w:t xml:space="preserve">El </w:t>
      </w:r>
      <w:r w:rsidR="004F7FD5">
        <w:rPr>
          <w:rFonts w:ascii="Calibri" w:hAnsi="Calibri"/>
        </w:rPr>
        <w:t>Invitado</w:t>
      </w:r>
      <w:r w:rsidRPr="00B4184F">
        <w:rPr>
          <w:rFonts w:ascii="Calibri" w:hAnsi="Calibri"/>
        </w:rPr>
        <w:t xml:space="preserve"> que resulte adjudicado, previo a la</w:t>
      </w:r>
      <w:r w:rsidR="004F7FD5">
        <w:rPr>
          <w:rFonts w:ascii="Calibri" w:hAnsi="Calibri"/>
        </w:rPr>
        <w:t xml:space="preserve"> firma de los contratos, deberá</w:t>
      </w:r>
      <w:r w:rsidRPr="00B4184F">
        <w:rPr>
          <w:rFonts w:ascii="Calibri" w:hAnsi="Calibri"/>
        </w:rPr>
        <w:t xml:space="preserve"> exhibir original para su cotejo y copia simple de los documentos a que se hace alusión en el formato que se integra como anexo 8.</w:t>
      </w:r>
    </w:p>
    <w:p w14:paraId="06F125E1" w14:textId="77777777" w:rsidR="002B1CD6" w:rsidRPr="00B4184F" w:rsidRDefault="002B1CD6" w:rsidP="002B1CD6">
      <w:pPr>
        <w:ind w:left="284" w:right="-1"/>
        <w:jc w:val="both"/>
        <w:rPr>
          <w:rFonts w:ascii="Calibri" w:hAnsi="Calibri"/>
          <w:b/>
          <w:u w:val="single"/>
        </w:rPr>
      </w:pPr>
    </w:p>
    <w:p w14:paraId="6C46ECEC" w14:textId="62DC473D" w:rsidR="002B1CD6" w:rsidRDefault="002B1CD6" w:rsidP="002B1CD6">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desde el día de </w:t>
      </w:r>
      <w:r w:rsidR="00A13AC3">
        <w:rPr>
          <w:rFonts w:ascii="Calibri" w:hAnsi="Calibri"/>
        </w:rPr>
        <w:t>recepción de la invitación</w:t>
      </w:r>
      <w:r w:rsidRPr="00B4184F">
        <w:rPr>
          <w:rFonts w:ascii="Calibri" w:hAnsi="Calibri"/>
        </w:rPr>
        <w:t xml:space="preserve">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 de 9:00 a 14:00 horas; cualquier persona podrá asistir a los diferentes actos de la </w:t>
      </w:r>
      <w:r w:rsidR="00A13AC3">
        <w:rPr>
          <w:rFonts w:ascii="Calibri" w:hAnsi="Calibri"/>
        </w:rPr>
        <w:t>Invitación</w:t>
      </w:r>
      <w:r w:rsidRPr="00B4184F">
        <w:rPr>
          <w:rFonts w:ascii="Calibri" w:hAnsi="Calibri"/>
        </w:rPr>
        <w:t xml:space="preserve"> en calidad de observador, sin necesidad de adquirir las bases, registrándose previamente antes del inicio de cada uno de ellos,  lo anterior de conformidad con el Artículo 31 fracción XXIII de la Ley.</w:t>
      </w:r>
    </w:p>
    <w:p w14:paraId="6EE3277A" w14:textId="77777777" w:rsidR="00370533" w:rsidRPr="0056095E" w:rsidRDefault="00370533" w:rsidP="002B1CD6">
      <w:pPr>
        <w:ind w:left="284"/>
        <w:jc w:val="both"/>
        <w:rPr>
          <w:rFonts w:ascii="Calibri" w:hAnsi="Calibri"/>
        </w:rPr>
      </w:pPr>
    </w:p>
    <w:p w14:paraId="6F9E13AC" w14:textId="77777777" w:rsidR="00246940" w:rsidRPr="00E52AAC" w:rsidRDefault="00246940" w:rsidP="0007677D">
      <w:pPr>
        <w:ind w:right="-1"/>
        <w:jc w:val="both"/>
        <w:rPr>
          <w:rFonts w:asciiTheme="minorHAnsi" w:hAnsiTheme="minorHAnsi"/>
        </w:rPr>
      </w:pPr>
    </w:p>
    <w:p w14:paraId="1E6594F6" w14:textId="77777777" w:rsidR="007F0B73"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sidRPr="00E52AAC">
        <w:rPr>
          <w:rFonts w:asciiTheme="minorHAnsi" w:hAnsiTheme="minorHAnsi"/>
          <w:b/>
        </w:rPr>
        <w:t>3</w:t>
      </w:r>
      <w:r w:rsidR="00BD6DDA" w:rsidRPr="00E52AAC">
        <w:rPr>
          <w:rFonts w:asciiTheme="minorHAnsi" w:hAnsiTheme="minorHAnsi"/>
          <w:b/>
        </w:rPr>
        <w:t>.</w:t>
      </w:r>
      <w:r w:rsidR="007F0B73" w:rsidRPr="00E52AAC">
        <w:rPr>
          <w:rFonts w:asciiTheme="minorHAnsi" w:hAnsiTheme="minorHAnsi"/>
          <w:b/>
        </w:rPr>
        <w:tab/>
      </w:r>
      <w:r w:rsidR="00A83A41" w:rsidRPr="00E52AAC">
        <w:rPr>
          <w:rFonts w:asciiTheme="minorHAnsi" w:hAnsiTheme="minorHAnsi"/>
          <w:b/>
        </w:rPr>
        <w:t>FORMA DE PRESENTACIÓN Y DOCUMENTOS ESENCIALES QUE DEBERÁ DE CONTENER EL SOBRE TÉCNICO.</w:t>
      </w:r>
    </w:p>
    <w:p w14:paraId="3A10755D" w14:textId="77777777" w:rsidR="00A16B2E" w:rsidRPr="00E52AAC" w:rsidRDefault="00A16B2E" w:rsidP="007F0B73">
      <w:pPr>
        <w:ind w:right="49"/>
        <w:jc w:val="both"/>
        <w:rPr>
          <w:rFonts w:asciiTheme="minorHAnsi" w:hAnsiTheme="minorHAnsi"/>
          <w:b/>
        </w:rPr>
      </w:pPr>
    </w:p>
    <w:p w14:paraId="24733C04" w14:textId="3F6B153E" w:rsidR="0007677D" w:rsidRPr="00891BB3" w:rsidRDefault="0007677D">
      <w:pPr>
        <w:pStyle w:val="Prrafodelista"/>
        <w:numPr>
          <w:ilvl w:val="0"/>
          <w:numId w:val="17"/>
        </w:numPr>
        <w:ind w:right="-1"/>
        <w:jc w:val="both"/>
        <w:rPr>
          <w:rFonts w:asciiTheme="minorHAnsi" w:hAnsiTheme="minorHAnsi"/>
          <w:b/>
        </w:rPr>
      </w:pPr>
      <w:r w:rsidRPr="00891BB3">
        <w:rPr>
          <w:rFonts w:asciiTheme="minorHAnsi" w:hAnsiTheme="minorHAnsi"/>
          <w:b/>
        </w:rPr>
        <w:t>Las Propuestas presentadas deberán cubrir los siguientes Requisitos:</w:t>
      </w:r>
    </w:p>
    <w:p w14:paraId="73D22703" w14:textId="77777777" w:rsidR="0007677D" w:rsidRPr="00083DF6" w:rsidRDefault="0007677D" w:rsidP="0007677D">
      <w:pPr>
        <w:ind w:right="-1"/>
        <w:jc w:val="both"/>
        <w:rPr>
          <w:rFonts w:asciiTheme="minorHAnsi" w:hAnsiTheme="minorHAnsi"/>
          <w:b/>
        </w:rPr>
      </w:pPr>
    </w:p>
    <w:p w14:paraId="4674825C" w14:textId="1512DC11" w:rsidR="00E81BDD" w:rsidRDefault="0007677D">
      <w:pPr>
        <w:pStyle w:val="Ttulo1"/>
        <w:numPr>
          <w:ilvl w:val="0"/>
          <w:numId w:val="5"/>
        </w:numPr>
        <w:tabs>
          <w:tab w:val="clear" w:pos="851"/>
          <w:tab w:val="clear" w:pos="1276"/>
        </w:tabs>
        <w:ind w:left="993" w:right="-1" w:hanging="284"/>
        <w:rPr>
          <w:rFonts w:asciiTheme="minorHAnsi" w:hAnsiTheme="minorHAnsi"/>
          <w:b w:val="0"/>
          <w:sz w:val="20"/>
        </w:rPr>
      </w:pPr>
      <w:r w:rsidRPr="00083DF6">
        <w:rPr>
          <w:rFonts w:asciiTheme="minorHAnsi" w:hAnsiTheme="minorHAnsi"/>
          <w:sz w:val="20"/>
        </w:rPr>
        <w:t xml:space="preserve">Idioma de las </w:t>
      </w:r>
      <w:r w:rsidR="00E81BDD" w:rsidRPr="00083DF6">
        <w:rPr>
          <w:rFonts w:asciiTheme="minorHAnsi" w:hAnsiTheme="minorHAnsi"/>
          <w:sz w:val="20"/>
        </w:rPr>
        <w:t>Propuestas. -</w:t>
      </w:r>
      <w:r w:rsidRPr="00083DF6">
        <w:rPr>
          <w:rFonts w:asciiTheme="minorHAnsi" w:hAnsiTheme="minorHAnsi"/>
          <w:sz w:val="20"/>
        </w:rPr>
        <w:t xml:space="preserve"> </w:t>
      </w:r>
      <w:r w:rsidRPr="00083DF6">
        <w:rPr>
          <w:rFonts w:asciiTheme="minorHAnsi" w:hAnsiTheme="minorHAnsi"/>
          <w:b w:val="0"/>
          <w:bCs/>
          <w:sz w:val="20"/>
          <w:lang w:val="es-ES"/>
        </w:rPr>
        <w:t>La propuesta técnica y económica</w:t>
      </w:r>
      <w:r w:rsidRPr="00083DF6">
        <w:rPr>
          <w:rFonts w:asciiTheme="minorHAnsi" w:hAnsiTheme="minorHAnsi"/>
          <w:b w:val="0"/>
          <w:sz w:val="20"/>
        </w:rPr>
        <w:t xml:space="preserve"> que prepare el Concursante y toda la correspondencia y documentos relativos deberán redactarse en idioma español; en todo caso, cualquier material impreso que proporcione el </w:t>
      </w:r>
      <w:r w:rsidR="00820FCF">
        <w:rPr>
          <w:rFonts w:asciiTheme="minorHAnsi" w:hAnsiTheme="minorHAnsi"/>
          <w:b w:val="0"/>
          <w:sz w:val="20"/>
        </w:rPr>
        <w:t>Invitado</w:t>
      </w:r>
      <w:r w:rsidRPr="00083DF6">
        <w:rPr>
          <w:rFonts w:asciiTheme="minorHAnsi" w:hAnsiTheme="minorHAnsi"/>
          <w:b w:val="0"/>
          <w:sz w:val="20"/>
        </w:rPr>
        <w:t xml:space="preserve"> a </w:t>
      </w:r>
      <w:r w:rsidR="00E81BDD">
        <w:rPr>
          <w:rFonts w:asciiTheme="minorHAnsi" w:hAnsiTheme="minorHAnsi"/>
          <w:b w:val="0"/>
          <w:sz w:val="20"/>
        </w:rPr>
        <w:t>l</w:t>
      </w:r>
      <w:r w:rsidRPr="00083DF6">
        <w:rPr>
          <w:rFonts w:asciiTheme="minorHAnsi" w:hAnsiTheme="minorHAnsi"/>
          <w:b w:val="0"/>
          <w:sz w:val="20"/>
        </w:rPr>
        <w:t>a Convocante podrá estar en otro idioma a condición de que venga acompañado de su correspondiente traducción al español, la cual prevalecerá para los efectos de interpretación de las propuestas.</w:t>
      </w:r>
    </w:p>
    <w:p w14:paraId="44EFDF25" w14:textId="0FF08E90" w:rsidR="00E81BDD" w:rsidRDefault="0007677D">
      <w:pPr>
        <w:pStyle w:val="Ttulo1"/>
        <w:numPr>
          <w:ilvl w:val="0"/>
          <w:numId w:val="5"/>
        </w:numPr>
        <w:tabs>
          <w:tab w:val="clear" w:pos="851"/>
          <w:tab w:val="clear" w:pos="1276"/>
        </w:tabs>
        <w:ind w:left="993" w:right="-1" w:hanging="284"/>
        <w:rPr>
          <w:rFonts w:asciiTheme="minorHAnsi" w:hAnsiTheme="minorHAnsi"/>
          <w:b w:val="0"/>
          <w:bCs/>
          <w:sz w:val="20"/>
          <w:lang w:val="es-ES"/>
        </w:rPr>
      </w:pPr>
      <w:r w:rsidRPr="00E81BDD">
        <w:rPr>
          <w:rFonts w:asciiTheme="minorHAnsi" w:hAnsiTheme="minorHAnsi"/>
          <w:sz w:val="20"/>
        </w:rPr>
        <w:t xml:space="preserve">Presentación de las </w:t>
      </w:r>
      <w:r w:rsidR="00E81BDD" w:rsidRPr="00E81BDD">
        <w:rPr>
          <w:rFonts w:asciiTheme="minorHAnsi" w:hAnsiTheme="minorHAnsi"/>
          <w:sz w:val="20"/>
        </w:rPr>
        <w:t>Propuestas. -</w:t>
      </w:r>
      <w:r w:rsidRPr="00E81BDD">
        <w:rPr>
          <w:rFonts w:asciiTheme="minorHAnsi" w:hAnsiTheme="minorHAnsi"/>
        </w:rPr>
        <w:t xml:space="preserve"> </w:t>
      </w:r>
      <w:r w:rsidR="00E81BDD" w:rsidRPr="00E81BDD">
        <w:rPr>
          <w:rFonts w:asciiTheme="minorHAnsi" w:hAnsiTheme="minorHAnsi"/>
          <w:b w:val="0"/>
          <w:bCs/>
          <w:sz w:val="20"/>
          <w:lang w:val="es-ES"/>
        </w:rPr>
        <w:t xml:space="preserve">El </w:t>
      </w:r>
      <w:r w:rsidR="004F7FD5">
        <w:rPr>
          <w:rFonts w:asciiTheme="minorHAnsi" w:hAnsiTheme="minorHAnsi"/>
          <w:b w:val="0"/>
          <w:bCs/>
          <w:sz w:val="20"/>
          <w:lang w:val="es-ES"/>
        </w:rPr>
        <w:t>Invitado</w:t>
      </w:r>
      <w:r w:rsidR="00E81BDD" w:rsidRPr="00E81BDD">
        <w:rPr>
          <w:rFonts w:asciiTheme="minorHAnsi" w:hAnsiTheme="minorHAnsi"/>
          <w:b w:val="0"/>
          <w:bCs/>
          <w:sz w:val="20"/>
          <w:lang w:val="es-ES"/>
        </w:rPr>
        <w:t xml:space="preserv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w:t>
      </w:r>
      <w:r w:rsidR="00E81BDD" w:rsidRPr="00E81BDD">
        <w:rPr>
          <w:rFonts w:asciiTheme="minorHAnsi" w:hAnsiTheme="minorHAnsi"/>
          <w:b w:val="0"/>
          <w:bCs/>
          <w:sz w:val="20"/>
          <w:lang w:val="es-ES"/>
        </w:rPr>
        <w:lastRenderedPageBreak/>
        <w:t>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401FCC3" w14:textId="796F00B9" w:rsidR="0015379C" w:rsidRPr="0015379C" w:rsidRDefault="0015379C">
      <w:pPr>
        <w:pStyle w:val="Prrafodelista"/>
        <w:numPr>
          <w:ilvl w:val="0"/>
          <w:numId w:val="5"/>
        </w:numPr>
        <w:tabs>
          <w:tab w:val="left" w:pos="720"/>
          <w:tab w:val="right" w:pos="1276"/>
        </w:tabs>
        <w:ind w:right="-1"/>
        <w:jc w:val="both"/>
        <w:rPr>
          <w:rFonts w:asciiTheme="minorHAnsi" w:hAnsiTheme="minorHAnsi"/>
          <w:b/>
        </w:rPr>
      </w:pPr>
      <w:r w:rsidRPr="0015379C">
        <w:rPr>
          <w:rFonts w:asciiTheme="minorHAnsi" w:hAnsiTheme="minorHAnsi"/>
          <w:b/>
        </w:rPr>
        <w:tab/>
        <w:t>Costos de preparación de Propuestas.</w:t>
      </w:r>
      <w:r>
        <w:rPr>
          <w:rFonts w:asciiTheme="minorHAnsi" w:hAnsiTheme="minorHAnsi"/>
          <w:b/>
        </w:rPr>
        <w:t xml:space="preserve"> </w:t>
      </w:r>
      <w:r w:rsidR="00891BB3">
        <w:rPr>
          <w:rFonts w:asciiTheme="minorHAnsi" w:hAnsiTheme="minorHAnsi"/>
          <w:b/>
        </w:rPr>
        <w:t xml:space="preserve">- </w:t>
      </w:r>
      <w:r w:rsidRPr="0015379C">
        <w:rPr>
          <w:rFonts w:asciiTheme="minorHAnsi" w:hAnsiTheme="minorHAnsi"/>
        </w:rPr>
        <w:t xml:space="preserve">El (los) participante (s), sufragará (n) todos los costos relacionados con la preparación y presentación de su (s) propuesta (s), liberando de cualquier responsabilidad a la Convocante por dicho concepto, por lo que la Convocante no devolverá dichos costos, cualquiera que </w:t>
      </w:r>
      <w:r w:rsidR="00891BB3" w:rsidRPr="0015379C">
        <w:rPr>
          <w:rFonts w:asciiTheme="minorHAnsi" w:hAnsiTheme="minorHAnsi"/>
        </w:rPr>
        <w:t>sea el</w:t>
      </w:r>
      <w:r w:rsidRPr="0015379C">
        <w:rPr>
          <w:rFonts w:asciiTheme="minorHAnsi" w:hAnsiTheme="minorHAnsi"/>
        </w:rPr>
        <w:t xml:space="preserve"> resultado del concurso. </w:t>
      </w:r>
    </w:p>
    <w:p w14:paraId="564D6827" w14:textId="77777777" w:rsidR="0007677D" w:rsidRPr="00083DF6" w:rsidRDefault="0007677D" w:rsidP="00CD2BBC">
      <w:pPr>
        <w:tabs>
          <w:tab w:val="left" w:pos="705"/>
        </w:tabs>
        <w:ind w:right="-1"/>
        <w:jc w:val="both"/>
        <w:rPr>
          <w:rFonts w:asciiTheme="minorHAnsi" w:hAnsiTheme="minorHAnsi"/>
          <w:b/>
        </w:rPr>
      </w:pPr>
    </w:p>
    <w:p w14:paraId="72A19427" w14:textId="0420F506" w:rsidR="0007677D" w:rsidRPr="00891BB3" w:rsidRDefault="0007677D">
      <w:pPr>
        <w:pStyle w:val="Prrafodelista"/>
        <w:numPr>
          <w:ilvl w:val="0"/>
          <w:numId w:val="17"/>
        </w:numPr>
        <w:tabs>
          <w:tab w:val="left" w:pos="705"/>
          <w:tab w:val="left" w:pos="10064"/>
        </w:tabs>
        <w:ind w:right="-1"/>
        <w:jc w:val="both"/>
        <w:rPr>
          <w:rFonts w:asciiTheme="minorHAnsi" w:hAnsiTheme="minorHAnsi"/>
          <w:b/>
        </w:rPr>
      </w:pPr>
      <w:r w:rsidRPr="00891BB3">
        <w:rPr>
          <w:rFonts w:asciiTheme="minorHAnsi" w:hAnsiTheme="minorHAnsi"/>
          <w:b/>
        </w:rPr>
        <w:tab/>
        <w:t>Cartas de: Aceptación de Bases, Junta de Aclaraciones, Validez de la propuesta y Cumplimiento de Obligaciones Estatales y Federales.</w:t>
      </w:r>
    </w:p>
    <w:p w14:paraId="12BA3DA9" w14:textId="77777777" w:rsidR="00AD6888" w:rsidRPr="00083DF6" w:rsidRDefault="00AD6888" w:rsidP="0007677D">
      <w:pPr>
        <w:tabs>
          <w:tab w:val="left" w:pos="705"/>
          <w:tab w:val="left" w:pos="10064"/>
        </w:tabs>
        <w:ind w:left="705" w:right="-1" w:hanging="705"/>
        <w:jc w:val="both"/>
        <w:rPr>
          <w:rFonts w:asciiTheme="minorHAnsi" w:hAnsiTheme="minorHAnsi"/>
          <w:b/>
        </w:rPr>
      </w:pPr>
    </w:p>
    <w:p w14:paraId="458DACE1" w14:textId="1A23B3F9" w:rsidR="00AD6888" w:rsidRDefault="00AD6888" w:rsidP="00AD6888">
      <w:pPr>
        <w:ind w:left="709"/>
        <w:jc w:val="both"/>
        <w:rPr>
          <w:rFonts w:ascii="Calibri" w:hAnsi="Calibri"/>
        </w:rPr>
      </w:pPr>
      <w:r w:rsidRPr="00BE499E">
        <w:rPr>
          <w:rFonts w:ascii="Calibri" w:hAnsi="Calibri"/>
        </w:rPr>
        <w:t xml:space="preserve">Los </w:t>
      </w:r>
      <w:r w:rsidR="004F7FD5">
        <w:rPr>
          <w:rFonts w:ascii="Calibri" w:hAnsi="Calibri"/>
        </w:rPr>
        <w:t>Invitado</w:t>
      </w:r>
      <w:r w:rsidRPr="00BE499E">
        <w:rPr>
          <w:rFonts w:ascii="Calibri" w:hAnsi="Calibri"/>
        </w:rPr>
        <w:t xml:space="preserve">s del concurso deberán presentar por separado y fuera del sobre, en el acto de presentación y apertura de propuestas las siguientes cartas: </w:t>
      </w:r>
    </w:p>
    <w:p w14:paraId="672E0170" w14:textId="77777777" w:rsidR="00AD6888" w:rsidRPr="00BE499E" w:rsidRDefault="00AD6888" w:rsidP="00AD6888">
      <w:pPr>
        <w:jc w:val="both"/>
        <w:rPr>
          <w:rFonts w:ascii="Calibri" w:hAnsi="Calibri"/>
        </w:rPr>
      </w:pPr>
    </w:p>
    <w:p w14:paraId="6AFA0D63" w14:textId="7F4A5E47" w:rsidR="00AD6888" w:rsidRPr="00BE499E" w:rsidRDefault="00AD6888">
      <w:pPr>
        <w:pStyle w:val="Prrafodelista"/>
        <w:numPr>
          <w:ilvl w:val="0"/>
          <w:numId w:val="16"/>
        </w:numPr>
        <w:ind w:left="1134" w:hanging="436"/>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Pr>
          <w:rFonts w:ascii="Calibri" w:hAnsi="Calibri"/>
        </w:rPr>
        <w:t>emisión del fallo</w:t>
      </w:r>
      <w:r w:rsidRPr="00BE499E">
        <w:rPr>
          <w:rFonts w:ascii="Calibri" w:hAnsi="Calibri"/>
        </w:rPr>
        <w:t xml:space="preserve">; </w:t>
      </w:r>
    </w:p>
    <w:p w14:paraId="15E077CB" w14:textId="77777777" w:rsidR="00AD6888" w:rsidRPr="00BE499E" w:rsidRDefault="00AD6888">
      <w:pPr>
        <w:pStyle w:val="Prrafodelista"/>
        <w:numPr>
          <w:ilvl w:val="0"/>
          <w:numId w:val="16"/>
        </w:numPr>
        <w:ind w:left="1134" w:hanging="436"/>
        <w:jc w:val="both"/>
        <w:rPr>
          <w:rFonts w:ascii="Calibri" w:hAnsi="Calibri"/>
        </w:rPr>
      </w:pPr>
      <w:r w:rsidRPr="00BE499E">
        <w:rPr>
          <w:rFonts w:ascii="Calibri" w:hAnsi="Calibri"/>
        </w:rPr>
        <w:t>Y otra de Cumplimiento de Obligaciones Estatales y Federales, en lo relativo al pago de impuestos.</w:t>
      </w:r>
    </w:p>
    <w:p w14:paraId="5F605EB7" w14:textId="77777777" w:rsidR="00AD6888" w:rsidRPr="00BE499E" w:rsidRDefault="00AD6888" w:rsidP="00AD6888">
      <w:pPr>
        <w:pStyle w:val="Prrafodelista"/>
        <w:ind w:left="1134" w:hanging="436"/>
        <w:jc w:val="both"/>
        <w:rPr>
          <w:rFonts w:ascii="Calibri" w:hAnsi="Calibri"/>
        </w:rPr>
      </w:pPr>
    </w:p>
    <w:p w14:paraId="0F1E869F" w14:textId="77777777" w:rsidR="00AD6888" w:rsidRPr="00BE499E" w:rsidRDefault="00AD6888" w:rsidP="00AD6888">
      <w:pPr>
        <w:pStyle w:val="Prrafodelista"/>
        <w:ind w:left="709" w:hanging="11"/>
        <w:jc w:val="both"/>
        <w:rPr>
          <w:rFonts w:ascii="Calibri" w:hAnsi="Calibri"/>
        </w:rPr>
      </w:pPr>
      <w:r w:rsidRPr="00BE499E">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61586446" w14:textId="77777777" w:rsidR="0007677D" w:rsidRPr="00E52AAC" w:rsidRDefault="0007677D" w:rsidP="007F0B73">
      <w:pPr>
        <w:ind w:right="49"/>
        <w:jc w:val="both"/>
        <w:rPr>
          <w:rFonts w:asciiTheme="minorHAnsi" w:hAnsiTheme="minorHAnsi"/>
          <w:b/>
        </w:rPr>
      </w:pPr>
    </w:p>
    <w:p w14:paraId="170BBE27" w14:textId="76C8474F" w:rsidR="0007677D" w:rsidRPr="00891BB3" w:rsidRDefault="0007677D">
      <w:pPr>
        <w:pStyle w:val="Prrafodelista"/>
        <w:numPr>
          <w:ilvl w:val="0"/>
          <w:numId w:val="17"/>
        </w:numPr>
        <w:tabs>
          <w:tab w:val="left" w:pos="9923"/>
        </w:tabs>
        <w:ind w:right="-1"/>
        <w:jc w:val="both"/>
        <w:rPr>
          <w:rFonts w:asciiTheme="minorHAnsi" w:hAnsiTheme="minorHAnsi"/>
          <w:b/>
        </w:rPr>
      </w:pPr>
      <w:r w:rsidRPr="00891BB3">
        <w:rPr>
          <w:rFonts w:asciiTheme="minorHAnsi" w:hAnsiTheme="minorHAnsi"/>
          <w:b/>
        </w:rPr>
        <w:t>Forma de presentación de las Propuestas Técnica y Económica y documentos esenciales que deberán de contener los sobres.</w:t>
      </w:r>
    </w:p>
    <w:p w14:paraId="6DA5C5E6" w14:textId="04B41B09" w:rsidR="00AD6888" w:rsidRDefault="00AD6888" w:rsidP="0007677D">
      <w:pPr>
        <w:tabs>
          <w:tab w:val="left" w:pos="705"/>
          <w:tab w:val="left" w:pos="9923"/>
        </w:tabs>
        <w:ind w:left="705" w:right="-1" w:hanging="705"/>
        <w:jc w:val="both"/>
        <w:rPr>
          <w:rFonts w:asciiTheme="minorHAnsi" w:hAnsiTheme="minorHAnsi"/>
          <w:b/>
        </w:rPr>
      </w:pPr>
    </w:p>
    <w:p w14:paraId="52E585C0" w14:textId="77777777" w:rsidR="0015379C" w:rsidRPr="002F79B1" w:rsidRDefault="0015379C">
      <w:pPr>
        <w:pStyle w:val="Prrafodelista"/>
        <w:numPr>
          <w:ilvl w:val="0"/>
          <w:numId w:val="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A48E5A6" w14:textId="1B92AEE5" w:rsidR="0015379C" w:rsidRPr="00521966" w:rsidRDefault="0015379C">
      <w:pPr>
        <w:numPr>
          <w:ilvl w:val="0"/>
          <w:numId w:val="4"/>
        </w:numPr>
        <w:tabs>
          <w:tab w:val="clear" w:pos="540"/>
          <w:tab w:val="num" w:pos="709"/>
          <w:tab w:val="left" w:pos="9923"/>
        </w:tabs>
        <w:ind w:left="709" w:right="-1" w:hanging="142"/>
        <w:jc w:val="both"/>
        <w:rPr>
          <w:rFonts w:ascii="Calibri" w:hAnsi="Calibri"/>
        </w:rPr>
      </w:pPr>
      <w:r w:rsidRPr="00BE499E">
        <w:rPr>
          <w:rFonts w:ascii="Calibri" w:hAnsi="Calibri"/>
        </w:rPr>
        <w:t xml:space="preserve">El </w:t>
      </w:r>
      <w:r w:rsidR="004F7FD5">
        <w:rPr>
          <w:rFonts w:ascii="Calibri" w:hAnsi="Calibri"/>
        </w:rPr>
        <w:t>Invitado</w:t>
      </w:r>
      <w:r w:rsidRPr="00BE499E">
        <w:rPr>
          <w:rFonts w:ascii="Calibri" w:hAnsi="Calibri"/>
        </w:rPr>
        <w:t xml:space="preserve"> deberá presentar en sobres cerrados, sus </w:t>
      </w:r>
      <w:r w:rsidRPr="00BE499E">
        <w:rPr>
          <w:rFonts w:ascii="Calibri" w:hAnsi="Calibri"/>
          <w:i/>
          <w:u w:val="single"/>
        </w:rPr>
        <w:t>propuestas técnica y económica</w:t>
      </w:r>
      <w:r w:rsidRPr="00BE499E">
        <w:rPr>
          <w:rFonts w:ascii="Calibri" w:hAnsi="Calibri"/>
        </w:rPr>
        <w:t xml:space="preserve">, rotulados con el nombre del </w:t>
      </w:r>
      <w:r w:rsidR="004F7FD5">
        <w:rPr>
          <w:rFonts w:ascii="Calibri" w:hAnsi="Calibri"/>
        </w:rPr>
        <w:t>Invitado</w:t>
      </w:r>
      <w:r w:rsidRPr="00BE499E">
        <w:rPr>
          <w:rFonts w:ascii="Calibri" w:hAnsi="Calibri"/>
        </w:rPr>
        <w:t xml:space="preserv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w:t>
      </w:r>
      <w:r w:rsidR="00521966" w:rsidRPr="00BE499E">
        <w:rPr>
          <w:rFonts w:ascii="Calibri" w:hAnsi="Calibri"/>
        </w:rPr>
        <w:t xml:space="preserve">Al momento de entregar sus sobres, el </w:t>
      </w:r>
      <w:r w:rsidR="004F7FD5">
        <w:rPr>
          <w:rFonts w:ascii="Calibri" w:hAnsi="Calibri"/>
        </w:rPr>
        <w:t>invitado</w:t>
      </w:r>
      <w:r w:rsidR="00521966" w:rsidRPr="00BE499E">
        <w:rPr>
          <w:rFonts w:ascii="Calibri" w:hAnsi="Calibri"/>
        </w:rPr>
        <w:t xml:space="preserve">, deberá entregar las cartas a que hace referencia en </w:t>
      </w:r>
      <w:r w:rsidR="00521966">
        <w:rPr>
          <w:rFonts w:ascii="Calibri" w:hAnsi="Calibri"/>
        </w:rPr>
        <w:t xml:space="preserve">el </w:t>
      </w:r>
      <w:r w:rsidR="00521966" w:rsidRPr="00BE499E">
        <w:rPr>
          <w:rFonts w:ascii="Calibri" w:hAnsi="Calibri"/>
        </w:rPr>
        <w:t>punto 3</w:t>
      </w:r>
      <w:r w:rsidR="00521966">
        <w:rPr>
          <w:rFonts w:ascii="Calibri" w:hAnsi="Calibri"/>
        </w:rPr>
        <w:t>, inciso B)</w:t>
      </w:r>
      <w:r w:rsidR="00521966" w:rsidRPr="00BE499E">
        <w:rPr>
          <w:rFonts w:ascii="Calibri" w:hAnsi="Calibri"/>
        </w:rPr>
        <w:t xml:space="preserve"> de estas bases, fuera de los sobres.</w:t>
      </w:r>
    </w:p>
    <w:p w14:paraId="060A029E" w14:textId="77777777" w:rsidR="0061581E" w:rsidRDefault="0015379C">
      <w:pPr>
        <w:numPr>
          <w:ilvl w:val="0"/>
          <w:numId w:val="4"/>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755CBDBB" w14:textId="70957095" w:rsidR="0061581E" w:rsidRPr="0061581E" w:rsidRDefault="0015379C">
      <w:pPr>
        <w:numPr>
          <w:ilvl w:val="0"/>
          <w:numId w:val="4"/>
        </w:numPr>
        <w:tabs>
          <w:tab w:val="clear" w:pos="540"/>
          <w:tab w:val="num" w:pos="709"/>
          <w:tab w:val="left" w:pos="9923"/>
        </w:tabs>
        <w:ind w:left="709" w:right="-1" w:hanging="142"/>
        <w:jc w:val="both"/>
        <w:rPr>
          <w:rFonts w:ascii="Calibri" w:hAnsi="Calibri"/>
        </w:rPr>
      </w:pPr>
      <w:r w:rsidRPr="0061581E">
        <w:rPr>
          <w:rFonts w:ascii="Calibri" w:hAnsi="Calibri"/>
        </w:rPr>
        <w:t xml:space="preserve">Las </w:t>
      </w:r>
      <w:r w:rsidRPr="0061581E">
        <w:rPr>
          <w:rFonts w:ascii="Calibri" w:hAnsi="Calibri"/>
          <w:i/>
          <w:u w:val="single"/>
        </w:rPr>
        <w:t>propuestas técnicas y económicas,</w:t>
      </w:r>
      <w:r w:rsidRPr="0061581E">
        <w:rPr>
          <w:rFonts w:ascii="Calibri" w:hAnsi="Calibri"/>
        </w:rPr>
        <w:t xml:space="preserve"> </w:t>
      </w:r>
      <w:r w:rsidR="0061581E">
        <w:rPr>
          <w:rFonts w:ascii="Calibri" w:hAnsi="Calibri"/>
        </w:rPr>
        <w:t>A</w:t>
      </w:r>
      <w:r w:rsidR="0061581E" w:rsidRPr="0061581E">
        <w:rPr>
          <w:rFonts w:ascii="Calibri" w:hAnsi="Calibri"/>
        </w:rPr>
        <w:t>sí como todos los anexos incluidos dentro del sobre técnico y económico,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3A3B337F" w14:textId="01E7A660" w:rsidR="004618BE" w:rsidRPr="0061581E" w:rsidRDefault="004618BE" w:rsidP="00F73BC7">
      <w:pPr>
        <w:numPr>
          <w:ilvl w:val="12"/>
          <w:numId w:val="0"/>
        </w:numPr>
        <w:ind w:left="709" w:right="-1"/>
        <w:jc w:val="both"/>
        <w:rPr>
          <w:rFonts w:asciiTheme="minorHAnsi" w:hAnsiTheme="minorHAnsi"/>
          <w:b/>
          <w:bCs/>
        </w:rPr>
      </w:pPr>
    </w:p>
    <w:p w14:paraId="0C336F0C" w14:textId="66C1EB91" w:rsidR="0007677D" w:rsidRPr="001F0ABA" w:rsidRDefault="00BB2E62">
      <w:pPr>
        <w:pStyle w:val="Prrafodelista"/>
        <w:numPr>
          <w:ilvl w:val="0"/>
          <w:numId w:val="17"/>
        </w:numPr>
        <w:ind w:right="49"/>
        <w:jc w:val="both"/>
        <w:rPr>
          <w:rFonts w:ascii="Calibri" w:hAnsi="Calibri"/>
          <w:b/>
          <w:bCs/>
          <w:u w:val="single"/>
        </w:rPr>
      </w:pPr>
      <w:r w:rsidRPr="001F0ABA">
        <w:rPr>
          <w:rFonts w:ascii="Calibri" w:hAnsi="Calibri"/>
          <w:b/>
          <w:bCs/>
          <w:u w:val="single"/>
        </w:rPr>
        <w:t>EL SOBRE DE DOCUMENTOS DE PROPUESTA TÉCNICA DEBERÁ CONTENER:</w:t>
      </w:r>
    </w:p>
    <w:p w14:paraId="2C37E605" w14:textId="54244749" w:rsidR="0007677D" w:rsidRDefault="0007677D" w:rsidP="00887268">
      <w:pPr>
        <w:numPr>
          <w:ilvl w:val="12"/>
          <w:numId w:val="0"/>
        </w:numPr>
        <w:tabs>
          <w:tab w:val="num" w:pos="709"/>
          <w:tab w:val="left" w:pos="9923"/>
        </w:tabs>
        <w:ind w:left="720" w:right="-1"/>
        <w:jc w:val="both"/>
        <w:rPr>
          <w:rFonts w:asciiTheme="minorHAnsi" w:hAnsiTheme="minorHAnsi"/>
          <w:b/>
        </w:rPr>
      </w:pPr>
    </w:p>
    <w:p w14:paraId="15F873CD" w14:textId="77777777" w:rsidR="00887268" w:rsidRPr="00BE499E" w:rsidRDefault="00887268">
      <w:pPr>
        <w:numPr>
          <w:ilvl w:val="0"/>
          <w:numId w:val="6"/>
        </w:numPr>
        <w:tabs>
          <w:tab w:val="left" w:pos="709"/>
        </w:tabs>
        <w:ind w:left="720"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777F3F4F" w14:textId="77777777" w:rsidR="00887268" w:rsidRPr="00BB2E62" w:rsidRDefault="00887268">
      <w:pPr>
        <w:pStyle w:val="Prrafodelista"/>
        <w:numPr>
          <w:ilvl w:val="0"/>
          <w:numId w:val="6"/>
        </w:numPr>
        <w:tabs>
          <w:tab w:val="left" w:pos="709"/>
        </w:tabs>
        <w:ind w:left="720" w:right="49"/>
        <w:jc w:val="both"/>
        <w:rPr>
          <w:rFonts w:ascii="Calibri" w:hAnsi="Calibri"/>
          <w:bCs/>
        </w:rPr>
      </w:pPr>
      <w:r w:rsidRPr="00BE499E">
        <w:rPr>
          <w:rFonts w:ascii="Calibri" w:hAnsi="Calibri"/>
        </w:rPr>
        <w:t xml:space="preserve">Identificación oficial vigente de quien firma las proposiciones, quien deberá contar con facultades de administración y/o dominio, o poder </w:t>
      </w:r>
      <w:r w:rsidRPr="00BB2E62">
        <w:rPr>
          <w:rFonts w:ascii="Calibri" w:hAnsi="Calibri"/>
        </w:rPr>
        <w:t>especial para actos de licitación pública.</w:t>
      </w:r>
    </w:p>
    <w:p w14:paraId="57C6718B" w14:textId="77777777" w:rsidR="00A028D6" w:rsidRPr="00A028D6" w:rsidRDefault="00A028D6">
      <w:pPr>
        <w:numPr>
          <w:ilvl w:val="0"/>
          <w:numId w:val="6"/>
        </w:numPr>
        <w:tabs>
          <w:tab w:val="left" w:pos="709"/>
        </w:tabs>
        <w:ind w:left="720" w:right="49"/>
        <w:jc w:val="both"/>
        <w:rPr>
          <w:rFonts w:ascii="Calibri" w:hAnsi="Calibri"/>
          <w:color w:val="000000"/>
        </w:rPr>
      </w:pPr>
      <w:r w:rsidRPr="00A028D6">
        <w:rPr>
          <w:rFonts w:ascii="Calibri" w:eastAsia="Calibri" w:hAnsi="Calibri" w:cs="Calibri"/>
          <w:color w:val="000000"/>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en prestación de servicios relacionados a la presente convocatoria.</w:t>
      </w:r>
    </w:p>
    <w:p w14:paraId="79DBECFD" w14:textId="77777777" w:rsidR="00E00624" w:rsidRDefault="00887268">
      <w:pPr>
        <w:numPr>
          <w:ilvl w:val="0"/>
          <w:numId w:val="6"/>
        </w:numPr>
        <w:tabs>
          <w:tab w:val="left" w:pos="709"/>
        </w:tabs>
        <w:ind w:left="720" w:right="49"/>
        <w:jc w:val="both"/>
        <w:rPr>
          <w:rFonts w:ascii="Calibri" w:hAnsi="Calibri"/>
          <w:color w:val="000000"/>
        </w:rPr>
      </w:pPr>
      <w:r w:rsidRPr="00E92BA9">
        <w:rPr>
          <w:rFonts w:ascii="Calibri" w:hAnsi="Calibri"/>
          <w:b/>
        </w:rPr>
        <w:t>ANEXO 2</w:t>
      </w:r>
      <w:r w:rsidRPr="00E92BA9">
        <w:rPr>
          <w:rFonts w:ascii="Calibri" w:hAnsi="Calibri"/>
        </w:rPr>
        <w:t xml:space="preserve">. Propuesta Técnica conforme al formato del anexo 2 de las presentes bases. </w:t>
      </w:r>
    </w:p>
    <w:p w14:paraId="39C94C43" w14:textId="77777777" w:rsidR="00E00624" w:rsidRPr="001F0ABA" w:rsidRDefault="00E00624">
      <w:pPr>
        <w:numPr>
          <w:ilvl w:val="0"/>
          <w:numId w:val="6"/>
        </w:numPr>
        <w:tabs>
          <w:tab w:val="left" w:pos="709"/>
        </w:tabs>
        <w:ind w:left="720" w:right="49"/>
        <w:jc w:val="both"/>
        <w:rPr>
          <w:rFonts w:ascii="Calibri" w:hAnsi="Calibri"/>
          <w:color w:val="000000"/>
        </w:rPr>
      </w:pPr>
      <w:r w:rsidRPr="001F0ABA">
        <w:rPr>
          <w:rFonts w:asciiTheme="minorHAnsi" w:hAnsiTheme="minorHAnsi" w:cs="Arial"/>
        </w:rPr>
        <w:t>Carta eximiendo a la convocante de cualquier responsabilidad laboral, física y de seguridad social que al respecto pudiera existir por la contratación del servicio de que se trata.</w:t>
      </w:r>
    </w:p>
    <w:p w14:paraId="6E961448" w14:textId="6ADB9EBE" w:rsidR="00E00624" w:rsidRPr="001F0ABA" w:rsidRDefault="00E00624">
      <w:pPr>
        <w:numPr>
          <w:ilvl w:val="0"/>
          <w:numId w:val="6"/>
        </w:numPr>
        <w:tabs>
          <w:tab w:val="left" w:pos="709"/>
        </w:tabs>
        <w:ind w:left="720" w:right="49"/>
        <w:jc w:val="both"/>
        <w:rPr>
          <w:rFonts w:ascii="Calibri" w:hAnsi="Calibri"/>
          <w:color w:val="000000"/>
        </w:rPr>
      </w:pPr>
      <w:r w:rsidRPr="001F0ABA">
        <w:rPr>
          <w:rFonts w:asciiTheme="minorHAnsi" w:hAnsiTheme="minorHAnsi" w:cs="Arial"/>
        </w:rPr>
        <w:t xml:space="preserve">Carta en la que manifieste que cuenta con la capacidad suficiente para prestar el servicio objeto de este concurso y de cumplir con las condiciones solicitadas en </w:t>
      </w:r>
      <w:r w:rsidR="007E4CBE" w:rsidRPr="001F0ABA">
        <w:rPr>
          <w:rFonts w:asciiTheme="minorHAnsi" w:hAnsiTheme="minorHAnsi" w:cs="Arial"/>
        </w:rPr>
        <w:t>el punto 1.7</w:t>
      </w:r>
      <w:r w:rsidRPr="001F0ABA">
        <w:rPr>
          <w:rFonts w:asciiTheme="minorHAnsi" w:hAnsiTheme="minorHAnsi" w:cs="Arial"/>
        </w:rPr>
        <w:t xml:space="preserve"> de las presentes bases.</w:t>
      </w:r>
    </w:p>
    <w:p w14:paraId="702A9F8F" w14:textId="77777777" w:rsidR="00E00624" w:rsidRPr="001F0ABA" w:rsidRDefault="00E00624">
      <w:pPr>
        <w:numPr>
          <w:ilvl w:val="0"/>
          <w:numId w:val="6"/>
        </w:numPr>
        <w:tabs>
          <w:tab w:val="left" w:pos="709"/>
        </w:tabs>
        <w:ind w:left="720" w:right="49"/>
        <w:jc w:val="both"/>
        <w:rPr>
          <w:rFonts w:ascii="Calibri" w:hAnsi="Calibri"/>
          <w:color w:val="000000"/>
        </w:rPr>
      </w:pPr>
      <w:r w:rsidRPr="001F0ABA">
        <w:rPr>
          <w:rFonts w:asciiTheme="minorHAnsi" w:hAnsiTheme="minorHAnsi"/>
        </w:rPr>
        <w:t>Escrito bajo protesta de decir verdad de que todos los conductores que se asignen a la prestación del servicio objeto de la presente licitación deberán contar con licencias de conducir y que la Convocante podrá solicitar a los choferes que exhiban su licencia en cualquier momento durante la vigencia del contrato.</w:t>
      </w:r>
    </w:p>
    <w:p w14:paraId="4EFDD586" w14:textId="77777777" w:rsidR="00E00624" w:rsidRPr="001F0ABA" w:rsidRDefault="00E00624">
      <w:pPr>
        <w:numPr>
          <w:ilvl w:val="0"/>
          <w:numId w:val="6"/>
        </w:numPr>
        <w:tabs>
          <w:tab w:val="left" w:pos="709"/>
        </w:tabs>
        <w:ind w:left="720" w:right="49"/>
        <w:jc w:val="both"/>
        <w:rPr>
          <w:rFonts w:ascii="Calibri" w:hAnsi="Calibri"/>
          <w:color w:val="000000"/>
        </w:rPr>
      </w:pPr>
      <w:r w:rsidRPr="001F0ABA">
        <w:rPr>
          <w:rFonts w:asciiTheme="minorHAnsi" w:hAnsiTheme="minorHAnsi"/>
        </w:rPr>
        <w:t>Escrito bajo protesta de decir verdad de que todos los vehículos que se asignen a la prestación del servicio objeto de la presente licitación deberán contar con placas y tarjeta de circulación de servicio de transporte de personal vigentes y que la Convocante podrá solicitar que se presenten Copias de las Tarjetas de Circulación de los vehículos en cualquier momento durante la vigencia del contrato.</w:t>
      </w:r>
    </w:p>
    <w:p w14:paraId="45F32803" w14:textId="77777777" w:rsidR="00E00624" w:rsidRPr="001F0ABA" w:rsidRDefault="00E00624">
      <w:pPr>
        <w:numPr>
          <w:ilvl w:val="0"/>
          <w:numId w:val="6"/>
        </w:numPr>
        <w:tabs>
          <w:tab w:val="left" w:pos="709"/>
        </w:tabs>
        <w:ind w:left="720" w:right="49"/>
        <w:jc w:val="both"/>
        <w:rPr>
          <w:rFonts w:ascii="Calibri" w:hAnsi="Calibri"/>
          <w:color w:val="000000"/>
        </w:rPr>
      </w:pPr>
      <w:r w:rsidRPr="001F0ABA">
        <w:rPr>
          <w:rFonts w:asciiTheme="minorHAnsi" w:hAnsiTheme="minorHAnsi" w:cs="Arial"/>
        </w:rPr>
        <w:t>Carta bajo de protesta de decir verdad donde haga constar que cuenta con la capacidad de distribución, organización, personal necesario y elementos propios debidamente calificados para proporcionar el servicio objeto de este concurso y consecuentemente en ningún momento la Convocante se considerará como intermediario de dicho personal.</w:t>
      </w:r>
    </w:p>
    <w:p w14:paraId="643BF46E" w14:textId="2FE381B1" w:rsidR="00E00624" w:rsidRPr="001F0ABA" w:rsidRDefault="00E00624">
      <w:pPr>
        <w:numPr>
          <w:ilvl w:val="0"/>
          <w:numId w:val="6"/>
        </w:numPr>
        <w:tabs>
          <w:tab w:val="left" w:pos="709"/>
        </w:tabs>
        <w:ind w:left="720" w:right="49"/>
        <w:jc w:val="both"/>
        <w:rPr>
          <w:rFonts w:ascii="Calibri" w:hAnsi="Calibri"/>
          <w:color w:val="000000"/>
        </w:rPr>
      </w:pPr>
      <w:r w:rsidRPr="001F0ABA">
        <w:rPr>
          <w:rFonts w:asciiTheme="minorHAnsi" w:hAnsiTheme="minorHAnsi" w:cs="Arial"/>
          <w:lang w:val="es-MX"/>
        </w:rPr>
        <w:t>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0DF2A3AD" w14:textId="77777777" w:rsidR="00887268" w:rsidRPr="001F0ABA" w:rsidRDefault="00887268">
      <w:pPr>
        <w:numPr>
          <w:ilvl w:val="0"/>
          <w:numId w:val="6"/>
        </w:numPr>
        <w:tabs>
          <w:tab w:val="num" w:pos="360"/>
        </w:tabs>
        <w:ind w:left="720" w:right="49"/>
        <w:jc w:val="both"/>
        <w:rPr>
          <w:rFonts w:ascii="Calibri" w:hAnsi="Calibri"/>
          <w:bCs/>
        </w:rPr>
      </w:pPr>
      <w:r w:rsidRPr="001F0ABA">
        <w:rPr>
          <w:rFonts w:ascii="Calibri" w:hAnsi="Calibri"/>
          <w:bCs/>
        </w:rPr>
        <w:t>Carta de manifiesto bajo protesta de decir verdad,</w:t>
      </w:r>
      <w:r w:rsidRPr="001F0ABA">
        <w:rPr>
          <w:rFonts w:ascii="Calibri" w:hAnsi="Calibri"/>
          <w:bCs/>
          <w:color w:val="000000"/>
        </w:rPr>
        <w:t xml:space="preserve"> que el servicio y bienes </w:t>
      </w:r>
      <w:r w:rsidRPr="001F0ABA">
        <w:rPr>
          <w:rFonts w:ascii="Calibri" w:hAnsi="Calibri"/>
          <w:bCs/>
        </w:rPr>
        <w:t>que ofertan cumplen y reúnen todos los requisitos de la legislación vigente.</w:t>
      </w:r>
    </w:p>
    <w:p w14:paraId="307DE5DC" w14:textId="24EF6E61" w:rsidR="00887268" w:rsidRPr="001F0ABA" w:rsidRDefault="00887268">
      <w:pPr>
        <w:numPr>
          <w:ilvl w:val="0"/>
          <w:numId w:val="6"/>
        </w:numPr>
        <w:tabs>
          <w:tab w:val="num" w:pos="360"/>
        </w:tabs>
        <w:ind w:left="720" w:right="49"/>
        <w:jc w:val="both"/>
        <w:rPr>
          <w:rFonts w:ascii="Calibri" w:hAnsi="Calibri"/>
          <w:bCs/>
        </w:rPr>
      </w:pPr>
      <w:r w:rsidRPr="001F0ABA">
        <w:rPr>
          <w:rFonts w:ascii="Calibri" w:hAnsi="Calibri"/>
        </w:rPr>
        <w:t>Detallar el (los) nombre (s) y teléfono (s)</w:t>
      </w:r>
      <w:r w:rsidR="007E4CBE" w:rsidRPr="001F0ABA">
        <w:rPr>
          <w:rFonts w:ascii="Calibri" w:hAnsi="Calibri"/>
        </w:rPr>
        <w:t xml:space="preserve"> </w:t>
      </w:r>
      <w:r w:rsidRPr="001F0ABA">
        <w:rPr>
          <w:rFonts w:ascii="Calibri" w:hAnsi="Calibri"/>
        </w:rPr>
        <w:t>del personal que atenderá las solici</w:t>
      </w:r>
      <w:r w:rsidR="007E4CBE" w:rsidRPr="001F0ABA">
        <w:rPr>
          <w:rFonts w:ascii="Calibri" w:hAnsi="Calibri"/>
        </w:rPr>
        <w:t>tudes de servicio.</w:t>
      </w:r>
      <w:r w:rsidRPr="001F0ABA">
        <w:rPr>
          <w:rFonts w:ascii="Calibri" w:hAnsi="Calibri"/>
        </w:rPr>
        <w:t xml:space="preserve"> </w:t>
      </w:r>
    </w:p>
    <w:p w14:paraId="76190F8E" w14:textId="77777777" w:rsidR="00887268" w:rsidRPr="002C459D" w:rsidRDefault="00887268">
      <w:pPr>
        <w:pStyle w:val="Prrafodelista"/>
        <w:numPr>
          <w:ilvl w:val="0"/>
          <w:numId w:val="6"/>
        </w:numPr>
        <w:tabs>
          <w:tab w:val="left" w:pos="709"/>
        </w:tabs>
        <w:ind w:left="720"/>
        <w:jc w:val="both"/>
        <w:rPr>
          <w:rFonts w:ascii="Calibri" w:hAnsi="Calibri"/>
        </w:rPr>
      </w:pPr>
      <w:r w:rsidRPr="002C459D">
        <w:rPr>
          <w:rFonts w:ascii="Calibri" w:hAnsi="Calibri"/>
          <w:bCs/>
        </w:rPr>
        <w:t xml:space="preserve">Cd o USB con el total de los documentos incluidos en el sobre técnico en formato </w:t>
      </w:r>
      <w:proofErr w:type="spellStart"/>
      <w:r w:rsidRPr="002C459D">
        <w:rPr>
          <w:rFonts w:ascii="Calibri" w:hAnsi="Calibri"/>
          <w:bCs/>
        </w:rPr>
        <w:t>pdf</w:t>
      </w:r>
      <w:proofErr w:type="spellEnd"/>
      <w:r w:rsidRPr="002C459D">
        <w:rPr>
          <w:rFonts w:ascii="Calibri" w:hAnsi="Calibri"/>
          <w:bCs/>
        </w:rPr>
        <w:t xml:space="preserve">, </w:t>
      </w:r>
      <w:proofErr w:type="spellStart"/>
      <w:r w:rsidRPr="002C459D">
        <w:rPr>
          <w:rFonts w:ascii="Calibri" w:hAnsi="Calibri"/>
          <w:bCs/>
        </w:rPr>
        <w:t>word</w:t>
      </w:r>
      <w:proofErr w:type="spellEnd"/>
      <w:r w:rsidRPr="002C459D">
        <w:rPr>
          <w:rFonts w:ascii="Calibri" w:hAnsi="Calibri"/>
          <w:bCs/>
        </w:rPr>
        <w:t xml:space="preserve"> o </w:t>
      </w:r>
      <w:proofErr w:type="spellStart"/>
      <w:r w:rsidRPr="002C459D">
        <w:rPr>
          <w:rFonts w:ascii="Calibri" w:hAnsi="Calibri"/>
          <w:bCs/>
        </w:rPr>
        <w:t>excel</w:t>
      </w:r>
      <w:proofErr w:type="spellEnd"/>
      <w:r w:rsidRPr="002C459D">
        <w:rPr>
          <w:rFonts w:ascii="Calibri" w:hAnsi="Calibri"/>
          <w:bCs/>
        </w:rPr>
        <w:t xml:space="preserve"> únicamente para agilizar la conducción y desarrollo del evento.</w:t>
      </w:r>
    </w:p>
    <w:p w14:paraId="6EEBFD2F" w14:textId="77777777" w:rsidR="00887268" w:rsidRPr="00A05078" w:rsidRDefault="00887268">
      <w:pPr>
        <w:pStyle w:val="Prrafodelista"/>
        <w:numPr>
          <w:ilvl w:val="0"/>
          <w:numId w:val="6"/>
        </w:numPr>
        <w:tabs>
          <w:tab w:val="left" w:pos="709"/>
          <w:tab w:val="left" w:pos="1134"/>
        </w:tabs>
        <w:ind w:left="720"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6E5CE92F" w14:textId="77777777" w:rsidR="00887268" w:rsidRPr="00E92BA9" w:rsidRDefault="00887268">
      <w:pPr>
        <w:numPr>
          <w:ilvl w:val="0"/>
          <w:numId w:val="6"/>
        </w:numPr>
        <w:tabs>
          <w:tab w:val="left" w:pos="709"/>
          <w:tab w:val="left" w:pos="1134"/>
        </w:tabs>
        <w:ind w:left="720" w:right="49"/>
        <w:jc w:val="both"/>
        <w:rPr>
          <w:rFonts w:ascii="Calibri" w:hAnsi="Calibri"/>
          <w:color w:val="000000"/>
        </w:rPr>
      </w:pPr>
      <w:r w:rsidRPr="00E92BA9">
        <w:rPr>
          <w:rFonts w:ascii="Calibri" w:hAnsi="Calibri"/>
          <w:b/>
        </w:rPr>
        <w:t>ANEXO 6</w:t>
      </w:r>
      <w:r w:rsidRPr="00E92BA9">
        <w:rPr>
          <w:rFonts w:ascii="Calibri" w:hAnsi="Calibri"/>
          <w:color w:val="000000"/>
        </w:rPr>
        <w:t>. Recibo de proposiciones.</w:t>
      </w:r>
    </w:p>
    <w:p w14:paraId="7D6AACAD" w14:textId="77777777" w:rsidR="00887268" w:rsidRPr="00BE499E" w:rsidRDefault="00887268">
      <w:pPr>
        <w:numPr>
          <w:ilvl w:val="0"/>
          <w:numId w:val="6"/>
        </w:numPr>
        <w:tabs>
          <w:tab w:val="left" w:pos="709"/>
          <w:tab w:val="left" w:pos="1134"/>
        </w:tabs>
        <w:ind w:left="720"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Pr>
          <w:rFonts w:ascii="Calibri" w:hAnsi="Calibri" w:cs="Calibri"/>
        </w:rPr>
        <w:t xml:space="preserve"> </w:t>
      </w:r>
      <w:r w:rsidRPr="00BE499E">
        <w:rPr>
          <w:rFonts w:ascii="Calibri" w:hAnsi="Calibri" w:cs="Arial"/>
        </w:rPr>
        <w:t xml:space="preserve">de Adquisiciones, </w:t>
      </w:r>
      <w:r>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006F6BC0" w14:textId="77777777" w:rsidR="00887268" w:rsidRPr="00BE499E" w:rsidRDefault="00887268">
      <w:pPr>
        <w:numPr>
          <w:ilvl w:val="0"/>
          <w:numId w:val="6"/>
        </w:numPr>
        <w:tabs>
          <w:tab w:val="left" w:pos="709"/>
          <w:tab w:val="left" w:pos="1134"/>
        </w:tabs>
        <w:ind w:left="720"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4D8564D0" w14:textId="578FE542" w:rsidR="00887268" w:rsidRPr="00BE499E" w:rsidRDefault="00887268">
      <w:pPr>
        <w:numPr>
          <w:ilvl w:val="0"/>
          <w:numId w:val="6"/>
        </w:numPr>
        <w:tabs>
          <w:tab w:val="left" w:pos="709"/>
          <w:tab w:val="left" w:pos="1134"/>
        </w:tabs>
        <w:ind w:left="720" w:right="49"/>
        <w:jc w:val="both"/>
        <w:rPr>
          <w:rFonts w:ascii="Calibri" w:hAnsi="Calibri"/>
          <w:color w:val="000000"/>
        </w:rPr>
      </w:pPr>
      <w:r w:rsidRPr="00BE499E">
        <w:rPr>
          <w:rFonts w:ascii="Calibri" w:hAnsi="Calibri"/>
          <w:b/>
        </w:rPr>
        <w:t>ANEXO 11</w:t>
      </w:r>
      <w:r w:rsidRPr="00BE499E">
        <w:rPr>
          <w:rFonts w:ascii="Calibri" w:hAnsi="Calibri"/>
        </w:rPr>
        <w:t xml:space="preserve">. Escrito firmado por el representante o apoderado legal en la que manifiesten </w:t>
      </w:r>
      <w:r w:rsidR="000F1F89" w:rsidRPr="00BE499E">
        <w:rPr>
          <w:rFonts w:ascii="Calibri" w:hAnsi="Calibri"/>
        </w:rPr>
        <w:t>que,</w:t>
      </w:r>
      <w:r w:rsidRPr="00BE499E">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11796505" w14:textId="77777777" w:rsidR="00887268" w:rsidRPr="00BE499E" w:rsidRDefault="00887268">
      <w:pPr>
        <w:numPr>
          <w:ilvl w:val="0"/>
          <w:numId w:val="6"/>
        </w:numPr>
        <w:tabs>
          <w:tab w:val="left" w:pos="709"/>
          <w:tab w:val="left" w:pos="1134"/>
        </w:tabs>
        <w:ind w:left="720"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79252D81" w14:textId="77777777" w:rsidR="00887268" w:rsidRPr="00BE499E" w:rsidRDefault="00887268">
      <w:pPr>
        <w:numPr>
          <w:ilvl w:val="0"/>
          <w:numId w:val="6"/>
        </w:numPr>
        <w:tabs>
          <w:tab w:val="left" w:pos="709"/>
          <w:tab w:val="left" w:pos="1134"/>
        </w:tabs>
        <w:ind w:left="720" w:right="49"/>
        <w:jc w:val="both"/>
        <w:rPr>
          <w:rFonts w:ascii="Calibri" w:hAnsi="Calibri"/>
          <w:color w:val="000000"/>
        </w:rPr>
      </w:pPr>
      <w:r w:rsidRPr="00BE499E">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24FB303" w14:textId="77777777" w:rsidR="00887268" w:rsidRDefault="00887268">
      <w:pPr>
        <w:numPr>
          <w:ilvl w:val="0"/>
          <w:numId w:val="6"/>
        </w:numPr>
        <w:tabs>
          <w:tab w:val="left" w:pos="709"/>
          <w:tab w:val="left" w:pos="1134"/>
        </w:tabs>
        <w:ind w:left="720" w:right="49"/>
        <w:jc w:val="both"/>
        <w:rPr>
          <w:rFonts w:ascii="Calibri" w:hAnsi="Calibri"/>
          <w:color w:val="000000"/>
        </w:rPr>
      </w:pPr>
      <w:r w:rsidRPr="00BE499E">
        <w:rPr>
          <w:rFonts w:ascii="Calibri" w:hAnsi="Calibri" w:cs="Arial"/>
        </w:rPr>
        <w:t>Escrito indicando que en caso de violaciones en materia de derechos inherentes a la propiedad intelectual asumirán la responsabilidad correspondiente.</w:t>
      </w:r>
    </w:p>
    <w:p w14:paraId="66934B63" w14:textId="4FDC9E40" w:rsidR="00887268" w:rsidRPr="00A028D6" w:rsidRDefault="00887268">
      <w:pPr>
        <w:numPr>
          <w:ilvl w:val="0"/>
          <w:numId w:val="6"/>
        </w:numPr>
        <w:tabs>
          <w:tab w:val="left" w:pos="709"/>
          <w:tab w:val="left" w:pos="1134"/>
        </w:tabs>
        <w:ind w:left="720" w:right="49"/>
        <w:jc w:val="both"/>
        <w:rPr>
          <w:rFonts w:ascii="Calibri" w:hAnsi="Calibri"/>
          <w:color w:val="000000"/>
        </w:rPr>
      </w:pPr>
      <w:r w:rsidRPr="00FE6242">
        <w:rPr>
          <w:rFonts w:ascii="Calibri" w:hAnsi="Calibri" w:cs="Arial"/>
        </w:rPr>
        <w:lastRenderedPageBreak/>
        <w:t>Docum</w:t>
      </w:r>
      <w:r w:rsidRPr="008A5396">
        <w:rPr>
          <w:rFonts w:ascii="Calibri" w:hAnsi="Calibri" w:cs="Arial"/>
        </w:rPr>
        <w:t xml:space="preserve">entos que acrediten encontrarse al corriente en el cumplimiento de sus obligaciones fiscales, ya sean federales </w:t>
      </w:r>
      <w:r w:rsidR="00CD2BBC" w:rsidRPr="008A5396">
        <w:rPr>
          <w:rFonts w:ascii="Calibri" w:hAnsi="Calibri" w:cs="Arial"/>
        </w:rPr>
        <w:t>o</w:t>
      </w:r>
      <w:r w:rsidRPr="008A5396">
        <w:rPr>
          <w:rFonts w:ascii="Calibri" w:hAnsi="Calibri" w:cs="Arial"/>
        </w:rPr>
        <w:t xml:space="preserve"> estatales </w:t>
      </w:r>
      <w:r w:rsidR="00CD2BBC" w:rsidRPr="008A5396">
        <w:rPr>
          <w:rFonts w:ascii="Calibri" w:hAnsi="Calibri" w:cs="Arial"/>
        </w:rPr>
        <w:t>o</w:t>
      </w:r>
      <w:r w:rsidRPr="008A5396">
        <w:rPr>
          <w:rFonts w:ascii="Calibri" w:hAnsi="Calibri" w:cs="Arial"/>
        </w:rPr>
        <w:t xml:space="preserve"> municipales, presentando lo siguiente: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w:t>
      </w:r>
      <w:r w:rsidR="004F7FD5">
        <w:rPr>
          <w:rFonts w:ascii="Calibri" w:hAnsi="Calibri" w:cs="Arial"/>
        </w:rPr>
        <w:t>invitado</w:t>
      </w:r>
      <w:r w:rsidRPr="008A5396">
        <w:rPr>
          <w:rFonts w:ascii="Calibri" w:hAnsi="Calibri" w:cs="Arial"/>
        </w:rPr>
        <w:t>, este último en caso de ser propietario</w:t>
      </w:r>
      <w:r>
        <w:rPr>
          <w:rFonts w:ascii="Calibri" w:hAnsi="Calibri" w:cs="Arial"/>
        </w:rPr>
        <w:t>,</w:t>
      </w:r>
      <w:r w:rsidRPr="008A5396">
        <w:rPr>
          <w:rFonts w:asciiTheme="minorHAnsi" w:hAnsiTheme="minorHAnsi" w:cstheme="minorHAnsi"/>
        </w:rPr>
        <w:t xml:space="preserve"> </w:t>
      </w:r>
      <w:r w:rsidRPr="00FE6242">
        <w:rPr>
          <w:rFonts w:asciiTheme="minorHAnsi" w:hAnsiTheme="minorHAnsi" w:cstheme="minorHAnsi"/>
        </w:rPr>
        <w:t>de  lo contrario, contrato de arrendamiento o figura legal con la que se sustente la propiedad del domicilio fiscal.</w:t>
      </w:r>
    </w:p>
    <w:p w14:paraId="321ABBC5" w14:textId="06118129" w:rsidR="00A028D6" w:rsidRPr="00A028D6" w:rsidRDefault="00A028D6">
      <w:pPr>
        <w:numPr>
          <w:ilvl w:val="0"/>
          <w:numId w:val="6"/>
        </w:numPr>
        <w:tabs>
          <w:tab w:val="left" w:pos="709"/>
          <w:tab w:val="left" w:pos="1134"/>
        </w:tabs>
        <w:ind w:left="720" w:right="49"/>
        <w:jc w:val="both"/>
        <w:rPr>
          <w:rFonts w:ascii="Calibri" w:hAnsi="Calibri" w:cs="Arial"/>
          <w:lang w:val="es-MX"/>
        </w:rPr>
      </w:pPr>
      <w:r w:rsidRPr="00A028D6">
        <w:rPr>
          <w:rFonts w:ascii="Calibri" w:hAnsi="Calibri" w:cs="Arial"/>
          <w:lang w:val="es-MX"/>
        </w:rPr>
        <w:t>Carta mediante la cual manifieste que su giro comercial comprende la prestación del servicio a que se refiere el anexo 1 de esta convocatoria</w:t>
      </w:r>
      <w:r>
        <w:rPr>
          <w:rFonts w:ascii="Calibri" w:hAnsi="Calibri" w:cs="Arial"/>
          <w:lang w:val="es-MX"/>
        </w:rPr>
        <w:t>.</w:t>
      </w:r>
    </w:p>
    <w:p w14:paraId="3BBFF1E0" w14:textId="77777777" w:rsidR="00887268" w:rsidRPr="00BE499E" w:rsidRDefault="00887268">
      <w:pPr>
        <w:numPr>
          <w:ilvl w:val="0"/>
          <w:numId w:val="6"/>
        </w:numPr>
        <w:tabs>
          <w:tab w:val="left" w:pos="709"/>
          <w:tab w:val="left" w:pos="1134"/>
        </w:tabs>
        <w:ind w:left="720"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DAF0134" w14:textId="757CDB1D" w:rsidR="00887268" w:rsidRPr="00CD2BBC" w:rsidRDefault="00887268">
      <w:pPr>
        <w:numPr>
          <w:ilvl w:val="0"/>
          <w:numId w:val="6"/>
        </w:numPr>
        <w:tabs>
          <w:tab w:val="left" w:pos="709"/>
          <w:tab w:val="left" w:pos="1134"/>
        </w:tabs>
        <w:ind w:left="720"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67DD9">
        <w:rPr>
          <w:rFonts w:ascii="Calibri" w:hAnsi="Calibri" w:cs="Arial"/>
          <w:lang w:val="es-MX"/>
        </w:rPr>
        <w:t>Invitación</w:t>
      </w:r>
      <w:r w:rsidRPr="00BE499E">
        <w:rPr>
          <w:rFonts w:ascii="Calibri" w:hAnsi="Calibri" w:cs="Arial"/>
          <w:lang w:val="es-MX"/>
        </w:rPr>
        <w:t xml:space="preserve">;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A96E874" w14:textId="77777777" w:rsidR="0007677D" w:rsidRPr="00E52AAC" w:rsidRDefault="0007677D" w:rsidP="001E4F05">
      <w:pPr>
        <w:tabs>
          <w:tab w:val="left" w:pos="720"/>
        </w:tabs>
        <w:ind w:right="-1"/>
        <w:jc w:val="both"/>
        <w:rPr>
          <w:rFonts w:asciiTheme="minorHAnsi" w:hAnsiTheme="minorHAnsi"/>
        </w:rPr>
      </w:pPr>
    </w:p>
    <w:p w14:paraId="5A607106" w14:textId="47A5560B" w:rsidR="0007677D" w:rsidRDefault="00BB2E62">
      <w:pPr>
        <w:numPr>
          <w:ilvl w:val="0"/>
          <w:numId w:val="17"/>
        </w:numPr>
        <w:ind w:right="180"/>
        <w:jc w:val="both"/>
        <w:outlineLvl w:val="0"/>
        <w:rPr>
          <w:rFonts w:ascii="Calibri" w:hAnsi="Calibri"/>
          <w:b/>
          <w:bCs/>
          <w:u w:val="single"/>
        </w:rPr>
      </w:pPr>
      <w:r w:rsidRPr="00CA04EA">
        <w:rPr>
          <w:rFonts w:ascii="Calibri" w:hAnsi="Calibri"/>
          <w:b/>
          <w:bCs/>
          <w:u w:val="single"/>
        </w:rPr>
        <w:t>EL SOBRE DE PROPUESTA ECONÓMICA DEBERÁ CONTENER:</w:t>
      </w:r>
    </w:p>
    <w:p w14:paraId="0F6905A3" w14:textId="77777777" w:rsidR="00BB2E62" w:rsidRPr="00BB2E62" w:rsidRDefault="00BB2E62" w:rsidP="00BB2E62">
      <w:pPr>
        <w:ind w:left="720" w:right="180"/>
        <w:jc w:val="both"/>
        <w:outlineLvl w:val="0"/>
        <w:rPr>
          <w:rFonts w:ascii="Calibri" w:hAnsi="Calibri"/>
          <w:b/>
          <w:bCs/>
          <w:u w:val="single"/>
        </w:rPr>
      </w:pPr>
    </w:p>
    <w:p w14:paraId="36253356" w14:textId="2CE2AF3A" w:rsidR="0007677D" w:rsidRPr="00BB2E62" w:rsidRDefault="0007677D">
      <w:pPr>
        <w:numPr>
          <w:ilvl w:val="0"/>
          <w:numId w:val="7"/>
        </w:numPr>
        <w:ind w:right="180"/>
        <w:jc w:val="both"/>
        <w:rPr>
          <w:rFonts w:asciiTheme="minorHAnsi" w:hAnsiTheme="minorHAnsi"/>
          <w:b/>
          <w:bCs/>
        </w:rPr>
      </w:pPr>
      <w:r w:rsidRPr="00BB2E62">
        <w:rPr>
          <w:rFonts w:asciiTheme="minorHAnsi" w:hAnsiTheme="minorHAnsi"/>
          <w:b/>
          <w:bCs/>
        </w:rPr>
        <w:t>Anexo</w:t>
      </w:r>
      <w:r w:rsidR="00BB2E62">
        <w:rPr>
          <w:rFonts w:asciiTheme="minorHAnsi" w:hAnsiTheme="minorHAnsi"/>
          <w:b/>
          <w:bCs/>
        </w:rPr>
        <w:t>s</w:t>
      </w:r>
      <w:r w:rsidRPr="00BB2E62">
        <w:rPr>
          <w:rFonts w:asciiTheme="minorHAnsi" w:hAnsiTheme="minorHAnsi"/>
          <w:b/>
          <w:bCs/>
        </w:rPr>
        <w:t xml:space="preserve"> 3</w:t>
      </w:r>
      <w:r w:rsidR="007F6E07" w:rsidRPr="00BB2E62">
        <w:rPr>
          <w:rFonts w:asciiTheme="minorHAnsi" w:hAnsiTheme="minorHAnsi"/>
          <w:b/>
          <w:bCs/>
        </w:rPr>
        <w:t xml:space="preserve"> y </w:t>
      </w:r>
      <w:r w:rsidRPr="00BB2E62">
        <w:rPr>
          <w:rFonts w:asciiTheme="minorHAnsi" w:hAnsiTheme="minorHAnsi"/>
          <w:b/>
          <w:bCs/>
        </w:rPr>
        <w:t>4</w:t>
      </w:r>
      <w:r w:rsidR="007F6E07" w:rsidRPr="00BB2E62">
        <w:rPr>
          <w:rFonts w:asciiTheme="minorHAnsi" w:hAnsiTheme="minorHAnsi"/>
          <w:b/>
          <w:bCs/>
        </w:rPr>
        <w:t>.</w:t>
      </w:r>
    </w:p>
    <w:p w14:paraId="485DADEC" w14:textId="77777777" w:rsidR="007F6E07" w:rsidRPr="009326C1" w:rsidRDefault="007F6E07">
      <w:pPr>
        <w:numPr>
          <w:ilvl w:val="0"/>
          <w:numId w:val="7"/>
        </w:numPr>
        <w:ind w:right="180"/>
        <w:jc w:val="both"/>
        <w:rPr>
          <w:rFonts w:ascii="Calibri" w:hAnsi="Calibri"/>
          <w:bCs/>
        </w:rPr>
      </w:pPr>
      <w:r w:rsidRPr="009326C1">
        <w:rPr>
          <w:rFonts w:ascii="Calibri" w:hAnsi="Calibri"/>
          <w:bCs/>
        </w:rPr>
        <w:t>CD o USB que contenga el desglose de la oferta económica en formato Excel únicamente para agilizar la conducción y desarrollo del evento.</w:t>
      </w:r>
    </w:p>
    <w:p w14:paraId="23EDBE57" w14:textId="77777777" w:rsidR="0057600E" w:rsidRPr="009326C1" w:rsidRDefault="007F6E07">
      <w:pPr>
        <w:numPr>
          <w:ilvl w:val="0"/>
          <w:numId w:val="7"/>
        </w:numPr>
        <w:ind w:right="180"/>
        <w:jc w:val="both"/>
        <w:rPr>
          <w:rFonts w:ascii="Calibri" w:hAnsi="Calibri"/>
          <w:bCs/>
        </w:rPr>
      </w:pPr>
      <w:r w:rsidRPr="009326C1">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9326C1">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w:t>
      </w:r>
      <w:r w:rsidRPr="009326C1">
        <w:rPr>
          <w:rFonts w:ascii="Calibri" w:hAnsi="Calibri" w:cs="Arial"/>
        </w:rPr>
        <w:lastRenderedPageBreak/>
        <w:t xml:space="preserve">financieros dictaminados fiscalmente emitidos por un Contador Público registrado ante la Secretaría de Hacienda y Crédito Público, acreditando su personalidad mediante cédula profesional y registro ante la SHCP. </w:t>
      </w:r>
      <w:r w:rsidRPr="009326C1">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33EF661" w14:textId="77777777" w:rsidR="0057600E" w:rsidRDefault="0057600E" w:rsidP="0057600E">
      <w:pPr>
        <w:ind w:right="180"/>
        <w:jc w:val="both"/>
        <w:rPr>
          <w:rFonts w:asciiTheme="minorHAnsi" w:hAnsiTheme="minorHAnsi"/>
          <w:b/>
        </w:rPr>
      </w:pPr>
    </w:p>
    <w:p w14:paraId="079D0663" w14:textId="77777777" w:rsidR="00970134" w:rsidRDefault="0007677D">
      <w:pPr>
        <w:pStyle w:val="Prrafodelista"/>
        <w:numPr>
          <w:ilvl w:val="0"/>
          <w:numId w:val="17"/>
        </w:numPr>
        <w:ind w:right="180"/>
        <w:jc w:val="both"/>
        <w:rPr>
          <w:rFonts w:asciiTheme="minorHAnsi" w:hAnsiTheme="minorHAnsi"/>
          <w:b/>
          <w:bCs/>
        </w:rPr>
      </w:pPr>
      <w:r w:rsidRPr="00E6237A">
        <w:rPr>
          <w:rFonts w:asciiTheme="minorHAnsi" w:hAnsiTheme="minorHAnsi"/>
          <w:b/>
          <w:bCs/>
        </w:rPr>
        <w:t>Procedimiento a seguir en el acto de presentación y apertura de Propuestas Técnicas y Económicas.</w:t>
      </w:r>
    </w:p>
    <w:p w14:paraId="1E2222E4" w14:textId="4B32A010"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Se iniciará en la fecha, lugar y </w:t>
      </w:r>
      <w:r w:rsidRPr="001F0ABA">
        <w:rPr>
          <w:rFonts w:asciiTheme="minorHAnsi" w:hAnsiTheme="minorHAnsi"/>
        </w:rPr>
        <w:t>hora señalados en estas bases; el acto</w:t>
      </w:r>
      <w:r w:rsidRPr="00970134">
        <w:rPr>
          <w:rFonts w:asciiTheme="minorHAnsi" w:hAnsiTheme="minorHAnsi"/>
        </w:rPr>
        <w:t xml:space="preserve"> será público, pero sólo participarán los Concursantes.</w:t>
      </w:r>
    </w:p>
    <w:p w14:paraId="0A6797EB"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Se procederá a pasar lista de asistencia, acreditando su representación los concursantes o sus representantes al ser nombrados entregarán sus propuestas e identificarse con Pasaporte o Credencial de Elector.</w:t>
      </w:r>
    </w:p>
    <w:p w14:paraId="050DA611"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Recabada toda la documentación, se procederá a la apertura de los sobres en el orden en que se recibieron: se verificará que hayan sido entregados todos los documentos solicitados y que éstos satisfagan los requisitos establecidos para el concurso.</w:t>
      </w:r>
    </w:p>
    <w:p w14:paraId="2962602E"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Aquellas propuestas que no contengan los documentos y datos relevantes que hayan sido fijados como esenciales para su revisión correspondiente, serán rechazadas.</w:t>
      </w:r>
    </w:p>
    <w:p w14:paraId="495F1146" w14:textId="77777777" w:rsidR="00970134" w:rsidRPr="00970134" w:rsidRDefault="004725BC">
      <w:pPr>
        <w:pStyle w:val="Prrafodelista"/>
        <w:numPr>
          <w:ilvl w:val="0"/>
          <w:numId w:val="18"/>
        </w:numPr>
        <w:ind w:right="180"/>
        <w:jc w:val="both"/>
        <w:rPr>
          <w:rFonts w:asciiTheme="minorHAnsi" w:hAnsiTheme="minorHAnsi"/>
        </w:rPr>
      </w:pPr>
      <w:r w:rsidRPr="00970134">
        <w:rPr>
          <w:rFonts w:ascii="Calibri" w:hAnsi="Calibri"/>
        </w:rPr>
        <w:t>En el Acto de apertura económica el representante de la Convocante que presida el acto, dará lectura al importe de las propuestas que cubran los requisitos exigidos.</w:t>
      </w:r>
    </w:p>
    <w:p w14:paraId="2B5DB77B" w14:textId="77777777" w:rsidR="00970134" w:rsidRPr="00970134" w:rsidRDefault="004725BC">
      <w:pPr>
        <w:pStyle w:val="Prrafodelista"/>
        <w:numPr>
          <w:ilvl w:val="0"/>
          <w:numId w:val="18"/>
        </w:numPr>
        <w:ind w:right="180"/>
        <w:jc w:val="both"/>
        <w:rPr>
          <w:rFonts w:asciiTheme="minorHAnsi" w:hAnsiTheme="minorHAnsi"/>
        </w:rPr>
      </w:pPr>
      <w:r w:rsidRPr="00970134">
        <w:rPr>
          <w:rFonts w:ascii="Calibri" w:hAnsi="Calibri"/>
        </w:rPr>
        <w:t>Los invitados, que asistieren, y el servidor público que designe la convocante, rubricarán las partes de las propuestas técnicas presentadas que previamente haya determinado la Convocante en las bases de la Invitación, las que para estos efectos constarán documentalmente, así como los correspondientes sobres cerrados que contengan las propuestas económicas de los Concursantes, incluidos los de aquellos cuyas propuestas técnicas hubieren sido desechadas, quedando en custodia de la propia Convocante, quien de estimarlo necesario podrá señalar nuevo lugar, fecha y hora en que se dará apertura a las propuestas económicas.</w:t>
      </w:r>
    </w:p>
    <w:p w14:paraId="5F637735" w14:textId="703368CA" w:rsidR="00970134" w:rsidRP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w:t>
      </w:r>
      <w:r w:rsidRPr="001F0ABA">
        <w:rPr>
          <w:rFonts w:asciiTheme="minorHAnsi" w:hAnsiTheme="minorHAnsi"/>
        </w:rPr>
        <w:t>hora señalados en estas bases,</w:t>
      </w:r>
      <w:r w:rsidRPr="00970134">
        <w:rPr>
          <w:rFonts w:asciiTheme="minorHAnsi" w:hAnsiTheme="minorHAnsi"/>
        </w:rPr>
        <w:t xml:space="preserve"> </w:t>
      </w:r>
      <w:r w:rsidR="00970134" w:rsidRPr="009326C1">
        <w:rPr>
          <w:rFonts w:ascii="Calibri" w:hAnsi="Calibri"/>
        </w:rPr>
        <w:t>de conformidad con lo dispuesto en el Artículo 35 de la Ley de Adquisiciones, Arrendamientos y Contratación de Servicios del Estado de Nuevo León y 74 de su reglamento.</w:t>
      </w:r>
    </w:p>
    <w:p w14:paraId="441CDFF8"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Las actas serán firmadas por todos los participantes y se entregará a cada uno de ellos una copia de la misma. </w:t>
      </w:r>
    </w:p>
    <w:p w14:paraId="06D067F1" w14:textId="1E3A7811" w:rsidR="0007677D" w:rsidRP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Si no se recibe propuesta alguna o todas las propuestas fueren desechadas, se declarará desierto el concurso, levantándose el acta correspondiente y en su caso, </w:t>
      </w:r>
      <w:r w:rsidR="000C218D" w:rsidRPr="00970134">
        <w:rPr>
          <w:rFonts w:asciiTheme="minorHAnsi" w:hAnsiTheme="minorHAnsi"/>
        </w:rPr>
        <w:t>se</w:t>
      </w:r>
      <w:r w:rsidRPr="00970134">
        <w:rPr>
          <w:rFonts w:asciiTheme="minorHAnsi" w:hAnsiTheme="minorHAnsi"/>
        </w:rPr>
        <w:t xml:space="preserve"> procederá a expedir nueva convocatoria.</w:t>
      </w:r>
    </w:p>
    <w:p w14:paraId="0430452C" w14:textId="77777777" w:rsidR="0007677D" w:rsidRPr="00E52AAC" w:rsidRDefault="0007677D" w:rsidP="0007677D">
      <w:pPr>
        <w:tabs>
          <w:tab w:val="left" w:pos="10064"/>
        </w:tabs>
        <w:ind w:right="-1"/>
        <w:jc w:val="both"/>
        <w:rPr>
          <w:rFonts w:asciiTheme="minorHAnsi" w:hAnsiTheme="minorHAnsi"/>
        </w:rPr>
      </w:pPr>
    </w:p>
    <w:p w14:paraId="4ADA5A70" w14:textId="77777777" w:rsidR="000B78E5" w:rsidRPr="00E52AAC" w:rsidRDefault="000B78E5" w:rsidP="00311634">
      <w:pPr>
        <w:rPr>
          <w:rFonts w:asciiTheme="minorHAnsi" w:hAnsiTheme="minorHAnsi" w:cs="Arial"/>
          <w:lang w:val="es-MX"/>
        </w:rPr>
      </w:pPr>
    </w:p>
    <w:p w14:paraId="35CC5008"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4. DERECHOS DE LA CONVOCANTE.</w:t>
      </w:r>
    </w:p>
    <w:p w14:paraId="7A271879" w14:textId="77777777" w:rsidR="000B78E5" w:rsidRPr="00E52AAC" w:rsidRDefault="000B78E5" w:rsidP="000B78E5">
      <w:pPr>
        <w:ind w:right="-1"/>
        <w:jc w:val="both"/>
        <w:rPr>
          <w:rFonts w:asciiTheme="minorHAnsi" w:hAnsiTheme="minorHAnsi"/>
          <w:b/>
        </w:rPr>
      </w:pPr>
    </w:p>
    <w:p w14:paraId="48E2C46E" w14:textId="77777777" w:rsidR="0007677D" w:rsidRPr="00E52AAC" w:rsidRDefault="0007677D" w:rsidP="0007677D">
      <w:pPr>
        <w:ind w:right="-1"/>
        <w:jc w:val="both"/>
        <w:rPr>
          <w:rFonts w:asciiTheme="minorHAnsi" w:hAnsiTheme="minorHAnsi"/>
        </w:rPr>
      </w:pPr>
      <w:r w:rsidRPr="00E52AAC">
        <w:rPr>
          <w:rFonts w:asciiTheme="minorHAnsi" w:hAnsiTheme="minorHAnsi"/>
        </w:rPr>
        <w:t>La Convocante se reserva el derecho de verificar toda la información proporcionada por los Concursantes en cualquier momento del concurso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14:paraId="3E968E25" w14:textId="77777777" w:rsidR="0007677D" w:rsidRPr="00E52AAC" w:rsidRDefault="0007677D" w:rsidP="0007677D">
      <w:pPr>
        <w:ind w:right="-1"/>
        <w:jc w:val="both"/>
        <w:rPr>
          <w:rFonts w:asciiTheme="minorHAnsi" w:hAnsiTheme="minorHAnsi"/>
        </w:rPr>
      </w:pPr>
    </w:p>
    <w:p w14:paraId="30D807A5" w14:textId="7F480B8F" w:rsidR="0007677D" w:rsidRPr="00E52AAC" w:rsidRDefault="0007677D" w:rsidP="0007677D">
      <w:pPr>
        <w:ind w:right="-1"/>
        <w:jc w:val="both"/>
        <w:rPr>
          <w:rFonts w:asciiTheme="minorHAnsi" w:hAnsiTheme="minorHAnsi"/>
        </w:rPr>
      </w:pPr>
      <w:r w:rsidRPr="00E52AAC">
        <w:rPr>
          <w:rFonts w:asciiTheme="minorHAnsi" w:hAnsiTheme="minorHAnsi"/>
        </w:rPr>
        <w:t xml:space="preserve">No se recibirán ofertas extemporáneas, sólo se recibirán dentro del acto de recepción y apertura de propuestas, las presentadas en la forma y </w:t>
      </w:r>
      <w:r w:rsidRPr="001F0ABA">
        <w:rPr>
          <w:rFonts w:asciiTheme="minorHAnsi" w:hAnsiTheme="minorHAnsi"/>
        </w:rPr>
        <w:t>términos señalados en las presentes bases, así</w:t>
      </w:r>
      <w:r w:rsidRPr="00E52AAC">
        <w:rPr>
          <w:rFonts w:asciiTheme="minorHAnsi" w:hAnsiTheme="minorHAnsi"/>
        </w:rPr>
        <w:t xml:space="preserve"> como en la parte conducente de la convocatoria de este concurso.</w:t>
      </w:r>
    </w:p>
    <w:p w14:paraId="6AAA157D" w14:textId="77777777" w:rsidR="0007677D" w:rsidRPr="00E52AAC" w:rsidRDefault="0007677D" w:rsidP="0007677D">
      <w:pPr>
        <w:pStyle w:val="BodyText21"/>
        <w:ind w:right="-1"/>
        <w:rPr>
          <w:rFonts w:asciiTheme="minorHAnsi" w:hAnsiTheme="minorHAnsi"/>
          <w:b/>
          <w:sz w:val="20"/>
        </w:rPr>
      </w:pPr>
    </w:p>
    <w:p w14:paraId="1A07405E" w14:textId="263DE55E" w:rsidR="0007677D" w:rsidRPr="00E52AAC" w:rsidRDefault="0007677D" w:rsidP="0007677D">
      <w:pPr>
        <w:pStyle w:val="BodyText21"/>
        <w:ind w:right="-1"/>
        <w:rPr>
          <w:rFonts w:asciiTheme="minorHAnsi" w:hAnsiTheme="minorHAnsi"/>
          <w:b/>
          <w:sz w:val="20"/>
        </w:rPr>
      </w:pPr>
      <w:r w:rsidRPr="00E52AAC">
        <w:rPr>
          <w:rFonts w:asciiTheme="minorHAnsi" w:hAnsiTheme="minorHAnsi"/>
          <w:sz w:val="20"/>
        </w:rPr>
        <w:lastRenderedPageBreak/>
        <w:t>Iniciado el acto de presentación y apertura de proposiciones, los Concursantes no podrán modificar su propues</w:t>
      </w:r>
      <w:r w:rsidR="00BB2E62">
        <w:rPr>
          <w:rFonts w:asciiTheme="minorHAnsi" w:hAnsiTheme="minorHAnsi"/>
          <w:sz w:val="20"/>
        </w:rPr>
        <w:t>ta.</w:t>
      </w:r>
    </w:p>
    <w:p w14:paraId="233D1577" w14:textId="77777777" w:rsidR="0007677D" w:rsidRPr="00E52AAC" w:rsidRDefault="0007677D" w:rsidP="0007677D">
      <w:pPr>
        <w:pStyle w:val="BodyText21"/>
        <w:ind w:right="-1"/>
        <w:rPr>
          <w:rFonts w:asciiTheme="minorHAnsi" w:hAnsiTheme="minorHAnsi"/>
          <w:b/>
          <w:sz w:val="20"/>
        </w:rPr>
      </w:pPr>
    </w:p>
    <w:p w14:paraId="796D3C5C" w14:textId="77777777" w:rsidR="0007677D" w:rsidRPr="00E52AAC" w:rsidRDefault="0007677D" w:rsidP="0007677D">
      <w:pPr>
        <w:pStyle w:val="BodyText21"/>
        <w:ind w:right="-1"/>
        <w:rPr>
          <w:rFonts w:asciiTheme="minorHAnsi" w:hAnsiTheme="minorHAnsi"/>
          <w:b/>
          <w:sz w:val="20"/>
        </w:rPr>
      </w:pPr>
      <w:r w:rsidRPr="00E52AAC">
        <w:rPr>
          <w:rFonts w:asciiTheme="minorHAnsi" w:hAnsiTheme="minorHAnsi"/>
          <w:sz w:val="20"/>
        </w:rPr>
        <w:t>Durante el procedimiento de este concurso no se admitirá ningún tipo de negociación con los Concursantes, y solo se aceptará una sola propuesta por Invitado.</w:t>
      </w:r>
    </w:p>
    <w:p w14:paraId="6D562E4D" w14:textId="77777777" w:rsidR="00D448E3" w:rsidRDefault="00D448E3" w:rsidP="000B78E5">
      <w:pPr>
        <w:tabs>
          <w:tab w:val="left" w:pos="705"/>
        </w:tabs>
        <w:ind w:right="-1"/>
        <w:jc w:val="both"/>
        <w:rPr>
          <w:rFonts w:asciiTheme="minorHAnsi" w:hAnsiTheme="minorHAnsi"/>
        </w:rPr>
      </w:pPr>
    </w:p>
    <w:p w14:paraId="2DDCEBD7" w14:textId="77777777" w:rsidR="00246940" w:rsidRDefault="00246940" w:rsidP="000B78E5">
      <w:pPr>
        <w:tabs>
          <w:tab w:val="left" w:pos="705"/>
        </w:tabs>
        <w:ind w:right="-1"/>
        <w:jc w:val="both"/>
        <w:rPr>
          <w:rFonts w:asciiTheme="minorHAnsi" w:hAnsiTheme="minorHAnsi"/>
        </w:rPr>
      </w:pPr>
    </w:p>
    <w:p w14:paraId="0F505693" w14:textId="77777777" w:rsidR="000B78E5" w:rsidRPr="00E52AAC" w:rsidRDefault="000B78E5" w:rsidP="0007164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Theme="minorHAnsi" w:hAnsiTheme="minorHAnsi"/>
          <w:sz w:val="20"/>
        </w:rPr>
      </w:pPr>
      <w:r w:rsidRPr="00E52AAC">
        <w:rPr>
          <w:rFonts w:asciiTheme="minorHAnsi" w:hAnsiTheme="minorHAnsi"/>
          <w:sz w:val="20"/>
        </w:rPr>
        <w:t>5. COMPROBACIÓN POR PARTE DE LA CONVOCANTE.</w:t>
      </w:r>
    </w:p>
    <w:p w14:paraId="00965DD5" w14:textId="77777777" w:rsidR="000951BA" w:rsidRDefault="000951BA" w:rsidP="008B085F">
      <w:pPr>
        <w:pStyle w:val="BodyText21"/>
        <w:ind w:right="-1"/>
        <w:rPr>
          <w:rFonts w:asciiTheme="minorHAnsi" w:hAnsiTheme="minorHAnsi"/>
          <w:b/>
          <w:bCs/>
          <w:sz w:val="20"/>
        </w:rPr>
      </w:pPr>
    </w:p>
    <w:p w14:paraId="2889C062" w14:textId="2982FB08" w:rsidR="000B78E5" w:rsidRDefault="008B085F" w:rsidP="000951BA">
      <w:pPr>
        <w:pStyle w:val="BodyText21"/>
        <w:ind w:right="-1"/>
        <w:jc w:val="both"/>
        <w:rPr>
          <w:rFonts w:asciiTheme="minorHAnsi" w:hAnsiTheme="minorHAnsi"/>
          <w:sz w:val="20"/>
        </w:rPr>
      </w:pPr>
      <w:r w:rsidRPr="000951BA">
        <w:rPr>
          <w:rFonts w:asciiTheme="minorHAnsi" w:hAnsiTheme="minorHAnsi"/>
          <w:b/>
          <w:bCs/>
          <w:sz w:val="20"/>
        </w:rPr>
        <w:t>Inspecciones.</w:t>
      </w:r>
      <w:r w:rsidR="000951BA">
        <w:rPr>
          <w:rFonts w:asciiTheme="minorHAnsi" w:hAnsiTheme="minorHAnsi"/>
          <w:b/>
          <w:bCs/>
          <w:sz w:val="20"/>
        </w:rPr>
        <w:t xml:space="preserve"> </w:t>
      </w:r>
      <w:r w:rsidRPr="00E52AAC">
        <w:rPr>
          <w:rFonts w:asciiTheme="minorHAnsi" w:hAnsiTheme="minorHAnsi"/>
          <w:sz w:val="20"/>
        </w:rPr>
        <w:t xml:space="preserve">La Convocante se reserva el derecho de visitar el local de los concursantes durante el desarrollo del concurso para verificar la información proporcionada por los mismos. Asimismo, tendrá el derecho de visitar las instalaciones del </w:t>
      </w:r>
      <w:r w:rsidR="00C36D82">
        <w:rPr>
          <w:rFonts w:asciiTheme="minorHAnsi" w:hAnsiTheme="minorHAnsi"/>
          <w:sz w:val="20"/>
        </w:rPr>
        <w:t>invitado</w:t>
      </w:r>
      <w:r w:rsidRPr="00E52AAC">
        <w:rPr>
          <w:rFonts w:asciiTheme="minorHAnsi" w:hAnsiTheme="minorHAnsi"/>
          <w:sz w:val="20"/>
        </w:rPr>
        <w:t xml:space="preserve"> ganador para constatar que se garantice la adecuad</w:t>
      </w:r>
      <w:r w:rsidR="000951BA">
        <w:rPr>
          <w:rFonts w:asciiTheme="minorHAnsi" w:hAnsiTheme="minorHAnsi"/>
          <w:sz w:val="20"/>
        </w:rPr>
        <w:t>a</w:t>
      </w:r>
      <w:r w:rsidRPr="00E52AAC">
        <w:rPr>
          <w:rFonts w:asciiTheme="minorHAnsi" w:hAnsiTheme="minorHAnsi"/>
          <w:sz w:val="20"/>
        </w:rPr>
        <w:t xml:space="preserve"> y oportuna prestación del servicio objeto del contrato.</w:t>
      </w:r>
    </w:p>
    <w:p w14:paraId="1B6E551B" w14:textId="77777777" w:rsidR="00370533" w:rsidRPr="000951BA" w:rsidRDefault="00370533" w:rsidP="000951BA">
      <w:pPr>
        <w:pStyle w:val="BodyText21"/>
        <w:ind w:right="-1"/>
        <w:jc w:val="both"/>
        <w:rPr>
          <w:rFonts w:asciiTheme="minorHAnsi" w:hAnsiTheme="minorHAnsi"/>
          <w:b/>
          <w:bCs/>
          <w:sz w:val="20"/>
        </w:rPr>
      </w:pPr>
    </w:p>
    <w:p w14:paraId="47A63DFA" w14:textId="77777777" w:rsidR="00246940" w:rsidRPr="00E52AAC" w:rsidRDefault="00246940" w:rsidP="000B78E5">
      <w:pPr>
        <w:pStyle w:val="Textoindependiente26"/>
        <w:tabs>
          <w:tab w:val="clear" w:pos="1276"/>
        </w:tabs>
        <w:ind w:right="-1"/>
        <w:rPr>
          <w:rFonts w:asciiTheme="minorHAnsi" w:hAnsiTheme="minorHAnsi"/>
          <w:b w:val="0"/>
          <w:sz w:val="20"/>
        </w:rPr>
      </w:pPr>
    </w:p>
    <w:p w14:paraId="4FA47982" w14:textId="77777777" w:rsidR="000B78E5" w:rsidRPr="00E52AAC" w:rsidRDefault="000B78E5" w:rsidP="0007164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Theme="minorHAnsi" w:hAnsiTheme="minorHAnsi"/>
          <w:sz w:val="20"/>
        </w:rPr>
      </w:pPr>
      <w:r w:rsidRPr="00E52AAC">
        <w:rPr>
          <w:rFonts w:asciiTheme="minorHAnsi" w:hAnsiTheme="minorHAnsi"/>
          <w:sz w:val="20"/>
        </w:rPr>
        <w:t>6. CESIÓN DE DERECHOS.</w:t>
      </w:r>
    </w:p>
    <w:p w14:paraId="73D65A52" w14:textId="77777777" w:rsidR="000B78E5" w:rsidRPr="00E52AAC" w:rsidRDefault="000B78E5" w:rsidP="000B78E5">
      <w:pPr>
        <w:pStyle w:val="Textoindependiente26"/>
        <w:tabs>
          <w:tab w:val="clear" w:pos="1276"/>
        </w:tabs>
        <w:ind w:right="-1"/>
        <w:rPr>
          <w:rFonts w:asciiTheme="minorHAnsi" w:hAnsiTheme="minorHAnsi"/>
          <w:b w:val="0"/>
          <w:sz w:val="20"/>
        </w:rPr>
      </w:pPr>
    </w:p>
    <w:p w14:paraId="0F220393" w14:textId="20E5384D" w:rsidR="00CE6525" w:rsidRDefault="00E73721" w:rsidP="000951BA">
      <w:pPr>
        <w:pStyle w:val="BodyText21"/>
        <w:ind w:right="-1"/>
        <w:jc w:val="both"/>
        <w:rPr>
          <w:rFonts w:asciiTheme="minorHAnsi" w:hAnsiTheme="minorHAnsi"/>
          <w:sz w:val="20"/>
        </w:rPr>
      </w:pPr>
      <w:r w:rsidRPr="00E52AAC">
        <w:rPr>
          <w:rFonts w:asciiTheme="minorHAnsi" w:hAnsiTheme="minorHAnsi"/>
          <w:sz w:val="20"/>
        </w:rPr>
        <w:t xml:space="preserve">Los derechos y obligaciones que deriven del contrato asignado al </w:t>
      </w:r>
      <w:r w:rsidR="00C36D82">
        <w:rPr>
          <w:rFonts w:asciiTheme="minorHAnsi" w:hAnsiTheme="minorHAnsi"/>
          <w:sz w:val="20"/>
        </w:rPr>
        <w:t>invitado</w:t>
      </w:r>
      <w:r w:rsidRPr="00E52AAC">
        <w:rPr>
          <w:rFonts w:asciiTheme="minorHAnsi" w:hAnsiTheme="minorHAnsi"/>
          <w:sz w:val="20"/>
        </w:rPr>
        <w:t xml:space="preserve"> ganador, solo podrán ser subcontratados o cedidos cuando existan causas justificadas o riesgos que puedan acar</w:t>
      </w:r>
      <w:r w:rsidR="00C36D82">
        <w:rPr>
          <w:rFonts w:asciiTheme="minorHAnsi" w:hAnsiTheme="minorHAnsi"/>
          <w:sz w:val="20"/>
        </w:rPr>
        <w:t>rear consecuencias graves y el invitado</w:t>
      </w:r>
      <w:r w:rsidRPr="00E52AAC">
        <w:rPr>
          <w:rFonts w:asciiTheme="minorHAnsi" w:hAnsiTheme="minorHAnsi"/>
          <w:sz w:val="20"/>
        </w:rPr>
        <w:t xml:space="preserve"> ganador los haga del conocimiento oportunamente; no omitiendo mencionar </w:t>
      </w:r>
      <w:r w:rsidR="00FE60A5" w:rsidRPr="00E52AAC">
        <w:rPr>
          <w:rFonts w:asciiTheme="minorHAnsi" w:hAnsiTheme="minorHAnsi"/>
          <w:sz w:val="20"/>
        </w:rPr>
        <w:t>que,</w:t>
      </w:r>
      <w:r w:rsidRPr="00E52AAC">
        <w:rPr>
          <w:rFonts w:asciiTheme="minorHAnsi" w:hAnsiTheme="minorHAnsi"/>
          <w:sz w:val="20"/>
        </w:rPr>
        <w:t xml:space="preserve"> en ningún caso, la contratación o la cesión será superior al cincuenta por ciento del valor contratados.</w:t>
      </w:r>
    </w:p>
    <w:p w14:paraId="72C3A1EE" w14:textId="77777777" w:rsidR="00370533" w:rsidRDefault="00370533" w:rsidP="000951BA">
      <w:pPr>
        <w:pStyle w:val="BodyText21"/>
        <w:ind w:right="-1"/>
        <w:jc w:val="both"/>
        <w:rPr>
          <w:rFonts w:asciiTheme="minorHAnsi" w:hAnsiTheme="minorHAnsi"/>
          <w:b/>
          <w:sz w:val="20"/>
        </w:rPr>
      </w:pPr>
    </w:p>
    <w:p w14:paraId="26EFD1CE" w14:textId="77777777" w:rsidR="00C33181" w:rsidRPr="00E52AAC" w:rsidRDefault="00C33181" w:rsidP="000B78E5">
      <w:pPr>
        <w:pStyle w:val="BodyText21"/>
        <w:ind w:right="-1"/>
        <w:rPr>
          <w:rFonts w:asciiTheme="minorHAnsi" w:hAnsiTheme="minorHAnsi"/>
          <w:b/>
          <w:sz w:val="20"/>
        </w:rPr>
      </w:pPr>
    </w:p>
    <w:p w14:paraId="5950A20A" w14:textId="77777777" w:rsidR="000B78E5" w:rsidRPr="00E52AAC" w:rsidRDefault="000B78E5" w:rsidP="0007164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Theme="minorHAnsi" w:hAnsiTheme="minorHAnsi"/>
          <w:sz w:val="20"/>
        </w:rPr>
      </w:pPr>
      <w:r w:rsidRPr="00E52AAC">
        <w:rPr>
          <w:rFonts w:asciiTheme="minorHAnsi" w:hAnsiTheme="minorHAnsi"/>
          <w:sz w:val="20"/>
        </w:rPr>
        <w:t xml:space="preserve">7. PERÍODO DE GARANTÍA DE </w:t>
      </w:r>
      <w:r w:rsidR="00F312F9" w:rsidRPr="00E52AAC">
        <w:rPr>
          <w:rFonts w:asciiTheme="minorHAnsi" w:hAnsiTheme="minorHAnsi"/>
          <w:sz w:val="20"/>
        </w:rPr>
        <w:t>LOS SERVICIOS</w:t>
      </w:r>
      <w:r w:rsidRPr="00E52AAC">
        <w:rPr>
          <w:rFonts w:asciiTheme="minorHAnsi" w:hAnsiTheme="minorHAnsi"/>
          <w:sz w:val="20"/>
        </w:rPr>
        <w:t>.</w:t>
      </w:r>
    </w:p>
    <w:p w14:paraId="056545CC" w14:textId="77777777" w:rsidR="000B78E5" w:rsidRPr="00E52AAC" w:rsidRDefault="000B78E5" w:rsidP="000B78E5">
      <w:pPr>
        <w:pStyle w:val="Textoindependiente26"/>
        <w:tabs>
          <w:tab w:val="clear" w:pos="1276"/>
        </w:tabs>
        <w:ind w:right="-1"/>
        <w:rPr>
          <w:rFonts w:asciiTheme="minorHAnsi" w:hAnsiTheme="minorHAnsi"/>
          <w:b w:val="0"/>
          <w:sz w:val="20"/>
        </w:rPr>
      </w:pPr>
    </w:p>
    <w:p w14:paraId="2698876E" w14:textId="09F068A9" w:rsidR="004F0A6A" w:rsidRPr="004F0A6A" w:rsidRDefault="004F0A6A" w:rsidP="004F0A6A">
      <w:pPr>
        <w:pStyle w:val="Textoindependiente26"/>
        <w:tabs>
          <w:tab w:val="clear" w:pos="1276"/>
        </w:tabs>
        <w:ind w:right="-1"/>
        <w:rPr>
          <w:rFonts w:asciiTheme="minorHAnsi" w:hAnsiTheme="minorHAnsi"/>
          <w:sz w:val="20"/>
        </w:rPr>
      </w:pPr>
      <w:r>
        <w:rPr>
          <w:rFonts w:asciiTheme="minorHAnsi" w:hAnsiTheme="minorHAnsi"/>
          <w:sz w:val="20"/>
        </w:rPr>
        <w:br/>
      </w:r>
      <w:r w:rsidRPr="005B7B0C">
        <w:rPr>
          <w:rFonts w:ascii="Calibri" w:hAnsi="Calibri"/>
          <w:b w:val="0"/>
          <w:sz w:val="20"/>
        </w:rPr>
        <w:t>El período de garantía del servicio estará sujeto, como mínimo, a la vigencia del contrato, sin perjuicio de que se haga efectiva la garantía de cumplimiento, por incumplimiento del Concursante que resulte adjudicado.</w:t>
      </w:r>
    </w:p>
    <w:p w14:paraId="49582998" w14:textId="5343DEE2" w:rsidR="000B78E5" w:rsidRDefault="000B78E5" w:rsidP="000B78E5">
      <w:pPr>
        <w:ind w:right="-1"/>
        <w:jc w:val="both"/>
        <w:rPr>
          <w:rFonts w:asciiTheme="minorHAnsi" w:hAnsiTheme="minorHAnsi"/>
          <w:b/>
        </w:rPr>
      </w:pPr>
    </w:p>
    <w:p w14:paraId="6DCA5360" w14:textId="77777777" w:rsidR="004F0A6A" w:rsidRPr="00E52AAC" w:rsidRDefault="004F0A6A" w:rsidP="000B78E5">
      <w:pPr>
        <w:ind w:right="-1"/>
        <w:jc w:val="both"/>
        <w:rPr>
          <w:rFonts w:asciiTheme="minorHAnsi" w:hAnsiTheme="minorHAnsi"/>
          <w:b/>
        </w:rPr>
      </w:pPr>
    </w:p>
    <w:p w14:paraId="56408D1A"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8. ASPECTOS ECONÓMICOS.</w:t>
      </w:r>
    </w:p>
    <w:p w14:paraId="0571F2F8" w14:textId="77777777" w:rsidR="000B78E5" w:rsidRPr="00E52AAC" w:rsidRDefault="000B78E5" w:rsidP="000B78E5">
      <w:pPr>
        <w:ind w:right="-1"/>
        <w:jc w:val="both"/>
        <w:rPr>
          <w:rFonts w:asciiTheme="minorHAnsi" w:hAnsiTheme="minorHAnsi"/>
          <w:b/>
        </w:rPr>
      </w:pPr>
    </w:p>
    <w:p w14:paraId="7F82C35F" w14:textId="77777777" w:rsidR="00E73721" w:rsidRPr="00FB362D" w:rsidRDefault="00E73721" w:rsidP="00E73721">
      <w:pPr>
        <w:ind w:right="-1"/>
        <w:jc w:val="both"/>
        <w:rPr>
          <w:rFonts w:asciiTheme="minorHAnsi" w:hAnsiTheme="minorHAnsi"/>
          <w:b/>
          <w:sz w:val="22"/>
        </w:rPr>
      </w:pPr>
      <w:r w:rsidRPr="00FB362D">
        <w:rPr>
          <w:rFonts w:asciiTheme="minorHAnsi" w:hAnsiTheme="minorHAnsi"/>
          <w:b/>
          <w:sz w:val="22"/>
        </w:rPr>
        <w:t>8.1.</w:t>
      </w:r>
      <w:r w:rsidRPr="00FB362D">
        <w:rPr>
          <w:rFonts w:asciiTheme="minorHAnsi" w:hAnsiTheme="minorHAnsi"/>
          <w:b/>
          <w:sz w:val="22"/>
        </w:rPr>
        <w:tab/>
        <w:t>Forma de Pago</w:t>
      </w:r>
    </w:p>
    <w:p w14:paraId="568E04F4" w14:textId="77777777" w:rsidR="00E73721" w:rsidRPr="00FB362D" w:rsidRDefault="00E73721" w:rsidP="00E73721">
      <w:pPr>
        <w:ind w:right="-1"/>
        <w:jc w:val="both"/>
        <w:rPr>
          <w:rFonts w:asciiTheme="minorHAnsi" w:hAnsiTheme="minorHAnsi"/>
        </w:rPr>
      </w:pPr>
    </w:p>
    <w:p w14:paraId="2160DEC8" w14:textId="05F9D753" w:rsidR="00E73721" w:rsidRPr="00FB362D" w:rsidRDefault="00E73721" w:rsidP="00E73721">
      <w:pPr>
        <w:ind w:right="-1"/>
        <w:jc w:val="both"/>
        <w:rPr>
          <w:rFonts w:asciiTheme="minorHAnsi" w:hAnsiTheme="minorHAnsi"/>
        </w:rPr>
      </w:pPr>
      <w:r w:rsidRPr="00FB362D">
        <w:rPr>
          <w:rFonts w:asciiTheme="minorHAnsi" w:hAnsiTheme="minorHAnsi"/>
        </w:rPr>
        <w:t>El pago del servicio adquirido en el presente concurso se realizará en</w:t>
      </w:r>
      <w:r w:rsidR="00055964" w:rsidRPr="00FB362D">
        <w:rPr>
          <w:rFonts w:asciiTheme="minorHAnsi" w:hAnsiTheme="minorHAnsi"/>
        </w:rPr>
        <w:t xml:space="preserve"> </w:t>
      </w:r>
      <w:r w:rsidR="00D448E3" w:rsidRPr="00FB362D">
        <w:rPr>
          <w:rFonts w:asciiTheme="minorHAnsi" w:hAnsiTheme="minorHAnsi"/>
        </w:rPr>
        <w:t>pesos mexicanos</w:t>
      </w:r>
      <w:r w:rsidR="00055964" w:rsidRPr="00FB362D">
        <w:rPr>
          <w:rFonts w:asciiTheme="minorHAnsi" w:hAnsiTheme="minorHAnsi"/>
        </w:rPr>
        <w:t xml:space="preserve"> dentro de los 20 (Veinte</w:t>
      </w:r>
      <w:r w:rsidRPr="00FB362D">
        <w:rPr>
          <w:rFonts w:asciiTheme="minorHAnsi" w:hAnsiTheme="minorHAnsi"/>
        </w:rPr>
        <w:t xml:space="preserve">) días naturales </w:t>
      </w:r>
      <w:r w:rsidRPr="001F0ABA">
        <w:rPr>
          <w:rFonts w:asciiTheme="minorHAnsi" w:hAnsiTheme="minorHAnsi"/>
        </w:rPr>
        <w:t>siguientes a la presentación de la factura, en el área de Recursos Financieros de este Organismo y debidamente validada por el á</w:t>
      </w:r>
      <w:r w:rsidR="00326330" w:rsidRPr="001F0ABA">
        <w:rPr>
          <w:rFonts w:asciiTheme="minorHAnsi" w:hAnsiTheme="minorHAnsi"/>
        </w:rPr>
        <w:t xml:space="preserve">rea </w:t>
      </w:r>
      <w:r w:rsidR="00FB362D" w:rsidRPr="001F0ABA">
        <w:rPr>
          <w:rFonts w:asciiTheme="minorHAnsi" w:hAnsiTheme="minorHAnsi"/>
        </w:rPr>
        <w:t>encargada de su recepción.</w:t>
      </w:r>
    </w:p>
    <w:p w14:paraId="1C4F65D7" w14:textId="77777777" w:rsidR="006C4A45" w:rsidRPr="00821263" w:rsidRDefault="006C4A45" w:rsidP="00E73721">
      <w:pPr>
        <w:ind w:right="-1"/>
        <w:jc w:val="both"/>
        <w:rPr>
          <w:rFonts w:asciiTheme="minorHAnsi" w:hAnsiTheme="minorHAnsi"/>
          <w:highlight w:val="yellow"/>
        </w:rPr>
      </w:pPr>
    </w:p>
    <w:p w14:paraId="2D02B203" w14:textId="106A4500" w:rsidR="006C4A45" w:rsidRPr="00FB362D" w:rsidRDefault="006C4A45" w:rsidP="00E73721">
      <w:pPr>
        <w:ind w:right="-1"/>
        <w:jc w:val="both"/>
        <w:rPr>
          <w:rFonts w:asciiTheme="minorHAnsi" w:hAnsiTheme="minorHAnsi"/>
        </w:rPr>
      </w:pPr>
      <w:r w:rsidRPr="00FB362D">
        <w:rPr>
          <w:rFonts w:asciiTheme="minorHAnsi" w:hAnsiTheme="minorHAnsi"/>
        </w:rPr>
        <w:t xml:space="preserve">Las facturas que resulten de la prestación del </w:t>
      </w:r>
      <w:r w:rsidRPr="001F0ABA">
        <w:rPr>
          <w:rFonts w:asciiTheme="minorHAnsi" w:hAnsiTheme="minorHAnsi"/>
        </w:rPr>
        <w:t>servicio, serán a</w:t>
      </w:r>
      <w:r w:rsidRPr="00FB362D">
        <w:rPr>
          <w:rFonts w:asciiTheme="minorHAnsi" w:hAnsiTheme="minorHAnsi"/>
        </w:rPr>
        <w:t xml:space="preserve"> nombre de Servicios de Salud de Nuevo León, O.P.D, con domicilio en Matamoros oriente, No. 520, Monterrey, N.L. C.P. 64000, R.F.C. SSN970115QI9, deberán estar selladas y firmadas por el Administrador y/o Director de </w:t>
      </w:r>
      <w:r w:rsidR="00FB362D" w:rsidRPr="00FB362D">
        <w:rPr>
          <w:rFonts w:asciiTheme="minorHAnsi" w:hAnsiTheme="minorHAnsi"/>
        </w:rPr>
        <w:t>la</w:t>
      </w:r>
      <w:r w:rsidRPr="00FB362D">
        <w:rPr>
          <w:rFonts w:asciiTheme="minorHAnsi" w:hAnsiTheme="minorHAnsi"/>
        </w:rPr>
        <w:t xml:space="preserve"> unidad aplicativa, dicha factura deberá especificar el número del contrato al que corresponde dicha factura, número de </w:t>
      </w:r>
      <w:r w:rsidR="00C67DD9" w:rsidRPr="00FB362D">
        <w:rPr>
          <w:rFonts w:asciiTheme="minorHAnsi" w:hAnsiTheme="minorHAnsi"/>
        </w:rPr>
        <w:t>Invitación</w:t>
      </w:r>
      <w:r w:rsidRPr="00FB362D">
        <w:rPr>
          <w:rFonts w:asciiTheme="minorHAnsi" w:hAnsiTheme="minorHAnsi"/>
        </w:rPr>
        <w:t xml:space="preserve"> y número de orden de envío. La unidad aplicativa posterior a la revisión de dicha factura deberá enviarla al área de Recursos Financieros de la Convocante para su trámite correspondiente en un plazo no mayor de 5 días hábiles.</w:t>
      </w:r>
    </w:p>
    <w:p w14:paraId="5B73ECD0" w14:textId="77777777" w:rsidR="00326330" w:rsidRPr="00821263" w:rsidRDefault="00326330" w:rsidP="00E73721">
      <w:pPr>
        <w:ind w:right="-1"/>
        <w:jc w:val="both"/>
        <w:rPr>
          <w:rFonts w:asciiTheme="minorHAnsi" w:hAnsiTheme="minorHAnsi"/>
          <w:highlight w:val="yellow"/>
        </w:rPr>
      </w:pPr>
    </w:p>
    <w:p w14:paraId="0950CB98" w14:textId="402004E7" w:rsidR="00074CA7" w:rsidRPr="00FB362D" w:rsidRDefault="00074CA7" w:rsidP="00074CA7">
      <w:pPr>
        <w:pStyle w:val="Default"/>
        <w:jc w:val="both"/>
        <w:rPr>
          <w:rFonts w:ascii="Calibri" w:hAnsi="Calibri" w:cs="Arial"/>
          <w:iCs/>
          <w:color w:val="auto"/>
          <w:sz w:val="20"/>
          <w:szCs w:val="20"/>
          <w:lang w:val="es-ES_tradnl" w:eastAsia="es-ES"/>
        </w:rPr>
      </w:pPr>
      <w:r w:rsidRPr="00FB362D">
        <w:rPr>
          <w:rFonts w:ascii="Calibri" w:hAnsi="Calibri" w:cs="Arial"/>
          <w:iCs/>
          <w:color w:val="auto"/>
          <w:sz w:val="20"/>
          <w:szCs w:val="20"/>
          <w:lang w:val="es-ES_tradnl" w:eastAsia="es-ES"/>
        </w:rPr>
        <w:t xml:space="preserve">El </w:t>
      </w:r>
      <w:r w:rsidR="004F7FD5" w:rsidRPr="00FB362D">
        <w:rPr>
          <w:rFonts w:ascii="Calibri" w:hAnsi="Calibri" w:cs="Arial"/>
          <w:iCs/>
          <w:color w:val="auto"/>
          <w:sz w:val="20"/>
          <w:szCs w:val="20"/>
          <w:lang w:val="es-ES_tradnl" w:eastAsia="es-ES"/>
        </w:rPr>
        <w:t>invitado</w:t>
      </w:r>
      <w:r w:rsidRPr="00FB362D">
        <w:rPr>
          <w:rFonts w:ascii="Calibri" w:hAnsi="Calibri" w:cs="Arial"/>
          <w:iCs/>
          <w:color w:val="auto"/>
          <w:sz w:val="20"/>
          <w:szCs w:val="20"/>
          <w:lang w:val="es-ES_tradnl" w:eastAsia="es-ES"/>
        </w:rPr>
        <w:t xml:space="preserv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B9F4C80" w14:textId="77777777" w:rsidR="00074CA7" w:rsidRPr="00821263" w:rsidRDefault="00074CA7" w:rsidP="00E73721">
      <w:pPr>
        <w:ind w:right="-1"/>
        <w:jc w:val="both"/>
        <w:rPr>
          <w:rFonts w:asciiTheme="minorHAnsi" w:hAnsiTheme="minorHAnsi"/>
          <w:highlight w:val="yellow"/>
        </w:rPr>
      </w:pPr>
    </w:p>
    <w:p w14:paraId="2946B2E0" w14:textId="77777777" w:rsidR="006C4A45" w:rsidRPr="00FB362D" w:rsidRDefault="00E73721" w:rsidP="006C4A45">
      <w:pPr>
        <w:ind w:right="49"/>
        <w:jc w:val="both"/>
        <w:rPr>
          <w:rFonts w:ascii="Calibri" w:hAnsi="Calibri"/>
        </w:rPr>
      </w:pPr>
      <w:r w:rsidRPr="00FB362D">
        <w:rPr>
          <w:rFonts w:asciiTheme="minorHAnsi" w:hAnsiTheme="minorHAnsi"/>
        </w:rPr>
        <w:t xml:space="preserve">La Convocante se deslinda del pago de las facturas que no sean presentadas para su pago antes de 90 días posteriores a la fecha de recibo por la </w:t>
      </w:r>
      <w:r w:rsidR="006C4A45" w:rsidRPr="00FB362D">
        <w:rPr>
          <w:rFonts w:asciiTheme="minorHAnsi" w:hAnsiTheme="minorHAnsi"/>
        </w:rPr>
        <w:t>Unidad A</w:t>
      </w:r>
      <w:r w:rsidR="00640DCE" w:rsidRPr="00FB362D">
        <w:rPr>
          <w:rFonts w:asciiTheme="minorHAnsi" w:hAnsiTheme="minorHAnsi"/>
        </w:rPr>
        <w:t>plicativa</w:t>
      </w:r>
      <w:r w:rsidR="006C4A45" w:rsidRPr="00FB362D">
        <w:rPr>
          <w:rFonts w:asciiTheme="minorHAnsi" w:hAnsiTheme="minorHAnsi"/>
        </w:rPr>
        <w:t xml:space="preserve">, </w:t>
      </w:r>
      <w:r w:rsidR="006C4A45" w:rsidRPr="00FB362D">
        <w:rPr>
          <w:rFonts w:ascii="Calibri" w:hAnsi="Calibri"/>
        </w:rPr>
        <w:t>salvo caso justificado a consideración de la Convocante. En caso de no presentarse la factura en dicho periodo la Convocante no estará obligada a la devolución del servicio prestado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8491644" w14:textId="77777777" w:rsidR="006C4A45" w:rsidRPr="00821263" w:rsidRDefault="006C4A45" w:rsidP="006C4A45">
      <w:pPr>
        <w:ind w:right="49"/>
        <w:jc w:val="both"/>
        <w:rPr>
          <w:rFonts w:ascii="Calibri" w:hAnsi="Calibri"/>
          <w:highlight w:val="yellow"/>
        </w:rPr>
      </w:pPr>
    </w:p>
    <w:p w14:paraId="46E7EED7" w14:textId="3C1F7FFF" w:rsidR="006C4A45" w:rsidRPr="00FB362D" w:rsidRDefault="006C4A45" w:rsidP="006C4A45">
      <w:pPr>
        <w:ind w:right="49"/>
        <w:jc w:val="both"/>
        <w:rPr>
          <w:rFonts w:ascii="Calibri" w:hAnsi="Calibri"/>
        </w:rPr>
      </w:pPr>
      <w:r w:rsidRPr="00FB362D">
        <w:rPr>
          <w:rFonts w:ascii="Calibri" w:hAnsi="Calibri"/>
        </w:rPr>
        <w:t xml:space="preserve">La liquidación total de la prestación del servicio no significará la aceptación del mismo, por lo </w:t>
      </w:r>
      <w:r w:rsidR="00E54341" w:rsidRPr="00FB362D">
        <w:rPr>
          <w:rFonts w:ascii="Calibri" w:hAnsi="Calibri"/>
        </w:rPr>
        <w:t>tanto,</w:t>
      </w:r>
      <w:r w:rsidRPr="00FB362D">
        <w:rPr>
          <w:rFonts w:ascii="Calibri" w:hAnsi="Calibri"/>
        </w:rPr>
        <w:t xml:space="preserve"> la convocante se reserva expresamente el derecho de reclamar los vicios ocultos, servicios faltantes o el pago de lo indebido.</w:t>
      </w:r>
    </w:p>
    <w:p w14:paraId="4AC29A87" w14:textId="77777777" w:rsidR="006C4A45" w:rsidRPr="00821263" w:rsidRDefault="006C4A45" w:rsidP="006C4A45">
      <w:pPr>
        <w:ind w:right="51"/>
        <w:jc w:val="both"/>
        <w:rPr>
          <w:rFonts w:ascii="Calibri" w:hAnsi="Calibri"/>
          <w:highlight w:val="yellow"/>
        </w:rPr>
      </w:pPr>
    </w:p>
    <w:p w14:paraId="26AF0084" w14:textId="7C93B878" w:rsidR="00E73721" w:rsidRPr="00FB362D" w:rsidRDefault="006C4A45" w:rsidP="006C4A45">
      <w:pPr>
        <w:ind w:right="-1"/>
        <w:jc w:val="both"/>
        <w:rPr>
          <w:rFonts w:ascii="Calibri" w:hAnsi="Calibri"/>
        </w:rPr>
      </w:pPr>
      <w:r w:rsidRPr="00FB362D">
        <w:rPr>
          <w:rFonts w:ascii="Calibri" w:hAnsi="Calibri"/>
        </w:rPr>
        <w:t>La convocante se reserva la potestad de efectuar modificaciones al proceso de pago.</w:t>
      </w:r>
    </w:p>
    <w:p w14:paraId="22B388C5" w14:textId="77777777" w:rsidR="009A62C3" w:rsidRPr="00FB362D" w:rsidRDefault="009A62C3" w:rsidP="000B78E5">
      <w:pPr>
        <w:ind w:right="-1"/>
        <w:jc w:val="both"/>
        <w:rPr>
          <w:rFonts w:asciiTheme="minorHAnsi" w:hAnsiTheme="minorHAnsi"/>
          <w:b/>
          <w:u w:val="single"/>
        </w:rPr>
      </w:pPr>
    </w:p>
    <w:p w14:paraId="3FF7C50F" w14:textId="5623018C" w:rsidR="00E54341" w:rsidRPr="00FB362D" w:rsidRDefault="00E54341" w:rsidP="00E54341">
      <w:pPr>
        <w:ind w:right="-1"/>
        <w:jc w:val="both"/>
        <w:rPr>
          <w:rFonts w:asciiTheme="minorHAnsi" w:hAnsiTheme="minorHAnsi"/>
          <w:b/>
          <w:sz w:val="22"/>
        </w:rPr>
      </w:pPr>
      <w:r w:rsidRPr="00FB362D">
        <w:rPr>
          <w:rFonts w:asciiTheme="minorHAnsi" w:hAnsiTheme="minorHAnsi"/>
          <w:b/>
          <w:sz w:val="22"/>
        </w:rPr>
        <w:t>8.1.</w:t>
      </w:r>
      <w:r w:rsidRPr="00FB362D">
        <w:rPr>
          <w:rFonts w:asciiTheme="minorHAnsi" w:hAnsiTheme="minorHAnsi"/>
          <w:b/>
          <w:sz w:val="22"/>
        </w:rPr>
        <w:tab/>
      </w:r>
      <w:r w:rsidR="009326C1" w:rsidRPr="00FB362D">
        <w:rPr>
          <w:rFonts w:asciiTheme="minorHAnsi" w:hAnsiTheme="minorHAnsi"/>
          <w:b/>
          <w:sz w:val="22"/>
        </w:rPr>
        <w:t>Precio</w:t>
      </w:r>
    </w:p>
    <w:p w14:paraId="4BBDE7A7" w14:textId="77777777" w:rsidR="00E54341" w:rsidRPr="00FB362D" w:rsidRDefault="00E54341" w:rsidP="00E73721">
      <w:pPr>
        <w:ind w:right="-1"/>
        <w:jc w:val="both"/>
        <w:rPr>
          <w:rFonts w:asciiTheme="minorHAnsi" w:hAnsiTheme="minorHAnsi"/>
        </w:rPr>
      </w:pPr>
    </w:p>
    <w:p w14:paraId="00E84CC9" w14:textId="47810161" w:rsidR="00E73721" w:rsidRPr="00FB362D" w:rsidRDefault="00E73721" w:rsidP="00E73721">
      <w:pPr>
        <w:ind w:right="-1"/>
        <w:jc w:val="both"/>
        <w:rPr>
          <w:rFonts w:asciiTheme="minorHAnsi" w:hAnsiTheme="minorHAnsi"/>
        </w:rPr>
      </w:pPr>
      <w:r w:rsidRPr="00FB362D">
        <w:rPr>
          <w:rFonts w:asciiTheme="minorHAnsi" w:hAnsiTheme="minorHAnsi"/>
        </w:rPr>
        <w:t>El instrumento que se celebre será con la condición de precio fijo, por lo que no se reconocerá incremento alguno en los precios ofertados de sus propuestas.</w:t>
      </w:r>
    </w:p>
    <w:p w14:paraId="3B1ECBFE" w14:textId="27849C60" w:rsidR="00E54341" w:rsidRPr="00FB362D" w:rsidRDefault="00E54341" w:rsidP="00E73721">
      <w:pPr>
        <w:ind w:right="-1"/>
        <w:jc w:val="both"/>
        <w:rPr>
          <w:rFonts w:asciiTheme="minorHAnsi" w:hAnsiTheme="minorHAnsi"/>
        </w:rPr>
      </w:pPr>
    </w:p>
    <w:p w14:paraId="50B86C3B" w14:textId="00D2B003" w:rsidR="00E54341" w:rsidRDefault="00E54341" w:rsidP="00E54341">
      <w:pPr>
        <w:ind w:right="-1"/>
        <w:jc w:val="both"/>
        <w:rPr>
          <w:rFonts w:ascii="Calibri" w:hAnsi="Calibri" w:cs="Calibri"/>
        </w:rPr>
      </w:pPr>
      <w:r w:rsidRPr="00FB362D">
        <w:rPr>
          <w:rFonts w:ascii="Calibri" w:hAnsi="Calibri" w:cs="Calibri"/>
        </w:rPr>
        <w:t xml:space="preserve">El </w:t>
      </w:r>
      <w:r w:rsidR="004F7FD5" w:rsidRPr="00FB362D">
        <w:rPr>
          <w:rFonts w:ascii="Calibri" w:hAnsi="Calibri" w:cs="Calibri"/>
        </w:rPr>
        <w:t>invitado</w:t>
      </w:r>
      <w:r w:rsidRPr="00FB362D">
        <w:rPr>
          <w:rFonts w:ascii="Calibri" w:hAnsi="Calibri" w:cs="Calibri"/>
        </w:rPr>
        <w:t xml:space="preserv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C67DD9" w:rsidRPr="00FB362D">
        <w:rPr>
          <w:rFonts w:ascii="Calibri" w:hAnsi="Calibri" w:cs="Calibri"/>
        </w:rPr>
        <w:t>Invitación</w:t>
      </w:r>
      <w:r w:rsidRPr="00FB362D">
        <w:rPr>
          <w:rFonts w:ascii="Calibri" w:hAnsi="Calibri" w:cs="Calibri"/>
        </w:rPr>
        <w:t>.</w:t>
      </w:r>
      <w:r w:rsidRPr="00BE499E">
        <w:rPr>
          <w:rFonts w:ascii="Calibri" w:hAnsi="Calibri" w:cs="Calibri"/>
        </w:rPr>
        <w:t xml:space="preserve"> </w:t>
      </w:r>
    </w:p>
    <w:p w14:paraId="3A419744" w14:textId="0154E4A6" w:rsidR="00D448E3" w:rsidRDefault="00D448E3" w:rsidP="00E73721">
      <w:pPr>
        <w:ind w:right="-1"/>
        <w:jc w:val="both"/>
        <w:rPr>
          <w:rFonts w:asciiTheme="minorHAnsi" w:hAnsiTheme="minorHAnsi"/>
        </w:rPr>
      </w:pPr>
    </w:p>
    <w:p w14:paraId="30D458B9" w14:textId="77777777" w:rsidR="00D448E3" w:rsidRDefault="00D448E3" w:rsidP="00E73721">
      <w:pPr>
        <w:ind w:right="-1"/>
        <w:jc w:val="both"/>
        <w:rPr>
          <w:rFonts w:asciiTheme="minorHAnsi" w:hAnsiTheme="minorHAnsi"/>
        </w:rPr>
      </w:pPr>
    </w:p>
    <w:p w14:paraId="3C1B152F"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9. PENA CONVENCIONAL (SANCIÓN).</w:t>
      </w:r>
    </w:p>
    <w:p w14:paraId="760892CC" w14:textId="77777777" w:rsidR="000B78E5" w:rsidRPr="00E52AAC" w:rsidRDefault="000B78E5" w:rsidP="000B78E5">
      <w:pPr>
        <w:ind w:right="-1"/>
        <w:jc w:val="both"/>
        <w:rPr>
          <w:rFonts w:asciiTheme="minorHAnsi" w:hAnsiTheme="minorHAnsi"/>
        </w:rPr>
      </w:pPr>
    </w:p>
    <w:p w14:paraId="41F49D70" w14:textId="77777777" w:rsidR="00E73721" w:rsidRPr="00E52AAC" w:rsidRDefault="00E73721" w:rsidP="00E73721">
      <w:pPr>
        <w:ind w:right="49"/>
        <w:jc w:val="both"/>
        <w:rPr>
          <w:rFonts w:asciiTheme="minorHAnsi" w:hAnsiTheme="minorHAnsi" w:cs="Arial"/>
        </w:rPr>
      </w:pPr>
      <w:r w:rsidRPr="00E52AAC">
        <w:rPr>
          <w:rFonts w:asciiTheme="minorHAnsi" w:hAnsiTheme="minorHAnsi"/>
        </w:rPr>
        <w:t>Se aplicará una p</w:t>
      </w:r>
      <w:r w:rsidR="00326330">
        <w:rPr>
          <w:rFonts w:asciiTheme="minorHAnsi" w:hAnsiTheme="minorHAnsi"/>
        </w:rPr>
        <w:t xml:space="preserve">ena convencional (Sanción) </w:t>
      </w:r>
      <w:r w:rsidR="00326330" w:rsidRPr="001F0ABA">
        <w:rPr>
          <w:rFonts w:asciiTheme="minorHAnsi" w:hAnsiTheme="minorHAnsi"/>
        </w:rPr>
        <w:t>del 4</w:t>
      </w:r>
      <w:r w:rsidRPr="001F0ABA">
        <w:rPr>
          <w:rFonts w:asciiTheme="minorHAnsi" w:hAnsiTheme="minorHAnsi"/>
        </w:rPr>
        <w:t xml:space="preserve">% por cada día hábil de </w:t>
      </w:r>
      <w:r w:rsidR="00575225" w:rsidRPr="001F0ABA">
        <w:rPr>
          <w:rFonts w:asciiTheme="minorHAnsi" w:hAnsiTheme="minorHAnsi"/>
        </w:rPr>
        <w:t>retraso</w:t>
      </w:r>
      <w:r w:rsidR="00575225" w:rsidRPr="00E52AAC">
        <w:rPr>
          <w:rFonts w:asciiTheme="minorHAnsi" w:hAnsiTheme="minorHAnsi"/>
        </w:rPr>
        <w:t xml:space="preserve"> sobre</w:t>
      </w:r>
      <w:r w:rsidRPr="00E52AAC">
        <w:rPr>
          <w:rFonts w:asciiTheme="minorHAnsi" w:hAnsiTheme="minorHAnsi"/>
        </w:rPr>
        <w:t xml:space="preserve"> el monto de la prestación del servicio, que se efectuare fuera del plazo establecido. </w:t>
      </w:r>
      <w:r w:rsidRPr="00E52AAC">
        <w:rPr>
          <w:rFonts w:asciiTheme="minorHAnsi" w:hAnsiTheme="minorHAnsi" w:cs="Arial"/>
        </w:rPr>
        <w:t>El cual no excederá el monto de la Garantía de cumplimiento del contrato.</w:t>
      </w:r>
    </w:p>
    <w:p w14:paraId="604898F1" w14:textId="77777777" w:rsidR="00E73721" w:rsidRPr="00E52AAC" w:rsidRDefault="00E73721" w:rsidP="00E73721">
      <w:pPr>
        <w:ind w:right="51"/>
        <w:jc w:val="both"/>
        <w:rPr>
          <w:rFonts w:asciiTheme="minorHAnsi" w:hAnsiTheme="minorHAnsi"/>
        </w:rPr>
      </w:pPr>
    </w:p>
    <w:p w14:paraId="5C204BC9" w14:textId="2A785094" w:rsidR="00E73721" w:rsidRPr="00E52AAC" w:rsidRDefault="00E73721" w:rsidP="00E73721">
      <w:pPr>
        <w:ind w:right="51"/>
        <w:jc w:val="both"/>
        <w:rPr>
          <w:rFonts w:asciiTheme="minorHAnsi" w:hAnsiTheme="minorHAnsi"/>
        </w:rPr>
      </w:pPr>
      <w:r w:rsidRPr="00E52AAC">
        <w:rPr>
          <w:rFonts w:asciiTheme="minorHAnsi" w:hAnsiTheme="minorHAnsi"/>
        </w:rPr>
        <w:t xml:space="preserve">En el supuesto de que se requiera la aplicación de la Pena Convencional, el Administrador o su equivalente de </w:t>
      </w:r>
      <w:r w:rsidR="00FB362D">
        <w:rPr>
          <w:rFonts w:asciiTheme="minorHAnsi" w:hAnsiTheme="minorHAnsi"/>
        </w:rPr>
        <w:t>la</w:t>
      </w:r>
      <w:r w:rsidRPr="00E52AAC">
        <w:rPr>
          <w:rFonts w:asciiTheme="minorHAnsi" w:hAnsiTheme="minorHAnsi"/>
        </w:rPr>
        <w:t xml:space="preserve"> unidad aplicativa, dirección, subdirección o departamento, deberá elaborar el cálculo de dicha pena y hacerlo del conocimiento del Concursante, así como también remitirlo a la Subdirección de Recursos Financieros.</w:t>
      </w:r>
    </w:p>
    <w:p w14:paraId="5E084FFC" w14:textId="77777777" w:rsidR="00E73721" w:rsidRPr="00E52AAC" w:rsidRDefault="00E73721" w:rsidP="00E73721">
      <w:pPr>
        <w:pStyle w:val="Continuarlista"/>
        <w:ind w:left="0"/>
        <w:jc w:val="both"/>
        <w:rPr>
          <w:rFonts w:asciiTheme="minorHAnsi" w:hAnsiTheme="minorHAnsi" w:cs="Arial"/>
        </w:rPr>
      </w:pPr>
    </w:p>
    <w:p w14:paraId="7FF15AF2" w14:textId="77777777" w:rsidR="00E73721" w:rsidRPr="00E52AAC" w:rsidRDefault="00E73721" w:rsidP="00E73721">
      <w:pPr>
        <w:pStyle w:val="Continuarlista"/>
        <w:spacing w:after="0"/>
        <w:ind w:left="0"/>
        <w:jc w:val="both"/>
        <w:rPr>
          <w:rFonts w:asciiTheme="minorHAnsi" w:hAnsiTheme="minorHAnsi" w:cs="Arial"/>
        </w:rPr>
      </w:pPr>
      <w:r w:rsidRPr="00E52AAC">
        <w:rPr>
          <w:rFonts w:asciiTheme="minorHAnsi" w:hAnsiTheme="minorHAnsi" w:cs="Arial"/>
        </w:rPr>
        <w:t xml:space="preserve">La penalización por el retraso en el incumplimiento del servicio, contara a partir del día siguiente del plazo de vencimiento de la realización del mismo. </w:t>
      </w:r>
    </w:p>
    <w:p w14:paraId="693B0566" w14:textId="77777777" w:rsidR="00E73721" w:rsidRPr="00E52AAC" w:rsidRDefault="00E73721" w:rsidP="00E73721">
      <w:pPr>
        <w:pStyle w:val="BodyText21"/>
        <w:ind w:right="-1"/>
        <w:rPr>
          <w:rFonts w:asciiTheme="minorHAnsi" w:hAnsiTheme="minorHAnsi"/>
          <w:b/>
          <w:sz w:val="20"/>
        </w:rPr>
      </w:pPr>
    </w:p>
    <w:p w14:paraId="184B1444" w14:textId="5C855920" w:rsidR="00E73721" w:rsidRDefault="00E73721" w:rsidP="00E73721">
      <w:pPr>
        <w:ind w:right="-1"/>
        <w:jc w:val="both"/>
        <w:rPr>
          <w:rFonts w:asciiTheme="minorHAnsi" w:hAnsiTheme="minorHAnsi"/>
        </w:rPr>
      </w:pPr>
      <w:r w:rsidRPr="00E52AAC">
        <w:rPr>
          <w:rFonts w:asciiTheme="minorHAnsi" w:hAnsiTheme="minorHAnsi"/>
        </w:rPr>
        <w:t xml:space="preserve">Las penas se harán efectivas descontándose de los pagos que la Convocante tenga pendientes de efectuar al concursante ganador, mediante nota de crédito sobre la factura o en su caso éste efectuará el pago correspondiente en </w:t>
      </w:r>
      <w:r w:rsidRPr="00E52AAC">
        <w:rPr>
          <w:rFonts w:asciiTheme="minorHAnsi" w:hAnsiTheme="minorHAnsi"/>
          <w:bCs/>
        </w:rPr>
        <w:t xml:space="preserve">las oficinas </w:t>
      </w:r>
      <w:r w:rsidRPr="00E52AAC">
        <w:rPr>
          <w:rFonts w:asciiTheme="minorHAnsi" w:hAnsiTheme="minorHAnsi"/>
        </w:rPr>
        <w:t>de Recursos Financieros</w:t>
      </w:r>
      <w:r w:rsidRPr="00E52AAC">
        <w:rPr>
          <w:rFonts w:asciiTheme="minorHAnsi" w:hAnsiTheme="minorHAnsi"/>
          <w:bCs/>
        </w:rPr>
        <w:t xml:space="preserve"> de la Convocante, independientemente de que la Convocante opte por hacer efectiva la garantía oto</w:t>
      </w:r>
      <w:r w:rsidRPr="00E52AAC">
        <w:rPr>
          <w:rFonts w:asciiTheme="minorHAnsi" w:hAnsiTheme="minorHAnsi"/>
        </w:rPr>
        <w:t>rgada por el concursante ganador hasta por el monto de las sanciones no cubiertas.</w:t>
      </w:r>
    </w:p>
    <w:p w14:paraId="02B908DB" w14:textId="0F956013" w:rsidR="007E334B" w:rsidRDefault="007E334B" w:rsidP="00E73721">
      <w:pPr>
        <w:ind w:right="-1"/>
        <w:jc w:val="both"/>
        <w:rPr>
          <w:rFonts w:asciiTheme="minorHAnsi" w:hAnsiTheme="minorHAnsi"/>
        </w:rPr>
      </w:pPr>
    </w:p>
    <w:p w14:paraId="64C855DB" w14:textId="77777777" w:rsidR="007E334B" w:rsidRDefault="007E334B" w:rsidP="007E334B">
      <w:pPr>
        <w:ind w:right="-1"/>
        <w:jc w:val="both"/>
        <w:rPr>
          <w:rFonts w:asciiTheme="minorHAnsi" w:hAnsiTheme="minorHAnsi" w:cstheme="minorHAnsi"/>
        </w:rPr>
      </w:pPr>
      <w:r w:rsidRPr="009326C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39F2497D" w14:textId="77777777" w:rsidR="00370533" w:rsidRDefault="00370533" w:rsidP="007E334B">
      <w:pPr>
        <w:ind w:right="-1"/>
        <w:jc w:val="both"/>
        <w:rPr>
          <w:rFonts w:ascii="Calibri" w:hAnsi="Calibri"/>
        </w:rPr>
      </w:pPr>
    </w:p>
    <w:p w14:paraId="135531FF" w14:textId="77777777" w:rsidR="00661318" w:rsidRPr="00E52AAC" w:rsidRDefault="00661318" w:rsidP="000B78E5">
      <w:pPr>
        <w:ind w:right="-1"/>
        <w:jc w:val="both"/>
        <w:rPr>
          <w:rFonts w:asciiTheme="minorHAnsi" w:hAnsiTheme="minorHAnsi"/>
        </w:rPr>
      </w:pPr>
    </w:p>
    <w:p w14:paraId="466BCD71"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lastRenderedPageBreak/>
        <w:t>10. GARANTÍAS.</w:t>
      </w:r>
    </w:p>
    <w:p w14:paraId="30B53EAB" w14:textId="77777777" w:rsidR="00055964" w:rsidRDefault="00055964" w:rsidP="00055964">
      <w:pPr>
        <w:ind w:left="705" w:right="-1"/>
        <w:jc w:val="both"/>
        <w:rPr>
          <w:rFonts w:asciiTheme="minorHAnsi" w:hAnsiTheme="minorHAnsi"/>
          <w:bCs/>
        </w:rPr>
      </w:pPr>
    </w:p>
    <w:p w14:paraId="434DA90C" w14:textId="77777777" w:rsidR="00C85118" w:rsidRPr="00E52AAC" w:rsidRDefault="00C85118" w:rsidP="00374988">
      <w:pPr>
        <w:pStyle w:val="Textoindependiente3"/>
        <w:ind w:right="-1"/>
        <w:rPr>
          <w:rFonts w:asciiTheme="minorHAnsi" w:hAnsiTheme="minorHAnsi"/>
          <w:b w:val="0"/>
          <w:bCs/>
          <w:sz w:val="20"/>
        </w:rPr>
      </w:pPr>
    </w:p>
    <w:p w14:paraId="155B07FB" w14:textId="77777777" w:rsidR="00374988" w:rsidRPr="00E52AAC" w:rsidRDefault="00374988">
      <w:pPr>
        <w:numPr>
          <w:ilvl w:val="1"/>
          <w:numId w:val="13"/>
        </w:numPr>
        <w:ind w:right="-1"/>
        <w:jc w:val="both"/>
        <w:rPr>
          <w:rFonts w:asciiTheme="minorHAnsi" w:hAnsiTheme="minorHAnsi"/>
          <w:bCs/>
        </w:rPr>
      </w:pPr>
      <w:r w:rsidRPr="00D448E3">
        <w:rPr>
          <w:rFonts w:asciiTheme="minorHAnsi" w:hAnsiTheme="minorHAnsi"/>
          <w:b/>
        </w:rPr>
        <w:t>Garantía de Buen Cumplimiento de Contrato</w:t>
      </w:r>
      <w:r w:rsidRPr="00E52AAC">
        <w:rPr>
          <w:rFonts w:asciiTheme="minorHAnsi" w:hAnsiTheme="minorHAnsi"/>
          <w:bCs/>
        </w:rPr>
        <w:t>.</w:t>
      </w:r>
    </w:p>
    <w:p w14:paraId="604DDAC2" w14:textId="77777777" w:rsidR="00374988" w:rsidRPr="00E52AAC" w:rsidRDefault="00374988" w:rsidP="000B78E5">
      <w:pPr>
        <w:ind w:right="-1"/>
        <w:jc w:val="both"/>
        <w:rPr>
          <w:rFonts w:asciiTheme="minorHAnsi" w:hAnsiTheme="minorHAnsi"/>
          <w:bCs/>
        </w:rPr>
      </w:pPr>
    </w:p>
    <w:p w14:paraId="25CE359F" w14:textId="4508E87A" w:rsidR="00453F29" w:rsidRDefault="00453F29" w:rsidP="00453F29">
      <w:pPr>
        <w:pStyle w:val="Textoindependiente2"/>
        <w:ind w:right="-1"/>
        <w:rPr>
          <w:rFonts w:asciiTheme="minorHAnsi" w:hAnsiTheme="minorHAnsi"/>
          <w:bCs/>
          <w:sz w:val="20"/>
        </w:rPr>
      </w:pPr>
      <w:r w:rsidRPr="00E52AAC">
        <w:rPr>
          <w:rFonts w:asciiTheme="minorHAnsi" w:hAnsiTheme="minorHAnsi"/>
          <w:bCs/>
          <w:sz w:val="20"/>
        </w:rPr>
        <w:t>Dentro de los 10 (diez) días hábiles contados a partir de la firma del contrato, el concursante ganador deberá hacer entrega de fianza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buen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1CB78B3" w14:textId="77777777" w:rsidR="007E334B" w:rsidRDefault="007E334B" w:rsidP="00453F29">
      <w:pPr>
        <w:pStyle w:val="Textoindependiente2"/>
        <w:ind w:right="-1"/>
        <w:rPr>
          <w:rFonts w:asciiTheme="minorHAnsi" w:hAnsiTheme="minorHAnsi"/>
          <w:bCs/>
          <w:sz w:val="20"/>
        </w:rPr>
      </w:pPr>
    </w:p>
    <w:p w14:paraId="0124A227" w14:textId="77777777" w:rsidR="007E334B" w:rsidRPr="009326C1" w:rsidRDefault="007E334B" w:rsidP="007E334B">
      <w:pPr>
        <w:pStyle w:val="NormalWeb"/>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56D64BE" w14:textId="77777777" w:rsidR="007E334B" w:rsidRPr="009326C1" w:rsidRDefault="007E334B" w:rsidP="007E334B">
      <w:pPr>
        <w:pStyle w:val="NormalWeb"/>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w:t>
      </w:r>
    </w:p>
    <w:p w14:paraId="00BEBE2C" w14:textId="77777777" w:rsidR="007E334B" w:rsidRPr="009326C1"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0924147" w14:textId="711A6C35" w:rsidR="007E334B" w:rsidRPr="00FB362D"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Ante la Secretaría de Finanzas y Tesorería General del Estado de Nuevo León, la presente fianza se otorga para garantizar por (“</w:t>
      </w:r>
      <w:r w:rsidRPr="009326C1">
        <w:rPr>
          <w:rFonts w:ascii="Calibri" w:eastAsia="Times New Roman" w:hAnsi="Calibri"/>
          <w:b/>
          <w:sz w:val="20"/>
          <w:szCs w:val="20"/>
          <w:lang w:val="es-ES_tradnl"/>
        </w:rPr>
        <w:t xml:space="preserve">EL </w:t>
      </w:r>
      <w:r w:rsidRPr="00FB362D">
        <w:rPr>
          <w:rFonts w:ascii="Calibri" w:eastAsia="Times New Roman" w:hAnsi="Calibri"/>
          <w:b/>
          <w:sz w:val="20"/>
          <w:szCs w:val="20"/>
          <w:lang w:val="es-ES_tradnl"/>
        </w:rPr>
        <w:t>PROVEEDOR</w:t>
      </w:r>
      <w:r w:rsidRPr="00FB362D">
        <w:rPr>
          <w:rFonts w:ascii="Calibri" w:eastAsia="Times New Roman" w:hAnsi="Calibri"/>
          <w:sz w:val="20"/>
          <w:szCs w:val="20"/>
          <w:lang w:val="es-ES_tradnl"/>
        </w:rPr>
        <w:t xml:space="preserve">”) con la cédula única de identificación fiscal (número de cédula de la empresa), y con domicilio en (domicilio de la empresa), todas y cada una de las obligaciones contenidas en el contrato (número de contrato y fecha) derivado de </w:t>
      </w:r>
      <w:r w:rsidR="00C67DD9" w:rsidRPr="00FB362D">
        <w:rPr>
          <w:rFonts w:ascii="Calibri" w:eastAsia="Times New Roman" w:hAnsi="Calibri"/>
          <w:sz w:val="20"/>
          <w:szCs w:val="20"/>
          <w:lang w:val="es-ES_tradnl"/>
        </w:rPr>
        <w:t>Invitación Restringida</w:t>
      </w:r>
      <w:r w:rsidRPr="00FB362D">
        <w:rPr>
          <w:rFonts w:ascii="Calibri" w:eastAsia="Times New Roman" w:hAnsi="Calibri"/>
          <w:sz w:val="20"/>
          <w:szCs w:val="20"/>
          <w:lang w:val="es-ES_tradnl"/>
        </w:rPr>
        <w:t xml:space="preserve"> Nacional, celebrado con “</w:t>
      </w:r>
      <w:r w:rsidRPr="00FB362D">
        <w:rPr>
          <w:rFonts w:ascii="Calibri" w:eastAsia="Times New Roman" w:hAnsi="Calibri"/>
          <w:b/>
          <w:sz w:val="20"/>
          <w:szCs w:val="20"/>
          <w:lang w:val="es-ES_tradnl"/>
        </w:rPr>
        <w:t>S.S.N.L.</w:t>
      </w:r>
      <w:r w:rsidRPr="00FB362D">
        <w:rPr>
          <w:rFonts w:ascii="Calibri" w:eastAsia="Times New Roman" w:hAnsi="Calibri"/>
          <w:sz w:val="20"/>
          <w:szCs w:val="20"/>
          <w:lang w:val="es-ES_tradnl"/>
        </w:rPr>
        <w:t>”; rel</w:t>
      </w:r>
      <w:r w:rsidR="00FB362D">
        <w:rPr>
          <w:rFonts w:ascii="Calibri" w:eastAsia="Times New Roman" w:hAnsi="Calibri"/>
          <w:sz w:val="20"/>
          <w:szCs w:val="20"/>
          <w:lang w:val="es-ES_tradnl"/>
        </w:rPr>
        <w:t xml:space="preserve">ativo a </w:t>
      </w:r>
      <w:r w:rsidR="00FB362D" w:rsidRPr="00FB362D">
        <w:rPr>
          <w:rFonts w:asciiTheme="minorHAnsi" w:hAnsiTheme="minorHAnsi"/>
          <w:sz w:val="20"/>
          <w:szCs w:val="20"/>
        </w:rPr>
        <w:t>SERVICIO DE TRANSPORTACIÓN PARA MADRES Y RECIÉN NACIDOS PARA EL HOSPITAL MATERNO INFANTIL</w:t>
      </w:r>
      <w:r w:rsidRPr="00FB362D">
        <w:rPr>
          <w:rFonts w:ascii="Calibri" w:eastAsia="Times New Roman" w:hAnsi="Calibri"/>
          <w:sz w:val="20"/>
          <w:szCs w:val="20"/>
          <w:lang w:val="es-ES_tradnl"/>
        </w:rPr>
        <w:t>, por un importe de (monto total del contrato incluyendo el I.V.A). </w:t>
      </w:r>
    </w:p>
    <w:p w14:paraId="75DF0979" w14:textId="1443BB6E" w:rsidR="007E334B" w:rsidRPr="00FB362D"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FB362D">
        <w:rPr>
          <w:rFonts w:ascii="Calibri" w:eastAsia="Times New Roman" w:hAnsi="Calibri"/>
          <w:sz w:val="20"/>
          <w:szCs w:val="20"/>
          <w:lang w:val="es-ES_tradnl"/>
        </w:rPr>
        <w:t xml:space="preserve">Que la Fianza se otorga en los términos del presente contrato, para garantizar todas y cada una de las obligaciones derivadas de la </w:t>
      </w:r>
      <w:r w:rsidR="00C67DD9" w:rsidRPr="00FB362D">
        <w:rPr>
          <w:rFonts w:ascii="Calibri" w:eastAsia="Times New Roman" w:hAnsi="Calibri"/>
          <w:sz w:val="20"/>
          <w:szCs w:val="20"/>
          <w:lang w:val="es-ES_tradnl"/>
        </w:rPr>
        <w:t>Invitación Restringida</w:t>
      </w:r>
      <w:r w:rsidRPr="00FB362D">
        <w:rPr>
          <w:rFonts w:ascii="Calibri" w:eastAsia="Times New Roman" w:hAnsi="Calibri"/>
          <w:sz w:val="20"/>
          <w:szCs w:val="20"/>
          <w:lang w:val="es-ES_tradnl"/>
        </w:rPr>
        <w:t xml:space="preserve"> Nacional.</w:t>
      </w:r>
    </w:p>
    <w:p w14:paraId="087B53A5" w14:textId="77777777" w:rsidR="007E334B" w:rsidRPr="009326C1"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Que la Fianza estará en vigor por un año, y en el caso de defectos y/o responsabilidades imputables a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E44935D" w14:textId="77777777" w:rsidR="007E334B" w:rsidRPr="009326C1"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Que esta fianza continuará vigente en el caso de que se otorgue prórroga a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7D6605B" w14:textId="77777777" w:rsidR="007E334B" w:rsidRPr="009326C1" w:rsidRDefault="007E334B" w:rsidP="007E334B">
      <w:pPr>
        <w:pStyle w:val="NormalWeb"/>
        <w:spacing w:before="0" w:beforeAutospacing="0" w:after="0" w:afterAutospacing="0"/>
        <w:ind w:left="426"/>
        <w:jc w:val="both"/>
        <w:rPr>
          <w:rFonts w:ascii="Calibri" w:eastAsia="Times New Roman" w:hAnsi="Calibri"/>
          <w:sz w:val="20"/>
          <w:szCs w:val="20"/>
          <w:lang w:val="es-ES_tradnl"/>
        </w:rPr>
      </w:pPr>
      <w:r w:rsidRPr="009326C1">
        <w:rPr>
          <w:rFonts w:ascii="Calibri" w:eastAsia="Times New Roman" w:hAnsi="Calibri"/>
          <w:sz w:val="20"/>
          <w:szCs w:val="20"/>
          <w:lang w:val="es-ES_tradnl"/>
        </w:rPr>
        <w:t>f)    Que sólo podrá ser cancelada mediante aviso por escrito de “</w:t>
      </w:r>
      <w:r w:rsidRPr="009326C1">
        <w:rPr>
          <w:rFonts w:ascii="Calibri" w:eastAsia="Times New Roman" w:hAnsi="Calibri"/>
          <w:b/>
          <w:sz w:val="20"/>
          <w:szCs w:val="20"/>
          <w:lang w:val="es-ES_tradnl"/>
        </w:rPr>
        <w:t>S.S.N.L.</w:t>
      </w:r>
      <w:r w:rsidRPr="009326C1">
        <w:rPr>
          <w:rFonts w:ascii="Calibri" w:eastAsia="Times New Roman" w:hAnsi="Calibri"/>
          <w:sz w:val="20"/>
          <w:szCs w:val="20"/>
          <w:lang w:val="es-ES_tradnl"/>
        </w:rPr>
        <w:t>”.</w:t>
      </w:r>
    </w:p>
    <w:p w14:paraId="663B496A" w14:textId="77777777" w:rsidR="007E334B" w:rsidRPr="009326C1" w:rsidRDefault="007E334B" w:rsidP="007E334B">
      <w:pPr>
        <w:pStyle w:val="NormalWeb"/>
        <w:spacing w:before="0" w:beforeAutospacing="0" w:after="0" w:afterAutospacing="0"/>
        <w:ind w:left="709" w:hanging="283"/>
        <w:jc w:val="both"/>
        <w:rPr>
          <w:rFonts w:ascii="Calibri" w:eastAsia="Times New Roman" w:hAnsi="Calibri"/>
          <w:sz w:val="20"/>
          <w:szCs w:val="20"/>
          <w:lang w:val="es-ES_tradnl"/>
        </w:rPr>
      </w:pPr>
      <w:r w:rsidRPr="009326C1">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0B7C56DB" w14:textId="77777777" w:rsidR="007E334B" w:rsidRPr="009326C1" w:rsidRDefault="007E334B" w:rsidP="007E334B">
      <w:pPr>
        <w:pStyle w:val="NormalWeb"/>
        <w:spacing w:before="0" w:beforeAutospacing="0" w:after="0" w:afterAutospacing="0"/>
        <w:ind w:left="709" w:hanging="283"/>
        <w:jc w:val="both"/>
        <w:rPr>
          <w:rFonts w:ascii="Calibri" w:eastAsia="Times New Roman" w:hAnsi="Calibri"/>
          <w:sz w:val="20"/>
          <w:szCs w:val="20"/>
          <w:lang w:val="es-ES_tradnl"/>
        </w:rPr>
      </w:pPr>
      <w:r w:rsidRPr="009326C1">
        <w:rPr>
          <w:rFonts w:ascii="Calibri" w:eastAsia="Times New Roman" w:hAnsi="Calibri"/>
          <w:sz w:val="20"/>
          <w:szCs w:val="20"/>
          <w:lang w:val="es-ES_tradnl"/>
        </w:rPr>
        <w:t>h)   Que “</w:t>
      </w:r>
      <w:r w:rsidRPr="009326C1">
        <w:rPr>
          <w:rFonts w:ascii="Calibri" w:eastAsia="Times New Roman" w:hAnsi="Calibri"/>
          <w:b/>
          <w:sz w:val="20"/>
          <w:szCs w:val="20"/>
          <w:lang w:val="es-ES_tradnl"/>
        </w:rPr>
        <w:t>S.S.N.L.</w:t>
      </w:r>
      <w:r w:rsidRPr="009326C1">
        <w:rPr>
          <w:rFonts w:ascii="Calibri" w:eastAsia="Times New Roman" w:hAnsi="Calibri"/>
          <w:sz w:val="20"/>
          <w:szCs w:val="20"/>
          <w:lang w:val="es-ES_tradnl"/>
        </w:rPr>
        <w:t>”, cuenta con un término de un año contado a partir del incumplimiento de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3C1CBFE3" w14:textId="77777777" w:rsidR="007E334B" w:rsidRPr="009326C1" w:rsidRDefault="007E334B" w:rsidP="007E334B">
      <w:pPr>
        <w:pStyle w:val="NormalWeb"/>
        <w:spacing w:before="0" w:beforeAutospacing="0" w:after="0" w:afterAutospacing="0"/>
        <w:ind w:left="720"/>
        <w:jc w:val="both"/>
        <w:rPr>
          <w:rFonts w:ascii="Calibri" w:eastAsia="Times New Roman" w:hAnsi="Calibri"/>
          <w:sz w:val="20"/>
          <w:szCs w:val="20"/>
          <w:lang w:val="es-ES_tradnl"/>
        </w:rPr>
      </w:pPr>
      <w:r w:rsidRPr="009326C1">
        <w:rPr>
          <w:rFonts w:ascii="Calibri" w:eastAsia="Times New Roman" w:hAnsi="Calibri"/>
          <w:sz w:val="20"/>
          <w:szCs w:val="20"/>
          <w:lang w:val="es-ES_tradnl"/>
        </w:rPr>
        <w:t> </w:t>
      </w:r>
    </w:p>
    <w:p w14:paraId="73AE4F49" w14:textId="75E21F79" w:rsidR="007E334B" w:rsidRPr="00370533" w:rsidRDefault="007E334B" w:rsidP="007E334B">
      <w:pPr>
        <w:pStyle w:val="Textoindependiente2"/>
        <w:ind w:left="709" w:right="-1"/>
        <w:rPr>
          <w:rFonts w:ascii="Calibri" w:hAnsi="Calibri"/>
          <w:sz w:val="20"/>
        </w:rPr>
      </w:pPr>
      <w:r w:rsidRPr="00370533">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EFA0B6A" w14:textId="77777777" w:rsidR="00370533" w:rsidRDefault="00370533" w:rsidP="007E334B">
      <w:pPr>
        <w:pStyle w:val="Textoindependiente2"/>
        <w:ind w:left="709" w:right="-1"/>
        <w:rPr>
          <w:rFonts w:ascii="Calibri" w:hAnsi="Calibri"/>
          <w:b/>
          <w:i/>
        </w:rPr>
      </w:pPr>
    </w:p>
    <w:p w14:paraId="57E5C898" w14:textId="77777777" w:rsidR="001F0ABA" w:rsidRPr="007E334B" w:rsidRDefault="001F0ABA" w:rsidP="007E334B">
      <w:pPr>
        <w:pStyle w:val="Textoindependiente2"/>
        <w:ind w:left="709" w:right="-1"/>
        <w:rPr>
          <w:rFonts w:ascii="Calibri" w:hAnsi="Calibri"/>
          <w:b/>
          <w:i/>
        </w:rPr>
      </w:pPr>
    </w:p>
    <w:p w14:paraId="72EBD2E0" w14:textId="77777777" w:rsidR="00C407E5" w:rsidRPr="00E52AAC" w:rsidRDefault="00C407E5" w:rsidP="000B78E5">
      <w:pPr>
        <w:pStyle w:val="Textoindependiente2"/>
        <w:ind w:right="-1"/>
        <w:rPr>
          <w:rFonts w:asciiTheme="minorHAnsi" w:hAnsiTheme="minorHAnsi"/>
          <w:sz w:val="20"/>
        </w:rPr>
      </w:pPr>
    </w:p>
    <w:p w14:paraId="5C05CB77"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lastRenderedPageBreak/>
        <w:t>11. JUNTA DE ACLARACIONES.</w:t>
      </w:r>
    </w:p>
    <w:p w14:paraId="655B8A3E" w14:textId="77777777" w:rsidR="000B78E5" w:rsidRPr="00E52AAC" w:rsidRDefault="000B78E5" w:rsidP="000B78E5">
      <w:pPr>
        <w:ind w:right="-1"/>
        <w:jc w:val="both"/>
        <w:rPr>
          <w:rFonts w:asciiTheme="minorHAnsi" w:hAnsiTheme="minorHAnsi"/>
        </w:rPr>
      </w:pPr>
    </w:p>
    <w:p w14:paraId="03D34997" w14:textId="14C0918F" w:rsidR="00453F29" w:rsidRPr="00E52AAC" w:rsidRDefault="00453F29" w:rsidP="00453F29">
      <w:pPr>
        <w:ind w:right="51"/>
        <w:jc w:val="both"/>
        <w:rPr>
          <w:rFonts w:asciiTheme="minorHAnsi" w:hAnsiTheme="minorHAnsi"/>
        </w:rPr>
      </w:pPr>
      <w:r w:rsidRPr="00E52AAC">
        <w:rPr>
          <w:rFonts w:asciiTheme="minorHAnsi" w:hAnsiTheme="minorHAnsi"/>
        </w:rPr>
        <w:t xml:space="preserve">Se llevará a </w:t>
      </w:r>
      <w:r w:rsidRPr="00141CBE">
        <w:rPr>
          <w:rFonts w:asciiTheme="minorHAnsi" w:hAnsiTheme="minorHAnsi"/>
        </w:rPr>
        <w:t>cabo el día</w:t>
      </w:r>
      <w:r w:rsidR="007E334B">
        <w:rPr>
          <w:rFonts w:asciiTheme="minorHAnsi" w:hAnsiTheme="minorHAnsi"/>
        </w:rPr>
        <w:t xml:space="preserve"> </w:t>
      </w:r>
      <w:r w:rsidR="007E334B" w:rsidRPr="009326C1">
        <w:rPr>
          <w:rFonts w:asciiTheme="minorHAnsi" w:hAnsiTheme="minorHAnsi"/>
        </w:rPr>
        <w:t>1</w:t>
      </w:r>
      <w:r w:rsidR="00821263">
        <w:rPr>
          <w:rFonts w:asciiTheme="minorHAnsi" w:hAnsiTheme="minorHAnsi"/>
        </w:rPr>
        <w:t>0</w:t>
      </w:r>
      <w:r w:rsidR="006C7F72" w:rsidRPr="009326C1">
        <w:rPr>
          <w:rFonts w:asciiTheme="minorHAnsi" w:hAnsiTheme="minorHAnsi" w:cs="Arial"/>
        </w:rPr>
        <w:t xml:space="preserve"> de </w:t>
      </w:r>
      <w:r w:rsidR="00FB362D">
        <w:rPr>
          <w:rFonts w:asciiTheme="minorHAnsi" w:hAnsiTheme="minorHAnsi" w:cs="Arial"/>
        </w:rPr>
        <w:t>o</w:t>
      </w:r>
      <w:r w:rsidR="00821263">
        <w:rPr>
          <w:rFonts w:asciiTheme="minorHAnsi" w:hAnsiTheme="minorHAnsi" w:cs="Arial"/>
        </w:rPr>
        <w:t>ctubre</w:t>
      </w:r>
      <w:r w:rsidR="006C7F72" w:rsidRPr="009326C1">
        <w:rPr>
          <w:rFonts w:asciiTheme="minorHAnsi" w:hAnsiTheme="minorHAnsi" w:cs="Arial"/>
        </w:rPr>
        <w:t xml:space="preserve"> de 20</w:t>
      </w:r>
      <w:r w:rsidR="007E334B" w:rsidRPr="009326C1">
        <w:rPr>
          <w:rFonts w:asciiTheme="minorHAnsi" w:hAnsiTheme="minorHAnsi" w:cs="Arial"/>
        </w:rPr>
        <w:t>22</w:t>
      </w:r>
      <w:r w:rsidR="006C7F72" w:rsidRPr="009326C1">
        <w:rPr>
          <w:rFonts w:asciiTheme="minorHAnsi" w:hAnsiTheme="minorHAnsi" w:cs="Arial"/>
        </w:rPr>
        <w:t xml:space="preserve"> a las 1</w:t>
      </w:r>
      <w:r w:rsidR="001909FB">
        <w:rPr>
          <w:rFonts w:asciiTheme="minorHAnsi" w:hAnsiTheme="minorHAnsi" w:cs="Arial"/>
        </w:rPr>
        <w:t>2</w:t>
      </w:r>
      <w:r w:rsidR="006C7F72" w:rsidRPr="009326C1">
        <w:rPr>
          <w:rFonts w:asciiTheme="minorHAnsi" w:hAnsiTheme="minorHAnsi" w:cs="Arial"/>
        </w:rPr>
        <w:t xml:space="preserve">:00 </w:t>
      </w:r>
      <w:proofErr w:type="spellStart"/>
      <w:r w:rsidR="006C7F72" w:rsidRPr="009326C1">
        <w:rPr>
          <w:rFonts w:asciiTheme="minorHAnsi" w:hAnsiTheme="minorHAnsi" w:cs="Arial"/>
        </w:rPr>
        <w:t>Hrs</w:t>
      </w:r>
      <w:proofErr w:type="spellEnd"/>
      <w:r w:rsidR="006C7F72" w:rsidRPr="009326C1">
        <w:rPr>
          <w:rFonts w:asciiTheme="minorHAnsi" w:hAnsiTheme="minorHAnsi" w:cs="Arial"/>
        </w:rPr>
        <w:t>.</w:t>
      </w:r>
    </w:p>
    <w:p w14:paraId="5BBAC9E5" w14:textId="77777777" w:rsidR="00453F29" w:rsidRPr="00E52AAC" w:rsidRDefault="00453F29" w:rsidP="00453F29">
      <w:pPr>
        <w:ind w:right="-1"/>
        <w:jc w:val="both"/>
        <w:rPr>
          <w:rFonts w:asciiTheme="minorHAnsi" w:hAnsiTheme="minorHAnsi"/>
        </w:rPr>
      </w:pPr>
    </w:p>
    <w:p w14:paraId="61898FA0" w14:textId="0A3F1985" w:rsidR="00953E88" w:rsidRPr="00B07C62" w:rsidRDefault="002D2D52" w:rsidP="00B07C62">
      <w:pPr>
        <w:ind w:right="51"/>
        <w:jc w:val="both"/>
        <w:rPr>
          <w:rFonts w:ascii="Calibri" w:hAnsi="Calibri"/>
        </w:rPr>
      </w:pPr>
      <w:r>
        <w:rPr>
          <w:rFonts w:ascii="Calibri" w:hAnsi="Calibri"/>
        </w:rPr>
        <w:t>Los concursantes</w:t>
      </w:r>
      <w:r w:rsidR="007E334B" w:rsidRPr="002D2D52">
        <w:rPr>
          <w:rFonts w:ascii="Calibri" w:hAnsi="Calibri"/>
        </w:rPr>
        <w:t xml:space="preserve"> que pretendan solicitar aclaraciones a los aspectos contenidos en la Convocatoria deberán entregar las preguntas </w:t>
      </w:r>
      <w:r w:rsidR="007E334B" w:rsidRPr="002D2D52">
        <w:rPr>
          <w:rFonts w:ascii="Calibri" w:hAnsi="Calibri"/>
          <w:i/>
        </w:rPr>
        <w:t xml:space="preserve">por escrito y en cd o </w:t>
      </w:r>
      <w:proofErr w:type="spellStart"/>
      <w:r w:rsidR="007E334B" w:rsidRPr="002D2D52">
        <w:rPr>
          <w:rFonts w:ascii="Calibri" w:hAnsi="Calibri"/>
          <w:i/>
        </w:rPr>
        <w:t>usb</w:t>
      </w:r>
      <w:proofErr w:type="spellEnd"/>
      <w:r w:rsidR="007E334B" w:rsidRPr="002D2D52">
        <w:rPr>
          <w:rFonts w:ascii="Calibri" w:hAnsi="Calibri"/>
          <w:i/>
        </w:rPr>
        <w:t xml:space="preserve"> en documento </w:t>
      </w:r>
      <w:proofErr w:type="spellStart"/>
      <w:r w:rsidR="007E334B" w:rsidRPr="002D2D52">
        <w:rPr>
          <w:rFonts w:ascii="Calibri" w:hAnsi="Calibri"/>
          <w:i/>
        </w:rPr>
        <w:t>word</w:t>
      </w:r>
      <w:proofErr w:type="spellEnd"/>
      <w:r w:rsidR="007E334B" w:rsidRPr="002D2D52">
        <w:rPr>
          <w:rFonts w:ascii="Calibri" w:hAnsi="Calibri"/>
        </w:rPr>
        <w:t xml:space="preserve">; utilizando el formato que como </w:t>
      </w:r>
      <w:r w:rsidR="007E334B" w:rsidRPr="002D2D52">
        <w:rPr>
          <w:rFonts w:ascii="Calibri" w:hAnsi="Calibri"/>
          <w:b/>
        </w:rPr>
        <w:t>ANEXO 14</w:t>
      </w:r>
      <w:r w:rsidR="007E334B" w:rsidRPr="002D2D52">
        <w:rPr>
          <w:rFonts w:ascii="Calibri" w:hAnsi="Calibri"/>
        </w:rPr>
        <w:t xml:space="preserve"> se </w:t>
      </w:r>
      <w:r w:rsidR="00B07C62">
        <w:rPr>
          <w:rFonts w:ascii="Calibri" w:hAnsi="Calibri"/>
        </w:rPr>
        <w:t>acompaña a las presentes bases</w:t>
      </w:r>
      <w:r w:rsidR="007E334B" w:rsidRPr="002D2D52">
        <w:rPr>
          <w:rFonts w:ascii="Calibri" w:hAnsi="Calibri"/>
        </w:rPr>
        <w:t>, lo cual podrán hacer a más tardar 24 horas antes de la celebración del evento, en las oficinas del Departamento de Adquisiciones, ubicado en Matamoros oriente, No. 520, primer piso, Centro de la Ciudad, Monterrey, Nuevo León, C.P. 64000, Tel. 81 81 30 70 49. Dichas preguntas deberán estar firmadas por el Representante Legal, caso contrario no se aceptarán. Se levantará acta de la sesión y lo acordado será obligatorio aún para quienes no asistan.</w:t>
      </w:r>
    </w:p>
    <w:p w14:paraId="66456212" w14:textId="77777777" w:rsidR="00970EAA" w:rsidRDefault="00970EAA" w:rsidP="00453F29">
      <w:pPr>
        <w:ind w:right="566"/>
        <w:jc w:val="both"/>
        <w:rPr>
          <w:rFonts w:asciiTheme="minorHAnsi" w:hAnsiTheme="minorHAnsi"/>
        </w:rPr>
      </w:pPr>
    </w:p>
    <w:p w14:paraId="1044587E"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12. ACTO DE ENTREGA DE PROPUESTAS Y APERTURA TÉCNICA.</w:t>
      </w:r>
    </w:p>
    <w:p w14:paraId="2903A215" w14:textId="77777777" w:rsidR="000B78E5" w:rsidRPr="00E52AAC" w:rsidRDefault="000B78E5" w:rsidP="000B78E5">
      <w:pPr>
        <w:ind w:right="-1"/>
        <w:jc w:val="both"/>
        <w:rPr>
          <w:rFonts w:asciiTheme="minorHAnsi" w:hAnsiTheme="minorHAnsi"/>
        </w:rPr>
      </w:pPr>
    </w:p>
    <w:p w14:paraId="0B6DBDF9" w14:textId="1EE4247F" w:rsidR="00453F29" w:rsidRPr="00E52AAC" w:rsidRDefault="00453F29" w:rsidP="00453F29">
      <w:pPr>
        <w:ind w:right="51"/>
        <w:jc w:val="both"/>
        <w:rPr>
          <w:rFonts w:asciiTheme="minorHAnsi" w:hAnsiTheme="minorHAnsi"/>
        </w:rPr>
      </w:pPr>
      <w:r w:rsidRPr="006C7F72">
        <w:rPr>
          <w:rFonts w:asciiTheme="minorHAnsi" w:hAnsiTheme="minorHAnsi" w:cs="Arial"/>
        </w:rPr>
        <w:t xml:space="preserve">Las propuestas técnicas y económicas se entregarán el </w:t>
      </w:r>
      <w:r w:rsidRPr="002D2D52">
        <w:rPr>
          <w:rFonts w:asciiTheme="minorHAnsi" w:hAnsiTheme="minorHAnsi" w:cs="Arial"/>
        </w:rPr>
        <w:t xml:space="preserve">día </w:t>
      </w:r>
      <w:r w:rsidR="006C7F72" w:rsidRPr="002D2D52">
        <w:rPr>
          <w:rFonts w:asciiTheme="minorHAnsi" w:hAnsiTheme="minorHAnsi" w:cs="Arial"/>
        </w:rPr>
        <w:t>1</w:t>
      </w:r>
      <w:r w:rsidR="00821263">
        <w:rPr>
          <w:rFonts w:asciiTheme="minorHAnsi" w:hAnsiTheme="minorHAnsi" w:cs="Arial"/>
        </w:rPr>
        <w:t>7</w:t>
      </w:r>
      <w:r w:rsidR="00964546" w:rsidRPr="002D2D52">
        <w:rPr>
          <w:rFonts w:asciiTheme="minorHAnsi" w:hAnsiTheme="minorHAnsi" w:cs="Arial"/>
        </w:rPr>
        <w:t xml:space="preserve"> de </w:t>
      </w:r>
      <w:r w:rsidR="00FB362D">
        <w:rPr>
          <w:rFonts w:asciiTheme="minorHAnsi" w:hAnsiTheme="minorHAnsi" w:cs="Arial"/>
        </w:rPr>
        <w:t>o</w:t>
      </w:r>
      <w:r w:rsidR="00821263">
        <w:rPr>
          <w:rFonts w:asciiTheme="minorHAnsi" w:hAnsiTheme="minorHAnsi" w:cs="Arial"/>
        </w:rPr>
        <w:t>ctubre</w:t>
      </w:r>
      <w:r w:rsidR="006C7F72" w:rsidRPr="002D2D52">
        <w:rPr>
          <w:rFonts w:asciiTheme="minorHAnsi" w:hAnsiTheme="minorHAnsi" w:cs="Arial"/>
        </w:rPr>
        <w:t xml:space="preserve"> del</w:t>
      </w:r>
      <w:r w:rsidR="00C36D82" w:rsidRPr="002D2D52">
        <w:rPr>
          <w:rFonts w:asciiTheme="minorHAnsi" w:hAnsiTheme="minorHAnsi" w:cs="Arial"/>
        </w:rPr>
        <w:t xml:space="preserve"> </w:t>
      </w:r>
      <w:r w:rsidR="00141CBE" w:rsidRPr="002D2D52">
        <w:rPr>
          <w:rFonts w:asciiTheme="minorHAnsi" w:hAnsiTheme="minorHAnsi" w:cs="Arial"/>
        </w:rPr>
        <w:t>20</w:t>
      </w:r>
      <w:r w:rsidR="00C64A31" w:rsidRPr="002D2D52">
        <w:rPr>
          <w:rFonts w:asciiTheme="minorHAnsi" w:hAnsiTheme="minorHAnsi" w:cs="Arial"/>
        </w:rPr>
        <w:t>22</w:t>
      </w:r>
      <w:r w:rsidRPr="002D2D52">
        <w:rPr>
          <w:rFonts w:asciiTheme="minorHAnsi" w:hAnsiTheme="minorHAnsi" w:cs="Arial"/>
        </w:rPr>
        <w:t xml:space="preserve"> a</w:t>
      </w:r>
      <w:r w:rsidR="00141CBE" w:rsidRPr="002D2D52">
        <w:rPr>
          <w:rFonts w:asciiTheme="minorHAnsi" w:hAnsiTheme="minorHAnsi" w:cs="Arial"/>
        </w:rPr>
        <w:t xml:space="preserve"> las 1</w:t>
      </w:r>
      <w:r w:rsidR="00964546" w:rsidRPr="002D2D52">
        <w:rPr>
          <w:rFonts w:asciiTheme="minorHAnsi" w:hAnsiTheme="minorHAnsi" w:cs="Arial"/>
        </w:rPr>
        <w:t>0</w:t>
      </w:r>
      <w:r w:rsidR="00141CBE" w:rsidRPr="002D2D52">
        <w:rPr>
          <w:rFonts w:asciiTheme="minorHAnsi" w:hAnsiTheme="minorHAnsi" w:cs="Arial"/>
        </w:rPr>
        <w:t>:00 horas.</w:t>
      </w:r>
    </w:p>
    <w:p w14:paraId="7C6CCC04" w14:textId="77777777" w:rsidR="00C64A31" w:rsidRDefault="00C64A31" w:rsidP="00453F29">
      <w:pPr>
        <w:pStyle w:val="Textoindependiente3"/>
        <w:ind w:right="-1"/>
        <w:rPr>
          <w:rFonts w:asciiTheme="minorHAnsi" w:hAnsiTheme="minorHAnsi"/>
          <w:b w:val="0"/>
          <w:sz w:val="20"/>
        </w:rPr>
      </w:pPr>
    </w:p>
    <w:p w14:paraId="7994B486" w14:textId="6C018AD4" w:rsidR="00370533" w:rsidRPr="00E52AAC" w:rsidRDefault="00C64A31" w:rsidP="00453F29">
      <w:pPr>
        <w:pStyle w:val="Textoindependiente3"/>
        <w:ind w:right="-1"/>
        <w:rPr>
          <w:rFonts w:asciiTheme="minorHAnsi" w:hAnsiTheme="minorHAnsi"/>
          <w:b w:val="0"/>
          <w:sz w:val="20"/>
        </w:rPr>
      </w:pPr>
      <w:r w:rsidRPr="00933AD6">
        <w:rPr>
          <w:rFonts w:asciiTheme="minorHAnsi" w:hAnsiTheme="minorHAnsi"/>
          <w:b w:val="0"/>
          <w:sz w:val="20"/>
        </w:rPr>
        <w:t xml:space="preserve">En esta etapa los </w:t>
      </w:r>
      <w:r w:rsidR="00933AD6">
        <w:rPr>
          <w:rFonts w:asciiTheme="minorHAnsi" w:hAnsiTheme="minorHAnsi"/>
          <w:b w:val="0"/>
          <w:sz w:val="20"/>
        </w:rPr>
        <w:t>Concursantes</w:t>
      </w:r>
      <w:r w:rsidRPr="00933AD6">
        <w:rPr>
          <w:rFonts w:asciiTheme="minorHAnsi" w:hAnsiTheme="minorHAnsi"/>
          <w:b w:val="0"/>
          <w:sz w:val="20"/>
        </w:rPr>
        <w:t xml:space="preserve"> deberán de presentar en dos sobres cerrados sus propuestas técnicas y económicas conteniendo</w:t>
      </w:r>
      <w:r w:rsidR="00970EAA">
        <w:rPr>
          <w:rFonts w:asciiTheme="minorHAnsi" w:hAnsiTheme="minorHAnsi"/>
          <w:b w:val="0"/>
          <w:sz w:val="20"/>
        </w:rPr>
        <w:t xml:space="preserve"> la información que se solicitó.</w:t>
      </w:r>
    </w:p>
    <w:p w14:paraId="04B94088" w14:textId="77777777" w:rsidR="003E3F99" w:rsidRPr="00E52AAC" w:rsidRDefault="003E3F99" w:rsidP="000B78E5">
      <w:pPr>
        <w:pStyle w:val="Textoindependiente3"/>
        <w:ind w:right="-1"/>
        <w:rPr>
          <w:rFonts w:asciiTheme="minorHAnsi" w:hAnsiTheme="minorHAnsi"/>
          <w:b w:val="0"/>
          <w:sz w:val="20"/>
        </w:rPr>
      </w:pPr>
    </w:p>
    <w:p w14:paraId="51ED613F"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13. EVENTO DE FALLO TÉCNICO.</w:t>
      </w:r>
    </w:p>
    <w:p w14:paraId="1AB87E70" w14:textId="77777777" w:rsidR="000B78E5" w:rsidRPr="00E52AAC" w:rsidRDefault="000B78E5" w:rsidP="000B78E5">
      <w:pPr>
        <w:ind w:right="-1"/>
        <w:jc w:val="both"/>
        <w:rPr>
          <w:rFonts w:asciiTheme="minorHAnsi" w:hAnsiTheme="minorHAnsi"/>
        </w:rPr>
      </w:pPr>
    </w:p>
    <w:p w14:paraId="32D74C48" w14:textId="393DF365" w:rsidR="00453F29" w:rsidRPr="00E52AAC" w:rsidRDefault="00453F29" w:rsidP="00453F29">
      <w:pPr>
        <w:ind w:right="51"/>
        <w:jc w:val="both"/>
        <w:rPr>
          <w:rFonts w:asciiTheme="minorHAnsi" w:hAnsiTheme="minorHAnsi"/>
        </w:rPr>
      </w:pPr>
      <w:r w:rsidRPr="006C7F72">
        <w:rPr>
          <w:rFonts w:asciiTheme="minorHAnsi" w:hAnsiTheme="minorHAnsi" w:cs="Arial"/>
        </w:rPr>
        <w:t xml:space="preserve">El evento se realizará </w:t>
      </w:r>
      <w:r w:rsidRPr="002D2D52">
        <w:rPr>
          <w:rFonts w:asciiTheme="minorHAnsi" w:hAnsiTheme="minorHAnsi" w:cs="Arial"/>
        </w:rPr>
        <w:t xml:space="preserve">el día </w:t>
      </w:r>
      <w:r w:rsidR="00933AD6" w:rsidRPr="002D2D52">
        <w:rPr>
          <w:rFonts w:asciiTheme="minorHAnsi" w:hAnsiTheme="minorHAnsi" w:cs="Arial"/>
        </w:rPr>
        <w:t>1</w:t>
      </w:r>
      <w:r w:rsidR="00821263">
        <w:rPr>
          <w:rFonts w:asciiTheme="minorHAnsi" w:hAnsiTheme="minorHAnsi" w:cs="Arial"/>
        </w:rPr>
        <w:t>7</w:t>
      </w:r>
      <w:r w:rsidR="00C36D82" w:rsidRPr="002D2D52">
        <w:rPr>
          <w:rFonts w:asciiTheme="minorHAnsi" w:hAnsiTheme="minorHAnsi" w:cs="Arial"/>
        </w:rPr>
        <w:t xml:space="preserve"> </w:t>
      </w:r>
      <w:r w:rsidR="00964546" w:rsidRPr="002D2D52">
        <w:rPr>
          <w:rFonts w:asciiTheme="minorHAnsi" w:hAnsiTheme="minorHAnsi" w:cs="Arial"/>
        </w:rPr>
        <w:t xml:space="preserve">de </w:t>
      </w:r>
      <w:r w:rsidR="00FB362D">
        <w:rPr>
          <w:rFonts w:asciiTheme="minorHAnsi" w:hAnsiTheme="minorHAnsi" w:cs="Arial"/>
        </w:rPr>
        <w:t>o</w:t>
      </w:r>
      <w:r w:rsidR="00821263">
        <w:rPr>
          <w:rFonts w:asciiTheme="minorHAnsi" w:hAnsiTheme="minorHAnsi" w:cs="Arial"/>
        </w:rPr>
        <w:t>ctubre</w:t>
      </w:r>
      <w:r w:rsidR="00964546" w:rsidRPr="002D2D52">
        <w:rPr>
          <w:rFonts w:asciiTheme="minorHAnsi" w:hAnsiTheme="minorHAnsi" w:cs="Arial"/>
        </w:rPr>
        <w:t xml:space="preserve"> del 20</w:t>
      </w:r>
      <w:r w:rsidR="00933AD6" w:rsidRPr="002D2D52">
        <w:rPr>
          <w:rFonts w:asciiTheme="minorHAnsi" w:hAnsiTheme="minorHAnsi" w:cs="Arial"/>
        </w:rPr>
        <w:t>22</w:t>
      </w:r>
      <w:r w:rsidR="00964546" w:rsidRPr="002D2D52">
        <w:rPr>
          <w:rFonts w:asciiTheme="minorHAnsi" w:hAnsiTheme="minorHAnsi" w:cs="Arial"/>
        </w:rPr>
        <w:t xml:space="preserve"> </w:t>
      </w:r>
      <w:r w:rsidRPr="002D2D52">
        <w:rPr>
          <w:rFonts w:asciiTheme="minorHAnsi" w:hAnsiTheme="minorHAnsi" w:cs="Arial"/>
        </w:rPr>
        <w:t>a las 1</w:t>
      </w:r>
      <w:r w:rsidR="00821263">
        <w:rPr>
          <w:rFonts w:asciiTheme="minorHAnsi" w:hAnsiTheme="minorHAnsi" w:cs="Arial"/>
        </w:rPr>
        <w:t>6</w:t>
      </w:r>
      <w:r w:rsidR="00141CBE" w:rsidRPr="002D2D52">
        <w:rPr>
          <w:rFonts w:asciiTheme="minorHAnsi" w:hAnsiTheme="minorHAnsi" w:cs="Arial"/>
        </w:rPr>
        <w:t>:00 horas.</w:t>
      </w:r>
    </w:p>
    <w:p w14:paraId="08962579" w14:textId="77777777" w:rsidR="00453F29" w:rsidRPr="00E52AAC" w:rsidRDefault="00453F29" w:rsidP="00453F29">
      <w:pPr>
        <w:ind w:right="-1"/>
        <w:jc w:val="both"/>
        <w:rPr>
          <w:rFonts w:asciiTheme="minorHAnsi" w:hAnsiTheme="minorHAnsi" w:cs="Arial"/>
        </w:rPr>
      </w:pPr>
    </w:p>
    <w:p w14:paraId="3BD38975" w14:textId="77777777" w:rsidR="00933AD6" w:rsidRDefault="00933AD6" w:rsidP="00933AD6">
      <w:pPr>
        <w:ind w:right="-1"/>
        <w:jc w:val="both"/>
        <w:rPr>
          <w:rFonts w:ascii="Calibri" w:hAnsi="Calibri" w:cs="Arial"/>
        </w:rPr>
      </w:pPr>
      <w:r w:rsidRPr="00933AD6">
        <w:rPr>
          <w:rFonts w:ascii="Calibri" w:hAnsi="Calibri" w:cs="Arial"/>
        </w:rPr>
        <w:t xml:space="preserve">Se darán a conocer las propuestas técnicas que fueron rechazadas y los motivos de tal determinación, se </w:t>
      </w:r>
      <w:proofErr w:type="gramStart"/>
      <w:r w:rsidRPr="00933AD6">
        <w:rPr>
          <w:rFonts w:ascii="Calibri" w:hAnsi="Calibri" w:cs="Arial"/>
        </w:rPr>
        <w:t>levantará</w:t>
      </w:r>
      <w:proofErr w:type="gramEnd"/>
      <w:r w:rsidRPr="00933AD6">
        <w:rPr>
          <w:rFonts w:ascii="Calibri" w:hAnsi="Calibri" w:cs="Arial"/>
        </w:rPr>
        <w:t xml:space="preserve"> acta del evento y se dará lectura a la misma la cual se firmará por todos los participantes del evento.</w:t>
      </w:r>
    </w:p>
    <w:p w14:paraId="58DE82C5" w14:textId="77777777" w:rsidR="00370533" w:rsidRPr="00933AD6" w:rsidRDefault="00370533" w:rsidP="00933AD6">
      <w:pPr>
        <w:ind w:right="-1"/>
        <w:jc w:val="both"/>
        <w:rPr>
          <w:rFonts w:ascii="Calibri" w:hAnsi="Calibri" w:cs="Arial"/>
        </w:rPr>
      </w:pPr>
    </w:p>
    <w:p w14:paraId="3DEEA1CB" w14:textId="77777777" w:rsidR="00A16B2E" w:rsidRPr="00E52AAC" w:rsidRDefault="00A16B2E" w:rsidP="000B78E5">
      <w:pPr>
        <w:ind w:right="-1"/>
        <w:jc w:val="both"/>
        <w:rPr>
          <w:rFonts w:asciiTheme="minorHAnsi" w:hAnsiTheme="minorHAnsi"/>
          <w:b/>
          <w:sz w:val="16"/>
        </w:rPr>
      </w:pPr>
    </w:p>
    <w:p w14:paraId="06C1CBCF"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14. APERTURA DE PROPUESTAS ECONÓMICAS.</w:t>
      </w:r>
    </w:p>
    <w:p w14:paraId="53B46D42" w14:textId="77777777" w:rsidR="000B78E5" w:rsidRPr="00E52AAC" w:rsidRDefault="000B78E5" w:rsidP="000B78E5">
      <w:pPr>
        <w:ind w:right="-1"/>
        <w:jc w:val="both"/>
        <w:rPr>
          <w:rFonts w:asciiTheme="minorHAnsi" w:hAnsiTheme="minorHAnsi"/>
        </w:rPr>
      </w:pPr>
    </w:p>
    <w:p w14:paraId="4BD06B7F" w14:textId="158DD7CA" w:rsidR="00453F29" w:rsidRDefault="002D2D52" w:rsidP="00453F29">
      <w:pPr>
        <w:ind w:right="51"/>
        <w:jc w:val="both"/>
        <w:rPr>
          <w:rFonts w:asciiTheme="minorHAnsi" w:hAnsiTheme="minorHAnsi" w:cs="Arial"/>
        </w:rPr>
      </w:pPr>
      <w:r w:rsidRPr="002D2D52">
        <w:rPr>
          <w:rFonts w:asciiTheme="minorHAnsi" w:hAnsiTheme="minorHAnsi" w:cs="Arial"/>
        </w:rPr>
        <w:t>En esta etapa se dará apertura a los sobres de propuesta económica de los proveedores que hayan sido aceptados técnicamente.</w:t>
      </w:r>
      <w:r>
        <w:rPr>
          <w:rFonts w:asciiTheme="minorHAnsi" w:hAnsiTheme="minorHAnsi" w:cs="Arial"/>
        </w:rPr>
        <w:t xml:space="preserve"> </w:t>
      </w:r>
      <w:r w:rsidR="00166E6D">
        <w:rPr>
          <w:rFonts w:asciiTheme="minorHAnsi" w:hAnsiTheme="minorHAnsi" w:cs="Arial"/>
        </w:rPr>
        <w:t xml:space="preserve">El evento se realizará </w:t>
      </w:r>
      <w:r w:rsidR="00933AD6" w:rsidRPr="006C7F72">
        <w:rPr>
          <w:rFonts w:asciiTheme="minorHAnsi" w:hAnsiTheme="minorHAnsi" w:cs="Arial"/>
        </w:rPr>
        <w:t xml:space="preserve">el </w:t>
      </w:r>
      <w:r w:rsidR="00933AD6" w:rsidRPr="002D2D52">
        <w:rPr>
          <w:rFonts w:asciiTheme="minorHAnsi" w:hAnsiTheme="minorHAnsi" w:cs="Arial"/>
        </w:rPr>
        <w:t>día</w:t>
      </w:r>
      <w:r w:rsidR="00964546" w:rsidRPr="002D2D52">
        <w:rPr>
          <w:rFonts w:asciiTheme="minorHAnsi" w:hAnsiTheme="minorHAnsi" w:cs="Arial"/>
        </w:rPr>
        <w:t xml:space="preserve"> </w:t>
      </w:r>
      <w:r w:rsidR="006C7F72" w:rsidRPr="002D2D52">
        <w:rPr>
          <w:rFonts w:asciiTheme="minorHAnsi" w:hAnsiTheme="minorHAnsi" w:cs="Arial"/>
        </w:rPr>
        <w:t>1</w:t>
      </w:r>
      <w:r w:rsidR="00821263">
        <w:rPr>
          <w:rFonts w:asciiTheme="minorHAnsi" w:hAnsiTheme="minorHAnsi" w:cs="Arial"/>
        </w:rPr>
        <w:t>7</w:t>
      </w:r>
      <w:r w:rsidR="006C7F72" w:rsidRPr="002D2D52">
        <w:rPr>
          <w:rFonts w:asciiTheme="minorHAnsi" w:hAnsiTheme="minorHAnsi" w:cs="Arial"/>
        </w:rPr>
        <w:t xml:space="preserve"> de </w:t>
      </w:r>
      <w:r w:rsidR="00FB362D">
        <w:rPr>
          <w:rFonts w:asciiTheme="minorHAnsi" w:hAnsiTheme="minorHAnsi" w:cs="Arial"/>
        </w:rPr>
        <w:t>o</w:t>
      </w:r>
      <w:r w:rsidR="00821263">
        <w:rPr>
          <w:rFonts w:asciiTheme="minorHAnsi" w:hAnsiTheme="minorHAnsi" w:cs="Arial"/>
        </w:rPr>
        <w:t>ctubre</w:t>
      </w:r>
      <w:r w:rsidR="006C7F72" w:rsidRPr="002D2D52">
        <w:rPr>
          <w:rFonts w:asciiTheme="minorHAnsi" w:hAnsiTheme="minorHAnsi" w:cs="Arial"/>
        </w:rPr>
        <w:t xml:space="preserve"> del 20</w:t>
      </w:r>
      <w:r w:rsidR="00933AD6" w:rsidRPr="002D2D52">
        <w:rPr>
          <w:rFonts w:asciiTheme="minorHAnsi" w:hAnsiTheme="minorHAnsi" w:cs="Arial"/>
        </w:rPr>
        <w:t>22</w:t>
      </w:r>
      <w:r w:rsidR="006C7F72" w:rsidRPr="002D2D52">
        <w:rPr>
          <w:rFonts w:asciiTheme="minorHAnsi" w:hAnsiTheme="minorHAnsi" w:cs="Arial"/>
        </w:rPr>
        <w:t xml:space="preserve"> </w:t>
      </w:r>
      <w:r w:rsidR="00141CBE" w:rsidRPr="002D2D52">
        <w:rPr>
          <w:rFonts w:asciiTheme="minorHAnsi" w:hAnsiTheme="minorHAnsi" w:cs="Arial"/>
        </w:rPr>
        <w:t>a las 1</w:t>
      </w:r>
      <w:r w:rsidR="00821263">
        <w:rPr>
          <w:rFonts w:asciiTheme="minorHAnsi" w:hAnsiTheme="minorHAnsi" w:cs="Arial"/>
        </w:rPr>
        <w:t>6</w:t>
      </w:r>
      <w:r w:rsidR="00141CBE" w:rsidRPr="002D2D52">
        <w:rPr>
          <w:rFonts w:asciiTheme="minorHAnsi" w:hAnsiTheme="minorHAnsi" w:cs="Arial"/>
        </w:rPr>
        <w:t>:</w:t>
      </w:r>
      <w:r w:rsidR="00933AD6" w:rsidRPr="002D2D52">
        <w:rPr>
          <w:rFonts w:asciiTheme="minorHAnsi" w:hAnsiTheme="minorHAnsi" w:cs="Arial"/>
        </w:rPr>
        <w:t>30</w:t>
      </w:r>
      <w:r w:rsidR="00141CBE" w:rsidRPr="002D2D52">
        <w:rPr>
          <w:rFonts w:asciiTheme="minorHAnsi" w:hAnsiTheme="minorHAnsi" w:cs="Arial"/>
        </w:rPr>
        <w:t xml:space="preserve"> horas</w:t>
      </w:r>
      <w:r>
        <w:rPr>
          <w:rFonts w:asciiTheme="minorHAnsi" w:hAnsiTheme="minorHAnsi" w:cs="Arial"/>
        </w:rPr>
        <w:t>.</w:t>
      </w:r>
    </w:p>
    <w:p w14:paraId="6B4BB6C6" w14:textId="77777777" w:rsidR="00370533" w:rsidRPr="00E52AAC" w:rsidRDefault="00370533" w:rsidP="00453F29">
      <w:pPr>
        <w:ind w:right="51"/>
        <w:jc w:val="both"/>
        <w:rPr>
          <w:rFonts w:asciiTheme="minorHAnsi" w:hAnsiTheme="minorHAnsi"/>
        </w:rPr>
      </w:pPr>
    </w:p>
    <w:p w14:paraId="15B8BDE8" w14:textId="77777777" w:rsidR="000B78E5" w:rsidRDefault="000B78E5" w:rsidP="00190C8C">
      <w:pPr>
        <w:ind w:right="51"/>
        <w:jc w:val="both"/>
        <w:rPr>
          <w:rFonts w:asciiTheme="minorHAnsi" w:hAnsiTheme="minorHAnsi" w:cs="Arial"/>
        </w:rPr>
      </w:pPr>
    </w:p>
    <w:p w14:paraId="6B5A2DCB"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15. CRITERIO DE ADJUDICACIÓN.</w:t>
      </w:r>
    </w:p>
    <w:p w14:paraId="7D9BADA4" w14:textId="77777777" w:rsidR="000B78E5" w:rsidRPr="00E52AAC" w:rsidRDefault="000B78E5" w:rsidP="000B78E5">
      <w:pPr>
        <w:ind w:right="-1"/>
        <w:jc w:val="both"/>
        <w:rPr>
          <w:rFonts w:asciiTheme="minorHAnsi" w:hAnsiTheme="minorHAnsi"/>
        </w:rPr>
      </w:pPr>
    </w:p>
    <w:p w14:paraId="5861782B" w14:textId="576C63F0" w:rsidR="00453F29" w:rsidRDefault="00453F29" w:rsidP="00453F29">
      <w:pPr>
        <w:ind w:right="51"/>
        <w:jc w:val="both"/>
        <w:rPr>
          <w:rFonts w:asciiTheme="minorHAnsi" w:hAnsiTheme="minorHAnsi"/>
        </w:rPr>
      </w:pPr>
      <w:r w:rsidRPr="00E52AAC">
        <w:rPr>
          <w:rFonts w:asciiTheme="minorHAnsi" w:hAnsiTheme="minorHAnsi"/>
        </w:rPr>
        <w:t xml:space="preserve">La Convocante previo análisis de las propuestas presentadas </w:t>
      </w:r>
      <w:r w:rsidRPr="006C4A45">
        <w:rPr>
          <w:rFonts w:asciiTheme="minorHAnsi" w:hAnsiTheme="minorHAnsi"/>
        </w:rPr>
        <w:t xml:space="preserve">y presupuestos autorizados, elaborará un dictamen que servirá como fundamento para emitir el fallo </w:t>
      </w:r>
      <w:r w:rsidRPr="00B07C62">
        <w:rPr>
          <w:rFonts w:asciiTheme="minorHAnsi" w:hAnsiTheme="minorHAnsi"/>
        </w:rPr>
        <w:t xml:space="preserve">mediante el </w:t>
      </w:r>
      <w:r w:rsidRPr="00FB362D">
        <w:rPr>
          <w:rFonts w:asciiTheme="minorHAnsi" w:hAnsiTheme="minorHAnsi"/>
        </w:rPr>
        <w:t>cual se adjudicará</w:t>
      </w:r>
      <w:r w:rsidR="006C4A45" w:rsidRPr="00FB362D">
        <w:rPr>
          <w:rFonts w:asciiTheme="minorHAnsi" w:hAnsiTheme="minorHAnsi"/>
        </w:rPr>
        <w:t xml:space="preserve"> por</w:t>
      </w:r>
      <w:r w:rsidR="00246940" w:rsidRPr="00FB362D">
        <w:rPr>
          <w:rFonts w:asciiTheme="minorHAnsi" w:hAnsiTheme="minorHAnsi"/>
        </w:rPr>
        <w:t xml:space="preserve"> partida,</w:t>
      </w:r>
      <w:r w:rsidR="00FB362D">
        <w:rPr>
          <w:rFonts w:asciiTheme="minorHAnsi" w:hAnsiTheme="minorHAnsi"/>
        </w:rPr>
        <w:t xml:space="preserve"> la contratación del</w:t>
      </w:r>
      <w:r w:rsidRPr="00FB362D">
        <w:rPr>
          <w:rFonts w:asciiTheme="minorHAnsi" w:hAnsiTheme="minorHAnsi"/>
        </w:rPr>
        <w:t xml:space="preserve"> </w:t>
      </w:r>
      <w:r w:rsidR="00FB362D" w:rsidRPr="00FB362D">
        <w:rPr>
          <w:rFonts w:asciiTheme="minorHAnsi" w:hAnsiTheme="minorHAnsi"/>
        </w:rPr>
        <w:t>SERVICIO DE TRANSPORTACIÓN PARA MADRES Y RECIÉN NACIDOS PARA EL HOSPITAL MATERNO INFANTIL</w:t>
      </w:r>
      <w:r w:rsidR="00FB362D">
        <w:rPr>
          <w:rFonts w:asciiTheme="minorHAnsi" w:hAnsiTheme="minorHAnsi"/>
        </w:rPr>
        <w:t>,</w:t>
      </w:r>
      <w:r w:rsidR="00246940" w:rsidRPr="00FB362D">
        <w:rPr>
          <w:rFonts w:asciiTheme="minorHAnsi" w:hAnsiTheme="minorHAnsi"/>
        </w:rPr>
        <w:t xml:space="preserve"> </w:t>
      </w:r>
      <w:r w:rsidRPr="00FB362D">
        <w:rPr>
          <w:rFonts w:asciiTheme="minorHAnsi" w:hAnsiTheme="minorHAnsi"/>
        </w:rPr>
        <w:t>motivo de este concurso a</w:t>
      </w:r>
      <w:r w:rsidR="00373583" w:rsidRPr="00FB362D">
        <w:rPr>
          <w:rFonts w:asciiTheme="minorHAnsi" w:hAnsiTheme="minorHAnsi"/>
        </w:rPr>
        <w:t xml:space="preserve"> un solo concur</w:t>
      </w:r>
      <w:r w:rsidRPr="00FB362D">
        <w:rPr>
          <w:rFonts w:asciiTheme="minorHAnsi" w:hAnsiTheme="minorHAnsi"/>
        </w:rPr>
        <w:t>sante que de entre los proponentes reúna las condiciones más convenientes en términos de precio, calidad, financiamiento, oportunidad</w:t>
      </w:r>
      <w:r w:rsidRPr="006C4A45">
        <w:rPr>
          <w:rFonts w:asciiTheme="minorHAnsi" w:hAnsiTheme="minorHAnsi"/>
        </w:rPr>
        <w:t xml:space="preserve"> y demás circunstancias</w:t>
      </w:r>
      <w:r w:rsidRPr="00E52AAC">
        <w:rPr>
          <w:rFonts w:asciiTheme="minorHAnsi" w:hAnsiTheme="minorHAnsi"/>
        </w:rPr>
        <w:t xml:space="preserve"> pertinentes requeridas por La Convocante y que garantice satisfactoriamente el cumplimiento </w:t>
      </w:r>
      <w:r w:rsidR="00680AC9">
        <w:rPr>
          <w:rFonts w:asciiTheme="minorHAnsi" w:hAnsiTheme="minorHAnsi"/>
        </w:rPr>
        <w:t xml:space="preserve">en el servicio </w:t>
      </w:r>
      <w:r w:rsidRPr="00E52AAC">
        <w:rPr>
          <w:rFonts w:asciiTheme="minorHAnsi" w:hAnsiTheme="minorHAnsi"/>
        </w:rPr>
        <w:t>de los bienes, objeto del presente concurso</w:t>
      </w:r>
      <w:r w:rsidR="002D2D52">
        <w:rPr>
          <w:rFonts w:asciiTheme="minorHAnsi" w:hAnsiTheme="minorHAnsi"/>
        </w:rPr>
        <w:t>.</w:t>
      </w:r>
    </w:p>
    <w:p w14:paraId="52AFC9C2" w14:textId="77777777" w:rsidR="00370533" w:rsidRPr="00E52AAC" w:rsidRDefault="00370533" w:rsidP="00453F29">
      <w:pPr>
        <w:ind w:right="51"/>
        <w:jc w:val="both"/>
        <w:rPr>
          <w:rFonts w:asciiTheme="minorHAnsi" w:hAnsiTheme="minorHAnsi"/>
        </w:rPr>
      </w:pPr>
    </w:p>
    <w:p w14:paraId="2E4BF2BF" w14:textId="77777777" w:rsidR="001B316B" w:rsidRDefault="001B316B" w:rsidP="000B78E5">
      <w:pPr>
        <w:ind w:right="-1"/>
        <w:jc w:val="both"/>
        <w:rPr>
          <w:rFonts w:asciiTheme="minorHAnsi" w:hAnsiTheme="minorHAnsi"/>
          <w:b/>
        </w:rPr>
      </w:pPr>
    </w:p>
    <w:p w14:paraId="254D66E2" w14:textId="77777777" w:rsidR="001F0ABA" w:rsidRDefault="001F0ABA" w:rsidP="000B78E5">
      <w:pPr>
        <w:ind w:right="-1"/>
        <w:jc w:val="both"/>
        <w:rPr>
          <w:rFonts w:asciiTheme="minorHAnsi" w:hAnsiTheme="minorHAnsi"/>
          <w:b/>
        </w:rPr>
      </w:pPr>
    </w:p>
    <w:p w14:paraId="2570A2A7" w14:textId="77777777" w:rsidR="001F0ABA" w:rsidRDefault="001F0ABA" w:rsidP="000B78E5">
      <w:pPr>
        <w:ind w:right="-1"/>
        <w:jc w:val="both"/>
        <w:rPr>
          <w:rFonts w:asciiTheme="minorHAnsi" w:hAnsiTheme="minorHAnsi"/>
          <w:b/>
        </w:rPr>
      </w:pPr>
    </w:p>
    <w:p w14:paraId="6D1C9D22" w14:textId="77777777" w:rsidR="001F0ABA" w:rsidRPr="00E52AAC" w:rsidRDefault="001F0ABA" w:rsidP="000B78E5">
      <w:pPr>
        <w:ind w:right="-1"/>
        <w:jc w:val="both"/>
        <w:rPr>
          <w:rFonts w:asciiTheme="minorHAnsi" w:hAnsiTheme="minorHAnsi"/>
          <w:b/>
        </w:rPr>
      </w:pPr>
    </w:p>
    <w:p w14:paraId="32AC5D28"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lastRenderedPageBreak/>
        <w:t>16. FALLO ECONÓMICO.</w:t>
      </w:r>
    </w:p>
    <w:p w14:paraId="197EA438" w14:textId="77777777" w:rsidR="000B78E5" w:rsidRPr="00E52AAC" w:rsidRDefault="000B78E5" w:rsidP="000B78E5">
      <w:pPr>
        <w:ind w:right="-1"/>
        <w:jc w:val="both"/>
        <w:rPr>
          <w:rFonts w:asciiTheme="minorHAnsi" w:hAnsiTheme="minorHAnsi"/>
        </w:rPr>
      </w:pPr>
    </w:p>
    <w:p w14:paraId="2A6EC645" w14:textId="41C3FD6C" w:rsidR="00453F29" w:rsidRDefault="00453F29" w:rsidP="00453F29">
      <w:pPr>
        <w:ind w:right="-1"/>
        <w:jc w:val="both"/>
        <w:rPr>
          <w:rFonts w:asciiTheme="minorHAnsi" w:hAnsiTheme="minorHAnsi"/>
        </w:rPr>
      </w:pPr>
      <w:r w:rsidRPr="00E52AAC">
        <w:rPr>
          <w:rFonts w:asciiTheme="minorHAnsi" w:hAnsiTheme="minorHAnsi"/>
        </w:rPr>
        <w:t xml:space="preserve">De conformidad con lo establecido por los </w:t>
      </w:r>
      <w:r w:rsidRPr="006C7F72">
        <w:rPr>
          <w:rFonts w:asciiTheme="minorHAnsi" w:hAnsiTheme="minorHAnsi"/>
        </w:rPr>
        <w:t>Artículos 39 y 40 de la Ley de Adquisiciones, Arrendamientos y Contratación de Servicios del Estado de Nuevo León,</w:t>
      </w:r>
      <w:r w:rsidRPr="006C7F72">
        <w:rPr>
          <w:rFonts w:asciiTheme="minorHAnsi" w:hAnsiTheme="minorHAnsi"/>
          <w:b/>
        </w:rPr>
        <w:t xml:space="preserve"> </w:t>
      </w:r>
      <w:r w:rsidRPr="006C7F72">
        <w:rPr>
          <w:rFonts w:asciiTheme="minorHAnsi" w:hAnsiTheme="minorHAnsi"/>
        </w:rPr>
        <w:t xml:space="preserve">la Convocante dará el fallo económico el </w:t>
      </w:r>
      <w:r w:rsidRPr="002D2D52">
        <w:rPr>
          <w:rFonts w:asciiTheme="minorHAnsi" w:hAnsiTheme="minorHAnsi"/>
        </w:rPr>
        <w:t xml:space="preserve">día </w:t>
      </w:r>
      <w:r w:rsidR="006C7F72" w:rsidRPr="002D2D52">
        <w:rPr>
          <w:rFonts w:asciiTheme="minorHAnsi" w:hAnsiTheme="minorHAnsi" w:cs="Arial"/>
        </w:rPr>
        <w:t>1</w:t>
      </w:r>
      <w:r w:rsidR="00821263">
        <w:rPr>
          <w:rFonts w:asciiTheme="minorHAnsi" w:hAnsiTheme="minorHAnsi" w:cs="Arial"/>
        </w:rPr>
        <w:t>7</w:t>
      </w:r>
      <w:r w:rsidR="006C7F72" w:rsidRPr="002D2D52">
        <w:rPr>
          <w:rFonts w:asciiTheme="minorHAnsi" w:hAnsiTheme="minorHAnsi" w:cs="Arial"/>
        </w:rPr>
        <w:t xml:space="preserve"> de </w:t>
      </w:r>
      <w:r w:rsidR="00FB362D">
        <w:rPr>
          <w:rFonts w:asciiTheme="minorHAnsi" w:hAnsiTheme="minorHAnsi" w:cs="Arial"/>
        </w:rPr>
        <w:t>o</w:t>
      </w:r>
      <w:r w:rsidR="00821263">
        <w:rPr>
          <w:rFonts w:asciiTheme="minorHAnsi" w:hAnsiTheme="minorHAnsi" w:cs="Arial"/>
        </w:rPr>
        <w:t>ctubre</w:t>
      </w:r>
      <w:r w:rsidR="006C7F72" w:rsidRPr="002D2D52">
        <w:rPr>
          <w:rFonts w:asciiTheme="minorHAnsi" w:hAnsiTheme="minorHAnsi" w:cs="Arial"/>
        </w:rPr>
        <w:t xml:space="preserve"> del 20</w:t>
      </w:r>
      <w:r w:rsidR="00680AC9" w:rsidRPr="002D2D52">
        <w:rPr>
          <w:rFonts w:asciiTheme="minorHAnsi" w:hAnsiTheme="minorHAnsi" w:cs="Arial"/>
        </w:rPr>
        <w:t>22</w:t>
      </w:r>
      <w:r w:rsidR="006C7F72" w:rsidRPr="002D2D52">
        <w:rPr>
          <w:rFonts w:asciiTheme="minorHAnsi" w:hAnsiTheme="minorHAnsi" w:cs="Arial"/>
        </w:rPr>
        <w:t xml:space="preserve"> </w:t>
      </w:r>
      <w:r w:rsidR="00141CBE" w:rsidRPr="002D2D52">
        <w:rPr>
          <w:rFonts w:asciiTheme="minorHAnsi" w:hAnsiTheme="minorHAnsi" w:cs="Arial"/>
        </w:rPr>
        <w:t>a las 1</w:t>
      </w:r>
      <w:r w:rsidR="00821263">
        <w:rPr>
          <w:rFonts w:asciiTheme="minorHAnsi" w:hAnsiTheme="minorHAnsi" w:cs="Arial"/>
        </w:rPr>
        <w:t>7</w:t>
      </w:r>
      <w:r w:rsidR="00141CBE" w:rsidRPr="002D2D52">
        <w:rPr>
          <w:rFonts w:asciiTheme="minorHAnsi" w:hAnsiTheme="minorHAnsi" w:cs="Arial"/>
        </w:rPr>
        <w:t>:</w:t>
      </w:r>
      <w:r w:rsidR="00680AC9" w:rsidRPr="002D2D52">
        <w:rPr>
          <w:rFonts w:asciiTheme="minorHAnsi" w:hAnsiTheme="minorHAnsi" w:cs="Arial"/>
        </w:rPr>
        <w:t>0</w:t>
      </w:r>
      <w:r w:rsidR="00141CBE" w:rsidRPr="002D2D52">
        <w:rPr>
          <w:rFonts w:asciiTheme="minorHAnsi" w:hAnsiTheme="minorHAnsi" w:cs="Arial"/>
        </w:rPr>
        <w:t xml:space="preserve">0 </w:t>
      </w:r>
      <w:r w:rsidRPr="002D2D52">
        <w:rPr>
          <w:rFonts w:asciiTheme="minorHAnsi" w:hAnsiTheme="minorHAnsi" w:cs="Arial"/>
        </w:rPr>
        <w:t>horas</w:t>
      </w:r>
      <w:r w:rsidR="00141CBE" w:rsidRPr="002D2D52">
        <w:rPr>
          <w:rFonts w:asciiTheme="minorHAnsi" w:hAnsiTheme="minorHAnsi"/>
        </w:rPr>
        <w:t>.</w:t>
      </w:r>
    </w:p>
    <w:p w14:paraId="3CDBECD2" w14:textId="77777777" w:rsidR="00370533" w:rsidRDefault="00370533" w:rsidP="00453F29">
      <w:pPr>
        <w:ind w:right="-1"/>
        <w:jc w:val="both"/>
        <w:rPr>
          <w:rFonts w:asciiTheme="minorHAnsi" w:hAnsiTheme="minorHAnsi"/>
        </w:rPr>
      </w:pPr>
    </w:p>
    <w:p w14:paraId="76B91B4E" w14:textId="77777777" w:rsidR="006B70F3" w:rsidRDefault="006B70F3" w:rsidP="00453F29">
      <w:pPr>
        <w:ind w:right="-1"/>
        <w:jc w:val="both"/>
        <w:rPr>
          <w:rFonts w:asciiTheme="minorHAnsi" w:hAnsiTheme="minorHAnsi"/>
        </w:rPr>
      </w:pPr>
    </w:p>
    <w:p w14:paraId="36598229"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17. CAUSAS DE DESCALIFICACIÓN.</w:t>
      </w:r>
    </w:p>
    <w:p w14:paraId="22E33E6E" w14:textId="77777777" w:rsidR="003E3F99" w:rsidRPr="00E52AAC" w:rsidRDefault="003E3F99" w:rsidP="005E531C">
      <w:pPr>
        <w:ind w:right="-1"/>
        <w:jc w:val="both"/>
        <w:rPr>
          <w:rFonts w:asciiTheme="minorHAnsi" w:hAnsiTheme="minorHAnsi"/>
        </w:rPr>
      </w:pPr>
    </w:p>
    <w:p w14:paraId="02DECC25" w14:textId="77777777" w:rsidR="00453F29" w:rsidRPr="00E52AAC" w:rsidRDefault="00453F29" w:rsidP="00453F29">
      <w:pPr>
        <w:ind w:right="-1"/>
        <w:jc w:val="both"/>
        <w:rPr>
          <w:rFonts w:asciiTheme="minorHAnsi" w:hAnsiTheme="minorHAnsi"/>
        </w:rPr>
      </w:pPr>
      <w:r w:rsidRPr="00E52AAC">
        <w:rPr>
          <w:rFonts w:asciiTheme="minorHAnsi" w:hAnsiTheme="minorHAnsi"/>
        </w:rPr>
        <w:t>La Convocante estará facultada para descalificar, en el acto de apertura o en cualquier etapa del evento de la invitación, a los Concursantes participantes que incurran en una o varias de las siguientes situaciones que se enumeran en forma enunciativa más no limitativa.</w:t>
      </w:r>
    </w:p>
    <w:p w14:paraId="384A542D" w14:textId="77777777" w:rsidR="00453F29" w:rsidRPr="002D2D52" w:rsidRDefault="00453F29">
      <w:pPr>
        <w:numPr>
          <w:ilvl w:val="0"/>
          <w:numId w:val="8"/>
        </w:numPr>
        <w:ind w:right="-1"/>
        <w:jc w:val="both"/>
        <w:rPr>
          <w:rFonts w:asciiTheme="minorHAnsi" w:hAnsiTheme="minorHAnsi"/>
        </w:rPr>
      </w:pPr>
      <w:r w:rsidRPr="00E52AAC">
        <w:rPr>
          <w:rFonts w:asciiTheme="minorHAnsi" w:hAnsiTheme="minorHAnsi"/>
        </w:rPr>
        <w:t xml:space="preserve">Que no cumplan con alguno de los requisitos especificados en estas bases </w:t>
      </w:r>
      <w:r w:rsidRPr="002D2D52">
        <w:rPr>
          <w:rFonts w:asciiTheme="minorHAnsi" w:hAnsiTheme="minorHAnsi"/>
        </w:rPr>
        <w:t>o los que se deriven del evento de Junta de Aclaraciones o con los requisitos que establezca la Ley de Adquisiciones, Arrendamientos y Contratación de Servicios del Estado de Nuevo León.</w:t>
      </w:r>
    </w:p>
    <w:p w14:paraId="168C06B0"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Cuando las propuestas no se presenten en sobres cerrados, de acuerdo a lo establecido en las bases.</w:t>
      </w:r>
    </w:p>
    <w:p w14:paraId="14E94B3B"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Cuando el representante del participante no acredite debidamente la personalidad jurídica que ostenta.</w:t>
      </w:r>
    </w:p>
    <w:p w14:paraId="54F7E03D"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Que proponga alternativas que modifiquen las condiciones establecidas en estas bases y conforme a las cuales se desarrolla el concurso.</w:t>
      </w:r>
    </w:p>
    <w:p w14:paraId="44625AC7"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Si se comprueba que tiene acuerdo con otro u otros concursantes participantes para elevar el precio de los servicios que se concursan, o cualquier otro acuerdo que tenga como fin obtener una ventaja sobre los demás concursantes</w:t>
      </w:r>
    </w:p>
    <w:p w14:paraId="0C415D3D"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Por falsear datos o información proporcionada a la Convocante, con motivo de la presente Invitación.</w:t>
      </w:r>
    </w:p>
    <w:p w14:paraId="42A29193"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Si no cumple con todos los requisitos especificados en estas bases en cuanto a la documentación que deben presentar en sus propuestas.</w:t>
      </w:r>
    </w:p>
    <w:p w14:paraId="71B798E1"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La falta de firma del Concursante o Representante Legal en sus propuestas técnicas y/o económicas.</w:t>
      </w:r>
    </w:p>
    <w:p w14:paraId="2B70DFD5" w14:textId="50D363D9" w:rsidR="00453F29" w:rsidRDefault="00453F29">
      <w:pPr>
        <w:numPr>
          <w:ilvl w:val="0"/>
          <w:numId w:val="8"/>
        </w:numPr>
        <w:ind w:right="49"/>
        <w:jc w:val="both"/>
        <w:rPr>
          <w:rFonts w:asciiTheme="minorHAnsi" w:hAnsiTheme="minorHAnsi"/>
        </w:rPr>
      </w:pPr>
      <w:r w:rsidRPr="00E52AAC">
        <w:rPr>
          <w:rFonts w:asciiTheme="minorHAnsi" w:hAnsiTheme="minorHAnsi"/>
        </w:rPr>
        <w:t>Cuando el concursante o representante legal modifique las condiciones establecidas en estas bases y conforme a las cuales se desarrolla el concurso.</w:t>
      </w:r>
    </w:p>
    <w:p w14:paraId="58AA6960" w14:textId="77777777" w:rsidR="007766D9" w:rsidRPr="00E52AAC" w:rsidRDefault="007766D9" w:rsidP="007766D9">
      <w:pPr>
        <w:ind w:left="283" w:right="49"/>
        <w:jc w:val="both"/>
        <w:rPr>
          <w:rFonts w:asciiTheme="minorHAnsi" w:hAnsiTheme="minorHAnsi"/>
        </w:rPr>
      </w:pPr>
    </w:p>
    <w:p w14:paraId="2447BE08" w14:textId="77777777" w:rsidR="00453F29" w:rsidRDefault="00453F29" w:rsidP="00453F29">
      <w:pPr>
        <w:pStyle w:val="Textoindependiente3"/>
        <w:ind w:right="-1"/>
        <w:rPr>
          <w:rFonts w:asciiTheme="minorHAnsi" w:hAnsiTheme="minorHAnsi"/>
          <w:b w:val="0"/>
          <w:sz w:val="20"/>
        </w:rPr>
      </w:pPr>
      <w:r w:rsidRPr="00E52AAC">
        <w:rPr>
          <w:rFonts w:asciiTheme="minorHAnsi" w:hAnsiTheme="minorHAnsi"/>
          <w:b w:val="0"/>
          <w:sz w:val="20"/>
        </w:rPr>
        <w:t xml:space="preserve">En cualquier caso, la descalificación podrá decretarse en cualquier momento durante el proceso del concurso,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F51EF9A" w14:textId="77777777" w:rsidR="00C33181" w:rsidRPr="00E52AAC" w:rsidRDefault="00C33181" w:rsidP="00453F29">
      <w:pPr>
        <w:pStyle w:val="Textoindependiente3"/>
        <w:ind w:right="-1"/>
        <w:rPr>
          <w:rFonts w:asciiTheme="minorHAnsi" w:hAnsiTheme="minorHAnsi"/>
          <w:b w:val="0"/>
          <w:sz w:val="20"/>
        </w:rPr>
      </w:pPr>
    </w:p>
    <w:p w14:paraId="3561D7B7" w14:textId="77777777" w:rsidR="005E531C" w:rsidRPr="00E52AAC" w:rsidRDefault="005E531C" w:rsidP="005E531C">
      <w:pPr>
        <w:ind w:right="-1"/>
        <w:jc w:val="both"/>
        <w:rPr>
          <w:rFonts w:asciiTheme="minorHAnsi" w:hAnsiTheme="minorHAnsi"/>
          <w:b/>
          <w:sz w:val="16"/>
        </w:rPr>
      </w:pPr>
    </w:p>
    <w:p w14:paraId="059D4932"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18. EL CONTRATO.</w:t>
      </w:r>
    </w:p>
    <w:p w14:paraId="7E0DC21A" w14:textId="77777777" w:rsidR="005E531C" w:rsidRPr="00E52AAC" w:rsidRDefault="005E531C" w:rsidP="005E531C">
      <w:pPr>
        <w:ind w:right="-1"/>
        <w:jc w:val="both"/>
        <w:rPr>
          <w:rFonts w:asciiTheme="minorHAnsi" w:hAnsiTheme="minorHAnsi"/>
        </w:rPr>
      </w:pPr>
    </w:p>
    <w:p w14:paraId="70DC4F76" w14:textId="549CEC00" w:rsidR="00453F29" w:rsidRPr="002D2D52" w:rsidRDefault="00453F29" w:rsidP="00453F29">
      <w:pPr>
        <w:ind w:right="-1"/>
        <w:jc w:val="both"/>
        <w:rPr>
          <w:rFonts w:ascii="Calibri" w:hAnsi="Calibri"/>
        </w:rPr>
      </w:pPr>
      <w:r w:rsidRPr="00E52AAC">
        <w:rPr>
          <w:rFonts w:asciiTheme="minorHAnsi" w:hAnsiTheme="minorHAnsi"/>
        </w:rPr>
        <w:t>La adjudic</w:t>
      </w:r>
      <w:r w:rsidR="00034759" w:rsidRPr="00E52AAC">
        <w:rPr>
          <w:rFonts w:asciiTheme="minorHAnsi" w:hAnsiTheme="minorHAnsi"/>
        </w:rPr>
        <w:t>ación del contrato que derive del concurso</w:t>
      </w:r>
      <w:r w:rsidRPr="00E52AAC">
        <w:rPr>
          <w:rFonts w:asciiTheme="minorHAnsi" w:hAnsiTheme="minorHAnsi"/>
        </w:rPr>
        <w:t xml:space="preserve">, obliga al </w:t>
      </w:r>
      <w:r w:rsidR="00820FCF">
        <w:rPr>
          <w:rFonts w:asciiTheme="minorHAnsi" w:hAnsiTheme="minorHAnsi"/>
        </w:rPr>
        <w:t xml:space="preserve">invitado </w:t>
      </w:r>
      <w:r w:rsidRPr="00E52AAC">
        <w:rPr>
          <w:rFonts w:asciiTheme="minorHAnsi" w:hAnsiTheme="minorHAnsi"/>
        </w:rPr>
        <w:t xml:space="preserve">en quien hubiere recaído, a firmarlo dentro de los </w:t>
      </w:r>
      <w:r w:rsidR="00326330">
        <w:rPr>
          <w:rFonts w:asciiTheme="minorHAnsi" w:hAnsiTheme="minorHAnsi"/>
        </w:rPr>
        <w:t>10 (diez</w:t>
      </w:r>
      <w:r w:rsidRPr="00E52AAC">
        <w:rPr>
          <w:rFonts w:asciiTheme="minorHAnsi" w:hAnsiTheme="minorHAnsi"/>
        </w:rPr>
        <w:t xml:space="preserve">) días </w:t>
      </w:r>
      <w:r w:rsidR="00326330">
        <w:rPr>
          <w:rFonts w:asciiTheme="minorHAnsi" w:hAnsiTheme="minorHAnsi"/>
        </w:rPr>
        <w:t>hábiles</w:t>
      </w:r>
      <w:r w:rsidRPr="00E52AAC">
        <w:rPr>
          <w:rFonts w:asciiTheme="minorHAnsi" w:hAnsiTheme="minorHAnsi"/>
        </w:rPr>
        <w:t xml:space="preserve"> siguientes a la fecha en que se dé a conocer el fallo</w:t>
      </w:r>
      <w:r w:rsidR="007766D9">
        <w:rPr>
          <w:rFonts w:asciiTheme="minorHAnsi" w:hAnsiTheme="minorHAnsi"/>
        </w:rPr>
        <w:t>,</w:t>
      </w:r>
      <w:r w:rsidR="00001AFE">
        <w:rPr>
          <w:rFonts w:asciiTheme="minorHAnsi" w:hAnsiTheme="minorHAnsi"/>
        </w:rPr>
        <w:t xml:space="preserve"> </w:t>
      </w:r>
      <w:r w:rsidR="00001AFE" w:rsidRPr="002D2D52">
        <w:rPr>
          <w:rFonts w:ascii="Calibri" w:hAnsi="Calibri"/>
        </w:rPr>
        <w:t>de conformidad con lo establecido en</w:t>
      </w:r>
      <w:r w:rsidR="00001AFE" w:rsidRPr="002D2D52">
        <w:rPr>
          <w:rFonts w:ascii="Calibri" w:hAnsi="Calibri"/>
          <w:color w:val="FF0000"/>
        </w:rPr>
        <w:t xml:space="preserve"> </w:t>
      </w:r>
      <w:r w:rsidR="00001AFE" w:rsidRPr="002D2D52">
        <w:rPr>
          <w:rFonts w:ascii="Calibri" w:hAnsi="Calibri"/>
        </w:rPr>
        <w:t xml:space="preserve">el </w:t>
      </w:r>
      <w:r w:rsidR="00001AFE" w:rsidRPr="002D2D52">
        <w:rPr>
          <w:rFonts w:ascii="Calibri" w:hAnsi="Calibri"/>
          <w:i/>
        </w:rPr>
        <w:t xml:space="preserve">Artículo 90 </w:t>
      </w:r>
      <w:r w:rsidR="00001AFE" w:rsidRPr="002D2D52">
        <w:rPr>
          <w:rFonts w:ascii="Calibri" w:hAnsi="Calibri"/>
        </w:rPr>
        <w:t xml:space="preserve">del Reglamento de la Ley de Adquisiciones, Arrendamientos y Contratación de Servicios del Estado de Nuevo </w:t>
      </w:r>
      <w:r w:rsidR="00001AFE" w:rsidRPr="00FA5631">
        <w:rPr>
          <w:rFonts w:ascii="Calibri" w:hAnsi="Calibri"/>
        </w:rPr>
        <w:t>León,</w:t>
      </w:r>
      <w:r w:rsidRPr="00FA5631">
        <w:rPr>
          <w:rFonts w:asciiTheme="minorHAnsi" w:hAnsiTheme="minorHAnsi"/>
        </w:rPr>
        <w:t xml:space="preserve"> en</w:t>
      </w:r>
      <w:r w:rsidRPr="00E52AAC">
        <w:rPr>
          <w:rFonts w:asciiTheme="minorHAnsi" w:hAnsiTheme="minorHAnsi"/>
        </w:rPr>
        <w:t xml:space="preserve"> </w:t>
      </w:r>
      <w:r w:rsidR="00001AFE">
        <w:rPr>
          <w:rFonts w:asciiTheme="minorHAnsi" w:hAnsiTheme="minorHAnsi"/>
        </w:rPr>
        <w:t>la oficina d</w:t>
      </w:r>
      <w:r w:rsidR="004E0901">
        <w:rPr>
          <w:rFonts w:asciiTheme="minorHAnsi" w:hAnsiTheme="minorHAnsi"/>
        </w:rPr>
        <w:t xml:space="preserve">el Departamento de Contratos de </w:t>
      </w:r>
      <w:r w:rsidRPr="00E52AAC">
        <w:rPr>
          <w:rFonts w:asciiTheme="minorHAnsi" w:hAnsiTheme="minorHAnsi"/>
        </w:rPr>
        <w:t xml:space="preserve">la Subdirección de Recursos Materiales ubicada en Matamoros No. 520 </w:t>
      </w:r>
      <w:proofErr w:type="spellStart"/>
      <w:r w:rsidRPr="00E52AAC">
        <w:rPr>
          <w:rFonts w:asciiTheme="minorHAnsi" w:hAnsiTheme="minorHAnsi"/>
        </w:rPr>
        <w:t>Ote</w:t>
      </w:r>
      <w:proofErr w:type="spellEnd"/>
      <w:r w:rsidRPr="00E52AAC">
        <w:rPr>
          <w:rFonts w:asciiTheme="minorHAnsi" w:hAnsiTheme="minorHAnsi"/>
        </w:rPr>
        <w:t>. Primer piso, Col. Centro, de Monterrey, Nuevo León, C.P. 64000, Tels.: 81</w:t>
      </w:r>
      <w:r w:rsidR="007766D9">
        <w:rPr>
          <w:rFonts w:asciiTheme="minorHAnsi" w:hAnsiTheme="minorHAnsi"/>
        </w:rPr>
        <w:t xml:space="preserve"> 81</w:t>
      </w:r>
      <w:r w:rsidRPr="00E52AAC">
        <w:rPr>
          <w:rFonts w:asciiTheme="minorHAnsi" w:hAnsiTheme="minorHAnsi"/>
        </w:rPr>
        <w:t xml:space="preserve"> 30 70</w:t>
      </w:r>
      <w:r w:rsidR="007766D9">
        <w:rPr>
          <w:rFonts w:asciiTheme="minorHAnsi" w:hAnsiTheme="minorHAnsi"/>
        </w:rPr>
        <w:t xml:space="preserve"> </w:t>
      </w:r>
      <w:r w:rsidR="00862234">
        <w:rPr>
          <w:rFonts w:asciiTheme="minorHAnsi" w:hAnsiTheme="minorHAnsi"/>
        </w:rPr>
        <w:t>49</w:t>
      </w:r>
      <w:r w:rsidRPr="00E52AAC">
        <w:rPr>
          <w:rFonts w:asciiTheme="minorHAnsi" w:hAnsiTheme="minorHAnsi"/>
        </w:rPr>
        <w:t xml:space="preserve">, en caso de que el Concursante no firmara el contrato por causas imputables a el mismo, dentro del plazo señalado, la Convocante sin necesidad de un </w:t>
      </w:r>
      <w:r w:rsidRPr="002D2D52">
        <w:rPr>
          <w:rFonts w:asciiTheme="minorHAnsi" w:hAnsiTheme="minorHAnsi"/>
        </w:rPr>
        <w:t>nuevo procedimiento, podrá adjudicar el contrato al participante del concurso que haya presentado la siguiente proposición solvente más baja</w:t>
      </w:r>
      <w:r w:rsidR="00001AFE" w:rsidRPr="002D2D52">
        <w:rPr>
          <w:rFonts w:asciiTheme="minorHAnsi" w:hAnsiTheme="minorHAnsi"/>
        </w:rPr>
        <w:t xml:space="preserve">, </w:t>
      </w:r>
      <w:r w:rsidR="00001AFE" w:rsidRPr="002D2D52">
        <w:rPr>
          <w:rFonts w:ascii="Calibri" w:hAnsi="Calibri"/>
        </w:rPr>
        <w:t>de conformidad con lo dispuesto en este mismo Artículo del citado Reglamento.</w:t>
      </w:r>
    </w:p>
    <w:p w14:paraId="4EE150FC" w14:textId="77777777" w:rsidR="001B6F83" w:rsidRDefault="001B6F83" w:rsidP="00453F29">
      <w:pPr>
        <w:ind w:right="-1"/>
        <w:jc w:val="both"/>
        <w:rPr>
          <w:rFonts w:asciiTheme="minorHAnsi" w:hAnsiTheme="minorHAnsi"/>
        </w:rPr>
      </w:pPr>
    </w:p>
    <w:p w14:paraId="7DC51197" w14:textId="77777777" w:rsidR="001F0ABA" w:rsidRDefault="001F0ABA" w:rsidP="00453F29">
      <w:pPr>
        <w:ind w:right="-1"/>
        <w:jc w:val="both"/>
        <w:rPr>
          <w:rFonts w:asciiTheme="minorHAnsi" w:hAnsiTheme="minorHAnsi"/>
        </w:rPr>
      </w:pPr>
    </w:p>
    <w:p w14:paraId="0C40D1F5" w14:textId="77777777" w:rsidR="001F0ABA" w:rsidRPr="00E52AAC" w:rsidRDefault="001F0ABA" w:rsidP="00453F29">
      <w:pPr>
        <w:ind w:right="-1"/>
        <w:jc w:val="both"/>
        <w:rPr>
          <w:rFonts w:asciiTheme="minorHAnsi" w:hAnsiTheme="minorHAnsi"/>
        </w:rPr>
      </w:pPr>
    </w:p>
    <w:p w14:paraId="34ECBBC6"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lastRenderedPageBreak/>
        <w:t>18.1. Modificación al contrato.</w:t>
      </w:r>
    </w:p>
    <w:p w14:paraId="78EC67CE" w14:textId="77777777" w:rsidR="005E531C" w:rsidRPr="00E52AAC" w:rsidRDefault="005E531C" w:rsidP="005E531C">
      <w:pPr>
        <w:ind w:left="284" w:right="-1"/>
        <w:jc w:val="both"/>
        <w:rPr>
          <w:rFonts w:asciiTheme="minorHAnsi" w:hAnsiTheme="minorHAnsi"/>
        </w:rPr>
      </w:pPr>
    </w:p>
    <w:p w14:paraId="2057319D" w14:textId="77777777" w:rsidR="00453F29" w:rsidRPr="00E52AAC" w:rsidRDefault="00453F29" w:rsidP="00453F29">
      <w:pPr>
        <w:ind w:right="-1"/>
        <w:jc w:val="both"/>
        <w:rPr>
          <w:rFonts w:asciiTheme="minorHAnsi" w:hAnsiTheme="minorHAnsi"/>
        </w:rPr>
      </w:pPr>
      <w:r w:rsidRPr="00E52AAC">
        <w:rPr>
          <w:rFonts w:asciiTheme="minorHAnsi" w:hAnsiTheme="minorHAnsi"/>
        </w:rPr>
        <w:t>El (los) contrato (s) que se derive (n) del presente concurso, podrá (n) ser modificado (s) siempre que el monto total de las modificaciones no rebase, en conjunto, el veinte por ciento de la cantidad de los conceptos establecidos originalmente en los mismos, y el precio de los bienes o servicios sea igual al pactado originalmente, de conformidad con lo establecido en el último párrafo del artículo 47 de la Ley de Adquisiciones, Arrendamientos y Contratación de Servicios del Estado de Nuevo León.</w:t>
      </w:r>
    </w:p>
    <w:p w14:paraId="4C171D8A" w14:textId="77777777" w:rsidR="005E531C" w:rsidRPr="00E52AAC" w:rsidRDefault="005E531C" w:rsidP="005E531C">
      <w:pPr>
        <w:ind w:left="284" w:right="-1"/>
        <w:jc w:val="both"/>
        <w:rPr>
          <w:rFonts w:asciiTheme="minorHAnsi" w:hAnsiTheme="minorHAnsi"/>
        </w:rPr>
      </w:pPr>
    </w:p>
    <w:p w14:paraId="2DD5183E" w14:textId="77777777" w:rsidR="00453F29" w:rsidRPr="00E52AAC" w:rsidRDefault="00453F29" w:rsidP="00453F29">
      <w:pPr>
        <w:pStyle w:val="Textoindependiente"/>
        <w:ind w:right="0"/>
        <w:rPr>
          <w:rFonts w:asciiTheme="minorHAnsi" w:hAnsiTheme="minorHAnsi" w:cs="Arial"/>
          <w:sz w:val="20"/>
          <w:lang w:val="es-ES"/>
        </w:rPr>
      </w:pPr>
      <w:r w:rsidRPr="00E52AAC">
        <w:rPr>
          <w:rFonts w:asciiTheme="minorHAnsi" w:hAnsiTheme="minorHAnsi" w:cs="Arial"/>
          <w:sz w:val="20"/>
          <w:lang w:val="es-ES"/>
        </w:rPr>
        <w:t xml:space="preserve">En caso de otorgamiento de prórrogas o esperas al </w:t>
      </w:r>
      <w:r w:rsidR="00820FCF">
        <w:rPr>
          <w:rFonts w:asciiTheme="minorHAnsi" w:hAnsiTheme="minorHAnsi" w:cs="Arial"/>
          <w:sz w:val="20"/>
          <w:lang w:val="es-ES"/>
        </w:rPr>
        <w:t>invitado</w:t>
      </w:r>
      <w:r w:rsidRPr="00E52AAC">
        <w:rPr>
          <w:rFonts w:asciiTheme="minorHAnsi" w:hAnsiTheme="minorHAnsi" w:cs="Arial"/>
          <w:sz w:val="20"/>
          <w:lang w:val="es-ES"/>
        </w:rPr>
        <w:t xml:space="preserve"> ganador para el cumplimiento de sus obligaciones, derivadas de la formalización de convenios de ampliación al monto o al plazo del contrato, se deberá realizar la modificación correspondiente a la fianza.</w:t>
      </w:r>
    </w:p>
    <w:p w14:paraId="630FC595" w14:textId="77777777" w:rsidR="0093321E" w:rsidRDefault="0093321E" w:rsidP="005E531C">
      <w:pPr>
        <w:ind w:left="284" w:right="-1"/>
        <w:jc w:val="both"/>
        <w:rPr>
          <w:rFonts w:asciiTheme="minorHAnsi" w:hAnsiTheme="minorHAnsi"/>
          <w:b/>
        </w:rPr>
      </w:pPr>
    </w:p>
    <w:p w14:paraId="6F1BD4C5"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t>18.2. Daños y Perjuicios.</w:t>
      </w:r>
    </w:p>
    <w:p w14:paraId="19BE7C22" w14:textId="77777777" w:rsidR="005E531C" w:rsidRPr="00E52AAC" w:rsidRDefault="005E531C" w:rsidP="005E531C">
      <w:pPr>
        <w:ind w:left="284" w:right="-1"/>
        <w:jc w:val="both"/>
        <w:rPr>
          <w:rFonts w:asciiTheme="minorHAnsi" w:hAnsiTheme="minorHAnsi"/>
          <w:b/>
        </w:rPr>
      </w:pPr>
    </w:p>
    <w:p w14:paraId="3BACF3DA" w14:textId="16ADCFF3" w:rsidR="00453F29" w:rsidRDefault="00453F29" w:rsidP="00453F29">
      <w:pPr>
        <w:ind w:right="-1"/>
        <w:jc w:val="both"/>
        <w:rPr>
          <w:rFonts w:asciiTheme="minorHAnsi" w:hAnsiTheme="minorHAnsi"/>
        </w:rPr>
      </w:pPr>
      <w:r w:rsidRPr="00E52AAC">
        <w:rPr>
          <w:rFonts w:asciiTheme="minorHAnsi" w:hAnsiTheme="minorHAnsi"/>
        </w:rPr>
        <w:t xml:space="preserve">En el contrato o contratos que se deriven del presente concurso, </w:t>
      </w:r>
      <w:r w:rsidR="002D2D52">
        <w:rPr>
          <w:rFonts w:asciiTheme="minorHAnsi" w:hAnsiTheme="minorHAnsi"/>
        </w:rPr>
        <w:t xml:space="preserve">el </w:t>
      </w:r>
      <w:r w:rsidR="00C36D82">
        <w:rPr>
          <w:rFonts w:asciiTheme="minorHAnsi" w:hAnsiTheme="minorHAnsi" w:cs="Arial"/>
          <w:lang w:val="es-ES"/>
        </w:rPr>
        <w:t>invitado</w:t>
      </w:r>
      <w:r w:rsidRPr="00E52AAC">
        <w:rPr>
          <w:rFonts w:asciiTheme="minorHAnsi" w:hAnsiTheme="minorHAnsi" w:cs="Arial"/>
          <w:lang w:val="es-ES"/>
        </w:rPr>
        <w:t xml:space="preserve"> ganador </w:t>
      </w:r>
      <w:r w:rsidRPr="00E52AAC">
        <w:rPr>
          <w:rFonts w:asciiTheme="minorHAnsi" w:hAnsiTheme="minorHAnsi"/>
        </w:rPr>
        <w:t>se obliga al pago de los daños y perjuicios que ocasione a la Convocante por la falta de prestación del servicio y cuando éstos no reúnan los requisitos de calidad, así como el pago de daños que se causen a</w:t>
      </w:r>
      <w:r w:rsidRPr="00E52AAC">
        <w:rPr>
          <w:rFonts w:asciiTheme="minorHAnsi" w:hAnsiTheme="minorHAnsi"/>
          <w:b/>
        </w:rPr>
        <w:t xml:space="preserve"> </w:t>
      </w:r>
      <w:r w:rsidRPr="00E52AAC">
        <w:rPr>
          <w:rFonts w:asciiTheme="minorHAnsi" w:hAnsiTheme="minorHAnsi"/>
        </w:rPr>
        <w:t>terceros en su persona, así como por cualquier incumplimiento a lo establecido en el presente instrumento.</w:t>
      </w:r>
    </w:p>
    <w:p w14:paraId="7513C151" w14:textId="1A2A4D5C" w:rsidR="00A16B2E" w:rsidRDefault="00A16B2E" w:rsidP="005E531C">
      <w:pPr>
        <w:ind w:left="284" w:right="-1"/>
        <w:jc w:val="both"/>
        <w:rPr>
          <w:rFonts w:asciiTheme="minorHAnsi" w:hAnsiTheme="minorHAnsi"/>
        </w:rPr>
      </w:pPr>
    </w:p>
    <w:p w14:paraId="63E6943E" w14:textId="77777777" w:rsidR="00953E88" w:rsidRDefault="00953E88" w:rsidP="005E531C">
      <w:pPr>
        <w:ind w:left="284" w:right="-1"/>
        <w:jc w:val="both"/>
        <w:rPr>
          <w:rFonts w:asciiTheme="minorHAnsi" w:hAnsiTheme="minorHAnsi"/>
        </w:rPr>
      </w:pPr>
    </w:p>
    <w:p w14:paraId="11EC3970"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t>18.3. Notificaciones.</w:t>
      </w:r>
    </w:p>
    <w:p w14:paraId="2E643EA7" w14:textId="77777777" w:rsidR="005E531C" w:rsidRPr="00E52AAC" w:rsidRDefault="005E531C" w:rsidP="005E531C">
      <w:pPr>
        <w:ind w:left="284" w:right="-1"/>
        <w:jc w:val="both"/>
        <w:rPr>
          <w:rFonts w:asciiTheme="minorHAnsi" w:hAnsiTheme="minorHAnsi"/>
        </w:rPr>
      </w:pPr>
    </w:p>
    <w:p w14:paraId="56C452A6" w14:textId="77777777" w:rsidR="00453F29" w:rsidRDefault="00453F29" w:rsidP="00453F29">
      <w:pPr>
        <w:ind w:right="-1"/>
        <w:jc w:val="both"/>
        <w:rPr>
          <w:rFonts w:asciiTheme="minorHAnsi" w:hAnsiTheme="minorHAnsi"/>
        </w:rPr>
      </w:pPr>
      <w:r w:rsidRPr="00E52AAC">
        <w:rPr>
          <w:rFonts w:asciiTheme="minorHAnsi" w:hAnsiTheme="minorHAnsi"/>
        </w:rPr>
        <w:t xml:space="preserve">El </w:t>
      </w:r>
      <w:r w:rsidR="00C36D82">
        <w:rPr>
          <w:rFonts w:asciiTheme="minorHAnsi" w:hAnsiTheme="minorHAnsi"/>
        </w:rPr>
        <w:t>invitado</w:t>
      </w:r>
      <w:r w:rsidRPr="00E52AAC">
        <w:rPr>
          <w:rFonts w:asciiTheme="minorHAnsi" w:hAnsiTheme="minorHAnsi"/>
        </w:rPr>
        <w:t xml:space="preserve"> ganador que se le adjudique un pedido o contrato deberá señalar un domicilio en el Estado de Nuevo León, acreditándolo como domicilio para efectos de oír y recibir notificaciones.</w:t>
      </w:r>
    </w:p>
    <w:p w14:paraId="44A39D2B" w14:textId="77777777" w:rsidR="000F17FF" w:rsidRDefault="000F17FF" w:rsidP="00453F29">
      <w:pPr>
        <w:ind w:right="-1"/>
        <w:jc w:val="both"/>
        <w:rPr>
          <w:rFonts w:asciiTheme="minorHAnsi" w:hAnsiTheme="minorHAnsi"/>
        </w:rPr>
      </w:pPr>
    </w:p>
    <w:p w14:paraId="53D165EB" w14:textId="029B9875" w:rsidR="005E531C" w:rsidRDefault="005E531C" w:rsidP="005E531C">
      <w:pPr>
        <w:ind w:left="284" w:right="-1"/>
        <w:jc w:val="both"/>
        <w:rPr>
          <w:rFonts w:asciiTheme="minorHAnsi" w:hAnsiTheme="minorHAnsi"/>
          <w:b/>
          <w:u w:val="single"/>
        </w:rPr>
      </w:pPr>
      <w:r w:rsidRPr="00E52AAC">
        <w:rPr>
          <w:rFonts w:asciiTheme="minorHAnsi" w:hAnsiTheme="minorHAnsi"/>
          <w:b/>
          <w:u w:val="single"/>
        </w:rPr>
        <w:t>18.4. Vigencia del contrato.</w:t>
      </w:r>
    </w:p>
    <w:p w14:paraId="2634830B" w14:textId="77777777" w:rsidR="008101E3" w:rsidRPr="00E52AAC" w:rsidRDefault="008101E3" w:rsidP="005E531C">
      <w:pPr>
        <w:ind w:left="284" w:right="-1"/>
        <w:jc w:val="both"/>
        <w:rPr>
          <w:rFonts w:asciiTheme="minorHAnsi" w:hAnsiTheme="minorHAnsi"/>
          <w:b/>
          <w:u w:val="single"/>
        </w:rPr>
      </w:pPr>
    </w:p>
    <w:p w14:paraId="233FC668" w14:textId="07587085" w:rsidR="00453F29" w:rsidRDefault="003D28A0" w:rsidP="00001AFE">
      <w:pPr>
        <w:pStyle w:val="Textoindependiente2"/>
        <w:ind w:left="284" w:right="-1"/>
        <w:rPr>
          <w:rFonts w:asciiTheme="minorHAnsi" w:hAnsiTheme="minorHAnsi"/>
          <w:iCs/>
          <w:sz w:val="20"/>
        </w:rPr>
      </w:pPr>
      <w:r w:rsidRPr="002D2D52">
        <w:rPr>
          <w:rFonts w:asciiTheme="minorHAnsi" w:hAnsiTheme="minorHAnsi"/>
          <w:iCs/>
          <w:sz w:val="20"/>
        </w:rPr>
        <w:t>La vigencia del contrato</w:t>
      </w:r>
      <w:r w:rsidR="00862234">
        <w:rPr>
          <w:rFonts w:asciiTheme="minorHAnsi" w:hAnsiTheme="minorHAnsi"/>
          <w:iCs/>
          <w:sz w:val="20"/>
        </w:rPr>
        <w:t xml:space="preserve"> que se derive</w:t>
      </w:r>
      <w:r w:rsidR="00453F29" w:rsidRPr="002D2D52">
        <w:rPr>
          <w:rFonts w:asciiTheme="minorHAnsi" w:hAnsiTheme="minorHAnsi"/>
          <w:iCs/>
          <w:sz w:val="20"/>
        </w:rPr>
        <w:t xml:space="preserve"> del presente concurso, será </w:t>
      </w:r>
      <w:r w:rsidR="006B70F3" w:rsidRPr="002D2D52">
        <w:rPr>
          <w:rFonts w:asciiTheme="minorHAnsi" w:hAnsiTheme="minorHAnsi"/>
          <w:iCs/>
          <w:sz w:val="20"/>
        </w:rPr>
        <w:t xml:space="preserve">del </w:t>
      </w:r>
      <w:r w:rsidR="0059138D">
        <w:rPr>
          <w:rFonts w:asciiTheme="minorHAnsi" w:hAnsiTheme="minorHAnsi"/>
          <w:iCs/>
          <w:sz w:val="20"/>
        </w:rPr>
        <w:t>18</w:t>
      </w:r>
      <w:r w:rsidR="000B3F4D" w:rsidRPr="00970EAA">
        <w:rPr>
          <w:rFonts w:asciiTheme="minorHAnsi" w:hAnsiTheme="minorHAnsi"/>
          <w:iCs/>
          <w:sz w:val="20"/>
        </w:rPr>
        <w:t xml:space="preserve"> de </w:t>
      </w:r>
      <w:r w:rsidR="0059138D">
        <w:rPr>
          <w:rFonts w:asciiTheme="minorHAnsi" w:hAnsiTheme="minorHAnsi"/>
          <w:iCs/>
          <w:sz w:val="20"/>
        </w:rPr>
        <w:t>octubre</w:t>
      </w:r>
      <w:r w:rsidR="00970EAA" w:rsidRPr="00970EAA">
        <w:rPr>
          <w:rFonts w:asciiTheme="minorHAnsi" w:hAnsiTheme="minorHAnsi"/>
          <w:iCs/>
          <w:sz w:val="20"/>
        </w:rPr>
        <w:t xml:space="preserve"> del 2022 al </w:t>
      </w:r>
      <w:r w:rsidR="0059138D">
        <w:rPr>
          <w:rFonts w:asciiTheme="minorHAnsi" w:hAnsiTheme="minorHAnsi"/>
          <w:iCs/>
          <w:sz w:val="20"/>
        </w:rPr>
        <w:t>31</w:t>
      </w:r>
      <w:r w:rsidR="00970EAA" w:rsidRPr="00970EAA">
        <w:rPr>
          <w:rFonts w:asciiTheme="minorHAnsi" w:hAnsiTheme="minorHAnsi"/>
          <w:iCs/>
          <w:sz w:val="20"/>
        </w:rPr>
        <w:t xml:space="preserve"> de </w:t>
      </w:r>
      <w:r w:rsidR="0059138D">
        <w:rPr>
          <w:rFonts w:asciiTheme="minorHAnsi" w:hAnsiTheme="minorHAnsi"/>
          <w:iCs/>
          <w:sz w:val="20"/>
        </w:rPr>
        <w:t>Diciem</w:t>
      </w:r>
      <w:r w:rsidR="00970EAA" w:rsidRPr="00970EAA">
        <w:rPr>
          <w:rFonts w:asciiTheme="minorHAnsi" w:hAnsiTheme="minorHAnsi"/>
          <w:iCs/>
          <w:sz w:val="20"/>
        </w:rPr>
        <w:t>bre</w:t>
      </w:r>
      <w:r w:rsidR="002D2D52" w:rsidRPr="00970EAA">
        <w:rPr>
          <w:rFonts w:asciiTheme="minorHAnsi" w:hAnsiTheme="minorHAnsi"/>
          <w:iCs/>
          <w:sz w:val="20"/>
        </w:rPr>
        <w:t xml:space="preserve"> del 2022</w:t>
      </w:r>
      <w:r w:rsidR="00453F29" w:rsidRPr="00970EAA">
        <w:rPr>
          <w:rFonts w:asciiTheme="minorHAnsi" w:hAnsiTheme="minorHAnsi"/>
          <w:iCs/>
          <w:sz w:val="20"/>
        </w:rPr>
        <w:t>,</w:t>
      </w:r>
      <w:r w:rsidR="00453F29" w:rsidRPr="002D2D52">
        <w:rPr>
          <w:rFonts w:asciiTheme="minorHAnsi" w:hAnsiTheme="minorHAnsi"/>
          <w:iCs/>
          <w:sz w:val="20"/>
        </w:rPr>
        <w:t xml:space="preserve"> en</w:t>
      </w:r>
      <w:r w:rsidR="00453F29" w:rsidRPr="000B3F4D">
        <w:rPr>
          <w:rFonts w:asciiTheme="minorHAnsi" w:hAnsiTheme="minorHAnsi"/>
          <w:iCs/>
          <w:sz w:val="20"/>
        </w:rPr>
        <w:t xml:space="preserve"> la inteligencia de </w:t>
      </w:r>
      <w:r w:rsidR="00A404AA" w:rsidRPr="000B3F4D">
        <w:rPr>
          <w:rFonts w:asciiTheme="minorHAnsi" w:hAnsiTheme="minorHAnsi"/>
          <w:iCs/>
          <w:sz w:val="20"/>
        </w:rPr>
        <w:t>que,</w:t>
      </w:r>
      <w:r w:rsidR="00453F29" w:rsidRPr="000B3F4D">
        <w:rPr>
          <w:rFonts w:asciiTheme="minorHAnsi" w:hAnsiTheme="minorHAnsi"/>
          <w:iCs/>
          <w:sz w:val="20"/>
        </w:rPr>
        <w:t xml:space="preserve"> si a la fecha de la conclusión de la vigencia del contrato</w:t>
      </w:r>
      <w:r w:rsidR="00862234">
        <w:rPr>
          <w:rFonts w:asciiTheme="minorHAnsi" w:hAnsiTheme="minorHAnsi"/>
          <w:iCs/>
          <w:sz w:val="20"/>
        </w:rPr>
        <w:t>,</w:t>
      </w:r>
      <w:r w:rsidR="00453F29" w:rsidRPr="000B3F4D">
        <w:rPr>
          <w:rFonts w:asciiTheme="minorHAnsi" w:hAnsiTheme="minorHAnsi"/>
          <w:iCs/>
          <w:sz w:val="20"/>
        </w:rPr>
        <w:t xml:space="preserve"> los servicios no han sido prestados a satisfacción de La Convocante</w:t>
      </w:r>
      <w:proofErr w:type="gramStart"/>
      <w:r w:rsidR="00453F29" w:rsidRPr="002D2D52">
        <w:rPr>
          <w:rFonts w:asciiTheme="minorHAnsi" w:hAnsiTheme="minorHAnsi"/>
          <w:iCs/>
          <w:sz w:val="20"/>
        </w:rPr>
        <w:t xml:space="preserve">, </w:t>
      </w:r>
      <w:r w:rsidR="00001AFE" w:rsidRPr="002D2D52">
        <w:rPr>
          <w:rFonts w:asciiTheme="minorHAnsi" w:hAnsiTheme="minorHAnsi"/>
          <w:iCs/>
          <w:sz w:val="20"/>
        </w:rPr>
        <w:t xml:space="preserve"> </w:t>
      </w:r>
      <w:r w:rsidR="00453F29" w:rsidRPr="002D2D52">
        <w:rPr>
          <w:rFonts w:asciiTheme="minorHAnsi" w:hAnsiTheme="minorHAnsi"/>
          <w:iCs/>
          <w:sz w:val="20"/>
        </w:rPr>
        <w:t>el</w:t>
      </w:r>
      <w:proofErr w:type="gramEnd"/>
      <w:r w:rsidR="00453F29" w:rsidRPr="002D2D52">
        <w:rPr>
          <w:rFonts w:asciiTheme="minorHAnsi" w:hAnsiTheme="minorHAnsi"/>
          <w:iCs/>
          <w:sz w:val="20"/>
        </w:rPr>
        <w:t xml:space="preserve"> instrumento continuará vigente, hasta en tanto no se cumpla dicha condición</w:t>
      </w:r>
      <w:r w:rsidR="00862234">
        <w:rPr>
          <w:rFonts w:asciiTheme="minorHAnsi" w:hAnsiTheme="minorHAnsi"/>
          <w:iCs/>
          <w:sz w:val="20"/>
        </w:rPr>
        <w:t xml:space="preserve">. </w:t>
      </w:r>
    </w:p>
    <w:p w14:paraId="5C1909DB" w14:textId="77777777" w:rsidR="00370533" w:rsidRPr="002D2D52" w:rsidRDefault="00370533" w:rsidP="00001AFE">
      <w:pPr>
        <w:pStyle w:val="Textoindependiente2"/>
        <w:ind w:left="284" w:right="-1"/>
        <w:rPr>
          <w:rFonts w:asciiTheme="minorHAnsi" w:hAnsiTheme="minorHAnsi"/>
          <w:iCs/>
          <w:sz w:val="20"/>
        </w:rPr>
      </w:pPr>
    </w:p>
    <w:p w14:paraId="28F71127" w14:textId="77777777" w:rsidR="00246940" w:rsidRPr="002D2D52" w:rsidRDefault="00246940" w:rsidP="00453F29">
      <w:pPr>
        <w:pStyle w:val="Textoindependiente2"/>
        <w:ind w:right="-1"/>
        <w:rPr>
          <w:rFonts w:asciiTheme="minorHAnsi" w:hAnsiTheme="minorHAnsi"/>
          <w:iCs/>
          <w:sz w:val="20"/>
        </w:rPr>
      </w:pPr>
    </w:p>
    <w:p w14:paraId="2959C203"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4D575D">
        <w:rPr>
          <w:rFonts w:asciiTheme="minorHAnsi" w:hAnsiTheme="minorHAnsi"/>
          <w:b/>
        </w:rPr>
        <w:t>19</w:t>
      </w:r>
      <w:r w:rsidRPr="00E52AAC">
        <w:rPr>
          <w:rFonts w:asciiTheme="minorHAnsi" w:hAnsiTheme="minorHAnsi"/>
          <w:b/>
        </w:rPr>
        <w:t>. TERMINACIÓN ANTICIPADA DEL CONTRATO.</w:t>
      </w:r>
    </w:p>
    <w:p w14:paraId="7374B372" w14:textId="77777777" w:rsidR="005E531C" w:rsidRPr="00E52AAC" w:rsidRDefault="005E531C" w:rsidP="005E531C">
      <w:pPr>
        <w:ind w:right="-1"/>
        <w:jc w:val="both"/>
        <w:rPr>
          <w:rFonts w:asciiTheme="minorHAnsi" w:hAnsiTheme="minorHAnsi"/>
        </w:rPr>
      </w:pPr>
    </w:p>
    <w:p w14:paraId="666F1064" w14:textId="77777777" w:rsidR="00001AFE" w:rsidRDefault="00453F29" w:rsidP="00001AFE">
      <w:pPr>
        <w:ind w:right="-1"/>
        <w:jc w:val="both"/>
        <w:rPr>
          <w:rFonts w:ascii="Calibri" w:hAnsi="Calibri"/>
        </w:rPr>
      </w:pPr>
      <w:r w:rsidRPr="00E52AAC">
        <w:rPr>
          <w:rFonts w:asciiTheme="minorHAnsi" w:hAnsiTheme="minorHAnsi"/>
        </w:rPr>
        <w:t>La Convocante se reserva el derecho de dar por terminado anticipadamente el contrato derivado de este concurso, sin responsabilidad alguna, mediante notificación por escrito al Concursante ganador con 10 (diez) días de anticipación cuando concurran causas de interés general</w:t>
      </w:r>
      <w:r w:rsidR="00001AFE" w:rsidRPr="00370533">
        <w:rPr>
          <w:rFonts w:asciiTheme="minorHAnsi" w:hAnsiTheme="minorHAnsi"/>
        </w:rPr>
        <w:t xml:space="preserve">, </w:t>
      </w:r>
      <w:r w:rsidR="00001AFE" w:rsidRPr="00370533">
        <w:rPr>
          <w:rFonts w:ascii="Calibri" w:hAnsi="Calibri" w:cs="Calibri"/>
        </w:rPr>
        <w:t>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570E852" w14:textId="77777777" w:rsidR="00083DF6" w:rsidRDefault="00083DF6" w:rsidP="005E531C">
      <w:pPr>
        <w:ind w:right="-1"/>
        <w:jc w:val="both"/>
        <w:rPr>
          <w:rFonts w:asciiTheme="minorHAnsi" w:hAnsiTheme="minorHAnsi"/>
        </w:rPr>
      </w:pPr>
    </w:p>
    <w:p w14:paraId="479C0108" w14:textId="77777777" w:rsidR="00370533" w:rsidRPr="00E52AAC" w:rsidRDefault="00370533" w:rsidP="005E531C">
      <w:pPr>
        <w:ind w:right="-1"/>
        <w:jc w:val="both"/>
        <w:rPr>
          <w:rFonts w:asciiTheme="minorHAnsi" w:hAnsiTheme="minorHAnsi"/>
        </w:rPr>
      </w:pPr>
    </w:p>
    <w:p w14:paraId="178D5946"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20. SANCIONES.</w:t>
      </w:r>
    </w:p>
    <w:p w14:paraId="24A690D9" w14:textId="77777777" w:rsidR="005E531C" w:rsidRPr="00E52AAC" w:rsidRDefault="005E531C" w:rsidP="005E531C">
      <w:pPr>
        <w:ind w:right="-1"/>
        <w:jc w:val="both"/>
        <w:rPr>
          <w:rFonts w:asciiTheme="minorHAnsi" w:hAnsiTheme="minorHAnsi"/>
        </w:rPr>
      </w:pPr>
    </w:p>
    <w:p w14:paraId="250F9413" w14:textId="77777777" w:rsidR="005E531C" w:rsidRPr="00E52AAC" w:rsidRDefault="005E531C" w:rsidP="00370533">
      <w:pPr>
        <w:jc w:val="both"/>
        <w:outlineLvl w:val="0"/>
        <w:rPr>
          <w:rFonts w:asciiTheme="minorHAnsi" w:hAnsiTheme="minorHAnsi"/>
        </w:rPr>
      </w:pPr>
      <w:r w:rsidRPr="00E52AAC">
        <w:rPr>
          <w:rFonts w:asciiTheme="minorHAnsi" w:hAnsiTheme="minorHAnsi"/>
        </w:rPr>
        <w:t>Se hará efectiva la garantía de cumplimiento de contrato:</w:t>
      </w:r>
    </w:p>
    <w:p w14:paraId="61B05C11" w14:textId="77777777" w:rsidR="005E531C" w:rsidRPr="00E52AAC" w:rsidRDefault="005E531C" w:rsidP="00370533">
      <w:pPr>
        <w:jc w:val="both"/>
        <w:rPr>
          <w:rFonts w:asciiTheme="minorHAnsi" w:hAnsiTheme="minorHAnsi"/>
        </w:rPr>
      </w:pPr>
    </w:p>
    <w:p w14:paraId="45C8D6BC" w14:textId="0D1940C8" w:rsidR="00453F29" w:rsidRPr="00E52AAC" w:rsidRDefault="00453F29">
      <w:pPr>
        <w:numPr>
          <w:ilvl w:val="0"/>
          <w:numId w:val="9"/>
        </w:numPr>
        <w:jc w:val="both"/>
        <w:rPr>
          <w:rFonts w:asciiTheme="minorHAnsi" w:hAnsiTheme="minorHAnsi"/>
        </w:rPr>
      </w:pPr>
      <w:r w:rsidRPr="00E52AAC">
        <w:rPr>
          <w:rFonts w:asciiTheme="minorHAnsi" w:hAnsiTheme="minorHAnsi"/>
        </w:rPr>
        <w:t xml:space="preserve">Cuando el Concursante ganador no cumpla con la </w:t>
      </w:r>
      <w:r w:rsidR="00816A20">
        <w:rPr>
          <w:rFonts w:asciiTheme="minorHAnsi" w:hAnsiTheme="minorHAnsi"/>
        </w:rPr>
        <w:t>prestación del</w:t>
      </w:r>
      <w:r w:rsidRPr="00E52AAC">
        <w:rPr>
          <w:rFonts w:asciiTheme="minorHAnsi" w:hAnsiTheme="minorHAnsi"/>
        </w:rPr>
        <w:t xml:space="preserve"> </w:t>
      </w:r>
      <w:r w:rsidR="006C4A45">
        <w:rPr>
          <w:rFonts w:asciiTheme="minorHAnsi" w:hAnsiTheme="minorHAnsi"/>
        </w:rPr>
        <w:t>servicio</w:t>
      </w:r>
      <w:r w:rsidRPr="00E52AAC">
        <w:rPr>
          <w:rFonts w:asciiTheme="minorHAnsi" w:hAnsiTheme="minorHAnsi"/>
        </w:rPr>
        <w:t xml:space="preserve"> objeto del concurso, conforme a lo establecido en las presentes bases y el contrato correspondiente.</w:t>
      </w:r>
    </w:p>
    <w:p w14:paraId="44E2CCFA" w14:textId="1F07504C" w:rsidR="00453F29" w:rsidRPr="00E52AAC" w:rsidRDefault="00453F29">
      <w:pPr>
        <w:numPr>
          <w:ilvl w:val="0"/>
          <w:numId w:val="9"/>
        </w:numPr>
        <w:jc w:val="both"/>
        <w:rPr>
          <w:rFonts w:asciiTheme="minorHAnsi" w:hAnsiTheme="minorHAnsi"/>
        </w:rPr>
      </w:pPr>
      <w:r w:rsidRPr="00E52AAC">
        <w:rPr>
          <w:rFonts w:asciiTheme="minorHAnsi" w:hAnsiTheme="minorHAnsi"/>
        </w:rPr>
        <w:lastRenderedPageBreak/>
        <w:t xml:space="preserve">Si el Concursante ganador no </w:t>
      </w:r>
      <w:r w:rsidR="00816A20">
        <w:rPr>
          <w:rFonts w:asciiTheme="minorHAnsi" w:hAnsiTheme="minorHAnsi"/>
        </w:rPr>
        <w:t xml:space="preserve">presta </w:t>
      </w:r>
      <w:r w:rsidRPr="00E52AAC">
        <w:rPr>
          <w:rFonts w:asciiTheme="minorHAnsi" w:hAnsiTheme="minorHAnsi"/>
        </w:rPr>
        <w:t xml:space="preserve">dentro del plazo señalado la totalidad de los </w:t>
      </w:r>
      <w:r w:rsidR="006C4A45">
        <w:rPr>
          <w:rFonts w:asciiTheme="minorHAnsi" w:hAnsiTheme="minorHAnsi"/>
        </w:rPr>
        <w:t>servicios</w:t>
      </w:r>
      <w:r w:rsidRPr="00E52AAC">
        <w:rPr>
          <w:rFonts w:asciiTheme="minorHAnsi" w:hAnsiTheme="minorHAnsi"/>
        </w:rPr>
        <w:t xml:space="preserve"> adjudicados.</w:t>
      </w:r>
    </w:p>
    <w:p w14:paraId="30403274" w14:textId="51F06655" w:rsidR="00C33181" w:rsidRDefault="00453F29">
      <w:pPr>
        <w:numPr>
          <w:ilvl w:val="0"/>
          <w:numId w:val="9"/>
        </w:numPr>
        <w:jc w:val="both"/>
        <w:rPr>
          <w:rFonts w:asciiTheme="minorHAnsi" w:hAnsiTheme="minorHAnsi"/>
        </w:rPr>
      </w:pPr>
      <w:r w:rsidRPr="00E52AAC">
        <w:rPr>
          <w:rFonts w:asciiTheme="minorHAnsi" w:hAnsiTheme="minorHAnsi"/>
        </w:rPr>
        <w:t>Si incumple el Concursante ganador con cualquiera de las obligaciones establecidas en el contrato correspondiente.</w:t>
      </w:r>
    </w:p>
    <w:p w14:paraId="46E06E04" w14:textId="77777777" w:rsidR="00370533" w:rsidRDefault="00370533" w:rsidP="00370533">
      <w:pPr>
        <w:ind w:left="283"/>
        <w:jc w:val="both"/>
        <w:rPr>
          <w:rFonts w:asciiTheme="minorHAnsi" w:hAnsiTheme="minorHAnsi"/>
        </w:rPr>
      </w:pPr>
    </w:p>
    <w:p w14:paraId="0E929955" w14:textId="77777777" w:rsidR="00D448E3" w:rsidRPr="00D448E3" w:rsidRDefault="00D448E3" w:rsidP="00370533">
      <w:pPr>
        <w:ind w:left="283"/>
        <w:jc w:val="both"/>
        <w:rPr>
          <w:rFonts w:asciiTheme="minorHAnsi" w:hAnsiTheme="minorHAnsi"/>
        </w:rPr>
      </w:pPr>
    </w:p>
    <w:p w14:paraId="29DC6036"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21. RESCISIÓN DE CONTRATO.</w:t>
      </w:r>
    </w:p>
    <w:p w14:paraId="0663C9D1" w14:textId="77777777" w:rsidR="005E531C" w:rsidRPr="00E52AAC" w:rsidRDefault="005E531C" w:rsidP="005E531C">
      <w:pPr>
        <w:ind w:right="-1"/>
        <w:jc w:val="both"/>
        <w:rPr>
          <w:rFonts w:asciiTheme="minorHAnsi" w:hAnsiTheme="minorHAnsi"/>
        </w:rPr>
      </w:pPr>
    </w:p>
    <w:p w14:paraId="3D42145E" w14:textId="15904456" w:rsidR="005E531C" w:rsidRPr="00E52AAC" w:rsidRDefault="005E531C" w:rsidP="005E531C">
      <w:pPr>
        <w:ind w:right="-1"/>
        <w:jc w:val="both"/>
        <w:rPr>
          <w:rFonts w:asciiTheme="minorHAnsi" w:hAnsiTheme="minorHAnsi"/>
        </w:rPr>
      </w:pPr>
      <w:r w:rsidRPr="00E52AAC">
        <w:rPr>
          <w:rFonts w:asciiTheme="minorHAnsi" w:hAnsiTheme="minorHAnsi"/>
        </w:rPr>
        <w:t>La Convocante podrá rescindir el contrato que haya adjudicado al Concursante ganador, cuando se presente alguna de las siguientes causas.</w:t>
      </w:r>
    </w:p>
    <w:p w14:paraId="3E229295" w14:textId="77777777" w:rsidR="00453F29" w:rsidRPr="00E52AAC" w:rsidRDefault="00453F29" w:rsidP="00453F29">
      <w:pPr>
        <w:ind w:right="-1"/>
        <w:jc w:val="both"/>
        <w:rPr>
          <w:rFonts w:asciiTheme="minorHAnsi" w:hAnsiTheme="minorHAnsi"/>
        </w:rPr>
      </w:pPr>
    </w:p>
    <w:p w14:paraId="4F5E21DD" w14:textId="0E0CD9F7" w:rsidR="00453F29" w:rsidRPr="00E52AAC" w:rsidRDefault="00453F29">
      <w:pPr>
        <w:numPr>
          <w:ilvl w:val="0"/>
          <w:numId w:val="10"/>
        </w:numPr>
        <w:ind w:right="-1"/>
        <w:jc w:val="both"/>
        <w:rPr>
          <w:rFonts w:asciiTheme="minorHAnsi" w:hAnsiTheme="minorHAnsi"/>
        </w:rPr>
      </w:pPr>
      <w:r w:rsidRPr="00E52AAC">
        <w:rPr>
          <w:rFonts w:asciiTheme="minorHAnsi" w:hAnsiTheme="minorHAnsi"/>
        </w:rPr>
        <w:t xml:space="preserve">El incumplimiento grave de las obligaciones </w:t>
      </w:r>
      <w:r w:rsidR="00D448E3" w:rsidRPr="00E52AAC">
        <w:rPr>
          <w:rFonts w:asciiTheme="minorHAnsi" w:hAnsiTheme="minorHAnsi"/>
        </w:rPr>
        <w:t>contraídas por</w:t>
      </w:r>
      <w:r w:rsidRPr="00E52AAC">
        <w:rPr>
          <w:rFonts w:asciiTheme="minorHAnsi" w:hAnsiTheme="minorHAnsi"/>
        </w:rPr>
        <w:t xml:space="preserve"> el concursante ganador.</w:t>
      </w:r>
    </w:p>
    <w:p w14:paraId="6945FCEA" w14:textId="77777777" w:rsidR="00453F29" w:rsidRPr="00E52AAC" w:rsidRDefault="00453F29">
      <w:pPr>
        <w:numPr>
          <w:ilvl w:val="0"/>
          <w:numId w:val="10"/>
        </w:numPr>
        <w:ind w:right="-1"/>
        <w:jc w:val="both"/>
        <w:rPr>
          <w:rFonts w:asciiTheme="minorHAnsi" w:hAnsiTheme="minorHAnsi"/>
        </w:rPr>
      </w:pPr>
      <w:r w:rsidRPr="00E52AAC">
        <w:rPr>
          <w:rFonts w:asciiTheme="minorHAnsi" w:hAnsiTheme="minorHAnsi"/>
        </w:rPr>
        <w:t>Cuando el Concursante ganador no cumpla con la prestación del servicio y contrato correspondiente.</w:t>
      </w:r>
    </w:p>
    <w:p w14:paraId="3D0490D9" w14:textId="77777777" w:rsidR="00453F29" w:rsidRPr="00E52AAC" w:rsidRDefault="00453F29">
      <w:pPr>
        <w:numPr>
          <w:ilvl w:val="0"/>
          <w:numId w:val="10"/>
        </w:numPr>
        <w:ind w:right="-1"/>
        <w:jc w:val="both"/>
        <w:rPr>
          <w:rFonts w:asciiTheme="minorHAnsi" w:hAnsiTheme="minorHAnsi"/>
        </w:rPr>
      </w:pPr>
      <w:r w:rsidRPr="00E52AAC">
        <w:rPr>
          <w:rFonts w:asciiTheme="minorHAnsi" w:hAnsiTheme="minorHAnsi"/>
        </w:rPr>
        <w:t>Si el Concursante ganador no presta dentro del plazo señalado la totalidad de los servicios objeto del presente concurso.</w:t>
      </w:r>
    </w:p>
    <w:p w14:paraId="7335A7A0" w14:textId="77777777" w:rsidR="00453F29" w:rsidRPr="00E52AAC" w:rsidRDefault="00453F29">
      <w:pPr>
        <w:numPr>
          <w:ilvl w:val="0"/>
          <w:numId w:val="10"/>
        </w:numPr>
        <w:ind w:right="49"/>
        <w:jc w:val="both"/>
        <w:rPr>
          <w:rFonts w:asciiTheme="minorHAnsi" w:hAnsiTheme="minorHAnsi"/>
        </w:rPr>
      </w:pPr>
      <w:r w:rsidRPr="00E52AAC">
        <w:rPr>
          <w:rFonts w:asciiTheme="minorHAnsi" w:hAnsiTheme="minorHAnsi"/>
        </w:rPr>
        <w:t>Si no otorga la fianza de garantía de cumplimiento de contrato, siendo a su cargo los daños y perjuicios que pudiere sufrir la Convocante por la falta de la prestación del servicio establecido en el contrato correspondiente.</w:t>
      </w:r>
    </w:p>
    <w:p w14:paraId="6C6C9A4F" w14:textId="77777777" w:rsidR="00453F29" w:rsidRPr="00E52AAC" w:rsidRDefault="00453F29">
      <w:pPr>
        <w:numPr>
          <w:ilvl w:val="0"/>
          <w:numId w:val="10"/>
        </w:numPr>
        <w:ind w:right="51"/>
        <w:jc w:val="both"/>
        <w:rPr>
          <w:rFonts w:asciiTheme="minorHAnsi" w:hAnsiTheme="minorHAnsi"/>
        </w:rPr>
      </w:pPr>
      <w:r w:rsidRPr="00E52AAC">
        <w:rPr>
          <w:rFonts w:asciiTheme="minorHAnsi" w:hAnsiTheme="minorHAnsi"/>
        </w:rPr>
        <w:t>Si incumple el Concursante ganador con cualquiera de las obligaciones establecidas en el contrato correspondiente.</w:t>
      </w:r>
    </w:p>
    <w:p w14:paraId="1D68CC33" w14:textId="77777777" w:rsidR="00453F29" w:rsidRPr="00E52AAC" w:rsidRDefault="00453F29">
      <w:pPr>
        <w:numPr>
          <w:ilvl w:val="0"/>
          <w:numId w:val="10"/>
        </w:numPr>
        <w:ind w:right="49"/>
        <w:jc w:val="both"/>
        <w:rPr>
          <w:rFonts w:asciiTheme="minorHAnsi" w:hAnsiTheme="minorHAnsi"/>
        </w:rPr>
      </w:pPr>
      <w:r w:rsidRPr="00E52AAC">
        <w:rPr>
          <w:rFonts w:asciiTheme="minorHAnsi" w:hAnsiTheme="minorHAnsi"/>
        </w:rPr>
        <w:t>Si el Concursante ganador no realiza la prestación del servicio establecida en el contrato, conforme a la calidad, características y presentación establecidas en las presentes bases y su propuesta técnica y económica.</w:t>
      </w:r>
    </w:p>
    <w:p w14:paraId="586E91F9" w14:textId="77777777" w:rsidR="00453F29" w:rsidRPr="00E52AAC" w:rsidRDefault="00453F29">
      <w:pPr>
        <w:numPr>
          <w:ilvl w:val="0"/>
          <w:numId w:val="10"/>
        </w:numPr>
        <w:ind w:right="51"/>
        <w:jc w:val="both"/>
        <w:rPr>
          <w:rFonts w:asciiTheme="minorHAnsi" w:hAnsiTheme="minorHAnsi"/>
        </w:rPr>
      </w:pPr>
      <w:r w:rsidRPr="00E52AAC">
        <w:rPr>
          <w:rFonts w:asciiTheme="minorHAnsi" w:hAnsiTheme="minorHAnsi"/>
        </w:rPr>
        <w:t xml:space="preserve">Si no </w:t>
      </w:r>
      <w:r w:rsidR="00151F02" w:rsidRPr="00E52AAC">
        <w:rPr>
          <w:rFonts w:asciiTheme="minorHAnsi" w:hAnsiTheme="minorHAnsi"/>
        </w:rPr>
        <w:t>da</w:t>
      </w:r>
      <w:r w:rsidRPr="00E52AAC">
        <w:rPr>
          <w:rFonts w:asciiTheme="minorHAnsi" w:hAnsiTheme="minorHAnsi"/>
        </w:rPr>
        <w:t xml:space="preserve"> las facilidades necesarias a los supervisores que al efecto designe la Convocante, para el ejercicio de su función.</w:t>
      </w:r>
    </w:p>
    <w:p w14:paraId="24E2E84F" w14:textId="77777777" w:rsidR="00453F29" w:rsidRPr="00E52AAC" w:rsidRDefault="00453F29">
      <w:pPr>
        <w:numPr>
          <w:ilvl w:val="0"/>
          <w:numId w:val="10"/>
        </w:numPr>
        <w:ind w:right="51"/>
        <w:jc w:val="both"/>
        <w:rPr>
          <w:rFonts w:asciiTheme="minorHAnsi" w:hAnsiTheme="minorHAnsi"/>
        </w:rPr>
      </w:pPr>
      <w:r w:rsidRPr="00E52AAC">
        <w:rPr>
          <w:rFonts w:asciiTheme="minorHAnsi" w:hAnsiTheme="minorHAnsi"/>
        </w:rPr>
        <w:t>Por negativa a repetir o completar la prestación del servicio, que la Convocante no aceptó por deficiente.</w:t>
      </w:r>
    </w:p>
    <w:p w14:paraId="2FF6D2ED" w14:textId="77777777" w:rsidR="00453F29" w:rsidRPr="00E52AAC" w:rsidRDefault="00453F29">
      <w:pPr>
        <w:numPr>
          <w:ilvl w:val="0"/>
          <w:numId w:val="10"/>
        </w:numPr>
        <w:ind w:right="51"/>
        <w:jc w:val="both"/>
        <w:rPr>
          <w:rFonts w:asciiTheme="minorHAnsi" w:hAnsiTheme="minorHAnsi"/>
        </w:rPr>
      </w:pPr>
      <w:r w:rsidRPr="00E52AAC">
        <w:rPr>
          <w:rFonts w:asciiTheme="minorHAnsi" w:hAnsiTheme="minorHAnsi"/>
        </w:rPr>
        <w:t>Por no cubrir con personal suficiente y capacitado en la prestación del servicio adjudicado.</w:t>
      </w:r>
    </w:p>
    <w:p w14:paraId="2B0698BA" w14:textId="77777777" w:rsidR="00453F29" w:rsidRPr="00E52AAC" w:rsidRDefault="00453F29">
      <w:pPr>
        <w:numPr>
          <w:ilvl w:val="0"/>
          <w:numId w:val="10"/>
        </w:numPr>
        <w:ind w:right="51"/>
        <w:jc w:val="both"/>
        <w:rPr>
          <w:rFonts w:asciiTheme="minorHAnsi" w:hAnsiTheme="minorHAnsi"/>
        </w:rPr>
      </w:pPr>
      <w:r w:rsidRPr="00E52AAC">
        <w:rPr>
          <w:rFonts w:asciiTheme="minorHAnsi" w:hAnsiTheme="minorHAnsi"/>
        </w:rPr>
        <w:t>Si cede, traspasa o subcontrata la prestación del servicio objeto de esta invitación.</w:t>
      </w:r>
    </w:p>
    <w:p w14:paraId="1244A083" w14:textId="6BDBB3FF" w:rsidR="00D84A51" w:rsidRPr="00370533" w:rsidRDefault="00453F29">
      <w:pPr>
        <w:numPr>
          <w:ilvl w:val="0"/>
          <w:numId w:val="10"/>
        </w:numPr>
        <w:ind w:right="-1"/>
        <w:jc w:val="both"/>
        <w:rPr>
          <w:rFonts w:asciiTheme="minorHAnsi" w:hAnsiTheme="minorHAnsi"/>
        </w:rPr>
      </w:pPr>
      <w:r w:rsidRPr="00370533">
        <w:rPr>
          <w:rFonts w:asciiTheme="minorHAnsi" w:hAnsiTheme="minorHAnsi"/>
        </w:rPr>
        <w:t>Si es declarado en estado de quiebra o suspensión de pagos, por autoridad competente.</w:t>
      </w:r>
    </w:p>
    <w:p w14:paraId="05DF9960" w14:textId="77777777" w:rsidR="00816A20" w:rsidRPr="00370533" w:rsidRDefault="00816A20">
      <w:pPr>
        <w:numPr>
          <w:ilvl w:val="0"/>
          <w:numId w:val="10"/>
        </w:numPr>
        <w:ind w:right="-1"/>
        <w:jc w:val="both"/>
        <w:rPr>
          <w:rFonts w:ascii="Calibri" w:hAnsi="Calibri"/>
        </w:rPr>
      </w:pPr>
      <w:r w:rsidRPr="00370533">
        <w:rPr>
          <w:rFonts w:ascii="Calibri" w:hAnsi="Calibri"/>
        </w:rPr>
        <w:t>Cuando este se encuentre bajo proceso de investigación por cualquier órgano fiscalizador, en el ámbito Estatal o Federal, durante la vigencia del contrato.</w:t>
      </w:r>
    </w:p>
    <w:p w14:paraId="66953A04" w14:textId="77777777" w:rsidR="00816A20" w:rsidRPr="00816A20" w:rsidRDefault="00816A20" w:rsidP="00816A20">
      <w:pPr>
        <w:ind w:left="283" w:right="-1"/>
        <w:jc w:val="both"/>
        <w:rPr>
          <w:rFonts w:asciiTheme="minorHAnsi" w:hAnsiTheme="minorHAnsi"/>
        </w:rPr>
      </w:pPr>
    </w:p>
    <w:p w14:paraId="6DCE6A20" w14:textId="77777777" w:rsidR="00453F29" w:rsidRDefault="00453F29" w:rsidP="00453F29">
      <w:pPr>
        <w:ind w:right="-1"/>
        <w:jc w:val="both"/>
        <w:rPr>
          <w:rFonts w:asciiTheme="minorHAnsi" w:hAnsiTheme="minorHAnsi"/>
        </w:rPr>
      </w:pPr>
      <w:r w:rsidRPr="00E52AAC">
        <w:rPr>
          <w:rFonts w:asciiTheme="minorHAnsi" w:hAnsiTheme="minorHAns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AE96EB0" w14:textId="77777777" w:rsidR="00370533" w:rsidRPr="00E52AAC" w:rsidRDefault="00370533" w:rsidP="00453F29">
      <w:pPr>
        <w:ind w:right="-1"/>
        <w:jc w:val="both"/>
        <w:rPr>
          <w:rFonts w:asciiTheme="minorHAnsi" w:hAnsiTheme="minorHAnsi"/>
        </w:rPr>
      </w:pPr>
    </w:p>
    <w:p w14:paraId="41E2A02F" w14:textId="77777777" w:rsidR="00D84A51" w:rsidRDefault="00D84A51" w:rsidP="005E531C">
      <w:pPr>
        <w:ind w:right="-1"/>
        <w:jc w:val="both"/>
        <w:rPr>
          <w:rFonts w:asciiTheme="minorHAnsi" w:hAnsiTheme="minorHAnsi"/>
        </w:rPr>
      </w:pPr>
    </w:p>
    <w:p w14:paraId="2E280F54"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22. RECURSOS.</w:t>
      </w:r>
    </w:p>
    <w:p w14:paraId="51E0E4B4" w14:textId="77777777" w:rsidR="006B70F3" w:rsidRDefault="006B70F3" w:rsidP="00453F29">
      <w:pPr>
        <w:ind w:right="-1"/>
        <w:jc w:val="both"/>
        <w:rPr>
          <w:rFonts w:asciiTheme="minorHAnsi" w:hAnsiTheme="minorHAnsi"/>
        </w:rPr>
      </w:pPr>
    </w:p>
    <w:p w14:paraId="3BB2A967" w14:textId="12E60BCD" w:rsidR="00453F29" w:rsidRDefault="00453F29" w:rsidP="00EC0767">
      <w:pPr>
        <w:ind w:right="-1"/>
        <w:jc w:val="both"/>
        <w:rPr>
          <w:rFonts w:asciiTheme="minorHAnsi" w:hAnsiTheme="minorHAnsi"/>
        </w:rPr>
      </w:pPr>
      <w:r w:rsidRPr="00E52AAC">
        <w:rPr>
          <w:rFonts w:asciiTheme="minorHAnsi" w:hAnsiTheme="minorHAnsi"/>
        </w:rPr>
        <w:t>Contra las resoluciones que se dicten dentro del presente concurso</w:t>
      </w:r>
      <w:r w:rsidR="00760FBE">
        <w:rPr>
          <w:rFonts w:asciiTheme="minorHAnsi" w:hAnsiTheme="minorHAnsi"/>
        </w:rPr>
        <w:t>,</w:t>
      </w:r>
      <w:r w:rsidRPr="00E52AAC">
        <w:rPr>
          <w:rFonts w:asciiTheme="minorHAnsi" w:hAnsiTheme="minorHAnsi"/>
        </w:rPr>
        <w:t xml:space="preserve"> los Concursante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Artículos 79 y 80 de la Ley de Adquisiciones, Arrendamientos y Contratación de Servicios del Estado de Nuevo León.</w:t>
      </w:r>
    </w:p>
    <w:p w14:paraId="0900F153" w14:textId="77777777" w:rsidR="009D098A" w:rsidRPr="00E52AAC" w:rsidRDefault="009D098A" w:rsidP="00EC0767">
      <w:pPr>
        <w:ind w:right="-1"/>
        <w:jc w:val="both"/>
        <w:rPr>
          <w:rFonts w:asciiTheme="minorHAnsi" w:hAnsiTheme="minorHAnsi"/>
        </w:rPr>
      </w:pPr>
    </w:p>
    <w:p w14:paraId="5019B05B" w14:textId="77777777" w:rsidR="00453F29" w:rsidRDefault="00453F29" w:rsidP="00EC0767">
      <w:pPr>
        <w:tabs>
          <w:tab w:val="left" w:pos="10206"/>
        </w:tabs>
        <w:ind w:right="424"/>
        <w:jc w:val="both"/>
        <w:rPr>
          <w:rFonts w:asciiTheme="minorHAnsi" w:hAnsiTheme="minorHAnsi"/>
        </w:rPr>
      </w:pPr>
      <w:r w:rsidRPr="00E52AAC">
        <w:rPr>
          <w:rFonts w:asciiTheme="minorHAnsi" w:hAnsiTheme="minorHAnsi"/>
        </w:rPr>
        <w:t xml:space="preserve">El domicilio de las Oficinas en el que la Convocante resolverá los recursos de reconsideración es el que corresponde a la </w:t>
      </w:r>
      <w:r w:rsidR="00EC0767">
        <w:rPr>
          <w:rFonts w:asciiTheme="minorHAnsi" w:hAnsiTheme="minorHAnsi"/>
        </w:rPr>
        <w:t>d</w:t>
      </w:r>
      <w:r w:rsidRPr="00E52AAC">
        <w:rPr>
          <w:rFonts w:asciiTheme="minorHAnsi" w:hAnsiTheme="minorHAnsi"/>
        </w:rPr>
        <w:t>irección General de la Convocante ubicada en el edificio que se localiza en la Calle Matamoros No. 520 Oriente, Centro de Monterrey, Nuevo León, C.P. 6400</w:t>
      </w:r>
      <w:r w:rsidR="00EC0767">
        <w:rPr>
          <w:rFonts w:asciiTheme="minorHAnsi" w:hAnsiTheme="minorHAnsi"/>
        </w:rPr>
        <w:t>0</w:t>
      </w:r>
    </w:p>
    <w:p w14:paraId="58482A9B" w14:textId="77777777" w:rsidR="00370533" w:rsidRDefault="00370533" w:rsidP="00EC0767">
      <w:pPr>
        <w:tabs>
          <w:tab w:val="left" w:pos="10206"/>
        </w:tabs>
        <w:ind w:right="424"/>
        <w:jc w:val="both"/>
        <w:rPr>
          <w:rFonts w:asciiTheme="minorHAnsi" w:hAnsiTheme="minorHAnsi"/>
        </w:rPr>
      </w:pPr>
    </w:p>
    <w:p w14:paraId="048F6808" w14:textId="77777777" w:rsidR="00765624" w:rsidRDefault="00765624" w:rsidP="005E531C">
      <w:pPr>
        <w:ind w:right="-1"/>
        <w:jc w:val="both"/>
        <w:rPr>
          <w:rFonts w:asciiTheme="minorHAnsi" w:hAnsiTheme="minorHAnsi"/>
          <w:b/>
        </w:rPr>
      </w:pPr>
    </w:p>
    <w:p w14:paraId="0C96ADA3"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23. CONCURSO DESIERTO.</w:t>
      </w:r>
    </w:p>
    <w:p w14:paraId="0B8FF892" w14:textId="77777777" w:rsidR="006B70F3" w:rsidRDefault="006B70F3" w:rsidP="005E531C">
      <w:pPr>
        <w:ind w:right="-1"/>
        <w:jc w:val="both"/>
        <w:outlineLvl w:val="0"/>
        <w:rPr>
          <w:rFonts w:asciiTheme="minorHAnsi" w:hAnsiTheme="minorHAnsi"/>
        </w:rPr>
      </w:pPr>
    </w:p>
    <w:p w14:paraId="2D3FAEEA" w14:textId="77777777" w:rsidR="005E531C" w:rsidRPr="00E52AAC" w:rsidRDefault="005E531C" w:rsidP="005E531C">
      <w:pPr>
        <w:ind w:right="-1"/>
        <w:jc w:val="both"/>
        <w:outlineLvl w:val="0"/>
        <w:rPr>
          <w:rFonts w:asciiTheme="minorHAnsi" w:hAnsiTheme="minorHAnsi"/>
        </w:rPr>
      </w:pPr>
      <w:r w:rsidRPr="00E52AAC">
        <w:rPr>
          <w:rFonts w:asciiTheme="minorHAnsi" w:hAnsiTheme="minorHAnsi"/>
        </w:rPr>
        <w:t>Un concurso será declarado desierto por las siguientes razones:</w:t>
      </w:r>
    </w:p>
    <w:p w14:paraId="7F26117C" w14:textId="77777777" w:rsidR="00A91551" w:rsidRPr="00E52AAC" w:rsidRDefault="00A91551" w:rsidP="00A91551">
      <w:pPr>
        <w:ind w:left="720" w:right="-1"/>
        <w:jc w:val="both"/>
        <w:rPr>
          <w:rFonts w:asciiTheme="minorHAnsi" w:hAnsiTheme="minorHAnsi"/>
        </w:rPr>
      </w:pPr>
    </w:p>
    <w:p w14:paraId="7279B103" w14:textId="77777777" w:rsidR="00453F29" w:rsidRPr="00E52AAC" w:rsidRDefault="00453F29">
      <w:pPr>
        <w:numPr>
          <w:ilvl w:val="0"/>
          <w:numId w:val="11"/>
        </w:numPr>
        <w:jc w:val="both"/>
        <w:rPr>
          <w:rFonts w:asciiTheme="minorHAnsi" w:hAnsiTheme="minorHAnsi"/>
        </w:rPr>
      </w:pPr>
      <w:r w:rsidRPr="00E52AAC">
        <w:rPr>
          <w:rFonts w:asciiTheme="minorHAnsi" w:hAnsiTheme="minorHAnsi"/>
        </w:rPr>
        <w:lastRenderedPageBreak/>
        <w:t>Cuando no se reciban al menos tres proposiciones susceptibles de analizarse técnicamente.</w:t>
      </w:r>
    </w:p>
    <w:p w14:paraId="4188C0BE" w14:textId="77777777" w:rsidR="00453F29" w:rsidRPr="00E52AAC" w:rsidRDefault="00453F29">
      <w:pPr>
        <w:numPr>
          <w:ilvl w:val="0"/>
          <w:numId w:val="11"/>
        </w:numPr>
        <w:ind w:right="-1"/>
        <w:jc w:val="both"/>
        <w:rPr>
          <w:rFonts w:asciiTheme="minorHAnsi" w:hAnsiTheme="minorHAnsi"/>
        </w:rPr>
      </w:pPr>
      <w:r w:rsidRPr="00E52AAC">
        <w:rPr>
          <w:rFonts w:asciiTheme="minorHAnsi" w:hAnsiTheme="minorHAnsi"/>
        </w:rPr>
        <w:t>Cuando la Convocante compruebe que los Concursante se pusieron de acuerdo previamente a la celebración del concurso, a fin de encarecer los precios ofertados en sus propuestas.</w:t>
      </w:r>
    </w:p>
    <w:p w14:paraId="36570E38" w14:textId="43A6C531" w:rsidR="00453F29" w:rsidRPr="00E52AAC" w:rsidRDefault="00453F29">
      <w:pPr>
        <w:numPr>
          <w:ilvl w:val="0"/>
          <w:numId w:val="11"/>
        </w:numPr>
        <w:jc w:val="both"/>
        <w:rPr>
          <w:rFonts w:asciiTheme="minorHAnsi" w:hAnsiTheme="minorHAnsi"/>
        </w:rPr>
      </w:pPr>
      <w:r w:rsidRPr="00E52AAC">
        <w:rPr>
          <w:rFonts w:asciiTheme="minorHAnsi" w:hAnsiTheme="minorHAnsi"/>
        </w:rPr>
        <w:t xml:space="preserve">Cuando </w:t>
      </w:r>
      <w:r w:rsidR="009D098A" w:rsidRPr="00E52AAC">
        <w:rPr>
          <w:rFonts w:asciiTheme="minorHAnsi" w:hAnsiTheme="minorHAnsi"/>
        </w:rPr>
        <w:t>ninguna de las propuestas presentadas por los participantes cumpla</w:t>
      </w:r>
      <w:r w:rsidRPr="00E52AAC">
        <w:rPr>
          <w:rFonts w:asciiTheme="minorHAnsi" w:hAnsiTheme="minorHAnsi"/>
        </w:rPr>
        <w:t xml:space="preserve"> con los requisitos establecidos en las bases.</w:t>
      </w:r>
    </w:p>
    <w:p w14:paraId="44C941FA" w14:textId="77777777" w:rsidR="00453F29" w:rsidRDefault="00453F29">
      <w:pPr>
        <w:numPr>
          <w:ilvl w:val="0"/>
          <w:numId w:val="11"/>
        </w:numPr>
        <w:jc w:val="both"/>
        <w:rPr>
          <w:rFonts w:asciiTheme="minorHAnsi" w:hAnsiTheme="minorHAnsi"/>
        </w:rPr>
      </w:pPr>
      <w:r w:rsidRPr="00E52AAC">
        <w:rPr>
          <w:rFonts w:asciiTheme="minorHAnsi" w:hAnsiTheme="minorHAnsi"/>
        </w:rPr>
        <w:t>Cuando sus precios no sean aceptables, previo estudio de mercado realizado por la Convocante.</w:t>
      </w:r>
    </w:p>
    <w:p w14:paraId="63975FE3" w14:textId="77777777" w:rsidR="00370533" w:rsidRPr="00E52AAC" w:rsidRDefault="00370533" w:rsidP="00370533">
      <w:pPr>
        <w:ind w:left="283"/>
        <w:jc w:val="both"/>
        <w:rPr>
          <w:rFonts w:asciiTheme="minorHAnsi" w:hAnsiTheme="minorHAnsi"/>
        </w:rPr>
      </w:pPr>
    </w:p>
    <w:p w14:paraId="77F4E02B" w14:textId="77777777" w:rsidR="00083DF6" w:rsidRPr="00E52AAC" w:rsidRDefault="00083DF6" w:rsidP="005E531C">
      <w:pPr>
        <w:ind w:right="-1"/>
        <w:jc w:val="both"/>
        <w:rPr>
          <w:rFonts w:asciiTheme="minorHAnsi" w:hAnsiTheme="minorHAnsi"/>
          <w:b/>
        </w:rPr>
      </w:pPr>
    </w:p>
    <w:p w14:paraId="0848D559"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24. CONCURSO CANCELADO.</w:t>
      </w:r>
    </w:p>
    <w:p w14:paraId="6D2D7765" w14:textId="77777777" w:rsidR="005E531C" w:rsidRPr="00E52AAC" w:rsidRDefault="005E531C" w:rsidP="005E531C">
      <w:pPr>
        <w:ind w:right="-1"/>
        <w:jc w:val="both"/>
        <w:rPr>
          <w:rFonts w:asciiTheme="minorHAnsi" w:hAnsiTheme="minorHAnsi"/>
          <w:b/>
        </w:rPr>
      </w:pPr>
    </w:p>
    <w:p w14:paraId="044A4326" w14:textId="77777777" w:rsidR="005E531C" w:rsidRPr="00E52AAC" w:rsidRDefault="005E531C" w:rsidP="005E531C">
      <w:pPr>
        <w:ind w:right="-1"/>
        <w:jc w:val="both"/>
        <w:rPr>
          <w:rFonts w:asciiTheme="minorHAnsi" w:hAnsiTheme="minorHAnsi"/>
        </w:rPr>
      </w:pPr>
      <w:r w:rsidRPr="00E52AAC">
        <w:rPr>
          <w:rFonts w:asciiTheme="minorHAnsi" w:hAnsiTheme="minorHAnsi"/>
        </w:rPr>
        <w:t>Un concurso podrá ser declarado cancelado por las siguientes razones:</w:t>
      </w:r>
    </w:p>
    <w:p w14:paraId="2FFEBA2F" w14:textId="77777777" w:rsidR="005E531C" w:rsidRPr="00E52AAC" w:rsidRDefault="005E531C" w:rsidP="005E531C">
      <w:pPr>
        <w:ind w:right="-1"/>
        <w:jc w:val="both"/>
        <w:rPr>
          <w:rFonts w:asciiTheme="minorHAnsi" w:hAnsiTheme="minorHAnsi"/>
          <w:b/>
        </w:rPr>
      </w:pPr>
    </w:p>
    <w:p w14:paraId="5A396B73" w14:textId="77777777" w:rsidR="00453F29" w:rsidRPr="00E52AAC" w:rsidRDefault="00453F29">
      <w:pPr>
        <w:pStyle w:val="Textoindependiente3"/>
        <w:numPr>
          <w:ilvl w:val="0"/>
          <w:numId w:val="12"/>
        </w:numPr>
        <w:tabs>
          <w:tab w:val="clear" w:pos="720"/>
          <w:tab w:val="num" w:pos="284"/>
        </w:tabs>
        <w:ind w:left="284" w:right="-1" w:hanging="284"/>
        <w:rPr>
          <w:rFonts w:asciiTheme="minorHAnsi" w:hAnsiTheme="minorHAnsi"/>
          <w:b w:val="0"/>
          <w:sz w:val="20"/>
        </w:rPr>
      </w:pPr>
      <w:r w:rsidRPr="00E52AAC">
        <w:rPr>
          <w:rFonts w:asciiTheme="minorHAnsi" w:hAnsiTheme="minorHAnsi"/>
          <w:b w:val="0"/>
          <w:sz w:val="20"/>
        </w:rPr>
        <w:t>Por caso fortuito o fuerza mayor.</w:t>
      </w:r>
    </w:p>
    <w:p w14:paraId="67DBF477" w14:textId="77777777" w:rsidR="00453F29" w:rsidRPr="00E52AAC" w:rsidRDefault="00453F29">
      <w:pPr>
        <w:numPr>
          <w:ilvl w:val="0"/>
          <w:numId w:val="12"/>
        </w:numPr>
        <w:tabs>
          <w:tab w:val="clear" w:pos="720"/>
        </w:tabs>
        <w:ind w:left="284" w:right="49" w:hanging="284"/>
        <w:jc w:val="both"/>
        <w:rPr>
          <w:rFonts w:asciiTheme="minorHAnsi" w:hAnsiTheme="minorHAnsi"/>
        </w:rPr>
      </w:pPr>
      <w:r w:rsidRPr="00E52AAC">
        <w:rPr>
          <w:rFonts w:asciiTheme="minorHAnsi" w:hAnsiTheme="minorHAnsi"/>
        </w:rPr>
        <w:t>Por circunstancias debidamente justificadas, que provoquen la extinción de la necesidad para adquirir o arrendar los bienes o contratar la prestación de los servicios y que de continuarse con el procedimiento del concurso se pudiera ocasionar un daño o perjuicio a la propia Convocante.</w:t>
      </w:r>
    </w:p>
    <w:p w14:paraId="7C3E6353" w14:textId="77777777" w:rsidR="00453F29" w:rsidRDefault="00453F29">
      <w:pPr>
        <w:numPr>
          <w:ilvl w:val="0"/>
          <w:numId w:val="12"/>
        </w:numPr>
        <w:tabs>
          <w:tab w:val="clear" w:pos="720"/>
          <w:tab w:val="num" w:pos="284"/>
        </w:tabs>
        <w:ind w:left="284" w:right="-1" w:hanging="284"/>
        <w:jc w:val="both"/>
        <w:rPr>
          <w:rFonts w:asciiTheme="minorHAnsi" w:hAnsiTheme="minorHAnsi"/>
        </w:rPr>
      </w:pPr>
      <w:r w:rsidRPr="00E52AAC">
        <w:rPr>
          <w:rFonts w:asciiTheme="minorHAnsi" w:hAnsiTheme="minorHAnsi"/>
        </w:rPr>
        <w:t>Por razones de programación presupuestal de carácter prioritario en la utilización de recursos públicos.</w:t>
      </w:r>
    </w:p>
    <w:p w14:paraId="00756F27" w14:textId="77777777" w:rsidR="00C33181" w:rsidRDefault="00C33181" w:rsidP="00C33181">
      <w:pPr>
        <w:ind w:left="284" w:right="-1"/>
        <w:jc w:val="both"/>
        <w:rPr>
          <w:rFonts w:asciiTheme="minorHAnsi" w:hAnsiTheme="minorHAnsi"/>
        </w:rPr>
      </w:pPr>
    </w:p>
    <w:p w14:paraId="5D4086BC" w14:textId="77777777" w:rsidR="00D448E3" w:rsidRPr="00E52AAC" w:rsidRDefault="00D448E3" w:rsidP="00C33181">
      <w:pPr>
        <w:ind w:left="284" w:right="-1"/>
        <w:jc w:val="both"/>
        <w:rPr>
          <w:rFonts w:asciiTheme="minorHAnsi" w:hAnsiTheme="minorHAnsi"/>
        </w:rPr>
      </w:pPr>
    </w:p>
    <w:p w14:paraId="0FD3C6D4"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25. SUPLETORIEDAD.</w:t>
      </w:r>
    </w:p>
    <w:p w14:paraId="4A7F62DB" w14:textId="77777777" w:rsidR="00083DF6" w:rsidRDefault="00083DF6" w:rsidP="00572D88">
      <w:pPr>
        <w:ind w:right="49"/>
        <w:jc w:val="both"/>
        <w:rPr>
          <w:rFonts w:asciiTheme="minorHAnsi" w:hAnsiTheme="minorHAnsi"/>
        </w:rPr>
      </w:pPr>
    </w:p>
    <w:p w14:paraId="140057B8" w14:textId="6D6B1FD6" w:rsidR="00C521B1" w:rsidRDefault="005E531C" w:rsidP="00680F55">
      <w:pPr>
        <w:ind w:right="49"/>
        <w:jc w:val="both"/>
        <w:rPr>
          <w:rFonts w:asciiTheme="minorHAnsi" w:hAnsiTheme="minorHAnsi"/>
        </w:rPr>
      </w:pPr>
      <w:r w:rsidRPr="00E52AAC">
        <w:rPr>
          <w:rFonts w:asciiTheme="minorHAnsi" w:hAnsiTheme="minorHAnsi"/>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sidRPr="00E52AAC">
        <w:rPr>
          <w:rFonts w:asciiTheme="minorHAnsi" w:hAnsiTheme="minorHAnsi"/>
        </w:rPr>
        <w:t>.</w:t>
      </w:r>
    </w:p>
    <w:p w14:paraId="41B14CDA" w14:textId="77777777" w:rsidR="009D098A" w:rsidRDefault="009D098A" w:rsidP="00680F55">
      <w:pPr>
        <w:ind w:right="49"/>
        <w:jc w:val="both"/>
        <w:rPr>
          <w:rFonts w:asciiTheme="minorHAnsi" w:hAnsiTheme="minorHAnsi"/>
          <w:b/>
        </w:rPr>
      </w:pPr>
    </w:p>
    <w:p w14:paraId="452E1C82" w14:textId="77777777" w:rsidR="00970EAA" w:rsidRDefault="00970EAA" w:rsidP="00680F55">
      <w:pPr>
        <w:ind w:right="49"/>
        <w:jc w:val="both"/>
        <w:rPr>
          <w:rFonts w:asciiTheme="minorHAnsi" w:hAnsiTheme="minorHAnsi"/>
          <w:b/>
        </w:rPr>
      </w:pPr>
    </w:p>
    <w:p w14:paraId="1508935A" w14:textId="77777777" w:rsidR="00970EAA" w:rsidRDefault="00970EAA" w:rsidP="00680F55">
      <w:pPr>
        <w:ind w:right="49"/>
        <w:jc w:val="both"/>
        <w:rPr>
          <w:rFonts w:asciiTheme="minorHAnsi" w:hAnsiTheme="minorHAnsi"/>
          <w:b/>
        </w:rPr>
      </w:pPr>
    </w:p>
    <w:p w14:paraId="05099B4C" w14:textId="77777777" w:rsidR="00970EAA" w:rsidRPr="00E52AAC" w:rsidRDefault="00970EAA" w:rsidP="00680F55">
      <w:pPr>
        <w:ind w:right="49"/>
        <w:jc w:val="both"/>
        <w:rPr>
          <w:rFonts w:asciiTheme="minorHAnsi" w:hAnsiTheme="minorHAnsi"/>
          <w:b/>
        </w:rPr>
      </w:pPr>
    </w:p>
    <w:p w14:paraId="18D0C150" w14:textId="77777777" w:rsidR="009D098A" w:rsidRPr="00F258B0" w:rsidRDefault="009D098A" w:rsidP="009D098A">
      <w:pPr>
        <w:jc w:val="center"/>
        <w:rPr>
          <w:rFonts w:ascii="Calibri" w:hAnsi="Calibri" w:cs="Arial"/>
          <w:b/>
        </w:rPr>
      </w:pPr>
      <w:r w:rsidRPr="00F258B0">
        <w:rPr>
          <w:rFonts w:ascii="Calibri" w:hAnsi="Calibri" w:cs="Arial"/>
          <w:b/>
        </w:rPr>
        <w:t>ATENTAMENTE</w:t>
      </w:r>
    </w:p>
    <w:p w14:paraId="1B94CAFE" w14:textId="77777777" w:rsidR="009D098A" w:rsidRPr="00F258B0" w:rsidRDefault="009D098A" w:rsidP="009D098A">
      <w:pPr>
        <w:jc w:val="center"/>
        <w:rPr>
          <w:rFonts w:ascii="Calibri" w:hAnsi="Calibri" w:cs="Arial"/>
          <w:b/>
        </w:rPr>
      </w:pPr>
      <w:bookmarkStart w:id="5" w:name="_Hlk110587642"/>
    </w:p>
    <w:p w14:paraId="363C3D34" w14:textId="77777777" w:rsidR="009D098A" w:rsidRPr="00F258B0" w:rsidRDefault="009D098A" w:rsidP="009D098A">
      <w:pPr>
        <w:jc w:val="center"/>
        <w:rPr>
          <w:rFonts w:ascii="Calibri" w:hAnsi="Calibri" w:cs="Arial"/>
          <w:b/>
        </w:rPr>
      </w:pPr>
    </w:p>
    <w:p w14:paraId="4004BFF1" w14:textId="77777777" w:rsidR="009D098A" w:rsidRPr="00F258B0" w:rsidRDefault="009D098A" w:rsidP="009D098A">
      <w:pPr>
        <w:jc w:val="center"/>
        <w:rPr>
          <w:rFonts w:ascii="Calibri" w:hAnsi="Calibri" w:cs="Arial"/>
          <w:b/>
        </w:rPr>
      </w:pPr>
      <w:r>
        <w:rPr>
          <w:rFonts w:ascii="Calibri" w:hAnsi="Calibri" w:cs="Arial"/>
          <w:b/>
        </w:rPr>
        <w:t>LIC. VICENTE ARTURO LÓPEZ LIMÓN</w:t>
      </w:r>
    </w:p>
    <w:p w14:paraId="11446868" w14:textId="77777777" w:rsidR="009D098A" w:rsidRPr="00F258B0" w:rsidRDefault="009D098A" w:rsidP="009D098A">
      <w:pPr>
        <w:jc w:val="center"/>
        <w:rPr>
          <w:rFonts w:ascii="Calibri" w:hAnsi="Calibri" w:cs="Arial"/>
          <w:b/>
        </w:rPr>
      </w:pPr>
      <w:r w:rsidRPr="00F258B0">
        <w:rPr>
          <w:rFonts w:ascii="Calibri" w:hAnsi="Calibri" w:cs="Arial"/>
          <w:b/>
        </w:rPr>
        <w:t>DIRECTOR ADMINISTRATIVO</w:t>
      </w:r>
    </w:p>
    <w:p w14:paraId="086607D2" w14:textId="77777777" w:rsidR="009D098A" w:rsidRPr="00F258B0" w:rsidRDefault="009D098A" w:rsidP="009D098A">
      <w:pPr>
        <w:jc w:val="center"/>
        <w:rPr>
          <w:rFonts w:ascii="Calibri" w:hAnsi="Calibri" w:cs="Arial"/>
          <w:b/>
        </w:rPr>
      </w:pPr>
      <w:r w:rsidRPr="00F258B0">
        <w:rPr>
          <w:rFonts w:ascii="Calibri" w:hAnsi="Calibri" w:cs="Arial"/>
          <w:b/>
        </w:rPr>
        <w:t>DE SERVICIOS DE SALUD DE NUEVO LEÓN, O.P.D.</w:t>
      </w:r>
    </w:p>
    <w:p w14:paraId="235F1B9C" w14:textId="5C64374F" w:rsidR="00834E37" w:rsidRDefault="009D098A" w:rsidP="00B35FD4">
      <w:pPr>
        <w:jc w:val="center"/>
        <w:rPr>
          <w:rFonts w:ascii="Calibri" w:hAnsi="Calibri" w:cs="Arial"/>
          <w:b/>
        </w:rPr>
      </w:pPr>
      <w:r w:rsidRPr="00813153">
        <w:rPr>
          <w:rFonts w:ascii="Calibri" w:hAnsi="Calibri" w:cs="Arial"/>
          <w:b/>
        </w:rPr>
        <w:t xml:space="preserve">MONTERREY, NUEVO </w:t>
      </w:r>
      <w:r w:rsidRPr="00C53228">
        <w:rPr>
          <w:rFonts w:ascii="Calibri" w:hAnsi="Calibri" w:cs="Arial"/>
          <w:b/>
        </w:rPr>
        <w:t xml:space="preserve">LEÓN A </w:t>
      </w:r>
      <w:r w:rsidR="00D448E3">
        <w:rPr>
          <w:rFonts w:ascii="Calibri" w:hAnsi="Calibri" w:cs="Arial"/>
          <w:b/>
        </w:rPr>
        <w:t>0</w:t>
      </w:r>
      <w:r w:rsidR="00B35FD4">
        <w:rPr>
          <w:rFonts w:ascii="Calibri" w:hAnsi="Calibri" w:cs="Arial"/>
          <w:b/>
        </w:rPr>
        <w:t>7</w:t>
      </w:r>
      <w:r w:rsidR="00D448E3" w:rsidRPr="00C53228">
        <w:rPr>
          <w:rFonts w:ascii="Calibri" w:hAnsi="Calibri" w:cs="Arial"/>
          <w:b/>
        </w:rPr>
        <w:t xml:space="preserve"> DE</w:t>
      </w:r>
      <w:r w:rsidRPr="00C53228">
        <w:rPr>
          <w:rFonts w:ascii="Calibri" w:hAnsi="Calibri" w:cs="Arial"/>
          <w:b/>
        </w:rPr>
        <w:t xml:space="preserve"> </w:t>
      </w:r>
      <w:r w:rsidR="009F4EE8">
        <w:rPr>
          <w:rFonts w:ascii="Calibri" w:hAnsi="Calibri" w:cs="Arial"/>
          <w:b/>
        </w:rPr>
        <w:t>OCTUBRE</w:t>
      </w:r>
      <w:r w:rsidRPr="00C53228">
        <w:rPr>
          <w:rFonts w:ascii="Calibri" w:hAnsi="Calibri" w:cs="Arial"/>
          <w:b/>
        </w:rPr>
        <w:t xml:space="preserve"> DEL 2022</w:t>
      </w:r>
      <w:bookmarkEnd w:id="5"/>
    </w:p>
    <w:p w14:paraId="4EA7D1AA" w14:textId="77777777" w:rsidR="00760FBE" w:rsidRDefault="00760FBE" w:rsidP="00B35FD4">
      <w:pPr>
        <w:jc w:val="center"/>
        <w:rPr>
          <w:rFonts w:ascii="Calibri" w:hAnsi="Calibri" w:cs="Arial"/>
          <w:b/>
        </w:rPr>
      </w:pPr>
    </w:p>
    <w:p w14:paraId="17233848" w14:textId="77777777" w:rsidR="00760FBE" w:rsidRDefault="00760FBE" w:rsidP="00B35FD4">
      <w:pPr>
        <w:jc w:val="center"/>
        <w:rPr>
          <w:rFonts w:ascii="Calibri" w:hAnsi="Calibri" w:cs="Arial"/>
          <w:b/>
        </w:rPr>
      </w:pPr>
    </w:p>
    <w:p w14:paraId="3D32ED9C" w14:textId="77777777" w:rsidR="00760FBE" w:rsidRDefault="00760FBE" w:rsidP="00B35FD4">
      <w:pPr>
        <w:jc w:val="center"/>
        <w:rPr>
          <w:rFonts w:ascii="Calibri" w:hAnsi="Calibri" w:cs="Arial"/>
          <w:b/>
        </w:rPr>
      </w:pPr>
    </w:p>
    <w:p w14:paraId="65D25023" w14:textId="77777777" w:rsidR="00760FBE" w:rsidRDefault="00760FBE" w:rsidP="00B35FD4">
      <w:pPr>
        <w:jc w:val="center"/>
        <w:rPr>
          <w:rFonts w:ascii="Calibri" w:hAnsi="Calibri" w:cs="Arial"/>
          <w:b/>
        </w:rPr>
      </w:pPr>
    </w:p>
    <w:p w14:paraId="2DC36079" w14:textId="77777777" w:rsidR="001F0ABA" w:rsidRDefault="001F0ABA" w:rsidP="00B35FD4">
      <w:pPr>
        <w:jc w:val="center"/>
        <w:rPr>
          <w:rFonts w:ascii="Calibri" w:hAnsi="Calibri" w:cs="Arial"/>
          <w:b/>
        </w:rPr>
      </w:pPr>
    </w:p>
    <w:p w14:paraId="3B58CBD6" w14:textId="77777777" w:rsidR="001F0ABA" w:rsidRDefault="001F0ABA" w:rsidP="00B35FD4">
      <w:pPr>
        <w:jc w:val="center"/>
        <w:rPr>
          <w:rFonts w:ascii="Calibri" w:hAnsi="Calibri" w:cs="Arial"/>
          <w:b/>
        </w:rPr>
      </w:pPr>
    </w:p>
    <w:p w14:paraId="5890AE54" w14:textId="77777777" w:rsidR="001F0ABA" w:rsidRDefault="001F0ABA" w:rsidP="00B35FD4">
      <w:pPr>
        <w:jc w:val="center"/>
        <w:rPr>
          <w:rFonts w:ascii="Calibri" w:hAnsi="Calibri" w:cs="Arial"/>
          <w:b/>
        </w:rPr>
      </w:pPr>
    </w:p>
    <w:p w14:paraId="417CA156" w14:textId="77777777" w:rsidR="001F0ABA" w:rsidRDefault="001F0ABA" w:rsidP="00B35FD4">
      <w:pPr>
        <w:jc w:val="center"/>
        <w:rPr>
          <w:rFonts w:ascii="Calibri" w:hAnsi="Calibri" w:cs="Arial"/>
          <w:b/>
        </w:rPr>
      </w:pPr>
    </w:p>
    <w:p w14:paraId="65462B65" w14:textId="77777777" w:rsidR="001F0ABA" w:rsidRDefault="001F0ABA" w:rsidP="00B35FD4">
      <w:pPr>
        <w:jc w:val="center"/>
        <w:rPr>
          <w:rFonts w:ascii="Calibri" w:hAnsi="Calibri" w:cs="Arial"/>
          <w:b/>
        </w:rPr>
      </w:pPr>
    </w:p>
    <w:p w14:paraId="4FFBA2A6" w14:textId="77777777" w:rsidR="001F0ABA" w:rsidRDefault="001F0ABA" w:rsidP="00B35FD4">
      <w:pPr>
        <w:jc w:val="center"/>
        <w:rPr>
          <w:rFonts w:ascii="Calibri" w:hAnsi="Calibri" w:cs="Arial"/>
          <w:b/>
        </w:rPr>
      </w:pPr>
    </w:p>
    <w:p w14:paraId="50594015" w14:textId="77777777" w:rsidR="00760FBE" w:rsidRDefault="00760FBE" w:rsidP="00B35FD4">
      <w:pPr>
        <w:jc w:val="center"/>
        <w:rPr>
          <w:rFonts w:ascii="Calibri" w:hAnsi="Calibri" w:cs="Arial"/>
          <w:b/>
        </w:rPr>
      </w:pPr>
    </w:p>
    <w:p w14:paraId="25796DD5" w14:textId="77777777" w:rsidR="00FE283B" w:rsidRPr="00E52AAC" w:rsidRDefault="00934D52"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1F0ABA">
        <w:rPr>
          <w:rFonts w:asciiTheme="minorHAnsi" w:hAnsiTheme="minorHAnsi"/>
          <w:b/>
        </w:rPr>
        <w:lastRenderedPageBreak/>
        <w:t>A</w:t>
      </w:r>
      <w:r w:rsidR="00D51B7C" w:rsidRPr="001F0ABA">
        <w:rPr>
          <w:rFonts w:asciiTheme="minorHAnsi" w:hAnsiTheme="minorHAnsi"/>
          <w:b/>
        </w:rPr>
        <w:t>NEXO 1</w:t>
      </w:r>
    </w:p>
    <w:p w14:paraId="3E773F0C" w14:textId="77777777" w:rsidR="00E73AB6" w:rsidRDefault="00E73AB6" w:rsidP="007F0B73">
      <w:pPr>
        <w:jc w:val="center"/>
        <w:rPr>
          <w:rFonts w:asciiTheme="minorHAnsi" w:hAnsiTheme="minorHAnsi"/>
          <w:b/>
        </w:rPr>
      </w:pPr>
    </w:p>
    <w:p w14:paraId="12FDD0E3" w14:textId="77777777" w:rsidR="00F7646E" w:rsidRDefault="00F7646E" w:rsidP="007F0B73">
      <w:pPr>
        <w:jc w:val="center"/>
        <w:rPr>
          <w:rFonts w:asciiTheme="minorHAnsi" w:hAnsiTheme="minorHAnsi"/>
          <w:b/>
        </w:rPr>
      </w:pPr>
    </w:p>
    <w:tbl>
      <w:tblPr>
        <w:tblW w:w="9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31"/>
        <w:gridCol w:w="2579"/>
        <w:gridCol w:w="1447"/>
        <w:gridCol w:w="1224"/>
        <w:gridCol w:w="3202"/>
      </w:tblGrid>
      <w:tr w:rsidR="009F4EE8" w:rsidRPr="002C5387" w14:paraId="03FCBD52" w14:textId="77777777" w:rsidTr="00A34211">
        <w:trPr>
          <w:trHeight w:val="44"/>
          <w:jc w:val="center"/>
        </w:trPr>
        <w:tc>
          <w:tcPr>
            <w:tcW w:w="931"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E1C9893" w14:textId="77777777" w:rsidR="009F4EE8" w:rsidRPr="002C5387" w:rsidRDefault="009F4EE8" w:rsidP="00A34211">
            <w:pPr>
              <w:jc w:val="center"/>
              <w:rPr>
                <w:rFonts w:asciiTheme="minorHAnsi" w:hAnsiTheme="minorHAnsi" w:cs="AvantGarde Bk BT"/>
                <w:b/>
                <w:color w:val="000000"/>
              </w:rPr>
            </w:pPr>
            <w:r w:rsidRPr="002C5387">
              <w:rPr>
                <w:rFonts w:asciiTheme="minorHAnsi" w:hAnsiTheme="minorHAnsi" w:cs="AvantGarde Bk BT"/>
                <w:b/>
                <w:color w:val="000000"/>
              </w:rPr>
              <w:t>PARTIDA</w:t>
            </w:r>
          </w:p>
        </w:tc>
        <w:tc>
          <w:tcPr>
            <w:tcW w:w="257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2A164A8C" w14:textId="77777777" w:rsidR="009F4EE8" w:rsidRPr="002C5387" w:rsidRDefault="009F4EE8" w:rsidP="00A34211">
            <w:pPr>
              <w:jc w:val="center"/>
              <w:rPr>
                <w:rFonts w:asciiTheme="minorHAnsi" w:hAnsiTheme="minorHAnsi" w:cs="AvantGarde Bk BT"/>
                <w:b/>
                <w:color w:val="000000"/>
              </w:rPr>
            </w:pPr>
            <w:r w:rsidRPr="002C5387">
              <w:rPr>
                <w:rFonts w:asciiTheme="minorHAnsi" w:hAnsiTheme="minorHAnsi" w:cs="AvantGarde Bk BT"/>
                <w:b/>
                <w:color w:val="000000"/>
              </w:rPr>
              <w:t>DESCRIPCIÓN</w:t>
            </w:r>
          </w:p>
        </w:tc>
        <w:tc>
          <w:tcPr>
            <w:tcW w:w="1447"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34369C2D" w14:textId="77777777" w:rsidR="009F4EE8" w:rsidRPr="002C5387" w:rsidRDefault="009F4EE8" w:rsidP="00A34211">
            <w:pPr>
              <w:jc w:val="center"/>
              <w:rPr>
                <w:rFonts w:asciiTheme="minorHAnsi" w:hAnsiTheme="minorHAnsi" w:cs="AvantGarde Bk BT"/>
                <w:b/>
                <w:color w:val="000000"/>
              </w:rPr>
            </w:pPr>
            <w:r w:rsidRPr="002C5387">
              <w:rPr>
                <w:rFonts w:asciiTheme="minorHAnsi" w:hAnsiTheme="minorHAnsi" w:cs="AvantGarde Bk BT"/>
                <w:b/>
                <w:color w:val="000000"/>
              </w:rPr>
              <w:t>CANTIDAD</w:t>
            </w:r>
          </w:p>
        </w:tc>
        <w:tc>
          <w:tcPr>
            <w:tcW w:w="1224"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2E12307B" w14:textId="77777777" w:rsidR="009F4EE8" w:rsidRPr="002C5387" w:rsidRDefault="009F4EE8" w:rsidP="00A34211">
            <w:pPr>
              <w:jc w:val="center"/>
              <w:rPr>
                <w:rFonts w:asciiTheme="minorHAnsi" w:hAnsiTheme="minorHAnsi" w:cs="AvantGarde Bk BT"/>
                <w:b/>
                <w:color w:val="000000"/>
              </w:rPr>
            </w:pPr>
            <w:r w:rsidRPr="002C5387">
              <w:rPr>
                <w:rFonts w:asciiTheme="minorHAnsi" w:hAnsiTheme="minorHAnsi" w:cs="AvantGarde Bk BT"/>
                <w:b/>
                <w:color w:val="000000"/>
              </w:rPr>
              <w:t>UNIDAD DE MEDIDA</w:t>
            </w:r>
          </w:p>
        </w:tc>
        <w:tc>
          <w:tcPr>
            <w:tcW w:w="3202"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ADAB920" w14:textId="77777777" w:rsidR="009F4EE8" w:rsidRPr="002C5387" w:rsidRDefault="009F4EE8" w:rsidP="00A34211">
            <w:pPr>
              <w:jc w:val="center"/>
              <w:rPr>
                <w:rFonts w:asciiTheme="minorHAnsi" w:hAnsiTheme="minorHAnsi" w:cs="AvantGarde Bk BT"/>
                <w:b/>
                <w:color w:val="000000"/>
              </w:rPr>
            </w:pPr>
            <w:r w:rsidRPr="002C5387">
              <w:rPr>
                <w:rFonts w:asciiTheme="minorHAnsi" w:hAnsiTheme="minorHAnsi" w:cs="AvantGarde Bk BT"/>
                <w:b/>
                <w:color w:val="000000"/>
              </w:rPr>
              <w:t>ESPECIFICACIONES TÉCNICAS</w:t>
            </w:r>
          </w:p>
        </w:tc>
      </w:tr>
      <w:tr w:rsidR="009F4EE8" w:rsidRPr="002C5387" w14:paraId="2A38C9FD" w14:textId="77777777" w:rsidTr="00A34211">
        <w:trPr>
          <w:trHeight w:val="7746"/>
          <w:jc w:val="center"/>
        </w:trPr>
        <w:tc>
          <w:tcPr>
            <w:tcW w:w="931" w:type="dxa"/>
            <w:tcBorders>
              <w:top w:val="single" w:sz="4" w:space="0" w:color="000000"/>
              <w:left w:val="single" w:sz="4" w:space="0" w:color="000000"/>
              <w:bottom w:val="single" w:sz="4" w:space="0" w:color="000000"/>
              <w:right w:val="single" w:sz="4" w:space="0" w:color="000000"/>
            </w:tcBorders>
            <w:vAlign w:val="center"/>
          </w:tcPr>
          <w:p w14:paraId="11F7AB37" w14:textId="77777777" w:rsidR="009F4EE8" w:rsidRPr="002C5387" w:rsidRDefault="009F4EE8" w:rsidP="00A34211">
            <w:pPr>
              <w:jc w:val="center"/>
              <w:rPr>
                <w:rFonts w:asciiTheme="minorHAnsi" w:hAnsiTheme="minorHAnsi" w:cs="AvantGarde Bk BT"/>
                <w:color w:val="000000"/>
              </w:rPr>
            </w:pPr>
            <w:r w:rsidRPr="002C5387">
              <w:rPr>
                <w:rFonts w:asciiTheme="minorHAnsi" w:hAnsiTheme="minorHAnsi" w:cs="AvantGarde Bk BT"/>
                <w:color w:val="000000"/>
              </w:rPr>
              <w:t>1</w:t>
            </w:r>
          </w:p>
        </w:tc>
        <w:tc>
          <w:tcPr>
            <w:tcW w:w="2579" w:type="dxa"/>
            <w:tcBorders>
              <w:top w:val="single" w:sz="4" w:space="0" w:color="000000"/>
              <w:left w:val="single" w:sz="4" w:space="0" w:color="000000"/>
              <w:bottom w:val="single" w:sz="4" w:space="0" w:color="000000"/>
              <w:right w:val="single" w:sz="4" w:space="0" w:color="000000"/>
            </w:tcBorders>
            <w:vAlign w:val="center"/>
          </w:tcPr>
          <w:p w14:paraId="657007D6" w14:textId="71596796" w:rsidR="009F4EE8" w:rsidRPr="009F4EE8" w:rsidRDefault="009F4EE8" w:rsidP="00A34211">
            <w:pPr>
              <w:jc w:val="center"/>
              <w:rPr>
                <w:rFonts w:asciiTheme="minorHAnsi" w:hAnsiTheme="minorHAnsi" w:cs="Tahoma"/>
                <w:bCs/>
                <w:color w:val="000000"/>
              </w:rPr>
            </w:pPr>
            <w:r w:rsidRPr="009F4EE8">
              <w:rPr>
                <w:rFonts w:asciiTheme="minorHAnsi" w:hAnsiTheme="minorHAnsi"/>
                <w:bCs/>
              </w:rPr>
              <w:t>SERVICIO DE TRANSPORTACIÓN PARA MADRES Y RECIÉN NACIDOS PARA EL HOSPITAL MATERNO INFANTIL</w:t>
            </w:r>
          </w:p>
        </w:tc>
        <w:tc>
          <w:tcPr>
            <w:tcW w:w="1447" w:type="dxa"/>
            <w:tcBorders>
              <w:top w:val="single" w:sz="4" w:space="0" w:color="000000"/>
              <w:left w:val="single" w:sz="4" w:space="0" w:color="000000"/>
              <w:bottom w:val="single" w:sz="4" w:space="0" w:color="000000"/>
              <w:right w:val="single" w:sz="4" w:space="0" w:color="000000"/>
            </w:tcBorders>
            <w:vAlign w:val="center"/>
          </w:tcPr>
          <w:p w14:paraId="15E9990D" w14:textId="77777777" w:rsidR="009F4EE8" w:rsidRPr="002C5387" w:rsidRDefault="009F4EE8" w:rsidP="00A34211">
            <w:pPr>
              <w:jc w:val="center"/>
              <w:rPr>
                <w:rFonts w:asciiTheme="minorHAnsi" w:hAnsiTheme="minorHAnsi" w:cs="AvantGarde Bk BT"/>
                <w:color w:val="000000"/>
              </w:rPr>
            </w:pPr>
            <w:r>
              <w:rPr>
                <w:rFonts w:asciiTheme="minorHAnsi" w:hAnsiTheme="minorHAnsi" w:cs="AvantGarde Bk BT"/>
                <w:color w:val="000000"/>
              </w:rPr>
              <w:t>1</w:t>
            </w:r>
          </w:p>
        </w:tc>
        <w:tc>
          <w:tcPr>
            <w:tcW w:w="1224" w:type="dxa"/>
            <w:tcBorders>
              <w:top w:val="single" w:sz="4" w:space="0" w:color="000000"/>
              <w:left w:val="single" w:sz="4" w:space="0" w:color="000000"/>
              <w:bottom w:val="single" w:sz="4" w:space="0" w:color="000000"/>
              <w:right w:val="single" w:sz="4" w:space="0" w:color="000000"/>
            </w:tcBorders>
            <w:vAlign w:val="center"/>
          </w:tcPr>
          <w:p w14:paraId="3DA14850" w14:textId="77777777" w:rsidR="009F4EE8" w:rsidRPr="002C5387" w:rsidRDefault="009F4EE8" w:rsidP="00A34211">
            <w:pPr>
              <w:jc w:val="center"/>
              <w:rPr>
                <w:rFonts w:asciiTheme="minorHAnsi" w:hAnsiTheme="minorHAnsi" w:cs="AvantGarde Bk BT"/>
                <w:color w:val="000000"/>
              </w:rPr>
            </w:pPr>
            <w:r w:rsidRPr="002C5387">
              <w:rPr>
                <w:rFonts w:asciiTheme="minorHAnsi" w:hAnsiTheme="minorHAnsi" w:cs="AvantGarde Bk BT"/>
                <w:color w:val="000000"/>
              </w:rPr>
              <w:t>PAQUETE</w:t>
            </w:r>
          </w:p>
        </w:tc>
        <w:tc>
          <w:tcPr>
            <w:tcW w:w="3202" w:type="dxa"/>
            <w:tcBorders>
              <w:top w:val="single" w:sz="4" w:space="0" w:color="000000"/>
              <w:left w:val="single" w:sz="4" w:space="0" w:color="000000"/>
              <w:bottom w:val="single" w:sz="4" w:space="0" w:color="000000"/>
              <w:right w:val="single" w:sz="4" w:space="0" w:color="000000"/>
            </w:tcBorders>
            <w:vAlign w:val="center"/>
          </w:tcPr>
          <w:p w14:paraId="43C013B3" w14:textId="4C6E4482" w:rsidR="0073624A" w:rsidRDefault="0073624A" w:rsidP="0073624A">
            <w:pPr>
              <w:jc w:val="both"/>
              <w:rPr>
                <w:rFonts w:asciiTheme="minorHAnsi" w:hAnsiTheme="minorHAnsi" w:cs="Tahoma"/>
                <w:color w:val="000000"/>
              </w:rPr>
            </w:pPr>
            <w:r w:rsidRPr="00861C57">
              <w:rPr>
                <w:rFonts w:asciiTheme="minorHAnsi" w:hAnsiTheme="minorHAnsi" w:cs="Tahoma"/>
                <w:color w:val="000000"/>
              </w:rPr>
              <w:t>A DIFERENTES PUNTOS DEL AREA METROPOLITANA</w:t>
            </w:r>
            <w:r>
              <w:rPr>
                <w:rFonts w:asciiTheme="minorHAnsi" w:hAnsiTheme="minorHAnsi" w:cs="Tahoma"/>
                <w:color w:val="000000"/>
              </w:rPr>
              <w:t xml:space="preserve"> DE LA CIUDAD DE MONTERREY, N.L.</w:t>
            </w:r>
            <w:r w:rsidRPr="00861C57">
              <w:rPr>
                <w:rFonts w:asciiTheme="minorHAnsi" w:hAnsiTheme="minorHAnsi" w:cs="Tahoma"/>
                <w:color w:val="000000"/>
              </w:rPr>
              <w:t>, DURANTE EL P</w:t>
            </w:r>
            <w:r>
              <w:rPr>
                <w:rFonts w:asciiTheme="minorHAnsi" w:hAnsiTheme="minorHAnsi" w:cs="Tahoma"/>
                <w:color w:val="000000"/>
              </w:rPr>
              <w:t>E</w:t>
            </w:r>
            <w:r w:rsidRPr="00861C57">
              <w:rPr>
                <w:rFonts w:asciiTheme="minorHAnsi" w:hAnsiTheme="minorHAnsi" w:cs="Tahoma"/>
                <w:color w:val="000000"/>
              </w:rPr>
              <w:t xml:space="preserve">RIODO </w:t>
            </w:r>
            <w:r w:rsidR="001F0ABA" w:rsidRPr="001F0ABA">
              <w:rPr>
                <w:rFonts w:asciiTheme="minorHAnsi" w:hAnsiTheme="minorHAnsi" w:cs="Tahoma"/>
                <w:color w:val="000000"/>
              </w:rPr>
              <w:t>DEL 18</w:t>
            </w:r>
            <w:r w:rsidRPr="001F0ABA">
              <w:rPr>
                <w:rFonts w:asciiTheme="minorHAnsi" w:hAnsiTheme="minorHAnsi" w:cs="Tahoma"/>
                <w:color w:val="000000"/>
              </w:rPr>
              <w:t xml:space="preserve"> DE </w:t>
            </w:r>
            <w:r w:rsidR="001F0ABA" w:rsidRPr="001F0ABA">
              <w:rPr>
                <w:rFonts w:asciiTheme="minorHAnsi" w:hAnsiTheme="minorHAnsi" w:cs="Tahoma"/>
                <w:color w:val="000000"/>
              </w:rPr>
              <w:t>OCTUBRE</w:t>
            </w:r>
            <w:r w:rsidRPr="001F0ABA">
              <w:rPr>
                <w:rFonts w:asciiTheme="minorHAnsi" w:hAnsiTheme="minorHAnsi" w:cs="Tahoma"/>
                <w:color w:val="000000"/>
              </w:rPr>
              <w:t xml:space="preserve"> AL 3</w:t>
            </w:r>
            <w:r w:rsidR="001F0ABA" w:rsidRPr="001F0ABA">
              <w:rPr>
                <w:rFonts w:asciiTheme="minorHAnsi" w:hAnsiTheme="minorHAnsi" w:cs="Tahoma"/>
                <w:color w:val="000000"/>
              </w:rPr>
              <w:t>1</w:t>
            </w:r>
            <w:r w:rsidRPr="001F0ABA">
              <w:rPr>
                <w:rFonts w:asciiTheme="minorHAnsi" w:hAnsiTheme="minorHAnsi" w:cs="Tahoma"/>
                <w:color w:val="000000"/>
              </w:rPr>
              <w:t xml:space="preserve"> DE </w:t>
            </w:r>
            <w:r w:rsidR="001F0ABA" w:rsidRPr="001F0ABA">
              <w:rPr>
                <w:rFonts w:asciiTheme="minorHAnsi" w:hAnsiTheme="minorHAnsi" w:cs="Tahoma"/>
                <w:color w:val="000000"/>
              </w:rPr>
              <w:t>DICIEMBRE DEL 2022</w:t>
            </w:r>
          </w:p>
          <w:p w14:paraId="3AC0A600" w14:textId="77777777" w:rsidR="0073624A" w:rsidRDefault="0073624A" w:rsidP="0073624A">
            <w:pPr>
              <w:jc w:val="both"/>
              <w:rPr>
                <w:rFonts w:asciiTheme="minorHAnsi" w:hAnsiTheme="minorHAnsi" w:cs="Tahoma"/>
                <w:color w:val="000000"/>
              </w:rPr>
            </w:pPr>
          </w:p>
          <w:p w14:paraId="0BAD1E07" w14:textId="6CB64AF1" w:rsidR="0073624A" w:rsidRPr="00861C57" w:rsidRDefault="0073624A" w:rsidP="0073624A">
            <w:pPr>
              <w:jc w:val="both"/>
              <w:rPr>
                <w:rFonts w:asciiTheme="minorHAnsi" w:hAnsiTheme="minorHAnsi" w:cs="Tahoma"/>
                <w:color w:val="000000"/>
              </w:rPr>
            </w:pPr>
            <w:r w:rsidRPr="00861C57">
              <w:rPr>
                <w:rFonts w:asciiTheme="minorHAnsi" w:hAnsiTheme="minorHAnsi" w:cs="Tahoma"/>
                <w:color w:val="000000"/>
              </w:rPr>
              <w:t xml:space="preserve">ESTE SERVICIO SE PRESTARÁ DE </w:t>
            </w:r>
            <w:r w:rsidRPr="00E838CB">
              <w:rPr>
                <w:rFonts w:asciiTheme="minorHAnsi" w:hAnsiTheme="minorHAnsi" w:cs="Tahoma"/>
                <w:color w:val="000000"/>
              </w:rPr>
              <w:t xml:space="preserve">LUNES A DOMINGO EN UN HORARIO DE </w:t>
            </w:r>
            <w:r w:rsidR="00E838CB" w:rsidRPr="00E838CB">
              <w:rPr>
                <w:rFonts w:asciiTheme="minorHAnsi" w:hAnsiTheme="minorHAnsi" w:cs="Tahoma"/>
                <w:color w:val="000000"/>
              </w:rPr>
              <w:t>11:00 A.M. A 08</w:t>
            </w:r>
            <w:r w:rsidRPr="00E838CB">
              <w:rPr>
                <w:rFonts w:asciiTheme="minorHAnsi" w:hAnsiTheme="minorHAnsi" w:cs="Tahoma"/>
                <w:color w:val="000000"/>
              </w:rPr>
              <w:t>:00 P.M.</w:t>
            </w:r>
          </w:p>
          <w:p w14:paraId="0B65A5B9" w14:textId="77777777" w:rsidR="0073624A" w:rsidRDefault="0073624A" w:rsidP="0073624A">
            <w:pPr>
              <w:jc w:val="both"/>
              <w:rPr>
                <w:rFonts w:asciiTheme="minorHAnsi" w:hAnsiTheme="minorHAnsi" w:cs="Tahoma"/>
                <w:color w:val="000000"/>
              </w:rPr>
            </w:pPr>
          </w:p>
          <w:p w14:paraId="55936001" w14:textId="77777777" w:rsidR="0073624A" w:rsidRPr="00861C57" w:rsidRDefault="0073624A" w:rsidP="0073624A">
            <w:pPr>
              <w:jc w:val="both"/>
              <w:rPr>
                <w:rFonts w:asciiTheme="minorHAnsi" w:hAnsiTheme="minorHAnsi" w:cs="Tahoma"/>
                <w:color w:val="000000"/>
              </w:rPr>
            </w:pPr>
          </w:p>
          <w:p w14:paraId="56C852C9" w14:textId="4C15DF5E" w:rsidR="0073624A" w:rsidRPr="001F0ABA" w:rsidRDefault="0073624A" w:rsidP="0073624A">
            <w:pPr>
              <w:pStyle w:val="Prrafodelista"/>
              <w:numPr>
                <w:ilvl w:val="2"/>
                <w:numId w:val="26"/>
              </w:numPr>
              <w:tabs>
                <w:tab w:val="right" w:pos="1276"/>
              </w:tabs>
              <w:ind w:left="0" w:right="9"/>
              <w:jc w:val="both"/>
              <w:rPr>
                <w:rFonts w:asciiTheme="minorHAnsi" w:hAnsiTheme="minorHAnsi"/>
              </w:rPr>
            </w:pPr>
            <w:r w:rsidRPr="001F0ABA">
              <w:rPr>
                <w:rFonts w:asciiTheme="minorHAnsi" w:hAnsiTheme="minorHAnsi" w:cs="Arial"/>
              </w:rPr>
              <w:t>UNIDADES DE TRANSPORTE EN BUENAS CONDICIONES MECÁNICAS Y FÍSICAS, ASIENTOS ACOJINADOS CÓMODOS, CLIMATIZACIÓN, CHOFER CON BUENA PRESENTACIÓN, UNIFORME Y GAFETE DE IDENTIFICACIÓN.</w:t>
            </w:r>
          </w:p>
          <w:p w14:paraId="395F5B00" w14:textId="3FE88879" w:rsidR="009F4EE8" w:rsidRPr="00861C57" w:rsidRDefault="009F4EE8" w:rsidP="0073624A">
            <w:pPr>
              <w:jc w:val="both"/>
              <w:rPr>
                <w:rFonts w:asciiTheme="minorHAnsi" w:hAnsiTheme="minorHAnsi" w:cs="Tahoma"/>
                <w:color w:val="000000"/>
              </w:rPr>
            </w:pPr>
          </w:p>
          <w:p w14:paraId="1A32CEEB" w14:textId="77777777" w:rsidR="009F4EE8" w:rsidRPr="002C5387" w:rsidRDefault="009F4EE8" w:rsidP="00A34211">
            <w:pPr>
              <w:jc w:val="center"/>
              <w:rPr>
                <w:rFonts w:asciiTheme="minorHAnsi" w:hAnsiTheme="minorHAnsi" w:cs="AvantGarde Bk BT"/>
                <w:color w:val="000000"/>
              </w:rPr>
            </w:pPr>
          </w:p>
        </w:tc>
      </w:tr>
    </w:tbl>
    <w:p w14:paraId="2E435880" w14:textId="77777777" w:rsidR="00F7646E" w:rsidRDefault="00F7646E" w:rsidP="007F0B73">
      <w:pPr>
        <w:jc w:val="center"/>
        <w:rPr>
          <w:rFonts w:asciiTheme="minorHAnsi" w:hAnsiTheme="minorHAnsi"/>
          <w:b/>
        </w:rPr>
      </w:pPr>
    </w:p>
    <w:p w14:paraId="68A6FDA4" w14:textId="77777777" w:rsidR="00F7646E" w:rsidRDefault="00F7646E" w:rsidP="007F0B73">
      <w:pPr>
        <w:jc w:val="center"/>
        <w:rPr>
          <w:rFonts w:asciiTheme="minorHAnsi" w:hAnsiTheme="minorHAnsi"/>
          <w:b/>
        </w:rPr>
      </w:pPr>
    </w:p>
    <w:p w14:paraId="022F522D" w14:textId="77777777" w:rsidR="00360BE5" w:rsidRDefault="00360BE5" w:rsidP="000B3973">
      <w:pPr>
        <w:rPr>
          <w:rFonts w:asciiTheme="minorHAnsi" w:hAnsiTheme="minorHAnsi"/>
          <w:b/>
        </w:rPr>
      </w:pPr>
    </w:p>
    <w:p w14:paraId="5C975D8B" w14:textId="0E6009C7" w:rsidR="00970EAA" w:rsidRDefault="00970EAA" w:rsidP="000B3973">
      <w:pPr>
        <w:rPr>
          <w:rFonts w:asciiTheme="minorHAnsi" w:hAnsiTheme="minorHAnsi"/>
          <w:b/>
        </w:rPr>
      </w:pPr>
    </w:p>
    <w:p w14:paraId="1563D8A2" w14:textId="327A8150" w:rsidR="00B35FD4" w:rsidRDefault="00B35FD4" w:rsidP="000B3973">
      <w:pPr>
        <w:rPr>
          <w:rFonts w:asciiTheme="minorHAnsi" w:hAnsiTheme="minorHAnsi"/>
          <w:b/>
        </w:rPr>
      </w:pPr>
    </w:p>
    <w:p w14:paraId="20BFB853" w14:textId="760F0EF5" w:rsidR="00B35FD4" w:rsidRDefault="00B35FD4" w:rsidP="000B3973">
      <w:pPr>
        <w:rPr>
          <w:rFonts w:asciiTheme="minorHAnsi" w:hAnsiTheme="minorHAnsi"/>
          <w:b/>
        </w:rPr>
      </w:pPr>
    </w:p>
    <w:p w14:paraId="3ABDBFCB" w14:textId="77777777" w:rsidR="00B35FD4" w:rsidRDefault="00B35FD4" w:rsidP="000B3973">
      <w:pPr>
        <w:rPr>
          <w:rFonts w:asciiTheme="minorHAnsi" w:hAnsiTheme="minorHAnsi"/>
          <w:b/>
        </w:rPr>
      </w:pPr>
    </w:p>
    <w:p w14:paraId="35EC7A68" w14:textId="77777777" w:rsidR="00970EAA" w:rsidRDefault="00970EAA" w:rsidP="000B3973">
      <w:pPr>
        <w:rPr>
          <w:rFonts w:asciiTheme="minorHAnsi" w:hAnsiTheme="minorHAnsi"/>
          <w:b/>
        </w:rPr>
      </w:pPr>
    </w:p>
    <w:p w14:paraId="695D5FEE" w14:textId="77777777" w:rsidR="00F7646E" w:rsidRDefault="00F7646E" w:rsidP="007F0B73">
      <w:pPr>
        <w:jc w:val="center"/>
        <w:rPr>
          <w:rFonts w:asciiTheme="minorHAnsi" w:hAnsiTheme="minorHAnsi"/>
          <w:b/>
        </w:rPr>
      </w:pPr>
    </w:p>
    <w:p w14:paraId="31EEE5AF" w14:textId="77777777" w:rsidR="006B272F" w:rsidRDefault="006B272F" w:rsidP="00D24C2D">
      <w:pPr>
        <w:ind w:right="-1"/>
        <w:jc w:val="center"/>
        <w:rPr>
          <w:rFonts w:asciiTheme="minorHAnsi" w:hAnsiTheme="minorHAnsi"/>
          <w:b/>
        </w:rPr>
      </w:pPr>
    </w:p>
    <w:p w14:paraId="526A5B3D" w14:textId="77777777" w:rsidR="00E1428C" w:rsidRPr="00E52AAC" w:rsidRDefault="00E1428C" w:rsidP="002F4563">
      <w:pPr>
        <w:pBdr>
          <w:top w:val="single" w:sz="4" w:space="0"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Theme="minorHAnsi" w:hAnsiTheme="minorHAnsi"/>
          <w:b/>
        </w:rPr>
      </w:pPr>
      <w:r w:rsidRPr="00876B60">
        <w:rPr>
          <w:rFonts w:asciiTheme="minorHAnsi" w:hAnsiTheme="minorHAnsi"/>
          <w:b/>
        </w:rPr>
        <w:lastRenderedPageBreak/>
        <w:t>ANEXO 2</w:t>
      </w:r>
    </w:p>
    <w:p w14:paraId="553B20EE" w14:textId="77777777" w:rsidR="00C7122B" w:rsidRPr="00631D82" w:rsidRDefault="00C7122B" w:rsidP="00C7122B">
      <w:pPr>
        <w:tabs>
          <w:tab w:val="left" w:pos="3969"/>
          <w:tab w:val="left" w:pos="7938"/>
        </w:tabs>
        <w:ind w:firstLine="851"/>
        <w:rPr>
          <w:rFonts w:ascii="Calibri" w:hAnsi="Calibri"/>
        </w:rPr>
      </w:pPr>
    </w:p>
    <w:p w14:paraId="34C85FF1" w14:textId="77777777" w:rsidR="001C389F" w:rsidRPr="00631D82" w:rsidRDefault="00C7122B" w:rsidP="001C389F">
      <w:pPr>
        <w:ind w:left="851" w:hanging="567"/>
        <w:jc w:val="center"/>
        <w:rPr>
          <w:rFonts w:ascii="Calibri" w:hAnsi="Calibri" w:cs="Arial"/>
          <w:b/>
        </w:rPr>
      </w:pPr>
      <w:r>
        <w:rPr>
          <w:rFonts w:ascii="Calibri" w:hAnsi="Calibri"/>
          <w:b/>
        </w:rPr>
        <w:tab/>
      </w:r>
      <w:r w:rsidR="001C389F" w:rsidRPr="00631D82">
        <w:rPr>
          <w:rFonts w:ascii="Calibri" w:hAnsi="Calibri" w:cs="Arial"/>
          <w:b/>
        </w:rPr>
        <w:t>FORMATO DE PROPOSICIÓN TÉCNICA</w:t>
      </w:r>
    </w:p>
    <w:p w14:paraId="06157AEB" w14:textId="77777777" w:rsidR="001C389F" w:rsidRPr="00631D82" w:rsidRDefault="001C389F" w:rsidP="001C389F">
      <w:pPr>
        <w:ind w:left="851" w:hanging="567"/>
        <w:jc w:val="center"/>
        <w:rPr>
          <w:rFonts w:ascii="Calibri" w:hAnsi="Calibri" w:cs="Arial"/>
        </w:rPr>
      </w:pPr>
      <w:r w:rsidRPr="00631D82">
        <w:rPr>
          <w:rFonts w:ascii="Calibri" w:hAnsi="Calibri" w:cs="Arial"/>
        </w:rPr>
        <w:t>(Deberá contener las características solicitadas en el anexo 1)</w:t>
      </w:r>
    </w:p>
    <w:p w14:paraId="63B8F0F9" w14:textId="77777777" w:rsidR="001C389F" w:rsidRDefault="001C389F" w:rsidP="001C389F">
      <w:pPr>
        <w:tabs>
          <w:tab w:val="left" w:pos="3969"/>
          <w:tab w:val="left" w:pos="7938"/>
        </w:tabs>
        <w:rPr>
          <w:rFonts w:ascii="Calibri" w:hAnsi="Calibri"/>
          <w:b/>
        </w:rPr>
      </w:pPr>
    </w:p>
    <w:p w14:paraId="49016563" w14:textId="77777777" w:rsidR="001C389F" w:rsidRPr="0068764B" w:rsidRDefault="001C389F" w:rsidP="001C389F">
      <w:pPr>
        <w:tabs>
          <w:tab w:val="left" w:pos="3969"/>
          <w:tab w:val="left" w:pos="7938"/>
        </w:tabs>
        <w:ind w:firstLine="851"/>
        <w:jc w:val="right"/>
        <w:rPr>
          <w:rFonts w:ascii="Calibri" w:hAnsi="Calibri"/>
        </w:rPr>
      </w:pPr>
      <w:r>
        <w:rPr>
          <w:rFonts w:ascii="Calibri" w:hAnsi="Calibri"/>
          <w:b/>
        </w:rPr>
        <w:tab/>
      </w:r>
      <w:r>
        <w:rPr>
          <w:rFonts w:ascii="Calibri" w:hAnsi="Calibri"/>
        </w:rPr>
        <w:t>Fecha</w:t>
      </w:r>
      <w:proofErr w:type="gramStart"/>
      <w:r>
        <w:rPr>
          <w:rFonts w:ascii="Calibri" w:hAnsi="Calibri"/>
        </w:rPr>
        <w:t>:</w:t>
      </w:r>
      <w:r w:rsidRPr="0068764B">
        <w:rPr>
          <w:rFonts w:ascii="Calibri" w:hAnsi="Calibri"/>
        </w:rPr>
        <w:t>_</w:t>
      </w:r>
      <w:proofErr w:type="gramEnd"/>
      <w:r w:rsidRPr="0068764B">
        <w:rPr>
          <w:rFonts w:ascii="Calibri" w:hAnsi="Calibri"/>
        </w:rPr>
        <w:t>_____________________________</w:t>
      </w:r>
      <w:r w:rsidRPr="0068764B">
        <w:rPr>
          <w:rFonts w:ascii="Calibri" w:hAnsi="Calibri"/>
        </w:rPr>
        <w:tab/>
      </w:r>
    </w:p>
    <w:p w14:paraId="559B5424" w14:textId="77777777" w:rsidR="001C389F" w:rsidRPr="0068764B" w:rsidRDefault="001C389F" w:rsidP="001C389F">
      <w:pPr>
        <w:tabs>
          <w:tab w:val="left" w:pos="3969"/>
          <w:tab w:val="left" w:pos="7938"/>
        </w:tabs>
        <w:ind w:firstLine="851"/>
        <w:rPr>
          <w:rFonts w:ascii="Calibri" w:hAnsi="Calibri"/>
          <w:b/>
        </w:rPr>
      </w:pPr>
    </w:p>
    <w:p w14:paraId="78FA0255" w14:textId="77777777" w:rsidR="001C389F" w:rsidRDefault="001C389F" w:rsidP="001C389F">
      <w:pPr>
        <w:rPr>
          <w:rFonts w:ascii="Calibri" w:hAnsi="Calibri"/>
        </w:rPr>
      </w:pPr>
      <w:r>
        <w:rPr>
          <w:rFonts w:ascii="Calibri" w:hAnsi="Calibri"/>
        </w:rPr>
        <w:t>Vigencia del Servicio Ofertado:</w:t>
      </w:r>
    </w:p>
    <w:p w14:paraId="2A38682C" w14:textId="36FCC8D1" w:rsidR="001C389F" w:rsidRDefault="0073624A" w:rsidP="001C389F">
      <w:pPr>
        <w:rPr>
          <w:rFonts w:ascii="Calibri" w:hAnsi="Calibri"/>
        </w:rPr>
      </w:pPr>
      <w:r>
        <w:rPr>
          <w:rFonts w:ascii="Calibri" w:hAnsi="Calibri"/>
        </w:rPr>
        <w:t>Garantía</w:t>
      </w:r>
      <w:r w:rsidR="001C389F">
        <w:rPr>
          <w:rFonts w:ascii="Calibri" w:hAnsi="Calibri"/>
        </w:rPr>
        <w:t xml:space="preserve"> del Servicio Ofertado:</w:t>
      </w:r>
    </w:p>
    <w:p w14:paraId="35033D1F" w14:textId="77777777" w:rsidR="001C389F" w:rsidRDefault="001C389F" w:rsidP="001C389F">
      <w:pPr>
        <w:rPr>
          <w:rFonts w:ascii="Calibri" w:hAnsi="Calibri"/>
        </w:rPr>
      </w:pPr>
    </w:p>
    <w:p w14:paraId="32EB79DB" w14:textId="77777777" w:rsidR="009F4EE8" w:rsidRPr="00007CCB" w:rsidRDefault="009F4EE8" w:rsidP="009F4EE8">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9F4EE8" w:rsidRPr="00007CCB" w14:paraId="32DFB040" w14:textId="77777777" w:rsidTr="00A34211">
        <w:trPr>
          <w:jc w:val="center"/>
        </w:trPr>
        <w:tc>
          <w:tcPr>
            <w:tcW w:w="2518" w:type="dxa"/>
            <w:shd w:val="clear" w:color="auto" w:fill="auto"/>
          </w:tcPr>
          <w:p w14:paraId="0EAE9071" w14:textId="77777777" w:rsidR="009F4EE8" w:rsidRPr="00007CCB" w:rsidRDefault="009F4EE8" w:rsidP="00A34211">
            <w:pPr>
              <w:tabs>
                <w:tab w:val="right" w:pos="9356"/>
              </w:tabs>
              <w:rPr>
                <w:b/>
                <w:u w:val="single"/>
              </w:rPr>
            </w:pPr>
            <w:r w:rsidRPr="00007CCB">
              <w:rPr>
                <w:rFonts w:ascii="Calibri" w:hAnsi="Calibri"/>
                <w:b/>
              </w:rPr>
              <w:t>CONCURSO NO:</w:t>
            </w:r>
          </w:p>
        </w:tc>
        <w:tc>
          <w:tcPr>
            <w:tcW w:w="6851" w:type="dxa"/>
            <w:shd w:val="clear" w:color="auto" w:fill="auto"/>
          </w:tcPr>
          <w:p w14:paraId="59E7F646" w14:textId="79626071" w:rsidR="009F4EE8" w:rsidRPr="00007CCB" w:rsidRDefault="009F4EE8" w:rsidP="00A34211">
            <w:pPr>
              <w:rPr>
                <w:rFonts w:ascii="Calibri" w:hAnsi="Calibri"/>
                <w:b/>
              </w:rPr>
            </w:pPr>
          </w:p>
        </w:tc>
      </w:tr>
      <w:tr w:rsidR="009F4EE8" w:rsidRPr="00007CCB" w14:paraId="610FB05C" w14:textId="77777777" w:rsidTr="00A34211">
        <w:trPr>
          <w:jc w:val="center"/>
        </w:trPr>
        <w:tc>
          <w:tcPr>
            <w:tcW w:w="2518" w:type="dxa"/>
            <w:shd w:val="clear" w:color="auto" w:fill="auto"/>
          </w:tcPr>
          <w:p w14:paraId="4A795267" w14:textId="77777777" w:rsidR="009F4EE8" w:rsidRPr="00007CCB" w:rsidRDefault="009F4EE8" w:rsidP="00A3421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2B5B1A60" w14:textId="77777777" w:rsidR="009F4EE8" w:rsidRPr="00007CCB" w:rsidRDefault="009F4EE8" w:rsidP="00A34211">
            <w:pPr>
              <w:rPr>
                <w:rFonts w:ascii="Calibri" w:hAnsi="Calibri"/>
                <w:b/>
              </w:rPr>
            </w:pPr>
          </w:p>
        </w:tc>
      </w:tr>
    </w:tbl>
    <w:p w14:paraId="31EDB14F" w14:textId="77777777" w:rsidR="009F4EE8" w:rsidRDefault="009F4EE8" w:rsidP="009F4EE8">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9F4EE8" w:rsidRPr="00007CCB" w14:paraId="2D5AD85E" w14:textId="77777777" w:rsidTr="00A34211">
        <w:trPr>
          <w:trHeight w:val="64"/>
          <w:jc w:val="center"/>
        </w:trPr>
        <w:tc>
          <w:tcPr>
            <w:tcW w:w="1125" w:type="dxa"/>
            <w:shd w:val="clear" w:color="auto" w:fill="00B0F0"/>
            <w:vAlign w:val="center"/>
          </w:tcPr>
          <w:p w14:paraId="06B7EF28" w14:textId="77777777" w:rsidR="009F4EE8" w:rsidRPr="00AA2FC6" w:rsidRDefault="009F4EE8" w:rsidP="00A34211">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14:paraId="595E81A2" w14:textId="77777777" w:rsidR="009F4EE8" w:rsidRPr="00AA2FC6" w:rsidRDefault="009F4EE8" w:rsidP="00A34211">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14:paraId="19A01539" w14:textId="77777777" w:rsidR="009F4EE8" w:rsidRPr="00AA2FC6" w:rsidRDefault="009F4EE8" w:rsidP="00A34211">
            <w:pPr>
              <w:spacing w:before="40" w:after="40"/>
              <w:jc w:val="center"/>
              <w:rPr>
                <w:rFonts w:ascii="Calibri" w:hAnsi="Calibri"/>
                <w:b/>
                <w:sz w:val="16"/>
              </w:rPr>
            </w:pPr>
            <w:r w:rsidRPr="00AA2FC6">
              <w:rPr>
                <w:rFonts w:ascii="Calibri" w:hAnsi="Calibri"/>
                <w:b/>
                <w:sz w:val="16"/>
              </w:rPr>
              <w:t>DESCRIPCIÓN DEL SERVICIO</w:t>
            </w:r>
          </w:p>
        </w:tc>
      </w:tr>
      <w:tr w:rsidR="009F4EE8" w:rsidRPr="00007CCB" w14:paraId="4183DE7E" w14:textId="77777777" w:rsidTr="00A34211">
        <w:trPr>
          <w:jc w:val="center"/>
        </w:trPr>
        <w:tc>
          <w:tcPr>
            <w:tcW w:w="1125" w:type="dxa"/>
            <w:vAlign w:val="center"/>
          </w:tcPr>
          <w:p w14:paraId="112B4B85" w14:textId="77777777" w:rsidR="009F4EE8" w:rsidRPr="00E1428C" w:rsidRDefault="009F4EE8" w:rsidP="00A34211">
            <w:pPr>
              <w:tabs>
                <w:tab w:val="right" w:pos="9781"/>
              </w:tabs>
              <w:jc w:val="center"/>
              <w:rPr>
                <w:rFonts w:ascii="Calibri" w:hAnsi="Calibri"/>
                <w:b/>
                <w:sz w:val="18"/>
              </w:rPr>
            </w:pPr>
            <w:r>
              <w:rPr>
                <w:rFonts w:ascii="Calibri" w:hAnsi="Calibri"/>
                <w:b/>
                <w:sz w:val="18"/>
              </w:rPr>
              <w:t>1</w:t>
            </w:r>
          </w:p>
        </w:tc>
        <w:tc>
          <w:tcPr>
            <w:tcW w:w="1418" w:type="dxa"/>
            <w:shd w:val="clear" w:color="auto" w:fill="auto"/>
            <w:vAlign w:val="center"/>
          </w:tcPr>
          <w:p w14:paraId="44FCD7BA" w14:textId="77777777" w:rsidR="009F4EE8" w:rsidRPr="00E1428C" w:rsidRDefault="009F4EE8" w:rsidP="00A34211">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32ECCD11" w14:textId="77777777" w:rsidR="009F4EE8" w:rsidRPr="00D23ECF" w:rsidRDefault="009F4EE8" w:rsidP="00A34211">
            <w:pPr>
              <w:spacing w:before="120" w:after="120"/>
              <w:rPr>
                <w:rFonts w:ascii="Calibri" w:hAnsi="Calibri"/>
              </w:rPr>
            </w:pPr>
          </w:p>
        </w:tc>
      </w:tr>
    </w:tbl>
    <w:p w14:paraId="7AFB4F07" w14:textId="77777777" w:rsidR="009F4EE8" w:rsidRDefault="009F4EE8" w:rsidP="009F4EE8">
      <w:pPr>
        <w:tabs>
          <w:tab w:val="right" w:pos="9781"/>
        </w:tabs>
        <w:ind w:right="141"/>
        <w:rPr>
          <w:rFonts w:ascii="Calibri" w:hAnsi="Calibri"/>
          <w:u w:val="single"/>
        </w:rPr>
      </w:pPr>
    </w:p>
    <w:p w14:paraId="1613B5C8" w14:textId="77777777" w:rsidR="009F4EE8" w:rsidRDefault="009F4EE8" w:rsidP="009F4EE8">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9F4EE8" w:rsidRPr="003655E2" w14:paraId="50CBA33E" w14:textId="77777777" w:rsidTr="00A34211">
        <w:trPr>
          <w:jc w:val="center"/>
        </w:trPr>
        <w:tc>
          <w:tcPr>
            <w:tcW w:w="2093" w:type="dxa"/>
            <w:shd w:val="clear" w:color="auto" w:fill="auto"/>
            <w:vAlign w:val="center"/>
          </w:tcPr>
          <w:p w14:paraId="0D31856A" w14:textId="77777777" w:rsidR="009F4EE8" w:rsidRPr="003655E2" w:rsidRDefault="009F4EE8" w:rsidP="00A3421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3FD7D91F" w14:textId="77777777" w:rsidR="009F4EE8" w:rsidRPr="007A6F44" w:rsidRDefault="009F4EE8" w:rsidP="00A34211">
            <w:pPr>
              <w:jc w:val="center"/>
              <w:rPr>
                <w:rFonts w:ascii="Calibri" w:hAnsi="Calibri"/>
                <w:b/>
                <w:i/>
                <w:iCs/>
                <w:color w:val="808080" w:themeColor="background1" w:themeShade="80"/>
                <w:sz w:val="18"/>
              </w:rPr>
            </w:pPr>
          </w:p>
        </w:tc>
        <w:tc>
          <w:tcPr>
            <w:tcW w:w="567" w:type="dxa"/>
            <w:tcBorders>
              <w:top w:val="nil"/>
              <w:left w:val="single" w:sz="4" w:space="0" w:color="auto"/>
              <w:bottom w:val="nil"/>
              <w:right w:val="single" w:sz="4" w:space="0" w:color="auto"/>
            </w:tcBorders>
            <w:shd w:val="clear" w:color="auto" w:fill="auto"/>
            <w:vAlign w:val="center"/>
          </w:tcPr>
          <w:p w14:paraId="56B15B25" w14:textId="77777777" w:rsidR="009F4EE8" w:rsidRPr="003655E2" w:rsidRDefault="009F4EE8" w:rsidP="00A34211">
            <w:pPr>
              <w:jc w:val="center"/>
              <w:rPr>
                <w:rFonts w:ascii="Calibri" w:hAnsi="Calibri"/>
                <w:b/>
                <w:sz w:val="18"/>
              </w:rPr>
            </w:pPr>
          </w:p>
        </w:tc>
        <w:tc>
          <w:tcPr>
            <w:tcW w:w="2126" w:type="dxa"/>
            <w:tcBorders>
              <w:left w:val="single" w:sz="4" w:space="0" w:color="auto"/>
            </w:tcBorders>
            <w:shd w:val="clear" w:color="auto" w:fill="auto"/>
            <w:vAlign w:val="center"/>
          </w:tcPr>
          <w:p w14:paraId="6D026EF5" w14:textId="77777777" w:rsidR="009F4EE8" w:rsidRPr="003655E2" w:rsidRDefault="009F4EE8" w:rsidP="00A3421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1167A903" w14:textId="77777777" w:rsidR="009F4EE8" w:rsidRPr="007A6F44" w:rsidRDefault="009F4EE8" w:rsidP="00A34211">
            <w:pPr>
              <w:jc w:val="center"/>
              <w:rPr>
                <w:rFonts w:ascii="Calibri" w:hAnsi="Calibri"/>
                <w:b/>
                <w:i/>
                <w:iCs/>
                <w:sz w:val="18"/>
              </w:rPr>
            </w:pPr>
          </w:p>
        </w:tc>
      </w:tr>
    </w:tbl>
    <w:p w14:paraId="2F42627B" w14:textId="77777777" w:rsidR="009F4EE8" w:rsidRDefault="009F4EE8" w:rsidP="009F4EE8">
      <w:pPr>
        <w:tabs>
          <w:tab w:val="right" w:pos="5103"/>
          <w:tab w:val="right" w:pos="9781"/>
        </w:tabs>
        <w:ind w:right="141"/>
        <w:rPr>
          <w:rFonts w:ascii="Calibri" w:hAnsi="Calibri"/>
          <w:sz w:val="18"/>
          <w:u w:val="single"/>
        </w:rPr>
      </w:pPr>
    </w:p>
    <w:p w14:paraId="20C8E42C" w14:textId="77777777" w:rsidR="009F4EE8" w:rsidRPr="003655E2" w:rsidRDefault="009F4EE8" w:rsidP="009F4EE8">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9F4EE8" w:rsidRPr="003655E2" w14:paraId="30133CAE" w14:textId="77777777" w:rsidTr="00A34211">
        <w:trPr>
          <w:jc w:val="center"/>
        </w:trPr>
        <w:tc>
          <w:tcPr>
            <w:tcW w:w="2093" w:type="dxa"/>
            <w:shd w:val="clear" w:color="auto" w:fill="auto"/>
            <w:vAlign w:val="center"/>
          </w:tcPr>
          <w:p w14:paraId="55E63D81" w14:textId="77777777" w:rsidR="009F4EE8" w:rsidRPr="003655E2" w:rsidRDefault="009F4EE8" w:rsidP="00A3421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CD26FAD" w14:textId="77777777" w:rsidR="009F4EE8" w:rsidRPr="009F511D" w:rsidRDefault="009F4EE8" w:rsidP="00A34211">
            <w:pPr>
              <w:jc w:val="center"/>
              <w:rPr>
                <w:rFonts w:ascii="Calibri" w:hAnsi="Calibri"/>
                <w:b/>
                <w:i/>
                <w:iCs/>
                <w:color w:val="808080" w:themeColor="background1" w:themeShade="80"/>
                <w:sz w:val="18"/>
              </w:rPr>
            </w:pPr>
          </w:p>
        </w:tc>
      </w:tr>
    </w:tbl>
    <w:p w14:paraId="6D0BAA5D" w14:textId="77777777" w:rsidR="009F4EE8" w:rsidRDefault="009F4EE8" w:rsidP="009F4EE8">
      <w:pPr>
        <w:tabs>
          <w:tab w:val="right" w:pos="9781"/>
        </w:tabs>
        <w:ind w:right="141"/>
        <w:rPr>
          <w:rFonts w:ascii="Calibri" w:hAnsi="Calibri"/>
        </w:rPr>
      </w:pPr>
    </w:p>
    <w:p w14:paraId="739392BD" w14:textId="77777777" w:rsidR="009F4EE8" w:rsidRDefault="009F4EE8" w:rsidP="009F4EE8">
      <w:pPr>
        <w:tabs>
          <w:tab w:val="right" w:pos="9781"/>
        </w:tabs>
        <w:ind w:right="141"/>
        <w:rPr>
          <w:rFonts w:ascii="Calibri" w:hAnsi="Calibri"/>
        </w:rPr>
      </w:pPr>
    </w:p>
    <w:p w14:paraId="4A5D91F8" w14:textId="77777777" w:rsidR="001C389F" w:rsidRPr="00631D82" w:rsidRDefault="001C389F" w:rsidP="001C389F">
      <w:pPr>
        <w:rPr>
          <w:rFonts w:ascii="Calibri" w:hAnsi="Calibri"/>
        </w:rPr>
      </w:pPr>
    </w:p>
    <w:p w14:paraId="02B5B6C8" w14:textId="77777777" w:rsidR="001C389F" w:rsidRPr="00631D82" w:rsidRDefault="001C389F" w:rsidP="001C389F">
      <w:pPr>
        <w:ind w:left="851"/>
        <w:jc w:val="center"/>
        <w:rPr>
          <w:rFonts w:ascii="Calibri" w:hAnsi="Calibri"/>
          <w:b/>
        </w:rPr>
      </w:pPr>
      <w:r w:rsidRPr="00631D82">
        <w:rPr>
          <w:rFonts w:ascii="Calibri" w:hAnsi="Calibri"/>
          <w:b/>
        </w:rPr>
        <w:t>Datos del Representante Legal de la Compañía</w:t>
      </w:r>
    </w:p>
    <w:p w14:paraId="1031C869" w14:textId="77777777" w:rsidR="001C389F" w:rsidRPr="00631D82" w:rsidRDefault="001C389F" w:rsidP="001C389F">
      <w:pPr>
        <w:rPr>
          <w:rFonts w:ascii="Calibri" w:hAnsi="Calibri"/>
          <w:b/>
          <w:u w:val="single"/>
        </w:rPr>
      </w:pPr>
    </w:p>
    <w:p w14:paraId="60E22F00" w14:textId="77777777" w:rsidR="001C389F" w:rsidRPr="00631D82" w:rsidRDefault="001C389F" w:rsidP="001C389F">
      <w:pPr>
        <w:ind w:left="851"/>
        <w:jc w:val="center"/>
        <w:rPr>
          <w:rFonts w:ascii="Calibri" w:hAnsi="Calibri"/>
          <w:b/>
          <w:u w:val="single"/>
        </w:rPr>
      </w:pPr>
      <w:r w:rsidRPr="00631D82">
        <w:rPr>
          <w:rFonts w:ascii="Calibri" w:hAnsi="Calibri"/>
          <w:b/>
          <w:u w:val="single"/>
        </w:rPr>
        <w:t>________________________________________________</w:t>
      </w:r>
    </w:p>
    <w:p w14:paraId="6031EF16" w14:textId="77777777" w:rsidR="001C389F" w:rsidRPr="00631D82" w:rsidRDefault="001C389F" w:rsidP="001C389F">
      <w:pPr>
        <w:ind w:left="851"/>
        <w:jc w:val="center"/>
        <w:rPr>
          <w:rFonts w:ascii="Calibri" w:hAnsi="Calibri" w:cs="Arial"/>
          <w:i/>
        </w:rPr>
      </w:pPr>
      <w:r w:rsidRPr="00631D82">
        <w:rPr>
          <w:rFonts w:ascii="Calibri" w:hAnsi="Calibri"/>
          <w:b/>
        </w:rPr>
        <w:t>Nombre y firma</w:t>
      </w:r>
    </w:p>
    <w:p w14:paraId="76AE01E5" w14:textId="77777777" w:rsidR="001C389F" w:rsidRPr="00631D82" w:rsidRDefault="001C389F" w:rsidP="001C389F">
      <w:pPr>
        <w:ind w:left="851"/>
        <w:jc w:val="center"/>
        <w:rPr>
          <w:rFonts w:ascii="Calibri" w:hAnsi="Calibri"/>
        </w:rPr>
      </w:pPr>
    </w:p>
    <w:p w14:paraId="0C8BA568" w14:textId="77777777" w:rsidR="001C389F" w:rsidRDefault="001C389F" w:rsidP="001C389F">
      <w:pPr>
        <w:ind w:left="284"/>
        <w:rPr>
          <w:rFonts w:ascii="Calibri" w:hAnsi="Calibri"/>
          <w:i/>
        </w:rPr>
      </w:pPr>
      <w:r w:rsidRPr="00631D82">
        <w:rPr>
          <w:rFonts w:ascii="Calibri" w:hAnsi="Calibri"/>
          <w:i/>
        </w:rPr>
        <w:t>*Incluir en sobre técnico.</w:t>
      </w:r>
    </w:p>
    <w:p w14:paraId="5C2230B8" w14:textId="645539F5" w:rsidR="00320E50" w:rsidRDefault="00320E50" w:rsidP="001C389F">
      <w:pPr>
        <w:tabs>
          <w:tab w:val="left" w:pos="3969"/>
          <w:tab w:val="left" w:pos="7938"/>
        </w:tabs>
        <w:ind w:firstLine="851"/>
        <w:jc w:val="right"/>
        <w:rPr>
          <w:rFonts w:ascii="Calibri" w:hAnsi="Calibri"/>
          <w:i/>
        </w:rPr>
      </w:pPr>
    </w:p>
    <w:p w14:paraId="26B3DF15" w14:textId="77777777" w:rsidR="00320E50" w:rsidRDefault="00320E50" w:rsidP="00C7122B">
      <w:pPr>
        <w:ind w:left="284"/>
        <w:rPr>
          <w:rFonts w:ascii="Calibri" w:hAnsi="Calibri"/>
          <w:i/>
        </w:rPr>
      </w:pPr>
    </w:p>
    <w:p w14:paraId="5D81F31B" w14:textId="58A04ECE" w:rsidR="00320E50" w:rsidRDefault="00320E50" w:rsidP="00C7122B">
      <w:pPr>
        <w:ind w:left="284"/>
        <w:rPr>
          <w:rFonts w:ascii="Calibri" w:hAnsi="Calibri"/>
          <w:i/>
        </w:rPr>
      </w:pPr>
    </w:p>
    <w:p w14:paraId="18FC29CD" w14:textId="1CDC65B5" w:rsidR="009F4EE8" w:rsidRDefault="009F4EE8" w:rsidP="00C7122B">
      <w:pPr>
        <w:ind w:left="284"/>
        <w:rPr>
          <w:rFonts w:ascii="Calibri" w:hAnsi="Calibri"/>
          <w:i/>
        </w:rPr>
      </w:pPr>
    </w:p>
    <w:p w14:paraId="4E368820" w14:textId="1D111662" w:rsidR="009F4EE8" w:rsidRDefault="009F4EE8" w:rsidP="00C7122B">
      <w:pPr>
        <w:ind w:left="284"/>
        <w:rPr>
          <w:rFonts w:ascii="Calibri" w:hAnsi="Calibri"/>
          <w:i/>
        </w:rPr>
      </w:pPr>
    </w:p>
    <w:p w14:paraId="33947083" w14:textId="60AD334B" w:rsidR="009F4EE8" w:rsidRDefault="009F4EE8" w:rsidP="00C7122B">
      <w:pPr>
        <w:ind w:left="284"/>
        <w:rPr>
          <w:rFonts w:ascii="Calibri" w:hAnsi="Calibri"/>
          <w:i/>
        </w:rPr>
      </w:pPr>
    </w:p>
    <w:p w14:paraId="6F95BF0D" w14:textId="5ECF4AC2" w:rsidR="009F4EE8" w:rsidRDefault="009F4EE8" w:rsidP="00C7122B">
      <w:pPr>
        <w:ind w:left="284"/>
        <w:rPr>
          <w:rFonts w:ascii="Calibri" w:hAnsi="Calibri"/>
          <w:i/>
        </w:rPr>
      </w:pPr>
    </w:p>
    <w:p w14:paraId="5173EA30" w14:textId="66EC1AFD" w:rsidR="009F4EE8" w:rsidRDefault="009F4EE8" w:rsidP="00C7122B">
      <w:pPr>
        <w:ind w:left="284"/>
        <w:rPr>
          <w:rFonts w:ascii="Calibri" w:hAnsi="Calibri"/>
          <w:i/>
        </w:rPr>
      </w:pPr>
    </w:p>
    <w:p w14:paraId="0AD436CD" w14:textId="0A47169D" w:rsidR="009F4EE8" w:rsidRDefault="009F4EE8" w:rsidP="00C7122B">
      <w:pPr>
        <w:ind w:left="284"/>
        <w:rPr>
          <w:rFonts w:ascii="Calibri" w:hAnsi="Calibri"/>
          <w:i/>
        </w:rPr>
      </w:pPr>
    </w:p>
    <w:p w14:paraId="643B4B17" w14:textId="1C73B314" w:rsidR="009F4EE8" w:rsidRDefault="009F4EE8" w:rsidP="00C7122B">
      <w:pPr>
        <w:ind w:left="284"/>
        <w:rPr>
          <w:rFonts w:ascii="Calibri" w:hAnsi="Calibri"/>
          <w:i/>
        </w:rPr>
      </w:pPr>
    </w:p>
    <w:p w14:paraId="1DA9C210" w14:textId="77777777" w:rsidR="00B35FD4" w:rsidRDefault="00B35FD4" w:rsidP="00C7122B">
      <w:pPr>
        <w:ind w:left="284"/>
        <w:rPr>
          <w:rFonts w:ascii="Calibri" w:hAnsi="Calibri"/>
          <w:i/>
        </w:rPr>
      </w:pPr>
    </w:p>
    <w:p w14:paraId="4E00379D" w14:textId="77777777" w:rsidR="009F4EE8" w:rsidRDefault="009F4EE8" w:rsidP="00C7122B">
      <w:pPr>
        <w:ind w:left="284"/>
        <w:rPr>
          <w:rFonts w:ascii="Calibri" w:hAnsi="Calibri"/>
          <w:i/>
        </w:rPr>
      </w:pPr>
    </w:p>
    <w:p w14:paraId="7E360BF5" w14:textId="77777777" w:rsidR="000E1319" w:rsidRPr="00E52AAC" w:rsidRDefault="000E1319" w:rsidP="006B272F">
      <w:pPr>
        <w:rPr>
          <w:rFonts w:asciiTheme="minorHAnsi" w:hAnsiTheme="minorHAnsi"/>
        </w:rPr>
      </w:pPr>
    </w:p>
    <w:p w14:paraId="7A75AF89" w14:textId="77777777" w:rsidR="00BA09CD" w:rsidRPr="00E52AAC" w:rsidRDefault="00BA09CD" w:rsidP="002F456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Theme="minorHAnsi" w:hAnsiTheme="minorHAnsi" w:cs="Arial"/>
          <w:b/>
          <w:bCs/>
        </w:rPr>
      </w:pPr>
      <w:r w:rsidRPr="00E52AAC">
        <w:rPr>
          <w:rFonts w:asciiTheme="minorHAnsi" w:hAnsiTheme="minorHAnsi" w:cs="Arial"/>
          <w:b/>
          <w:bCs/>
        </w:rPr>
        <w:lastRenderedPageBreak/>
        <w:t>ANEXO 3</w:t>
      </w:r>
    </w:p>
    <w:p w14:paraId="3423CBF9" w14:textId="77777777" w:rsidR="006B272F" w:rsidRPr="00631D82" w:rsidRDefault="006B272F" w:rsidP="006B272F">
      <w:pPr>
        <w:tabs>
          <w:tab w:val="left" w:pos="3969"/>
          <w:tab w:val="left" w:pos="7938"/>
        </w:tabs>
        <w:ind w:firstLine="851"/>
        <w:rPr>
          <w:rFonts w:ascii="Calibri" w:hAnsi="Calibri"/>
        </w:rPr>
      </w:pPr>
    </w:p>
    <w:p w14:paraId="5C54CD0C" w14:textId="77777777" w:rsidR="006B272F" w:rsidRPr="00631D82" w:rsidRDefault="006B272F" w:rsidP="006B272F">
      <w:pPr>
        <w:tabs>
          <w:tab w:val="left" w:pos="426"/>
        </w:tabs>
        <w:ind w:left="284"/>
        <w:jc w:val="center"/>
        <w:rPr>
          <w:rFonts w:ascii="Calibri" w:hAnsi="Calibri"/>
          <w:b/>
        </w:rPr>
      </w:pPr>
      <w:r w:rsidRPr="00631D82">
        <w:rPr>
          <w:rFonts w:ascii="Calibri" w:hAnsi="Calibri"/>
          <w:b/>
        </w:rPr>
        <w:t>Formato de Oferta Económica</w:t>
      </w:r>
    </w:p>
    <w:p w14:paraId="3C4B2B0A" w14:textId="77777777" w:rsidR="006B272F" w:rsidRPr="00631D82" w:rsidRDefault="006B272F" w:rsidP="006B272F">
      <w:pPr>
        <w:tabs>
          <w:tab w:val="left" w:pos="426"/>
        </w:tabs>
        <w:ind w:left="284"/>
        <w:jc w:val="center"/>
        <w:rPr>
          <w:rFonts w:ascii="Calibri" w:hAnsi="Calibri"/>
          <w:b/>
        </w:rPr>
      </w:pPr>
    </w:p>
    <w:p w14:paraId="2ABEE4C4" w14:textId="77777777" w:rsidR="006B272F" w:rsidRPr="00631D82" w:rsidRDefault="006B272F" w:rsidP="006B272F">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6B272F" w:rsidRPr="00631D82" w14:paraId="725B38C8" w14:textId="77777777" w:rsidTr="00F73BC7">
        <w:tc>
          <w:tcPr>
            <w:tcW w:w="7371" w:type="dxa"/>
            <w:tcBorders>
              <w:bottom w:val="nil"/>
            </w:tcBorders>
            <w:shd w:val="clear" w:color="auto" w:fill="00B0F0"/>
          </w:tcPr>
          <w:p w14:paraId="785B0DA3" w14:textId="77DE6920" w:rsidR="006B272F" w:rsidRPr="00631D82" w:rsidRDefault="00C67DD9" w:rsidP="00F73BC7">
            <w:pPr>
              <w:jc w:val="center"/>
              <w:rPr>
                <w:rFonts w:ascii="Calibri" w:hAnsi="Calibri"/>
              </w:rPr>
            </w:pPr>
            <w:r>
              <w:rPr>
                <w:rFonts w:ascii="Calibri" w:hAnsi="Calibri"/>
              </w:rPr>
              <w:t>Invitación Restringida</w:t>
            </w:r>
            <w:r w:rsidR="006B272F">
              <w:rPr>
                <w:rFonts w:ascii="Calibri" w:hAnsi="Calibri"/>
              </w:rPr>
              <w:t xml:space="preserve"> Nacional</w:t>
            </w:r>
            <w:r w:rsidR="006B272F" w:rsidRPr="00631D82">
              <w:rPr>
                <w:rFonts w:ascii="Calibri" w:hAnsi="Calibri"/>
              </w:rPr>
              <w:t xml:space="preserve"> No.</w:t>
            </w:r>
          </w:p>
        </w:tc>
        <w:tc>
          <w:tcPr>
            <w:tcW w:w="1843" w:type="dxa"/>
            <w:tcBorders>
              <w:bottom w:val="nil"/>
            </w:tcBorders>
            <w:shd w:val="clear" w:color="auto" w:fill="00B0F0"/>
          </w:tcPr>
          <w:p w14:paraId="58272FA2" w14:textId="77777777" w:rsidR="006B272F" w:rsidRPr="00631D82" w:rsidRDefault="006B272F" w:rsidP="00F73BC7">
            <w:pPr>
              <w:jc w:val="center"/>
              <w:rPr>
                <w:rFonts w:ascii="Calibri" w:hAnsi="Calibri"/>
              </w:rPr>
            </w:pPr>
            <w:r w:rsidRPr="00631D82">
              <w:rPr>
                <w:rFonts w:ascii="Calibri" w:hAnsi="Calibri"/>
              </w:rPr>
              <w:t>Fecha</w:t>
            </w:r>
          </w:p>
        </w:tc>
      </w:tr>
      <w:tr w:rsidR="006B272F" w:rsidRPr="00631D82" w14:paraId="16749DC6" w14:textId="77777777" w:rsidTr="00F73BC7">
        <w:tc>
          <w:tcPr>
            <w:tcW w:w="7371" w:type="dxa"/>
            <w:tcBorders>
              <w:top w:val="single" w:sz="4" w:space="0" w:color="auto"/>
              <w:left w:val="single" w:sz="4" w:space="0" w:color="auto"/>
              <w:bottom w:val="single" w:sz="4" w:space="0" w:color="auto"/>
              <w:right w:val="nil"/>
            </w:tcBorders>
          </w:tcPr>
          <w:p w14:paraId="309E562E" w14:textId="77777777" w:rsidR="006B272F" w:rsidRPr="00631D82" w:rsidRDefault="006B272F" w:rsidP="00F73BC7">
            <w:pPr>
              <w:jc w:val="center"/>
              <w:rPr>
                <w:rFonts w:ascii="Calibri" w:hAnsi="Calibri"/>
                <w:b/>
              </w:rPr>
            </w:pPr>
          </w:p>
          <w:p w14:paraId="455CF090" w14:textId="77777777" w:rsidR="006B272F" w:rsidRPr="00631D82" w:rsidRDefault="006B272F" w:rsidP="00F73BC7">
            <w:pPr>
              <w:jc w:val="center"/>
              <w:rPr>
                <w:rFonts w:ascii="Calibri" w:hAnsi="Calibri"/>
                <w:b/>
              </w:rPr>
            </w:pPr>
            <w:r w:rsidRPr="00631D82">
              <w:rPr>
                <w:rFonts w:ascii="Calibri" w:hAnsi="Calibri"/>
                <w:b/>
              </w:rPr>
              <w:t>__________________________________</w:t>
            </w:r>
          </w:p>
          <w:p w14:paraId="19859397" w14:textId="77777777" w:rsidR="006B272F" w:rsidRPr="00631D82" w:rsidRDefault="006B272F" w:rsidP="00F73BC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347BC213" w14:textId="77777777" w:rsidR="006B272F" w:rsidRPr="00631D82" w:rsidRDefault="006B272F" w:rsidP="00F73BC7">
            <w:pPr>
              <w:jc w:val="center"/>
              <w:rPr>
                <w:rFonts w:ascii="Calibri" w:hAnsi="Calibri"/>
                <w:b/>
              </w:rPr>
            </w:pPr>
          </w:p>
          <w:p w14:paraId="0AD131EA" w14:textId="77777777" w:rsidR="006B272F" w:rsidRPr="00631D82" w:rsidRDefault="006B272F" w:rsidP="00F73BC7">
            <w:pPr>
              <w:jc w:val="center"/>
              <w:rPr>
                <w:rFonts w:ascii="Calibri" w:hAnsi="Calibri"/>
                <w:b/>
              </w:rPr>
            </w:pPr>
            <w:r w:rsidRPr="00631D82">
              <w:rPr>
                <w:rFonts w:ascii="Calibri" w:hAnsi="Calibri"/>
                <w:b/>
              </w:rPr>
              <w:t>_____________</w:t>
            </w:r>
          </w:p>
        </w:tc>
      </w:tr>
    </w:tbl>
    <w:p w14:paraId="12D57E83" w14:textId="77777777" w:rsidR="006B272F" w:rsidRPr="00631D82" w:rsidRDefault="006B272F" w:rsidP="006B272F">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6B272F" w:rsidRPr="00631D82" w14:paraId="2E345447" w14:textId="77777777" w:rsidTr="00F73BC7">
        <w:tc>
          <w:tcPr>
            <w:tcW w:w="9193" w:type="dxa"/>
            <w:tcBorders>
              <w:top w:val="single" w:sz="4" w:space="0" w:color="auto"/>
              <w:left w:val="single" w:sz="4" w:space="0" w:color="auto"/>
              <w:bottom w:val="single" w:sz="4" w:space="0" w:color="auto"/>
              <w:right w:val="single" w:sz="4" w:space="0" w:color="auto"/>
            </w:tcBorders>
            <w:shd w:val="clear" w:color="auto" w:fill="00B0F0"/>
          </w:tcPr>
          <w:p w14:paraId="2363294E" w14:textId="77777777" w:rsidR="006B272F" w:rsidRPr="00631D82" w:rsidRDefault="006B272F" w:rsidP="00F73BC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6B272F" w:rsidRPr="00631D82" w14:paraId="5A7027F8" w14:textId="77777777" w:rsidTr="00F73BC7">
        <w:tc>
          <w:tcPr>
            <w:tcW w:w="9193" w:type="dxa"/>
            <w:tcBorders>
              <w:top w:val="nil"/>
            </w:tcBorders>
          </w:tcPr>
          <w:p w14:paraId="2891F173" w14:textId="77777777" w:rsidR="006B272F" w:rsidRPr="00631D82" w:rsidRDefault="006B272F" w:rsidP="00F73BC7">
            <w:pPr>
              <w:ind w:left="851"/>
              <w:jc w:val="center"/>
              <w:rPr>
                <w:rFonts w:ascii="Calibri" w:hAnsi="Calibri"/>
                <w:b/>
              </w:rPr>
            </w:pPr>
          </w:p>
          <w:p w14:paraId="01E89176" w14:textId="77777777" w:rsidR="006B272F" w:rsidRPr="00631D82" w:rsidRDefault="006B272F" w:rsidP="00F73BC7">
            <w:pPr>
              <w:jc w:val="center"/>
              <w:rPr>
                <w:rFonts w:ascii="Calibri" w:hAnsi="Calibri"/>
                <w:b/>
              </w:rPr>
            </w:pPr>
            <w:r w:rsidRPr="00631D82">
              <w:rPr>
                <w:rFonts w:ascii="Calibri" w:hAnsi="Calibri"/>
                <w:b/>
              </w:rPr>
              <w:t>________________________________________________________</w:t>
            </w:r>
          </w:p>
          <w:p w14:paraId="522116AF" w14:textId="77777777" w:rsidR="006B272F" w:rsidRPr="00631D82" w:rsidRDefault="006B272F" w:rsidP="00F73BC7">
            <w:pPr>
              <w:ind w:left="851"/>
              <w:jc w:val="center"/>
              <w:rPr>
                <w:rFonts w:ascii="Calibri" w:hAnsi="Calibri"/>
                <w:b/>
              </w:rPr>
            </w:pPr>
          </w:p>
        </w:tc>
      </w:tr>
    </w:tbl>
    <w:p w14:paraId="1BBA3142" w14:textId="77777777" w:rsidR="006B272F" w:rsidRPr="00631D82" w:rsidRDefault="006B272F" w:rsidP="006B272F">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6B272F" w:rsidRPr="00631D82" w14:paraId="2B12C478" w14:textId="77777777" w:rsidTr="00922B16">
        <w:tc>
          <w:tcPr>
            <w:tcW w:w="2835" w:type="dxa"/>
            <w:tcBorders>
              <w:bottom w:val="nil"/>
            </w:tcBorders>
            <w:shd w:val="clear" w:color="auto" w:fill="00B0F0"/>
            <w:vAlign w:val="center"/>
          </w:tcPr>
          <w:p w14:paraId="1EB5948E" w14:textId="7B8E1CC9" w:rsidR="006B272F" w:rsidRPr="00631D82" w:rsidRDefault="006B272F" w:rsidP="00922B16">
            <w:pPr>
              <w:jc w:val="center"/>
              <w:rPr>
                <w:rFonts w:ascii="Calibri" w:hAnsi="Calibri"/>
                <w:noProof/>
              </w:rPr>
            </w:pPr>
            <w:r w:rsidRPr="00631D82">
              <w:rPr>
                <w:rFonts w:ascii="Calibri" w:hAnsi="Calibri"/>
                <w:noProof/>
              </w:rPr>
              <w:t>Partida</w:t>
            </w:r>
          </w:p>
        </w:tc>
        <w:tc>
          <w:tcPr>
            <w:tcW w:w="3118" w:type="dxa"/>
            <w:tcBorders>
              <w:bottom w:val="nil"/>
            </w:tcBorders>
            <w:shd w:val="clear" w:color="auto" w:fill="00B0F0"/>
            <w:vAlign w:val="center"/>
          </w:tcPr>
          <w:p w14:paraId="1D05065E" w14:textId="15F33532" w:rsidR="006B272F" w:rsidRPr="00631D82" w:rsidRDefault="006B272F" w:rsidP="00922B16">
            <w:pPr>
              <w:jc w:val="center"/>
              <w:rPr>
                <w:rFonts w:ascii="Calibri" w:hAnsi="Calibri"/>
                <w:noProof/>
              </w:rPr>
            </w:pPr>
            <w:r w:rsidRPr="00631D82">
              <w:rPr>
                <w:rFonts w:ascii="Calibri" w:hAnsi="Calibri"/>
                <w:noProof/>
              </w:rPr>
              <w:t>Cantidad Cotizada</w:t>
            </w:r>
          </w:p>
        </w:tc>
        <w:tc>
          <w:tcPr>
            <w:tcW w:w="3240" w:type="dxa"/>
            <w:tcBorders>
              <w:bottom w:val="nil"/>
            </w:tcBorders>
            <w:shd w:val="clear" w:color="auto" w:fill="00B0F0"/>
            <w:vAlign w:val="center"/>
          </w:tcPr>
          <w:p w14:paraId="6A17B8A0" w14:textId="2E4C817A" w:rsidR="006B272F" w:rsidRPr="00631D82" w:rsidRDefault="006B272F" w:rsidP="00922B16">
            <w:pPr>
              <w:jc w:val="center"/>
              <w:rPr>
                <w:rFonts w:ascii="Calibri" w:hAnsi="Calibri"/>
                <w:noProof/>
              </w:rPr>
            </w:pPr>
            <w:r w:rsidRPr="00631D82">
              <w:rPr>
                <w:rFonts w:ascii="Calibri" w:hAnsi="Calibri"/>
                <w:noProof/>
              </w:rPr>
              <w:t>Precio Unitario sin IVA</w:t>
            </w:r>
          </w:p>
        </w:tc>
      </w:tr>
      <w:tr w:rsidR="006B272F" w:rsidRPr="00631D82" w14:paraId="5D795FC3" w14:textId="77777777" w:rsidTr="00F73BC7">
        <w:trPr>
          <w:trHeight w:val="1224"/>
        </w:trPr>
        <w:tc>
          <w:tcPr>
            <w:tcW w:w="2835" w:type="dxa"/>
          </w:tcPr>
          <w:p w14:paraId="0A07EA1E" w14:textId="77777777" w:rsidR="006B272F" w:rsidRPr="00631D82" w:rsidRDefault="006B272F" w:rsidP="00F73BC7">
            <w:pPr>
              <w:jc w:val="center"/>
              <w:rPr>
                <w:rFonts w:ascii="Calibri" w:hAnsi="Calibri"/>
                <w:noProof/>
              </w:rPr>
            </w:pPr>
          </w:p>
          <w:p w14:paraId="6CAD2F0D" w14:textId="77777777" w:rsidR="006B272F" w:rsidRPr="00631D82" w:rsidRDefault="006B272F" w:rsidP="00F73BC7">
            <w:pPr>
              <w:jc w:val="center"/>
              <w:rPr>
                <w:rFonts w:ascii="Calibri" w:hAnsi="Calibri"/>
                <w:noProof/>
              </w:rPr>
            </w:pPr>
          </w:p>
          <w:p w14:paraId="4AF301BB" w14:textId="77777777" w:rsidR="006B272F" w:rsidRPr="00631D82" w:rsidRDefault="006B272F" w:rsidP="00F73BC7">
            <w:pPr>
              <w:jc w:val="center"/>
              <w:rPr>
                <w:rFonts w:ascii="Calibri" w:hAnsi="Calibri"/>
                <w:noProof/>
              </w:rPr>
            </w:pPr>
          </w:p>
        </w:tc>
        <w:tc>
          <w:tcPr>
            <w:tcW w:w="3118" w:type="dxa"/>
          </w:tcPr>
          <w:p w14:paraId="67962E16" w14:textId="77777777" w:rsidR="006B272F" w:rsidRPr="00631D82" w:rsidRDefault="006B272F" w:rsidP="00F73BC7">
            <w:pPr>
              <w:jc w:val="center"/>
              <w:rPr>
                <w:rFonts w:ascii="Calibri" w:hAnsi="Calibri"/>
                <w:noProof/>
              </w:rPr>
            </w:pPr>
          </w:p>
        </w:tc>
        <w:tc>
          <w:tcPr>
            <w:tcW w:w="3240" w:type="dxa"/>
          </w:tcPr>
          <w:p w14:paraId="0772E2F4" w14:textId="77777777" w:rsidR="006B272F" w:rsidRPr="00631D82" w:rsidRDefault="006B272F" w:rsidP="00F73BC7">
            <w:pPr>
              <w:jc w:val="center"/>
              <w:rPr>
                <w:rFonts w:ascii="Calibri" w:hAnsi="Calibri"/>
                <w:noProof/>
              </w:rPr>
            </w:pPr>
          </w:p>
        </w:tc>
      </w:tr>
    </w:tbl>
    <w:p w14:paraId="145BB3BA" w14:textId="77777777" w:rsidR="006B272F" w:rsidRPr="00631D82" w:rsidRDefault="006B272F" w:rsidP="006B272F">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6B272F" w:rsidRPr="00631D82" w14:paraId="46F0ABC8" w14:textId="77777777" w:rsidTr="00922B16">
        <w:tc>
          <w:tcPr>
            <w:tcW w:w="2835" w:type="dxa"/>
            <w:tcBorders>
              <w:top w:val="single" w:sz="4" w:space="0" w:color="auto"/>
              <w:left w:val="single" w:sz="4" w:space="0" w:color="auto"/>
              <w:bottom w:val="single" w:sz="4" w:space="0" w:color="auto"/>
            </w:tcBorders>
            <w:shd w:val="clear" w:color="auto" w:fill="00B0F0"/>
            <w:vAlign w:val="center"/>
          </w:tcPr>
          <w:p w14:paraId="1D0AB207" w14:textId="77777777" w:rsidR="006B272F" w:rsidRPr="00631D82" w:rsidRDefault="006B272F" w:rsidP="00922B16">
            <w:pPr>
              <w:jc w:val="center"/>
              <w:rPr>
                <w:rFonts w:ascii="Calibri" w:hAnsi="Calibri"/>
                <w:noProof/>
              </w:rPr>
            </w:pPr>
          </w:p>
          <w:p w14:paraId="3E5C66A6" w14:textId="77777777" w:rsidR="006B272F" w:rsidRPr="00631D82" w:rsidRDefault="006B272F" w:rsidP="00922B16">
            <w:pPr>
              <w:jc w:val="center"/>
              <w:rPr>
                <w:rFonts w:ascii="Calibri" w:hAnsi="Calibri"/>
                <w:noProof/>
              </w:rPr>
            </w:pPr>
            <w:r w:rsidRPr="00631D82">
              <w:rPr>
                <w:rFonts w:ascii="Calibri" w:hAnsi="Calibri"/>
                <w:noProof/>
              </w:rPr>
              <w:t>Total sin I.V.A.</w:t>
            </w:r>
          </w:p>
          <w:p w14:paraId="79DAB94E" w14:textId="77777777" w:rsidR="006B272F" w:rsidRPr="00631D82" w:rsidRDefault="006B272F" w:rsidP="00922B16">
            <w:pPr>
              <w:jc w:val="center"/>
              <w:rPr>
                <w:rFonts w:ascii="Calibri" w:hAnsi="Calibri"/>
                <w:noProof/>
              </w:rPr>
            </w:pPr>
          </w:p>
        </w:tc>
        <w:tc>
          <w:tcPr>
            <w:tcW w:w="3118" w:type="dxa"/>
            <w:tcBorders>
              <w:top w:val="single" w:sz="4" w:space="0" w:color="auto"/>
              <w:bottom w:val="single" w:sz="4" w:space="0" w:color="auto"/>
            </w:tcBorders>
            <w:shd w:val="clear" w:color="auto" w:fill="00B0F0"/>
            <w:vAlign w:val="center"/>
          </w:tcPr>
          <w:p w14:paraId="4A841C93" w14:textId="19D2C92C" w:rsidR="006B272F" w:rsidRPr="00631D82" w:rsidRDefault="006B272F" w:rsidP="00922B16">
            <w:pPr>
              <w:jc w:val="center"/>
              <w:rPr>
                <w:rFonts w:ascii="Calibri" w:hAnsi="Calibri"/>
                <w:noProof/>
              </w:rPr>
            </w:pPr>
            <w:r w:rsidRPr="00631D82">
              <w:rPr>
                <w:rFonts w:ascii="Calibri" w:hAnsi="Calibri"/>
                <w:noProof/>
              </w:rPr>
              <w:t>I.V.A.</w:t>
            </w:r>
          </w:p>
        </w:tc>
        <w:tc>
          <w:tcPr>
            <w:tcW w:w="3261" w:type="dxa"/>
            <w:tcBorders>
              <w:top w:val="single" w:sz="4" w:space="0" w:color="auto"/>
              <w:bottom w:val="single" w:sz="4" w:space="0" w:color="auto"/>
              <w:right w:val="single" w:sz="4" w:space="0" w:color="auto"/>
            </w:tcBorders>
            <w:shd w:val="clear" w:color="auto" w:fill="00B0F0"/>
            <w:vAlign w:val="center"/>
          </w:tcPr>
          <w:p w14:paraId="113204D9" w14:textId="467C4AB1" w:rsidR="006B272F" w:rsidRPr="00631D82" w:rsidRDefault="006B272F" w:rsidP="00922B16">
            <w:pPr>
              <w:jc w:val="center"/>
              <w:rPr>
                <w:rFonts w:ascii="Calibri" w:hAnsi="Calibri"/>
                <w:noProof/>
              </w:rPr>
            </w:pPr>
            <w:r w:rsidRPr="00631D82">
              <w:rPr>
                <w:rFonts w:ascii="Calibri" w:hAnsi="Calibri"/>
                <w:noProof/>
              </w:rPr>
              <w:t>Total con I.V.A.</w:t>
            </w:r>
          </w:p>
        </w:tc>
      </w:tr>
      <w:tr w:rsidR="006B272F" w:rsidRPr="00631D82" w14:paraId="31ECF693" w14:textId="77777777" w:rsidTr="00F73BC7">
        <w:trPr>
          <w:trHeight w:val="1270"/>
        </w:trPr>
        <w:tc>
          <w:tcPr>
            <w:tcW w:w="2835" w:type="dxa"/>
            <w:tcBorders>
              <w:top w:val="single" w:sz="4" w:space="0" w:color="auto"/>
            </w:tcBorders>
          </w:tcPr>
          <w:p w14:paraId="19FB0547" w14:textId="77777777" w:rsidR="006B272F" w:rsidRPr="00631D82" w:rsidRDefault="006B272F" w:rsidP="00F73BC7">
            <w:pPr>
              <w:rPr>
                <w:rFonts w:ascii="Calibri" w:hAnsi="Calibri"/>
                <w:noProof/>
              </w:rPr>
            </w:pPr>
          </w:p>
          <w:p w14:paraId="4E0644AA" w14:textId="77777777" w:rsidR="006B272F" w:rsidRPr="00631D82" w:rsidRDefault="006B272F" w:rsidP="00F73BC7">
            <w:pPr>
              <w:rPr>
                <w:rFonts w:ascii="Calibri" w:hAnsi="Calibri"/>
                <w:noProof/>
              </w:rPr>
            </w:pPr>
          </w:p>
          <w:p w14:paraId="61851FB9" w14:textId="77777777" w:rsidR="006B272F" w:rsidRPr="00631D82" w:rsidRDefault="006B272F" w:rsidP="00F73BC7">
            <w:pPr>
              <w:rPr>
                <w:rFonts w:ascii="Calibri" w:hAnsi="Calibri"/>
                <w:noProof/>
              </w:rPr>
            </w:pPr>
          </w:p>
          <w:p w14:paraId="4B1EE09C" w14:textId="77777777" w:rsidR="006B272F" w:rsidRPr="00631D82" w:rsidRDefault="006B272F" w:rsidP="00F73BC7">
            <w:pPr>
              <w:rPr>
                <w:rFonts w:ascii="Calibri" w:hAnsi="Calibri"/>
                <w:noProof/>
              </w:rPr>
            </w:pPr>
          </w:p>
        </w:tc>
        <w:tc>
          <w:tcPr>
            <w:tcW w:w="3118" w:type="dxa"/>
            <w:tcBorders>
              <w:top w:val="single" w:sz="4" w:space="0" w:color="auto"/>
            </w:tcBorders>
          </w:tcPr>
          <w:p w14:paraId="7A9BA9CB" w14:textId="77777777" w:rsidR="006B272F" w:rsidRPr="00631D82" w:rsidRDefault="006B272F" w:rsidP="00F73BC7">
            <w:pPr>
              <w:rPr>
                <w:rFonts w:ascii="Calibri" w:hAnsi="Calibri"/>
                <w:noProof/>
              </w:rPr>
            </w:pPr>
          </w:p>
        </w:tc>
        <w:tc>
          <w:tcPr>
            <w:tcW w:w="3261" w:type="dxa"/>
            <w:tcBorders>
              <w:top w:val="single" w:sz="4" w:space="0" w:color="auto"/>
            </w:tcBorders>
          </w:tcPr>
          <w:p w14:paraId="40CDCAE1" w14:textId="77777777" w:rsidR="006B272F" w:rsidRPr="00631D82" w:rsidRDefault="006B272F" w:rsidP="00F73BC7">
            <w:pPr>
              <w:rPr>
                <w:rFonts w:ascii="Calibri" w:hAnsi="Calibri"/>
                <w:noProof/>
              </w:rPr>
            </w:pPr>
          </w:p>
        </w:tc>
      </w:tr>
    </w:tbl>
    <w:p w14:paraId="6ABC4143" w14:textId="77777777" w:rsidR="006B272F" w:rsidRPr="00631D82" w:rsidRDefault="006B272F" w:rsidP="006B272F">
      <w:pPr>
        <w:ind w:left="426"/>
        <w:rPr>
          <w:rFonts w:ascii="Calibri" w:hAnsi="Calibri"/>
        </w:rPr>
      </w:pPr>
    </w:p>
    <w:p w14:paraId="53209BB4" w14:textId="77777777" w:rsidR="006B272F" w:rsidRPr="00631D82" w:rsidRDefault="006B272F" w:rsidP="006B272F">
      <w:pPr>
        <w:tabs>
          <w:tab w:val="left" w:pos="5245"/>
          <w:tab w:val="left" w:pos="7655"/>
        </w:tabs>
        <w:ind w:left="426"/>
        <w:jc w:val="center"/>
        <w:rPr>
          <w:rFonts w:ascii="Calibri" w:hAnsi="Calibri"/>
          <w:b/>
        </w:rPr>
      </w:pPr>
    </w:p>
    <w:p w14:paraId="2502259A" w14:textId="77777777" w:rsidR="006B272F" w:rsidRPr="00631D82" w:rsidRDefault="006B272F" w:rsidP="006B272F">
      <w:pPr>
        <w:tabs>
          <w:tab w:val="left" w:pos="5245"/>
          <w:tab w:val="left" w:pos="7655"/>
        </w:tabs>
        <w:ind w:left="426"/>
        <w:jc w:val="center"/>
        <w:rPr>
          <w:rFonts w:ascii="Calibri" w:hAnsi="Calibri"/>
          <w:b/>
        </w:rPr>
      </w:pPr>
    </w:p>
    <w:p w14:paraId="5E695D49" w14:textId="77777777" w:rsidR="006B272F" w:rsidRPr="00631D82" w:rsidRDefault="006B272F" w:rsidP="006B272F">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0B2C9948" w14:textId="77777777" w:rsidR="006B272F" w:rsidRPr="00631D82" w:rsidRDefault="006B272F" w:rsidP="006B272F">
      <w:pPr>
        <w:tabs>
          <w:tab w:val="left" w:pos="5245"/>
          <w:tab w:val="left" w:pos="7655"/>
        </w:tabs>
        <w:ind w:left="426"/>
        <w:jc w:val="center"/>
        <w:rPr>
          <w:rFonts w:ascii="Calibri" w:hAnsi="Calibri"/>
          <w:b/>
        </w:rPr>
      </w:pPr>
    </w:p>
    <w:p w14:paraId="490117E0" w14:textId="77777777" w:rsidR="006B272F" w:rsidRPr="00631D82" w:rsidRDefault="006B272F" w:rsidP="006B272F">
      <w:pPr>
        <w:tabs>
          <w:tab w:val="left" w:pos="5245"/>
          <w:tab w:val="left" w:pos="7655"/>
        </w:tabs>
        <w:ind w:left="426"/>
        <w:jc w:val="center"/>
        <w:rPr>
          <w:rFonts w:ascii="Calibri" w:hAnsi="Calibri"/>
          <w:b/>
        </w:rPr>
      </w:pPr>
    </w:p>
    <w:p w14:paraId="49FDD978" w14:textId="77777777" w:rsidR="006B272F" w:rsidRPr="00631D82" w:rsidRDefault="006B272F" w:rsidP="006B272F">
      <w:pPr>
        <w:tabs>
          <w:tab w:val="left" w:pos="5245"/>
          <w:tab w:val="left" w:pos="7655"/>
        </w:tabs>
        <w:ind w:left="426"/>
        <w:rPr>
          <w:rFonts w:ascii="Calibri" w:hAnsi="Calibri"/>
        </w:rPr>
      </w:pPr>
    </w:p>
    <w:p w14:paraId="2A8CBC6B" w14:textId="77777777" w:rsidR="006B272F" w:rsidRPr="00631D82" w:rsidRDefault="006B272F" w:rsidP="006B272F">
      <w:pPr>
        <w:tabs>
          <w:tab w:val="left" w:pos="5245"/>
          <w:tab w:val="left" w:pos="7655"/>
        </w:tabs>
        <w:ind w:left="426"/>
        <w:jc w:val="center"/>
        <w:rPr>
          <w:rFonts w:ascii="Calibri" w:hAnsi="Calibri"/>
        </w:rPr>
      </w:pPr>
      <w:r w:rsidRPr="00631D82">
        <w:rPr>
          <w:rFonts w:ascii="Calibri" w:hAnsi="Calibri"/>
        </w:rPr>
        <w:t>_____________________________________________</w:t>
      </w:r>
    </w:p>
    <w:p w14:paraId="742516F4" w14:textId="77777777" w:rsidR="006B272F" w:rsidRPr="00631D82" w:rsidRDefault="006B272F" w:rsidP="006B272F">
      <w:pPr>
        <w:tabs>
          <w:tab w:val="left" w:pos="5245"/>
          <w:tab w:val="left" w:pos="7655"/>
        </w:tabs>
        <w:ind w:left="426"/>
        <w:jc w:val="center"/>
        <w:rPr>
          <w:rFonts w:ascii="Calibri" w:hAnsi="Calibri"/>
        </w:rPr>
      </w:pPr>
      <w:r w:rsidRPr="00631D82">
        <w:rPr>
          <w:rFonts w:ascii="Calibri" w:hAnsi="Calibri"/>
        </w:rPr>
        <w:t>Nombre y Firma</w:t>
      </w:r>
    </w:p>
    <w:p w14:paraId="4DEE96C9" w14:textId="77777777" w:rsidR="006B272F" w:rsidRPr="00631D82" w:rsidRDefault="006B272F" w:rsidP="006B272F">
      <w:pPr>
        <w:tabs>
          <w:tab w:val="left" w:pos="5245"/>
          <w:tab w:val="left" w:pos="7655"/>
        </w:tabs>
        <w:ind w:left="426"/>
        <w:jc w:val="center"/>
        <w:rPr>
          <w:rFonts w:ascii="Calibri" w:hAnsi="Calibri"/>
        </w:rPr>
      </w:pPr>
    </w:p>
    <w:p w14:paraId="551B7882" w14:textId="77777777" w:rsidR="006B272F" w:rsidRPr="00631D82" w:rsidRDefault="006B272F" w:rsidP="006B272F">
      <w:pPr>
        <w:tabs>
          <w:tab w:val="left" w:pos="5245"/>
          <w:tab w:val="left" w:pos="7655"/>
        </w:tabs>
        <w:ind w:left="426"/>
        <w:jc w:val="center"/>
        <w:rPr>
          <w:rFonts w:ascii="Calibri" w:hAnsi="Calibri"/>
        </w:rPr>
      </w:pPr>
    </w:p>
    <w:p w14:paraId="19EAE4C0" w14:textId="77777777" w:rsidR="006B272F" w:rsidRPr="00CB3E25" w:rsidRDefault="006B272F" w:rsidP="006B272F">
      <w:pPr>
        <w:ind w:left="851"/>
        <w:jc w:val="both"/>
        <w:rPr>
          <w:rFonts w:ascii="Calibri" w:hAnsi="Calibri"/>
        </w:rPr>
      </w:pPr>
      <w:r w:rsidRPr="00631D82">
        <w:rPr>
          <w:rFonts w:ascii="Calibri" w:hAnsi="Calibri"/>
        </w:rPr>
        <w:t>*Anexar en sobre Económico.</w:t>
      </w:r>
    </w:p>
    <w:p w14:paraId="4912EE1F" w14:textId="073BCCE1" w:rsidR="00C96B24" w:rsidRDefault="00C96B24" w:rsidP="00C96B24">
      <w:pPr>
        <w:rPr>
          <w:rFonts w:asciiTheme="minorHAnsi" w:hAnsiTheme="minorHAnsi"/>
          <w:b/>
        </w:rPr>
      </w:pPr>
    </w:p>
    <w:p w14:paraId="1AB0C754" w14:textId="77777777" w:rsidR="0073624A" w:rsidRDefault="0073624A" w:rsidP="00C96B24">
      <w:pPr>
        <w:rPr>
          <w:rFonts w:asciiTheme="minorHAnsi" w:hAnsiTheme="minorHAnsi"/>
          <w:b/>
        </w:rPr>
      </w:pPr>
    </w:p>
    <w:p w14:paraId="1C2F8AD0" w14:textId="77777777" w:rsidR="006B272F" w:rsidRPr="00E52AAC" w:rsidRDefault="006B272F" w:rsidP="00C96B24">
      <w:pPr>
        <w:rPr>
          <w:rFonts w:asciiTheme="minorHAnsi" w:hAnsiTheme="minorHAnsi"/>
          <w:b/>
        </w:rPr>
      </w:pPr>
    </w:p>
    <w:p w14:paraId="7645FAB8" w14:textId="77777777" w:rsidR="00BA09CD" w:rsidRPr="00E52AAC" w:rsidRDefault="00BA09CD" w:rsidP="002F4563">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Theme="minorHAnsi" w:hAnsiTheme="minorHAnsi" w:cs="Arial"/>
          <w:b/>
          <w:bCs/>
        </w:rPr>
      </w:pPr>
      <w:r w:rsidRPr="00E52AAC">
        <w:rPr>
          <w:rFonts w:asciiTheme="minorHAnsi" w:hAnsiTheme="minorHAnsi" w:cs="Arial"/>
          <w:b/>
          <w:bCs/>
        </w:rPr>
        <w:lastRenderedPageBreak/>
        <w:t>ANEXO 4</w:t>
      </w:r>
    </w:p>
    <w:p w14:paraId="1E34F078" w14:textId="77777777" w:rsidR="006B272F" w:rsidRPr="00631D82" w:rsidRDefault="006B272F" w:rsidP="006B272F">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6FF9F758" w14:textId="77777777" w:rsidR="006B272F" w:rsidRPr="00631D82" w:rsidRDefault="006B272F" w:rsidP="006B272F">
      <w:pPr>
        <w:tabs>
          <w:tab w:val="left" w:pos="5245"/>
          <w:tab w:val="left" w:pos="7655"/>
        </w:tabs>
        <w:ind w:left="567"/>
        <w:rPr>
          <w:rFonts w:ascii="Calibri" w:hAnsi="Calibri"/>
        </w:rPr>
      </w:pPr>
    </w:p>
    <w:p w14:paraId="72386E9F" w14:textId="77777777" w:rsidR="00922B16" w:rsidRPr="002522C8" w:rsidRDefault="00922B16" w:rsidP="00922B16">
      <w:pPr>
        <w:tabs>
          <w:tab w:val="left" w:pos="5245"/>
          <w:tab w:val="left" w:pos="7655"/>
        </w:tabs>
        <w:ind w:left="567"/>
        <w:rPr>
          <w:rFonts w:ascii="Calibri" w:hAnsi="Calibri"/>
        </w:rPr>
      </w:pPr>
      <w:bookmarkStart w:id="6" w:name="_Hlk115950805"/>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22B16" w:rsidRPr="0093321E" w14:paraId="69B43345" w14:textId="77777777" w:rsidTr="00A34211">
        <w:trPr>
          <w:jc w:val="center"/>
        </w:trPr>
        <w:tc>
          <w:tcPr>
            <w:tcW w:w="7102" w:type="dxa"/>
            <w:tcBorders>
              <w:bottom w:val="nil"/>
            </w:tcBorders>
            <w:shd w:val="clear" w:color="auto" w:fill="00B0F0"/>
          </w:tcPr>
          <w:p w14:paraId="79F8B0EF" w14:textId="77777777" w:rsidR="00922B16" w:rsidRPr="0093321E" w:rsidRDefault="00922B16" w:rsidP="00A34211">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14:paraId="54A8C5AC" w14:textId="77777777" w:rsidR="00922B16" w:rsidRPr="0093321E" w:rsidRDefault="00922B16" w:rsidP="00A34211">
            <w:pPr>
              <w:jc w:val="center"/>
              <w:rPr>
                <w:rFonts w:asciiTheme="minorHAnsi" w:hAnsiTheme="minorHAnsi"/>
                <w:b/>
              </w:rPr>
            </w:pPr>
            <w:r w:rsidRPr="0093321E">
              <w:rPr>
                <w:rFonts w:asciiTheme="minorHAnsi" w:hAnsiTheme="minorHAnsi"/>
                <w:b/>
              </w:rPr>
              <w:t>Fecha</w:t>
            </w:r>
          </w:p>
        </w:tc>
      </w:tr>
      <w:tr w:rsidR="00922B16" w:rsidRPr="0093321E" w14:paraId="0E642F7F" w14:textId="77777777" w:rsidTr="00A34211">
        <w:trPr>
          <w:trHeight w:val="60"/>
          <w:jc w:val="center"/>
        </w:trPr>
        <w:tc>
          <w:tcPr>
            <w:tcW w:w="7102" w:type="dxa"/>
            <w:tcBorders>
              <w:top w:val="single" w:sz="4" w:space="0" w:color="auto"/>
              <w:left w:val="single" w:sz="4" w:space="0" w:color="auto"/>
              <w:bottom w:val="single" w:sz="4" w:space="0" w:color="auto"/>
              <w:right w:val="nil"/>
            </w:tcBorders>
          </w:tcPr>
          <w:p w14:paraId="411FCB76" w14:textId="538BDF54" w:rsidR="00922B16" w:rsidRPr="0093321E" w:rsidRDefault="00922B16" w:rsidP="00A34211">
            <w:pPr>
              <w:spacing w:before="240" w:after="240"/>
              <w:jc w:val="center"/>
              <w:rPr>
                <w:rFonts w:asciiTheme="minorHAnsi" w:hAnsiTheme="minorHAnsi" w:cs="Arial"/>
                <w:u w:val="single"/>
              </w:rPr>
            </w:pPr>
          </w:p>
        </w:tc>
        <w:tc>
          <w:tcPr>
            <w:tcW w:w="2899" w:type="dxa"/>
            <w:tcBorders>
              <w:top w:val="single" w:sz="4" w:space="0" w:color="auto"/>
              <w:left w:val="single" w:sz="4" w:space="0" w:color="auto"/>
              <w:bottom w:val="single" w:sz="4" w:space="0" w:color="auto"/>
              <w:right w:val="single" w:sz="4" w:space="0" w:color="auto"/>
            </w:tcBorders>
          </w:tcPr>
          <w:p w14:paraId="7BCD4F32" w14:textId="77777777" w:rsidR="00922B16" w:rsidRPr="0093321E" w:rsidRDefault="00922B16" w:rsidP="00A34211">
            <w:pPr>
              <w:spacing w:before="240" w:after="240"/>
              <w:jc w:val="center"/>
              <w:rPr>
                <w:rFonts w:asciiTheme="minorHAnsi" w:hAnsiTheme="minorHAnsi"/>
              </w:rPr>
            </w:pPr>
            <w:r w:rsidRPr="0093321E">
              <w:rPr>
                <w:rFonts w:asciiTheme="minorHAnsi" w:hAnsiTheme="minorHAnsi"/>
              </w:rPr>
              <w:t>_____________</w:t>
            </w:r>
          </w:p>
        </w:tc>
      </w:tr>
    </w:tbl>
    <w:p w14:paraId="347ED834" w14:textId="77777777" w:rsidR="00922B16" w:rsidRPr="0093321E" w:rsidRDefault="00922B16" w:rsidP="00922B16">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22B16" w:rsidRPr="0093321E" w14:paraId="0746A127" w14:textId="77777777" w:rsidTr="00A34211">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01391E28" w14:textId="77777777" w:rsidR="00922B16" w:rsidRPr="0093321E" w:rsidRDefault="00922B16" w:rsidP="00A34211">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22B16" w:rsidRPr="0093321E" w14:paraId="2B87E29C" w14:textId="77777777" w:rsidTr="00A34211">
        <w:trPr>
          <w:trHeight w:val="172"/>
          <w:jc w:val="center"/>
        </w:trPr>
        <w:tc>
          <w:tcPr>
            <w:tcW w:w="10359" w:type="dxa"/>
            <w:tcBorders>
              <w:top w:val="nil"/>
            </w:tcBorders>
          </w:tcPr>
          <w:p w14:paraId="3BA1069F" w14:textId="77777777" w:rsidR="00922B16" w:rsidRPr="0093321E" w:rsidRDefault="00922B16" w:rsidP="00A34211">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14:paraId="170D3891" w14:textId="77777777" w:rsidR="00922B16" w:rsidRDefault="00922B16" w:rsidP="00922B16">
      <w:pPr>
        <w:ind w:left="851"/>
        <w:rPr>
          <w:rFonts w:asciiTheme="minorHAnsi" w:hAnsiTheme="minorHAnsi"/>
        </w:rPr>
      </w:pPr>
    </w:p>
    <w:p w14:paraId="713FC77F" w14:textId="77777777" w:rsidR="00922B16" w:rsidRDefault="00922B16" w:rsidP="00922B16">
      <w:pPr>
        <w:jc w:val="center"/>
        <w:rPr>
          <w:rFonts w:asciiTheme="minorHAnsi" w:hAnsiTheme="minorHAnsi"/>
          <w:sz w:val="22"/>
        </w:rPr>
      </w:pPr>
      <w:r>
        <w:rPr>
          <w:rFonts w:asciiTheme="minorHAnsi" w:hAnsiTheme="minorHAnsi"/>
          <w:sz w:val="22"/>
        </w:rPr>
        <w:t>PARTIDA: ___</w:t>
      </w:r>
      <w:r w:rsidRPr="004A2138">
        <w:rPr>
          <w:rFonts w:asciiTheme="minorHAnsi" w:hAnsiTheme="minorHAnsi"/>
          <w:sz w:val="22"/>
          <w:u w:val="single"/>
        </w:rPr>
        <w:t>1</w:t>
      </w:r>
      <w:r>
        <w:rPr>
          <w:rFonts w:asciiTheme="minorHAnsi" w:hAnsiTheme="minorHAnsi"/>
          <w:sz w:val="22"/>
        </w:rPr>
        <w:t>____</w:t>
      </w:r>
    </w:p>
    <w:p w14:paraId="36D55583" w14:textId="77777777" w:rsidR="00922B16" w:rsidRPr="006B43A0" w:rsidRDefault="00922B16" w:rsidP="00922B16">
      <w:pPr>
        <w:jc w:val="center"/>
        <w:rPr>
          <w:rFonts w:asciiTheme="minorHAnsi" w:hAnsiTheme="minorHAnsi"/>
          <w:sz w:val="22"/>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268"/>
        <w:gridCol w:w="2126"/>
        <w:gridCol w:w="2122"/>
      </w:tblGrid>
      <w:tr w:rsidR="00922B16" w:rsidRPr="006B43A0" w14:paraId="2D4A9E5A" w14:textId="77777777" w:rsidTr="00A34211">
        <w:tc>
          <w:tcPr>
            <w:tcW w:w="1984" w:type="dxa"/>
            <w:tcBorders>
              <w:top w:val="single" w:sz="4" w:space="0" w:color="auto"/>
              <w:left w:val="single" w:sz="4" w:space="0" w:color="auto"/>
              <w:bottom w:val="single" w:sz="4" w:space="0" w:color="auto"/>
            </w:tcBorders>
            <w:shd w:val="clear" w:color="auto" w:fill="00B0F0"/>
            <w:vAlign w:val="center"/>
          </w:tcPr>
          <w:p w14:paraId="313E5E87" w14:textId="0F94B2BA" w:rsidR="00922B16" w:rsidRPr="006B43A0" w:rsidRDefault="00922B16" w:rsidP="00A34211">
            <w:pPr>
              <w:jc w:val="center"/>
              <w:rPr>
                <w:rFonts w:asciiTheme="minorHAnsi" w:hAnsiTheme="minorHAnsi" w:cs="Arial"/>
                <w:b/>
                <w:sz w:val="14"/>
                <w:szCs w:val="14"/>
              </w:rPr>
            </w:pPr>
            <w:r>
              <w:rPr>
                <w:rFonts w:asciiTheme="minorHAnsi" w:hAnsiTheme="minorHAnsi" w:cs="Arial"/>
                <w:b/>
                <w:sz w:val="14"/>
                <w:szCs w:val="14"/>
              </w:rPr>
              <w:t>PARTIDA</w:t>
            </w:r>
          </w:p>
        </w:tc>
        <w:tc>
          <w:tcPr>
            <w:tcW w:w="2268" w:type="dxa"/>
            <w:tcBorders>
              <w:top w:val="single" w:sz="4" w:space="0" w:color="auto"/>
              <w:bottom w:val="single" w:sz="4" w:space="0" w:color="auto"/>
            </w:tcBorders>
            <w:shd w:val="clear" w:color="auto" w:fill="00B0F0"/>
            <w:vAlign w:val="center"/>
          </w:tcPr>
          <w:p w14:paraId="40BD3603" w14:textId="77777777" w:rsidR="00922B16" w:rsidRPr="004A2138" w:rsidRDefault="00922B16" w:rsidP="00A34211">
            <w:pPr>
              <w:jc w:val="center"/>
              <w:rPr>
                <w:rFonts w:asciiTheme="minorHAnsi" w:hAnsiTheme="minorHAnsi" w:cs="Arial"/>
                <w:b/>
                <w:sz w:val="14"/>
                <w:szCs w:val="14"/>
              </w:rPr>
            </w:pPr>
            <w:r>
              <w:rPr>
                <w:rFonts w:asciiTheme="minorHAnsi" w:hAnsiTheme="minorHAnsi" w:cs="Arial"/>
                <w:b/>
                <w:sz w:val="14"/>
                <w:szCs w:val="14"/>
              </w:rPr>
              <w:t>TIPO DE UNIDAD DE TRANSPORTE</w:t>
            </w:r>
          </w:p>
        </w:tc>
        <w:tc>
          <w:tcPr>
            <w:tcW w:w="2268" w:type="dxa"/>
            <w:tcBorders>
              <w:top w:val="single" w:sz="4" w:space="0" w:color="auto"/>
              <w:bottom w:val="single" w:sz="4" w:space="0" w:color="auto"/>
            </w:tcBorders>
            <w:shd w:val="clear" w:color="auto" w:fill="00B0F0"/>
            <w:vAlign w:val="center"/>
          </w:tcPr>
          <w:p w14:paraId="35CDEA2E" w14:textId="77777777" w:rsidR="00922B16" w:rsidRPr="006B43A0" w:rsidRDefault="00922B16" w:rsidP="00A34211">
            <w:pPr>
              <w:jc w:val="center"/>
              <w:rPr>
                <w:rFonts w:asciiTheme="minorHAnsi" w:hAnsiTheme="minorHAnsi" w:cs="Arial"/>
                <w:b/>
                <w:sz w:val="14"/>
                <w:szCs w:val="14"/>
              </w:rPr>
            </w:pPr>
            <w:r w:rsidRPr="006B43A0">
              <w:rPr>
                <w:rFonts w:asciiTheme="minorHAnsi" w:hAnsiTheme="minorHAnsi" w:cs="Arial"/>
                <w:b/>
                <w:sz w:val="14"/>
                <w:szCs w:val="14"/>
              </w:rPr>
              <w:t>CANTIDAD COTIZADA</w:t>
            </w:r>
            <w:r>
              <w:rPr>
                <w:rFonts w:asciiTheme="minorHAnsi" w:hAnsiTheme="minorHAnsi" w:cs="Arial"/>
                <w:b/>
                <w:sz w:val="14"/>
                <w:szCs w:val="14"/>
              </w:rPr>
              <w:t xml:space="preserve"> DE UNIDADES DE TRANSPORTE</w:t>
            </w:r>
          </w:p>
        </w:tc>
        <w:tc>
          <w:tcPr>
            <w:tcW w:w="2126" w:type="dxa"/>
            <w:tcBorders>
              <w:top w:val="single" w:sz="4" w:space="0" w:color="auto"/>
              <w:bottom w:val="single" w:sz="4" w:space="0" w:color="auto"/>
            </w:tcBorders>
            <w:shd w:val="clear" w:color="auto" w:fill="00B0F0"/>
            <w:vAlign w:val="center"/>
          </w:tcPr>
          <w:p w14:paraId="379DBF6D" w14:textId="77777777" w:rsidR="00922B16" w:rsidRPr="006B43A0" w:rsidRDefault="00922B16" w:rsidP="00A34211">
            <w:pPr>
              <w:jc w:val="center"/>
              <w:rPr>
                <w:rFonts w:asciiTheme="minorHAnsi" w:hAnsiTheme="minorHAnsi" w:cs="Arial"/>
                <w:b/>
                <w:sz w:val="14"/>
                <w:szCs w:val="14"/>
              </w:rPr>
            </w:pPr>
          </w:p>
          <w:p w14:paraId="39C594D6" w14:textId="77777777" w:rsidR="00922B16" w:rsidRPr="006B43A0" w:rsidRDefault="00922B16" w:rsidP="00A34211">
            <w:pPr>
              <w:jc w:val="center"/>
              <w:rPr>
                <w:rFonts w:asciiTheme="minorHAnsi" w:hAnsiTheme="minorHAnsi" w:cs="Arial"/>
                <w:b/>
                <w:sz w:val="14"/>
                <w:szCs w:val="14"/>
              </w:rPr>
            </w:pPr>
            <w:r w:rsidRPr="006B43A0">
              <w:rPr>
                <w:rFonts w:asciiTheme="minorHAnsi" w:hAnsiTheme="minorHAnsi" w:cs="Arial"/>
                <w:b/>
                <w:sz w:val="14"/>
                <w:szCs w:val="14"/>
              </w:rPr>
              <w:t>PRECIO UNITARIO</w:t>
            </w:r>
          </w:p>
          <w:p w14:paraId="6BEBA038" w14:textId="77777777" w:rsidR="00922B16" w:rsidRPr="006B43A0" w:rsidRDefault="00922B16" w:rsidP="00A34211">
            <w:pPr>
              <w:jc w:val="center"/>
              <w:rPr>
                <w:rFonts w:asciiTheme="minorHAnsi" w:hAnsiTheme="minorHAnsi" w:cs="Arial"/>
                <w:b/>
                <w:sz w:val="14"/>
                <w:szCs w:val="14"/>
              </w:rPr>
            </w:pPr>
          </w:p>
        </w:tc>
        <w:tc>
          <w:tcPr>
            <w:tcW w:w="2122" w:type="dxa"/>
            <w:tcBorders>
              <w:top w:val="single" w:sz="4" w:space="0" w:color="auto"/>
              <w:bottom w:val="single" w:sz="4" w:space="0" w:color="auto"/>
              <w:right w:val="single" w:sz="4" w:space="0" w:color="auto"/>
            </w:tcBorders>
            <w:shd w:val="clear" w:color="auto" w:fill="00B0F0"/>
            <w:vAlign w:val="center"/>
          </w:tcPr>
          <w:p w14:paraId="496E7350" w14:textId="77777777" w:rsidR="00922B16" w:rsidRPr="00F75484" w:rsidRDefault="00922B16" w:rsidP="00A34211">
            <w:pPr>
              <w:jc w:val="center"/>
              <w:rPr>
                <w:rFonts w:asciiTheme="minorHAnsi" w:hAnsiTheme="minorHAnsi" w:cs="Arial"/>
                <w:b/>
                <w:sz w:val="14"/>
                <w:szCs w:val="14"/>
              </w:rPr>
            </w:pPr>
            <w:r w:rsidRPr="006B43A0">
              <w:rPr>
                <w:rFonts w:asciiTheme="minorHAnsi" w:hAnsiTheme="minorHAnsi" w:cs="Arial"/>
                <w:b/>
                <w:sz w:val="14"/>
                <w:szCs w:val="14"/>
              </w:rPr>
              <w:t>IMPORTE</w:t>
            </w:r>
          </w:p>
        </w:tc>
      </w:tr>
      <w:tr w:rsidR="00922B16" w:rsidRPr="006B43A0" w14:paraId="37E7A4BB" w14:textId="77777777" w:rsidTr="00A34211">
        <w:trPr>
          <w:trHeight w:val="53"/>
        </w:trPr>
        <w:tc>
          <w:tcPr>
            <w:tcW w:w="1984" w:type="dxa"/>
            <w:tcBorders>
              <w:top w:val="single" w:sz="4" w:space="0" w:color="auto"/>
            </w:tcBorders>
            <w:vAlign w:val="center"/>
          </w:tcPr>
          <w:p w14:paraId="22A9B7D1" w14:textId="77777777" w:rsidR="00922B16" w:rsidRPr="006B43A0" w:rsidRDefault="00922B16" w:rsidP="00A34211">
            <w:pPr>
              <w:jc w:val="center"/>
              <w:rPr>
                <w:rFonts w:asciiTheme="minorHAnsi" w:hAnsiTheme="minorHAnsi" w:cs="Arial"/>
                <w:sz w:val="14"/>
                <w:szCs w:val="14"/>
              </w:rPr>
            </w:pPr>
            <w:r>
              <w:rPr>
                <w:rFonts w:asciiTheme="minorHAnsi" w:hAnsiTheme="minorHAnsi" w:cs="Arial"/>
                <w:sz w:val="14"/>
                <w:szCs w:val="14"/>
              </w:rPr>
              <w:t>1</w:t>
            </w:r>
          </w:p>
        </w:tc>
        <w:tc>
          <w:tcPr>
            <w:tcW w:w="2268" w:type="dxa"/>
            <w:tcBorders>
              <w:top w:val="single" w:sz="4" w:space="0" w:color="auto"/>
            </w:tcBorders>
            <w:vAlign w:val="center"/>
          </w:tcPr>
          <w:p w14:paraId="63FD8D96" w14:textId="77777777" w:rsidR="00922B16" w:rsidRPr="006B43A0" w:rsidRDefault="00922B16" w:rsidP="00A34211">
            <w:pPr>
              <w:jc w:val="center"/>
              <w:rPr>
                <w:rFonts w:asciiTheme="minorHAnsi" w:hAnsiTheme="minorHAnsi" w:cs="Arial"/>
                <w:sz w:val="14"/>
                <w:szCs w:val="14"/>
              </w:rPr>
            </w:pPr>
          </w:p>
        </w:tc>
        <w:tc>
          <w:tcPr>
            <w:tcW w:w="2268" w:type="dxa"/>
            <w:tcBorders>
              <w:top w:val="single" w:sz="4" w:space="0" w:color="auto"/>
            </w:tcBorders>
            <w:vAlign w:val="center"/>
          </w:tcPr>
          <w:p w14:paraId="112DAA55" w14:textId="77777777" w:rsidR="00922B16" w:rsidRPr="006B43A0" w:rsidRDefault="00922B16" w:rsidP="00A34211">
            <w:pPr>
              <w:jc w:val="center"/>
              <w:rPr>
                <w:rFonts w:asciiTheme="minorHAnsi" w:hAnsiTheme="minorHAnsi" w:cs="Arial"/>
                <w:sz w:val="14"/>
                <w:szCs w:val="14"/>
              </w:rPr>
            </w:pPr>
          </w:p>
        </w:tc>
        <w:tc>
          <w:tcPr>
            <w:tcW w:w="2126" w:type="dxa"/>
            <w:tcBorders>
              <w:top w:val="single" w:sz="4" w:space="0" w:color="auto"/>
            </w:tcBorders>
            <w:vAlign w:val="center"/>
          </w:tcPr>
          <w:p w14:paraId="1FEC3581" w14:textId="77777777" w:rsidR="00922B16" w:rsidRPr="006B43A0" w:rsidRDefault="00922B16" w:rsidP="00A34211">
            <w:pPr>
              <w:jc w:val="center"/>
              <w:rPr>
                <w:rFonts w:asciiTheme="minorHAnsi" w:hAnsiTheme="minorHAnsi" w:cs="Arial"/>
                <w:sz w:val="14"/>
                <w:szCs w:val="14"/>
              </w:rPr>
            </w:pPr>
          </w:p>
        </w:tc>
        <w:tc>
          <w:tcPr>
            <w:tcW w:w="2122" w:type="dxa"/>
            <w:tcBorders>
              <w:top w:val="single" w:sz="4" w:space="0" w:color="auto"/>
            </w:tcBorders>
            <w:vAlign w:val="center"/>
          </w:tcPr>
          <w:p w14:paraId="43CD594D" w14:textId="77777777" w:rsidR="00922B16" w:rsidRPr="006B43A0" w:rsidRDefault="00922B16" w:rsidP="00A34211">
            <w:pPr>
              <w:jc w:val="center"/>
              <w:rPr>
                <w:rFonts w:asciiTheme="minorHAnsi" w:hAnsiTheme="minorHAnsi" w:cs="Arial"/>
                <w:sz w:val="14"/>
                <w:szCs w:val="14"/>
              </w:rPr>
            </w:pPr>
          </w:p>
        </w:tc>
      </w:tr>
      <w:tr w:rsidR="00922B16" w:rsidRPr="006B43A0" w14:paraId="7848E170" w14:textId="77777777" w:rsidTr="00A34211">
        <w:trPr>
          <w:trHeight w:val="108"/>
        </w:trPr>
        <w:tc>
          <w:tcPr>
            <w:tcW w:w="1984" w:type="dxa"/>
            <w:tcBorders>
              <w:left w:val="nil"/>
              <w:bottom w:val="nil"/>
              <w:right w:val="nil"/>
            </w:tcBorders>
            <w:vAlign w:val="center"/>
          </w:tcPr>
          <w:p w14:paraId="3E91E7E3" w14:textId="77777777" w:rsidR="00922B16" w:rsidRPr="006B43A0" w:rsidRDefault="00922B16" w:rsidP="00A34211">
            <w:pPr>
              <w:rPr>
                <w:rFonts w:asciiTheme="minorHAnsi" w:hAnsiTheme="minorHAnsi" w:cs="Arial"/>
                <w:sz w:val="14"/>
                <w:szCs w:val="14"/>
              </w:rPr>
            </w:pPr>
          </w:p>
        </w:tc>
        <w:tc>
          <w:tcPr>
            <w:tcW w:w="2268" w:type="dxa"/>
            <w:tcBorders>
              <w:left w:val="nil"/>
              <w:bottom w:val="nil"/>
              <w:right w:val="nil"/>
            </w:tcBorders>
          </w:tcPr>
          <w:p w14:paraId="7E79D211" w14:textId="77777777" w:rsidR="00922B16" w:rsidRPr="006B43A0" w:rsidRDefault="00922B16" w:rsidP="00A34211">
            <w:pPr>
              <w:rPr>
                <w:rFonts w:asciiTheme="minorHAnsi" w:hAnsiTheme="minorHAnsi" w:cs="Arial"/>
                <w:sz w:val="14"/>
                <w:szCs w:val="14"/>
              </w:rPr>
            </w:pPr>
          </w:p>
        </w:tc>
        <w:tc>
          <w:tcPr>
            <w:tcW w:w="2268" w:type="dxa"/>
            <w:tcBorders>
              <w:left w:val="nil"/>
              <w:bottom w:val="nil"/>
              <w:right w:val="nil"/>
            </w:tcBorders>
            <w:vAlign w:val="center"/>
          </w:tcPr>
          <w:p w14:paraId="227CD7E1" w14:textId="77777777" w:rsidR="00922B16" w:rsidRPr="006B43A0" w:rsidRDefault="00922B16" w:rsidP="00A34211">
            <w:pPr>
              <w:rPr>
                <w:rFonts w:asciiTheme="minorHAnsi" w:hAnsiTheme="minorHAnsi" w:cs="Arial"/>
                <w:sz w:val="14"/>
                <w:szCs w:val="14"/>
              </w:rPr>
            </w:pPr>
          </w:p>
        </w:tc>
        <w:tc>
          <w:tcPr>
            <w:tcW w:w="2126" w:type="dxa"/>
            <w:tcBorders>
              <w:left w:val="nil"/>
              <w:bottom w:val="nil"/>
            </w:tcBorders>
            <w:vAlign w:val="center"/>
          </w:tcPr>
          <w:p w14:paraId="2A729666" w14:textId="77777777" w:rsidR="00922B16" w:rsidRPr="006B43A0" w:rsidRDefault="00922B16" w:rsidP="00A34211">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2122" w:type="dxa"/>
            <w:tcBorders>
              <w:bottom w:val="single" w:sz="4" w:space="0" w:color="auto"/>
            </w:tcBorders>
            <w:vAlign w:val="center"/>
          </w:tcPr>
          <w:p w14:paraId="0900A1B9" w14:textId="77777777" w:rsidR="00922B16" w:rsidRPr="006B43A0" w:rsidRDefault="00922B16" w:rsidP="00A34211">
            <w:pPr>
              <w:rPr>
                <w:rFonts w:asciiTheme="minorHAnsi" w:hAnsiTheme="minorHAnsi" w:cs="Arial"/>
                <w:sz w:val="14"/>
                <w:szCs w:val="14"/>
              </w:rPr>
            </w:pPr>
          </w:p>
        </w:tc>
      </w:tr>
      <w:tr w:rsidR="00922B16" w:rsidRPr="006B43A0" w14:paraId="7E5D4D1F" w14:textId="77777777" w:rsidTr="00A34211">
        <w:trPr>
          <w:trHeight w:val="48"/>
        </w:trPr>
        <w:tc>
          <w:tcPr>
            <w:tcW w:w="1984" w:type="dxa"/>
            <w:tcBorders>
              <w:top w:val="nil"/>
              <w:left w:val="nil"/>
              <w:bottom w:val="nil"/>
              <w:right w:val="nil"/>
            </w:tcBorders>
            <w:vAlign w:val="center"/>
          </w:tcPr>
          <w:p w14:paraId="1EFD7E79"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tcPr>
          <w:p w14:paraId="7DE9BA4D"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vAlign w:val="center"/>
          </w:tcPr>
          <w:p w14:paraId="0A9D0DB8" w14:textId="77777777" w:rsidR="00922B16" w:rsidRPr="006B43A0" w:rsidRDefault="00922B16" w:rsidP="00A34211">
            <w:pPr>
              <w:rPr>
                <w:rFonts w:asciiTheme="minorHAnsi" w:hAnsiTheme="minorHAnsi" w:cs="Arial"/>
                <w:sz w:val="14"/>
                <w:szCs w:val="14"/>
              </w:rPr>
            </w:pPr>
          </w:p>
        </w:tc>
        <w:tc>
          <w:tcPr>
            <w:tcW w:w="2126" w:type="dxa"/>
            <w:tcBorders>
              <w:top w:val="nil"/>
              <w:left w:val="nil"/>
              <w:bottom w:val="nil"/>
              <w:right w:val="single" w:sz="4" w:space="0" w:color="auto"/>
            </w:tcBorders>
            <w:vAlign w:val="center"/>
          </w:tcPr>
          <w:p w14:paraId="4623F521" w14:textId="77777777" w:rsidR="00922B16" w:rsidRDefault="00922B16" w:rsidP="00A34211">
            <w:pPr>
              <w:pStyle w:val="Ttulo4"/>
              <w:jc w:val="right"/>
              <w:rPr>
                <w:rFonts w:asciiTheme="minorHAnsi" w:hAnsiTheme="minorHAnsi" w:cs="Arial"/>
                <w:sz w:val="14"/>
                <w:szCs w:val="14"/>
              </w:rPr>
            </w:pPr>
            <w:r>
              <w:rPr>
                <w:rFonts w:asciiTheme="minorHAnsi" w:hAnsiTheme="minorHAnsi" w:cs="Arial"/>
                <w:sz w:val="14"/>
                <w:szCs w:val="14"/>
              </w:rPr>
              <w:t>I.V.A.</w:t>
            </w:r>
          </w:p>
        </w:tc>
        <w:tc>
          <w:tcPr>
            <w:tcW w:w="2122" w:type="dxa"/>
            <w:tcBorders>
              <w:top w:val="single" w:sz="4" w:space="0" w:color="auto"/>
              <w:left w:val="single" w:sz="4" w:space="0" w:color="auto"/>
              <w:bottom w:val="single" w:sz="4" w:space="0" w:color="auto"/>
              <w:right w:val="single" w:sz="4" w:space="0" w:color="auto"/>
            </w:tcBorders>
            <w:vAlign w:val="center"/>
          </w:tcPr>
          <w:p w14:paraId="6C7FD00C" w14:textId="77777777" w:rsidR="00922B16" w:rsidRPr="006B43A0" w:rsidRDefault="00922B16" w:rsidP="00A34211">
            <w:pPr>
              <w:rPr>
                <w:rFonts w:asciiTheme="minorHAnsi" w:hAnsiTheme="minorHAnsi" w:cs="Arial"/>
                <w:sz w:val="14"/>
                <w:szCs w:val="14"/>
              </w:rPr>
            </w:pPr>
          </w:p>
        </w:tc>
      </w:tr>
      <w:tr w:rsidR="00922B16" w:rsidRPr="006B43A0" w14:paraId="794A8CC3" w14:textId="77777777" w:rsidTr="00A34211">
        <w:trPr>
          <w:trHeight w:val="48"/>
        </w:trPr>
        <w:tc>
          <w:tcPr>
            <w:tcW w:w="1984" w:type="dxa"/>
            <w:tcBorders>
              <w:top w:val="nil"/>
              <w:left w:val="nil"/>
              <w:bottom w:val="nil"/>
              <w:right w:val="nil"/>
            </w:tcBorders>
            <w:vAlign w:val="center"/>
          </w:tcPr>
          <w:p w14:paraId="5C64ACB3"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tcPr>
          <w:p w14:paraId="1D423468"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vAlign w:val="center"/>
          </w:tcPr>
          <w:p w14:paraId="0FE14A68" w14:textId="77777777" w:rsidR="00922B16" w:rsidRPr="006B43A0" w:rsidRDefault="00922B16" w:rsidP="00A34211">
            <w:pPr>
              <w:rPr>
                <w:rFonts w:asciiTheme="minorHAnsi" w:hAnsiTheme="minorHAnsi" w:cs="Arial"/>
                <w:sz w:val="14"/>
                <w:szCs w:val="14"/>
              </w:rPr>
            </w:pPr>
          </w:p>
        </w:tc>
        <w:tc>
          <w:tcPr>
            <w:tcW w:w="2126" w:type="dxa"/>
            <w:tcBorders>
              <w:top w:val="nil"/>
              <w:left w:val="nil"/>
              <w:bottom w:val="nil"/>
              <w:right w:val="single" w:sz="4" w:space="0" w:color="auto"/>
            </w:tcBorders>
            <w:vAlign w:val="center"/>
          </w:tcPr>
          <w:p w14:paraId="50F03C57" w14:textId="77777777" w:rsidR="00922B16" w:rsidRDefault="00922B16" w:rsidP="00A34211">
            <w:pPr>
              <w:pStyle w:val="Ttulo4"/>
              <w:jc w:val="right"/>
              <w:rPr>
                <w:rFonts w:asciiTheme="minorHAnsi" w:hAnsiTheme="minorHAnsi" w:cs="Arial"/>
                <w:sz w:val="14"/>
                <w:szCs w:val="14"/>
              </w:rPr>
            </w:pPr>
            <w:r>
              <w:rPr>
                <w:rFonts w:asciiTheme="minorHAnsi" w:hAnsiTheme="minorHAnsi" w:cs="Arial"/>
                <w:sz w:val="14"/>
                <w:szCs w:val="14"/>
              </w:rPr>
              <w:t>TOTAL</w:t>
            </w:r>
          </w:p>
        </w:tc>
        <w:tc>
          <w:tcPr>
            <w:tcW w:w="2122" w:type="dxa"/>
            <w:tcBorders>
              <w:top w:val="single" w:sz="4" w:space="0" w:color="auto"/>
              <w:left w:val="single" w:sz="4" w:space="0" w:color="auto"/>
              <w:bottom w:val="single" w:sz="4" w:space="0" w:color="auto"/>
              <w:right w:val="single" w:sz="4" w:space="0" w:color="auto"/>
            </w:tcBorders>
            <w:vAlign w:val="center"/>
          </w:tcPr>
          <w:p w14:paraId="2B47B72A" w14:textId="77777777" w:rsidR="00922B16" w:rsidRPr="006B43A0" w:rsidRDefault="00922B16" w:rsidP="00A34211">
            <w:pPr>
              <w:rPr>
                <w:rFonts w:asciiTheme="minorHAnsi" w:hAnsiTheme="minorHAnsi" w:cs="Arial"/>
                <w:sz w:val="14"/>
                <w:szCs w:val="14"/>
              </w:rPr>
            </w:pPr>
          </w:p>
        </w:tc>
      </w:tr>
    </w:tbl>
    <w:p w14:paraId="3C07121F" w14:textId="77777777" w:rsidR="00922B16" w:rsidRDefault="00922B16" w:rsidP="00922B16">
      <w:pPr>
        <w:ind w:left="851"/>
        <w:rPr>
          <w:rFonts w:asciiTheme="minorHAnsi" w:hAnsiTheme="minorHAnsi"/>
        </w:rPr>
      </w:pPr>
    </w:p>
    <w:p w14:paraId="764EFDB5" w14:textId="77777777" w:rsidR="00922B16" w:rsidRDefault="00922B16" w:rsidP="00922B16">
      <w:pPr>
        <w:tabs>
          <w:tab w:val="left" w:pos="5245"/>
          <w:tab w:val="left" w:pos="8364"/>
        </w:tabs>
        <w:ind w:left="567"/>
        <w:jc w:val="center"/>
        <w:rPr>
          <w:rFonts w:ascii="Calibri" w:hAnsi="Calibri"/>
        </w:rPr>
      </w:pPr>
    </w:p>
    <w:p w14:paraId="4F680FC6" w14:textId="77777777" w:rsidR="00922B16" w:rsidRPr="002522C8" w:rsidRDefault="00922B16" w:rsidP="00922B16">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6632050E" w14:textId="77777777" w:rsidR="00922B16" w:rsidRPr="002522C8" w:rsidRDefault="00922B16" w:rsidP="00922B16">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7F8DA08" w14:textId="77777777" w:rsidR="00922B16" w:rsidRDefault="00922B16" w:rsidP="00922B16">
      <w:pPr>
        <w:tabs>
          <w:tab w:val="left" w:pos="3686"/>
          <w:tab w:val="left" w:pos="6804"/>
          <w:tab w:val="left" w:pos="7655"/>
          <w:tab w:val="left" w:pos="9356"/>
        </w:tabs>
        <w:ind w:left="567"/>
        <w:rPr>
          <w:rFonts w:ascii="Calibri" w:hAnsi="Calibri"/>
          <w:b/>
        </w:rPr>
      </w:pPr>
    </w:p>
    <w:p w14:paraId="10D1269F" w14:textId="77777777" w:rsidR="00922B16" w:rsidRDefault="00922B16" w:rsidP="00922B16">
      <w:pPr>
        <w:tabs>
          <w:tab w:val="left" w:pos="3686"/>
          <w:tab w:val="left" w:pos="6804"/>
          <w:tab w:val="left" w:pos="7655"/>
          <w:tab w:val="left" w:pos="9356"/>
        </w:tabs>
        <w:ind w:left="567"/>
        <w:rPr>
          <w:rFonts w:ascii="Calibri" w:hAnsi="Calibri"/>
          <w:b/>
        </w:rPr>
      </w:pPr>
    </w:p>
    <w:bookmarkEnd w:id="6"/>
    <w:p w14:paraId="12624C2E" w14:textId="60114CD7" w:rsidR="006B272F" w:rsidRDefault="006B272F" w:rsidP="006B272F">
      <w:pPr>
        <w:tabs>
          <w:tab w:val="left" w:pos="3686"/>
          <w:tab w:val="left" w:pos="6804"/>
          <w:tab w:val="left" w:pos="7655"/>
          <w:tab w:val="left" w:pos="9356"/>
        </w:tabs>
        <w:rPr>
          <w:rFonts w:ascii="Calibri" w:hAnsi="Calibri"/>
          <w:b/>
        </w:rPr>
      </w:pPr>
    </w:p>
    <w:p w14:paraId="12BDB391" w14:textId="129E84E4" w:rsidR="006B272F" w:rsidRDefault="006B272F" w:rsidP="006B272F">
      <w:pPr>
        <w:tabs>
          <w:tab w:val="left" w:pos="3686"/>
          <w:tab w:val="left" w:pos="6804"/>
          <w:tab w:val="left" w:pos="7655"/>
          <w:tab w:val="left" w:pos="9356"/>
        </w:tabs>
        <w:rPr>
          <w:rFonts w:ascii="Calibri" w:hAnsi="Calibri"/>
          <w:b/>
        </w:rPr>
      </w:pPr>
    </w:p>
    <w:p w14:paraId="665CCFAE" w14:textId="1198308A" w:rsidR="006B272F" w:rsidRDefault="006B272F" w:rsidP="006B272F">
      <w:pPr>
        <w:tabs>
          <w:tab w:val="left" w:pos="3686"/>
          <w:tab w:val="left" w:pos="6804"/>
          <w:tab w:val="left" w:pos="7655"/>
          <w:tab w:val="left" w:pos="9356"/>
        </w:tabs>
        <w:rPr>
          <w:rFonts w:ascii="Calibri" w:hAnsi="Calibri"/>
          <w:b/>
        </w:rPr>
      </w:pPr>
    </w:p>
    <w:p w14:paraId="168AC7F2" w14:textId="65255006" w:rsidR="006B272F" w:rsidRDefault="006B272F" w:rsidP="006B272F">
      <w:pPr>
        <w:tabs>
          <w:tab w:val="left" w:pos="3686"/>
          <w:tab w:val="left" w:pos="6804"/>
          <w:tab w:val="left" w:pos="7655"/>
          <w:tab w:val="left" w:pos="9356"/>
        </w:tabs>
        <w:rPr>
          <w:rFonts w:ascii="Calibri" w:hAnsi="Calibri"/>
          <w:b/>
        </w:rPr>
      </w:pPr>
    </w:p>
    <w:p w14:paraId="637BF076" w14:textId="77777777" w:rsidR="006B272F" w:rsidRPr="00631D82" w:rsidRDefault="006B272F" w:rsidP="006B272F">
      <w:pPr>
        <w:tabs>
          <w:tab w:val="left" w:pos="3686"/>
          <w:tab w:val="left" w:pos="6804"/>
          <w:tab w:val="left" w:pos="7655"/>
          <w:tab w:val="left" w:pos="9356"/>
        </w:tabs>
        <w:rPr>
          <w:rFonts w:ascii="Calibri" w:hAnsi="Calibri"/>
          <w:b/>
        </w:rPr>
      </w:pPr>
    </w:p>
    <w:p w14:paraId="0257B4CB" w14:textId="77777777" w:rsidR="006B272F" w:rsidRDefault="006B272F" w:rsidP="006B272F">
      <w:pPr>
        <w:tabs>
          <w:tab w:val="left" w:pos="3686"/>
          <w:tab w:val="left" w:pos="6804"/>
          <w:tab w:val="left" w:pos="7655"/>
          <w:tab w:val="left" w:pos="9356"/>
        </w:tabs>
        <w:ind w:left="567"/>
        <w:jc w:val="both"/>
        <w:rPr>
          <w:rFonts w:ascii="Calibri" w:hAnsi="Calibri"/>
          <w:b/>
        </w:rPr>
      </w:pPr>
      <w:r w:rsidRPr="00631D82">
        <w:rPr>
          <w:rFonts w:ascii="Calibri" w:hAnsi="Calibri"/>
          <w:b/>
        </w:rPr>
        <w:t>*Anexar en sobre Económico.</w:t>
      </w:r>
    </w:p>
    <w:p w14:paraId="07900DDF" w14:textId="77777777" w:rsidR="00BA09CD" w:rsidRDefault="0093321E" w:rsidP="006B272F">
      <w:pPr>
        <w:tabs>
          <w:tab w:val="left" w:pos="4253"/>
          <w:tab w:val="left" w:pos="8080"/>
        </w:tabs>
        <w:ind w:left="567" w:right="1"/>
        <w:rPr>
          <w:rFonts w:asciiTheme="minorHAnsi" w:hAnsiTheme="minorHAnsi" w:cs="Arial"/>
          <w:b/>
          <w:bCs/>
        </w:rPr>
      </w:pPr>
      <w:r w:rsidRPr="00E52AAC">
        <w:rPr>
          <w:rFonts w:asciiTheme="minorHAnsi" w:hAnsiTheme="minorHAnsi" w:cs="Arial"/>
          <w:b/>
          <w:bCs/>
        </w:rPr>
        <w:t xml:space="preserve">*Anexar al sobre económico </w:t>
      </w:r>
      <w:r w:rsidR="00774629">
        <w:rPr>
          <w:rFonts w:asciiTheme="minorHAnsi" w:hAnsiTheme="minorHAnsi" w:cs="Arial"/>
          <w:b/>
          <w:bCs/>
        </w:rPr>
        <w:t>USB</w:t>
      </w:r>
      <w:r w:rsidRPr="00E52AAC">
        <w:rPr>
          <w:rFonts w:asciiTheme="minorHAnsi" w:hAnsiTheme="minorHAnsi" w:cs="Arial"/>
          <w:b/>
          <w:bCs/>
        </w:rPr>
        <w:t xml:space="preserve"> con Propuesta económica en formato EXCEL.</w:t>
      </w:r>
    </w:p>
    <w:p w14:paraId="3C70DB4F" w14:textId="77777777" w:rsidR="00CF434E" w:rsidRDefault="00CF434E" w:rsidP="00BA09CD">
      <w:pPr>
        <w:tabs>
          <w:tab w:val="left" w:pos="4253"/>
          <w:tab w:val="left" w:pos="8080"/>
        </w:tabs>
        <w:ind w:right="1"/>
        <w:jc w:val="center"/>
        <w:rPr>
          <w:rFonts w:asciiTheme="minorHAnsi" w:hAnsiTheme="minorHAnsi" w:cs="Arial"/>
          <w:b/>
          <w:bCs/>
        </w:rPr>
      </w:pPr>
    </w:p>
    <w:p w14:paraId="509A417C" w14:textId="77777777" w:rsidR="00CF434E" w:rsidRDefault="00CF434E" w:rsidP="00BA09CD">
      <w:pPr>
        <w:tabs>
          <w:tab w:val="left" w:pos="4253"/>
          <w:tab w:val="left" w:pos="8080"/>
        </w:tabs>
        <w:ind w:right="1"/>
        <w:jc w:val="center"/>
        <w:rPr>
          <w:rFonts w:asciiTheme="minorHAnsi" w:hAnsiTheme="minorHAnsi" w:cs="Arial"/>
          <w:b/>
          <w:bCs/>
        </w:rPr>
      </w:pPr>
    </w:p>
    <w:p w14:paraId="48CF1F71" w14:textId="77777777" w:rsidR="00320E50" w:rsidRDefault="00320E50" w:rsidP="00BA09CD">
      <w:pPr>
        <w:tabs>
          <w:tab w:val="left" w:pos="4253"/>
          <w:tab w:val="left" w:pos="8080"/>
        </w:tabs>
        <w:ind w:right="1"/>
        <w:jc w:val="center"/>
        <w:rPr>
          <w:rFonts w:asciiTheme="minorHAnsi" w:hAnsiTheme="minorHAnsi" w:cs="Arial"/>
          <w:b/>
          <w:bCs/>
        </w:rPr>
      </w:pPr>
    </w:p>
    <w:p w14:paraId="4CF61362" w14:textId="77777777" w:rsidR="00320E50" w:rsidRDefault="00320E50" w:rsidP="00BA09CD">
      <w:pPr>
        <w:tabs>
          <w:tab w:val="left" w:pos="4253"/>
          <w:tab w:val="left" w:pos="8080"/>
        </w:tabs>
        <w:ind w:right="1"/>
        <w:jc w:val="center"/>
        <w:rPr>
          <w:rFonts w:asciiTheme="minorHAnsi" w:hAnsiTheme="minorHAnsi" w:cs="Arial"/>
          <w:b/>
          <w:bCs/>
        </w:rPr>
      </w:pPr>
    </w:p>
    <w:p w14:paraId="17526E92" w14:textId="77777777" w:rsidR="00C33181" w:rsidRDefault="00C33181" w:rsidP="00BA09CD">
      <w:pPr>
        <w:tabs>
          <w:tab w:val="left" w:pos="4253"/>
          <w:tab w:val="left" w:pos="8080"/>
        </w:tabs>
        <w:ind w:right="1"/>
        <w:jc w:val="center"/>
        <w:rPr>
          <w:rFonts w:asciiTheme="minorHAnsi" w:hAnsiTheme="minorHAnsi" w:cs="Arial"/>
          <w:b/>
          <w:bCs/>
        </w:rPr>
      </w:pPr>
    </w:p>
    <w:p w14:paraId="506893F5" w14:textId="56993DB8" w:rsidR="00C33181" w:rsidRDefault="00C33181" w:rsidP="00BA09CD">
      <w:pPr>
        <w:tabs>
          <w:tab w:val="left" w:pos="4253"/>
          <w:tab w:val="left" w:pos="8080"/>
        </w:tabs>
        <w:ind w:right="1"/>
        <w:jc w:val="center"/>
        <w:rPr>
          <w:rFonts w:asciiTheme="minorHAnsi" w:hAnsiTheme="minorHAnsi" w:cs="Arial"/>
          <w:b/>
          <w:bCs/>
        </w:rPr>
      </w:pPr>
    </w:p>
    <w:p w14:paraId="4FE1A5DE" w14:textId="1EA51050" w:rsidR="00922B16" w:rsidRDefault="00922B16" w:rsidP="00BA09CD">
      <w:pPr>
        <w:tabs>
          <w:tab w:val="left" w:pos="4253"/>
          <w:tab w:val="left" w:pos="8080"/>
        </w:tabs>
        <w:ind w:right="1"/>
        <w:jc w:val="center"/>
        <w:rPr>
          <w:rFonts w:asciiTheme="minorHAnsi" w:hAnsiTheme="minorHAnsi" w:cs="Arial"/>
          <w:b/>
          <w:bCs/>
        </w:rPr>
      </w:pPr>
    </w:p>
    <w:p w14:paraId="3D6F9EA9" w14:textId="7E268BD0" w:rsidR="00922B16" w:rsidRDefault="00922B16" w:rsidP="00BA09CD">
      <w:pPr>
        <w:tabs>
          <w:tab w:val="left" w:pos="4253"/>
          <w:tab w:val="left" w:pos="8080"/>
        </w:tabs>
        <w:ind w:right="1"/>
        <w:jc w:val="center"/>
        <w:rPr>
          <w:rFonts w:asciiTheme="minorHAnsi" w:hAnsiTheme="minorHAnsi" w:cs="Arial"/>
          <w:b/>
          <w:bCs/>
        </w:rPr>
      </w:pPr>
    </w:p>
    <w:p w14:paraId="27CEA346" w14:textId="3D5A7FE2" w:rsidR="00922B16" w:rsidRDefault="00922B16" w:rsidP="00BA09CD">
      <w:pPr>
        <w:tabs>
          <w:tab w:val="left" w:pos="4253"/>
          <w:tab w:val="left" w:pos="8080"/>
        </w:tabs>
        <w:ind w:right="1"/>
        <w:jc w:val="center"/>
        <w:rPr>
          <w:rFonts w:asciiTheme="minorHAnsi" w:hAnsiTheme="minorHAnsi" w:cs="Arial"/>
          <w:b/>
          <w:bCs/>
        </w:rPr>
      </w:pPr>
    </w:p>
    <w:p w14:paraId="53E8D791" w14:textId="26A2C70B" w:rsidR="00922B16" w:rsidRDefault="00922B16" w:rsidP="00BA09CD">
      <w:pPr>
        <w:tabs>
          <w:tab w:val="left" w:pos="4253"/>
          <w:tab w:val="left" w:pos="8080"/>
        </w:tabs>
        <w:ind w:right="1"/>
        <w:jc w:val="center"/>
        <w:rPr>
          <w:rFonts w:asciiTheme="minorHAnsi" w:hAnsiTheme="minorHAnsi" w:cs="Arial"/>
          <w:b/>
          <w:bCs/>
        </w:rPr>
      </w:pPr>
    </w:p>
    <w:p w14:paraId="4DBAC404" w14:textId="10FEB130" w:rsidR="00922B16" w:rsidRDefault="00922B16" w:rsidP="00BA09CD">
      <w:pPr>
        <w:tabs>
          <w:tab w:val="left" w:pos="4253"/>
          <w:tab w:val="left" w:pos="8080"/>
        </w:tabs>
        <w:ind w:right="1"/>
        <w:jc w:val="center"/>
        <w:rPr>
          <w:rFonts w:asciiTheme="minorHAnsi" w:hAnsiTheme="minorHAnsi" w:cs="Arial"/>
          <w:b/>
          <w:bCs/>
        </w:rPr>
      </w:pPr>
    </w:p>
    <w:p w14:paraId="15E028DA" w14:textId="77777777" w:rsidR="00922B16" w:rsidRDefault="00922B16" w:rsidP="00BA09CD">
      <w:pPr>
        <w:tabs>
          <w:tab w:val="left" w:pos="4253"/>
          <w:tab w:val="left" w:pos="8080"/>
        </w:tabs>
        <w:ind w:right="1"/>
        <w:jc w:val="center"/>
        <w:rPr>
          <w:rFonts w:asciiTheme="minorHAnsi" w:hAnsiTheme="minorHAnsi" w:cs="Arial"/>
          <w:b/>
          <w:bCs/>
        </w:rPr>
      </w:pPr>
    </w:p>
    <w:p w14:paraId="5700EB54" w14:textId="77777777" w:rsidR="00C33181" w:rsidRDefault="00C33181" w:rsidP="00BA09CD">
      <w:pPr>
        <w:tabs>
          <w:tab w:val="left" w:pos="4253"/>
          <w:tab w:val="left" w:pos="8080"/>
        </w:tabs>
        <w:ind w:right="1"/>
        <w:jc w:val="center"/>
        <w:rPr>
          <w:rFonts w:asciiTheme="minorHAnsi" w:hAnsiTheme="minorHAnsi" w:cs="Arial"/>
          <w:b/>
          <w:bCs/>
        </w:rPr>
      </w:pPr>
    </w:p>
    <w:p w14:paraId="0CF9628C" w14:textId="77777777" w:rsidR="00320E50" w:rsidRDefault="00320E50" w:rsidP="001C389F">
      <w:pPr>
        <w:tabs>
          <w:tab w:val="left" w:pos="4253"/>
          <w:tab w:val="left" w:pos="8080"/>
        </w:tabs>
        <w:ind w:right="1"/>
        <w:rPr>
          <w:rFonts w:asciiTheme="minorHAnsi" w:hAnsiTheme="minorHAnsi" w:cs="Arial"/>
          <w:b/>
          <w:bCs/>
        </w:rPr>
      </w:pPr>
    </w:p>
    <w:p w14:paraId="56465BF7" w14:textId="77777777" w:rsidR="002F5444" w:rsidRPr="00E52AAC" w:rsidRDefault="002F5444" w:rsidP="002F4563">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Theme="minorHAnsi" w:hAnsiTheme="minorHAnsi" w:cs="Arial"/>
        </w:rPr>
      </w:pPr>
      <w:r w:rsidRPr="00E52AAC">
        <w:rPr>
          <w:rFonts w:asciiTheme="minorHAnsi" w:hAnsiTheme="minorHAnsi" w:cs="Arial"/>
          <w:b/>
          <w:bCs/>
        </w:rPr>
        <w:t>ANEXO</w:t>
      </w:r>
      <w:r w:rsidRPr="00E52AAC">
        <w:rPr>
          <w:rFonts w:asciiTheme="minorHAnsi" w:hAnsiTheme="minorHAnsi" w:cs="Arial"/>
          <w:b/>
        </w:rPr>
        <w:t xml:space="preserve"> 5</w:t>
      </w:r>
    </w:p>
    <w:p w14:paraId="6442FB07" w14:textId="77777777" w:rsidR="00725E29" w:rsidRPr="00E52AAC" w:rsidRDefault="00725E29" w:rsidP="00725E29">
      <w:pPr>
        <w:tabs>
          <w:tab w:val="left" w:pos="3969"/>
          <w:tab w:val="left" w:pos="8080"/>
        </w:tabs>
        <w:ind w:right="-91"/>
        <w:rPr>
          <w:rFonts w:asciiTheme="minorHAnsi" w:hAnsiTheme="minorHAnsi"/>
          <w:sz w:val="22"/>
        </w:rPr>
      </w:pPr>
    </w:p>
    <w:p w14:paraId="47FF32F3" w14:textId="6CDA2FAE" w:rsidR="001C389F" w:rsidRPr="005B113B" w:rsidRDefault="001C389F" w:rsidP="001C389F">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w:t>
      </w:r>
      <w:r w:rsidR="00C67DD9">
        <w:rPr>
          <w:rFonts w:ascii="Calibri" w:hAnsi="Calibri" w:cs="Arial"/>
        </w:rPr>
        <w:t>Invitación:</w:t>
      </w:r>
    </w:p>
    <w:p w14:paraId="2452631B" w14:textId="77777777" w:rsidR="001C389F" w:rsidRPr="005B113B" w:rsidRDefault="001C389F" w:rsidP="001C389F">
      <w:pPr>
        <w:tabs>
          <w:tab w:val="left" w:pos="4253"/>
          <w:tab w:val="left" w:pos="7938"/>
        </w:tabs>
        <w:jc w:val="right"/>
        <w:rPr>
          <w:rFonts w:ascii="Calibri" w:hAnsi="Calibri" w:cs="Arial"/>
        </w:rPr>
      </w:pPr>
      <w:r w:rsidRPr="005B113B">
        <w:rPr>
          <w:rFonts w:ascii="Calibri" w:hAnsi="Calibri" w:cs="Arial"/>
        </w:rPr>
        <w:t>______________________</w:t>
      </w:r>
    </w:p>
    <w:p w14:paraId="07B0B996" w14:textId="77777777" w:rsidR="001C389F" w:rsidRPr="005B113B" w:rsidRDefault="001C389F" w:rsidP="001C389F">
      <w:pPr>
        <w:tabs>
          <w:tab w:val="left" w:pos="4253"/>
          <w:tab w:val="left" w:pos="7938"/>
        </w:tabs>
        <w:jc w:val="right"/>
        <w:rPr>
          <w:rFonts w:ascii="Calibri" w:hAnsi="Calibri" w:cs="Arial"/>
        </w:rPr>
      </w:pPr>
    </w:p>
    <w:p w14:paraId="21CC5A81" w14:textId="77777777" w:rsidR="001C389F" w:rsidRPr="005B113B" w:rsidRDefault="001C389F" w:rsidP="001C389F">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6529BF3" w14:textId="77777777" w:rsidR="001C389F" w:rsidRPr="005B113B" w:rsidRDefault="001C389F" w:rsidP="001C389F">
      <w:pPr>
        <w:tabs>
          <w:tab w:val="left" w:pos="4253"/>
          <w:tab w:val="left" w:pos="7938"/>
        </w:tabs>
        <w:rPr>
          <w:rFonts w:ascii="Calibri" w:hAnsi="Calibri" w:cs="Arial"/>
        </w:rPr>
      </w:pPr>
    </w:p>
    <w:p w14:paraId="6A358387" w14:textId="77777777" w:rsidR="001C389F" w:rsidRPr="00D73198" w:rsidRDefault="001C389F" w:rsidP="001C389F">
      <w:pPr>
        <w:autoSpaceDE w:val="0"/>
        <w:autoSpaceDN w:val="0"/>
        <w:adjustRightInd w:val="0"/>
        <w:rPr>
          <w:rFonts w:ascii="Calibri" w:hAnsi="Calibri" w:cs="Calibri"/>
          <w:b/>
        </w:rPr>
      </w:pPr>
      <w:r>
        <w:rPr>
          <w:rFonts w:ascii="Calibri" w:hAnsi="Calibri" w:cs="Arial"/>
          <w:b/>
        </w:rPr>
        <w:t>LIC. VICENTE ARTURO LÓPEZ LIMÓN</w:t>
      </w:r>
    </w:p>
    <w:p w14:paraId="2203D279"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DIRECTOR ADMINISTRATIVO</w:t>
      </w:r>
    </w:p>
    <w:p w14:paraId="07AE2C2D"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SERVICIOS DE SALUD DE NUEVO LEÓN, O.P.D.</w:t>
      </w:r>
    </w:p>
    <w:p w14:paraId="3FE16103"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PRESENTE.</w:t>
      </w:r>
    </w:p>
    <w:p w14:paraId="524CD33D" w14:textId="77777777" w:rsidR="001C389F" w:rsidRPr="005B113B" w:rsidRDefault="001C389F" w:rsidP="001C389F">
      <w:pPr>
        <w:tabs>
          <w:tab w:val="left" w:pos="1985"/>
          <w:tab w:val="left" w:pos="6096"/>
          <w:tab w:val="left" w:pos="8647"/>
        </w:tabs>
        <w:rPr>
          <w:rFonts w:ascii="Calibri" w:hAnsi="Calibri" w:cs="Arial"/>
        </w:rPr>
      </w:pPr>
    </w:p>
    <w:p w14:paraId="6850A60C" w14:textId="77777777" w:rsidR="001C389F" w:rsidRPr="005B113B" w:rsidRDefault="001C389F" w:rsidP="001C389F">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78FF00DC" w14:textId="77777777" w:rsidR="001C389F" w:rsidRPr="005B113B" w:rsidRDefault="001C389F" w:rsidP="001C389F">
      <w:pPr>
        <w:tabs>
          <w:tab w:val="left" w:pos="8080"/>
        </w:tabs>
        <w:jc w:val="both"/>
        <w:rPr>
          <w:rFonts w:ascii="Calibri" w:hAnsi="Calibri" w:cs="Arial"/>
          <w:b/>
        </w:rPr>
      </w:pPr>
    </w:p>
    <w:p w14:paraId="69D0E457" w14:textId="305493BF" w:rsidR="001C389F" w:rsidRPr="005B113B" w:rsidRDefault="001C389F" w:rsidP="001C389F">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sidR="00C67DD9">
        <w:rPr>
          <w:rFonts w:ascii="Calibri" w:hAnsi="Calibri" w:cs="Arial"/>
        </w:rPr>
        <w:t>Invitación</w:t>
      </w:r>
      <w:r w:rsidRPr="005B113B">
        <w:rPr>
          <w:rFonts w:ascii="Calibri" w:hAnsi="Calibri" w:cs="Arial"/>
        </w:rPr>
        <w:t xml:space="preserve"> de acuerdo con las especificaciones que me fueron proporcionadas.</w:t>
      </w:r>
    </w:p>
    <w:p w14:paraId="0DD4D784" w14:textId="77777777" w:rsidR="001C389F" w:rsidRPr="005B113B" w:rsidRDefault="001C389F" w:rsidP="001C389F">
      <w:pPr>
        <w:tabs>
          <w:tab w:val="left" w:pos="8080"/>
        </w:tabs>
        <w:jc w:val="both"/>
        <w:rPr>
          <w:rFonts w:ascii="Calibri" w:hAnsi="Calibri" w:cs="Arial"/>
          <w:b/>
        </w:rPr>
      </w:pPr>
    </w:p>
    <w:p w14:paraId="395CAABC" w14:textId="77777777" w:rsidR="001C389F" w:rsidRPr="005B113B" w:rsidRDefault="001C389F" w:rsidP="001C389F">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330EC896" w14:textId="77777777" w:rsidR="001C389F" w:rsidRPr="005B113B" w:rsidRDefault="001C389F" w:rsidP="001C389F">
      <w:pPr>
        <w:tabs>
          <w:tab w:val="left" w:pos="8080"/>
        </w:tabs>
        <w:jc w:val="both"/>
        <w:rPr>
          <w:rFonts w:ascii="Calibri" w:hAnsi="Calibri" w:cs="Arial"/>
        </w:rPr>
      </w:pPr>
    </w:p>
    <w:p w14:paraId="5931F79C" w14:textId="2EF3EB08" w:rsidR="001C389F" w:rsidRPr="005B113B" w:rsidRDefault="001C389F" w:rsidP="001C389F">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sidR="00C67DD9">
        <w:rPr>
          <w:rFonts w:ascii="Calibri" w:hAnsi="Calibri" w:cs="Arial"/>
        </w:rPr>
        <w:t>Invitación</w:t>
      </w:r>
      <w:r w:rsidRPr="005B113B">
        <w:rPr>
          <w:rFonts w:ascii="Calibri" w:hAnsi="Calibri" w:cs="Arial"/>
        </w:rPr>
        <w:t xml:space="preserve"> nos comprometemos a firmar el contrato respectivo dentro de los 10 días hábiles siguientes a la notificación de asignación.</w:t>
      </w:r>
    </w:p>
    <w:p w14:paraId="6CF502B2" w14:textId="77777777" w:rsidR="001C389F" w:rsidRPr="005B113B" w:rsidRDefault="001C389F" w:rsidP="001C389F">
      <w:pPr>
        <w:tabs>
          <w:tab w:val="left" w:pos="8080"/>
        </w:tabs>
        <w:jc w:val="both"/>
        <w:rPr>
          <w:rFonts w:ascii="Calibri" w:hAnsi="Calibri" w:cs="Arial"/>
          <w:b/>
        </w:rPr>
      </w:pPr>
      <w:r>
        <w:rPr>
          <w:rFonts w:ascii="Calibri" w:hAnsi="Calibri" w:cs="Arial"/>
          <w:b/>
        </w:rPr>
        <w:t xml:space="preserve"> </w:t>
      </w:r>
    </w:p>
    <w:p w14:paraId="0E755D81" w14:textId="77777777" w:rsidR="001C389F" w:rsidRPr="005B113B" w:rsidRDefault="001C389F" w:rsidP="001C389F">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4790D4A3" w14:textId="77777777" w:rsidR="001C389F" w:rsidRPr="005B113B" w:rsidRDefault="001C389F" w:rsidP="001C389F">
      <w:pPr>
        <w:tabs>
          <w:tab w:val="left" w:pos="5245"/>
          <w:tab w:val="left" w:pos="7655"/>
        </w:tabs>
        <w:rPr>
          <w:rFonts w:ascii="Calibri" w:hAnsi="Calibri" w:cs="Arial"/>
          <w:b/>
        </w:rPr>
      </w:pPr>
    </w:p>
    <w:p w14:paraId="1A3A4297" w14:textId="77777777" w:rsidR="001C389F" w:rsidRPr="005B113B" w:rsidRDefault="001C389F" w:rsidP="001C389F">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819585F" w14:textId="77777777" w:rsidR="001C389F" w:rsidRPr="005B113B" w:rsidRDefault="001C389F" w:rsidP="001C389F">
      <w:pPr>
        <w:tabs>
          <w:tab w:val="left" w:pos="5245"/>
          <w:tab w:val="left" w:pos="7655"/>
        </w:tabs>
        <w:rPr>
          <w:rFonts w:ascii="Calibri" w:hAnsi="Calibri" w:cs="Arial"/>
        </w:rPr>
      </w:pPr>
    </w:p>
    <w:p w14:paraId="0F601339" w14:textId="77777777" w:rsidR="001C389F" w:rsidRPr="005B113B" w:rsidRDefault="001C389F" w:rsidP="001C389F">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73CE3BF5" w14:textId="77777777" w:rsidR="001C389F" w:rsidRPr="005B113B" w:rsidRDefault="001C389F" w:rsidP="001C389F">
      <w:pPr>
        <w:tabs>
          <w:tab w:val="left" w:pos="5245"/>
          <w:tab w:val="left" w:pos="7655"/>
        </w:tabs>
        <w:rPr>
          <w:rFonts w:ascii="Calibri" w:hAnsi="Calibri" w:cs="Arial"/>
        </w:rPr>
      </w:pPr>
    </w:p>
    <w:p w14:paraId="49DF266E" w14:textId="77777777" w:rsidR="001C389F" w:rsidRPr="005B113B" w:rsidRDefault="001C389F" w:rsidP="001C389F">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0D230B1" w14:textId="77777777" w:rsidR="001C389F" w:rsidRPr="005B113B" w:rsidRDefault="001C389F" w:rsidP="001C389F">
      <w:pPr>
        <w:tabs>
          <w:tab w:val="left" w:pos="5245"/>
          <w:tab w:val="left" w:pos="7655"/>
        </w:tabs>
        <w:jc w:val="center"/>
        <w:rPr>
          <w:rFonts w:ascii="Calibri" w:hAnsi="Calibri" w:cs="Arial"/>
        </w:rPr>
      </w:pPr>
      <w:r w:rsidRPr="005B113B">
        <w:rPr>
          <w:rFonts w:ascii="Calibri" w:hAnsi="Calibri" w:cs="Arial"/>
        </w:rPr>
        <w:t>Nombre, Firma y Cargo del Representante</w:t>
      </w:r>
    </w:p>
    <w:p w14:paraId="6AA2AAE6" w14:textId="77777777" w:rsidR="001C389F" w:rsidRPr="005B113B" w:rsidRDefault="001C389F" w:rsidP="001C389F">
      <w:pPr>
        <w:tabs>
          <w:tab w:val="left" w:pos="5245"/>
          <w:tab w:val="left" w:pos="7655"/>
        </w:tabs>
        <w:jc w:val="center"/>
        <w:rPr>
          <w:rFonts w:ascii="Calibri" w:hAnsi="Calibri" w:cs="Arial"/>
        </w:rPr>
      </w:pPr>
      <w:proofErr w:type="gramStart"/>
      <w:r w:rsidRPr="005B113B">
        <w:rPr>
          <w:rFonts w:ascii="Calibri" w:hAnsi="Calibri" w:cs="Arial"/>
        </w:rPr>
        <w:t>de</w:t>
      </w:r>
      <w:proofErr w:type="gramEnd"/>
      <w:r w:rsidRPr="005B113B">
        <w:rPr>
          <w:rFonts w:ascii="Calibri" w:hAnsi="Calibri" w:cs="Arial"/>
        </w:rPr>
        <w:t xml:space="preserve"> la Empresa</w:t>
      </w:r>
    </w:p>
    <w:p w14:paraId="7D832706" w14:textId="77777777" w:rsidR="001C389F" w:rsidRPr="005B113B" w:rsidRDefault="001C389F" w:rsidP="001C389F">
      <w:pPr>
        <w:tabs>
          <w:tab w:val="left" w:pos="5245"/>
          <w:tab w:val="left" w:pos="7655"/>
        </w:tabs>
        <w:jc w:val="center"/>
        <w:rPr>
          <w:rFonts w:ascii="Calibri" w:hAnsi="Calibri" w:cs="Arial"/>
        </w:rPr>
      </w:pPr>
    </w:p>
    <w:p w14:paraId="2B7CF97B" w14:textId="77777777" w:rsidR="001C389F" w:rsidRPr="005B113B" w:rsidRDefault="001C389F" w:rsidP="001C389F">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47BB787" w14:textId="77777777" w:rsidR="001C389F" w:rsidRDefault="001C389F" w:rsidP="001C389F">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493C99B3" w14:textId="77777777" w:rsidR="001C389F" w:rsidRDefault="001C389F" w:rsidP="001C389F">
      <w:pPr>
        <w:tabs>
          <w:tab w:val="left" w:pos="5245"/>
          <w:tab w:val="left" w:pos="7655"/>
        </w:tabs>
        <w:rPr>
          <w:rFonts w:ascii="Calibri" w:hAnsi="Calibri" w:cs="Arial"/>
          <w:b/>
          <w:i/>
          <w:u w:val="single"/>
        </w:rPr>
      </w:pPr>
    </w:p>
    <w:p w14:paraId="34E131FC" w14:textId="77777777" w:rsidR="001C389F" w:rsidRDefault="001C389F" w:rsidP="001C389F">
      <w:pPr>
        <w:tabs>
          <w:tab w:val="left" w:pos="5245"/>
          <w:tab w:val="left" w:pos="7655"/>
        </w:tabs>
        <w:rPr>
          <w:rFonts w:ascii="Calibri" w:hAnsi="Calibri" w:cs="Arial"/>
          <w:b/>
          <w:i/>
          <w:u w:val="single"/>
        </w:rPr>
      </w:pPr>
    </w:p>
    <w:p w14:paraId="3E474EBD" w14:textId="77777777" w:rsidR="001C389F" w:rsidRDefault="001C389F" w:rsidP="001C389F">
      <w:pPr>
        <w:tabs>
          <w:tab w:val="left" w:pos="5245"/>
          <w:tab w:val="left" w:pos="7655"/>
        </w:tabs>
        <w:rPr>
          <w:rFonts w:ascii="Calibri" w:hAnsi="Calibri" w:cs="Arial"/>
          <w:b/>
          <w:i/>
          <w:u w:val="single"/>
        </w:rPr>
      </w:pPr>
    </w:p>
    <w:p w14:paraId="50A4795B" w14:textId="77777777" w:rsidR="001C389F" w:rsidRDefault="001C389F" w:rsidP="001C389F">
      <w:pPr>
        <w:tabs>
          <w:tab w:val="left" w:pos="5245"/>
          <w:tab w:val="left" w:pos="7655"/>
        </w:tabs>
        <w:rPr>
          <w:rFonts w:ascii="Calibri" w:hAnsi="Calibri" w:cs="Arial"/>
          <w:b/>
          <w:i/>
          <w:u w:val="single"/>
        </w:rPr>
      </w:pPr>
    </w:p>
    <w:p w14:paraId="1848535E" w14:textId="77777777" w:rsidR="00A65D10" w:rsidRDefault="00A65D10" w:rsidP="00725E29">
      <w:pPr>
        <w:tabs>
          <w:tab w:val="left" w:pos="8080"/>
        </w:tabs>
        <w:ind w:right="-91"/>
        <w:jc w:val="both"/>
        <w:rPr>
          <w:rFonts w:asciiTheme="minorHAnsi" w:hAnsiTheme="minorHAnsi"/>
          <w:sz w:val="22"/>
        </w:rPr>
      </w:pPr>
    </w:p>
    <w:p w14:paraId="29B2F68C" w14:textId="77777777" w:rsidR="002F5444" w:rsidRPr="00E52AAC" w:rsidRDefault="002F5444" w:rsidP="002F456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Theme="minorHAnsi" w:hAnsiTheme="minorHAnsi" w:cs="Arial"/>
        </w:rPr>
      </w:pPr>
      <w:r w:rsidRPr="00E52AAC">
        <w:rPr>
          <w:rFonts w:asciiTheme="minorHAnsi" w:hAnsiTheme="minorHAnsi" w:cs="Arial"/>
          <w:b/>
          <w:bCs/>
        </w:rPr>
        <w:t xml:space="preserve">ANEXO </w:t>
      </w:r>
      <w:r w:rsidR="00870847">
        <w:rPr>
          <w:rFonts w:asciiTheme="minorHAnsi" w:hAnsiTheme="minorHAnsi" w:cs="Arial"/>
          <w:b/>
        </w:rPr>
        <w:t>6</w:t>
      </w:r>
    </w:p>
    <w:p w14:paraId="560174A0" w14:textId="77777777" w:rsidR="001C389F" w:rsidRPr="00C40ADF" w:rsidRDefault="001C389F" w:rsidP="001C389F">
      <w:pPr>
        <w:tabs>
          <w:tab w:val="left" w:pos="4253"/>
          <w:tab w:val="left" w:pos="8080"/>
        </w:tabs>
        <w:ind w:right="1"/>
        <w:jc w:val="center"/>
        <w:rPr>
          <w:rFonts w:ascii="Calibri" w:hAnsi="Calibri" w:cs="Arial"/>
          <w:b/>
          <w:bCs/>
        </w:rPr>
      </w:pPr>
    </w:p>
    <w:p w14:paraId="10E4150A"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907DE3A"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DE51662"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8989A19" w14:textId="77777777" w:rsidR="001C389F" w:rsidRPr="00B300E6" w:rsidRDefault="001C389F" w:rsidP="001C389F">
      <w:pPr>
        <w:tabs>
          <w:tab w:val="left" w:pos="4253"/>
          <w:tab w:val="left" w:pos="7938"/>
        </w:tabs>
        <w:ind w:right="-91"/>
        <w:jc w:val="right"/>
        <w:rPr>
          <w:rFonts w:ascii="Calibri" w:hAnsi="Calibri" w:cs="Arial"/>
          <w:b/>
          <w:bCs/>
          <w:lang w:val="es-MX"/>
        </w:rPr>
      </w:pPr>
    </w:p>
    <w:p w14:paraId="515C8B85" w14:textId="77777777" w:rsidR="001C389F" w:rsidRPr="00C40ADF" w:rsidRDefault="001C389F" w:rsidP="001C389F">
      <w:pPr>
        <w:tabs>
          <w:tab w:val="left" w:pos="4253"/>
          <w:tab w:val="left" w:pos="7938"/>
        </w:tabs>
        <w:ind w:right="-91"/>
        <w:jc w:val="right"/>
        <w:rPr>
          <w:rFonts w:ascii="Calibri" w:hAnsi="Calibri" w:cs="Arial"/>
          <w:b/>
          <w:bCs/>
        </w:rPr>
      </w:pPr>
    </w:p>
    <w:p w14:paraId="6661505F" w14:textId="77777777" w:rsidR="001C389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E552B4C" w14:textId="77777777" w:rsidR="001C389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646AD3D4" w14:textId="77777777" w:rsidR="001C389F" w:rsidRPr="00C40AD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14D6852" w14:textId="77777777" w:rsidR="001C389F" w:rsidRPr="00C40ADF" w:rsidRDefault="001C389F" w:rsidP="001C389F">
      <w:pPr>
        <w:tabs>
          <w:tab w:val="left" w:pos="4253"/>
          <w:tab w:val="left" w:pos="7938"/>
        </w:tabs>
        <w:ind w:right="-91"/>
        <w:jc w:val="right"/>
        <w:rPr>
          <w:rFonts w:ascii="Calibri" w:hAnsi="Calibri" w:cs="Arial"/>
          <w:b/>
          <w:bCs/>
        </w:rPr>
      </w:pPr>
    </w:p>
    <w:p w14:paraId="41A7F8BE" w14:textId="77777777" w:rsidR="001C389F" w:rsidRPr="00C40ADF" w:rsidRDefault="001C389F" w:rsidP="001C389F">
      <w:pPr>
        <w:tabs>
          <w:tab w:val="left" w:pos="4253"/>
          <w:tab w:val="left" w:pos="7938"/>
        </w:tabs>
        <w:ind w:right="-91"/>
        <w:jc w:val="right"/>
        <w:rPr>
          <w:rFonts w:ascii="Calibri" w:hAnsi="Calibri" w:cs="Arial"/>
          <w:b/>
          <w:bCs/>
        </w:rPr>
      </w:pPr>
    </w:p>
    <w:p w14:paraId="63FE5AAD" w14:textId="77777777" w:rsidR="001C389F" w:rsidRPr="00C40ADF" w:rsidRDefault="001C389F" w:rsidP="001C389F">
      <w:pPr>
        <w:tabs>
          <w:tab w:val="left" w:pos="4253"/>
          <w:tab w:val="left" w:pos="7938"/>
        </w:tabs>
        <w:ind w:right="-91"/>
        <w:jc w:val="right"/>
        <w:rPr>
          <w:rFonts w:ascii="Calibri" w:hAnsi="Calibri" w:cs="Arial"/>
          <w:b/>
          <w:bCs/>
        </w:rPr>
      </w:pPr>
    </w:p>
    <w:p w14:paraId="2FE98DE5" w14:textId="77777777" w:rsidR="001C389F" w:rsidRDefault="001C389F" w:rsidP="001C389F">
      <w:pPr>
        <w:tabs>
          <w:tab w:val="left" w:pos="4253"/>
          <w:tab w:val="left" w:pos="7938"/>
        </w:tabs>
        <w:ind w:right="-91"/>
        <w:jc w:val="right"/>
        <w:rPr>
          <w:rFonts w:ascii="Calibri" w:hAnsi="Calibri" w:cs="Arial"/>
          <w:b/>
          <w:bCs/>
        </w:rPr>
      </w:pPr>
    </w:p>
    <w:p w14:paraId="2DF54503" w14:textId="77777777" w:rsidR="001C389F" w:rsidRPr="00C40ADF" w:rsidRDefault="001C389F" w:rsidP="001C389F">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1C389F" w:rsidRPr="00C40ADF" w14:paraId="56AC6D07" w14:textId="77777777" w:rsidTr="00F73BC7">
        <w:trPr>
          <w:trHeight w:val="360"/>
          <w:jc w:val="center"/>
        </w:trPr>
        <w:tc>
          <w:tcPr>
            <w:tcW w:w="4962" w:type="dxa"/>
          </w:tcPr>
          <w:p w14:paraId="35654E1F" w14:textId="77777777" w:rsidR="001C389F" w:rsidRPr="00C40ADF" w:rsidRDefault="001C389F" w:rsidP="00F73BC7">
            <w:pPr>
              <w:tabs>
                <w:tab w:val="left" w:pos="5103"/>
                <w:tab w:val="left" w:pos="8080"/>
              </w:tabs>
              <w:jc w:val="center"/>
              <w:rPr>
                <w:rFonts w:ascii="Calibri" w:hAnsi="Calibri"/>
                <w:sz w:val="22"/>
              </w:rPr>
            </w:pPr>
          </w:p>
        </w:tc>
        <w:tc>
          <w:tcPr>
            <w:tcW w:w="2215" w:type="dxa"/>
            <w:vAlign w:val="center"/>
          </w:tcPr>
          <w:p w14:paraId="0A72C06D" w14:textId="77777777" w:rsidR="001C389F" w:rsidRPr="00B300E6" w:rsidRDefault="001C389F" w:rsidP="00F73BC7">
            <w:pPr>
              <w:tabs>
                <w:tab w:val="left" w:pos="5103"/>
                <w:tab w:val="left" w:pos="8080"/>
              </w:tabs>
              <w:jc w:val="center"/>
              <w:rPr>
                <w:rFonts w:ascii="Calibri" w:hAnsi="Calibri"/>
                <w:b/>
                <w:sz w:val="22"/>
              </w:rPr>
            </w:pPr>
            <w:r w:rsidRPr="00B300E6">
              <w:rPr>
                <w:rFonts w:ascii="Calibri" w:hAnsi="Calibri"/>
                <w:b/>
                <w:sz w:val="22"/>
              </w:rPr>
              <w:t>Proposiciones</w:t>
            </w:r>
          </w:p>
          <w:p w14:paraId="6F4CBBCF" w14:textId="77777777" w:rsidR="001C389F" w:rsidRPr="00B300E6" w:rsidRDefault="001C389F" w:rsidP="00F73BC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DCDE676" w14:textId="77777777" w:rsidR="001C389F" w:rsidRPr="00B300E6" w:rsidRDefault="001C389F" w:rsidP="00F73BC7">
            <w:pPr>
              <w:jc w:val="center"/>
              <w:rPr>
                <w:rFonts w:ascii="Calibri" w:hAnsi="Calibri"/>
                <w:b/>
                <w:sz w:val="22"/>
              </w:rPr>
            </w:pPr>
            <w:r w:rsidRPr="00B300E6">
              <w:rPr>
                <w:rFonts w:ascii="Calibri" w:hAnsi="Calibri"/>
                <w:b/>
                <w:sz w:val="22"/>
              </w:rPr>
              <w:t>Proposiciones</w:t>
            </w:r>
          </w:p>
          <w:p w14:paraId="0F0F3D39" w14:textId="77777777" w:rsidR="001C389F" w:rsidRPr="00B300E6" w:rsidRDefault="001C389F" w:rsidP="00F73BC7">
            <w:pPr>
              <w:jc w:val="center"/>
              <w:rPr>
                <w:rFonts w:ascii="Calibri" w:hAnsi="Calibri"/>
                <w:b/>
                <w:sz w:val="22"/>
              </w:rPr>
            </w:pPr>
            <w:r w:rsidRPr="00B300E6">
              <w:rPr>
                <w:rFonts w:ascii="Calibri" w:hAnsi="Calibri"/>
                <w:b/>
                <w:sz w:val="22"/>
              </w:rPr>
              <w:t>Económicas</w:t>
            </w:r>
          </w:p>
        </w:tc>
      </w:tr>
      <w:tr w:rsidR="001C389F" w:rsidRPr="00C40ADF" w14:paraId="2AFA13DA" w14:textId="77777777" w:rsidTr="00F73BC7">
        <w:trPr>
          <w:trHeight w:val="1108"/>
          <w:jc w:val="center"/>
        </w:trPr>
        <w:tc>
          <w:tcPr>
            <w:tcW w:w="4962" w:type="dxa"/>
            <w:vAlign w:val="center"/>
          </w:tcPr>
          <w:p w14:paraId="2FDF7DA9" w14:textId="77777777" w:rsidR="001C389F" w:rsidRPr="00C40ADF" w:rsidRDefault="001C389F" w:rsidP="00F73BC7">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2BE48740" w14:textId="77777777" w:rsidR="001C389F" w:rsidRPr="00C40ADF" w:rsidRDefault="001C389F" w:rsidP="00F73BC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79256755" w14:textId="77777777" w:rsidR="001C389F" w:rsidRPr="00C40ADF" w:rsidRDefault="001C389F" w:rsidP="00F73BC7">
            <w:pPr>
              <w:jc w:val="center"/>
              <w:rPr>
                <w:rFonts w:ascii="Calibri" w:hAnsi="Calibri"/>
                <w:sz w:val="22"/>
              </w:rPr>
            </w:pPr>
            <w:r w:rsidRPr="00C40ADF">
              <w:rPr>
                <w:rFonts w:ascii="Calibri" w:hAnsi="Calibri"/>
                <w:sz w:val="22"/>
              </w:rPr>
              <w:t>(                )</w:t>
            </w:r>
          </w:p>
        </w:tc>
      </w:tr>
    </w:tbl>
    <w:p w14:paraId="56D8624B" w14:textId="77777777" w:rsidR="001C389F" w:rsidRPr="00C40ADF" w:rsidRDefault="001C389F" w:rsidP="001C389F">
      <w:pPr>
        <w:tabs>
          <w:tab w:val="left" w:pos="5103"/>
          <w:tab w:val="left" w:pos="8080"/>
        </w:tabs>
        <w:ind w:left="567"/>
        <w:jc w:val="center"/>
        <w:rPr>
          <w:rFonts w:ascii="Calibri" w:hAnsi="Calibri"/>
          <w:sz w:val="22"/>
        </w:rPr>
      </w:pPr>
    </w:p>
    <w:p w14:paraId="463FB7C1" w14:textId="77777777" w:rsidR="001C389F" w:rsidRPr="00C40ADF" w:rsidRDefault="001C389F" w:rsidP="001C389F">
      <w:pPr>
        <w:tabs>
          <w:tab w:val="left" w:pos="5103"/>
          <w:tab w:val="left" w:pos="8080"/>
        </w:tabs>
        <w:ind w:left="567"/>
        <w:rPr>
          <w:rFonts w:ascii="Calibri" w:hAnsi="Calibri"/>
          <w:sz w:val="22"/>
        </w:rPr>
      </w:pPr>
    </w:p>
    <w:p w14:paraId="15793F28" w14:textId="77777777" w:rsidR="001C389F" w:rsidRPr="00C40ADF" w:rsidRDefault="001C389F" w:rsidP="001C389F">
      <w:pPr>
        <w:tabs>
          <w:tab w:val="left" w:pos="5103"/>
          <w:tab w:val="left" w:pos="8080"/>
        </w:tabs>
        <w:ind w:left="567"/>
        <w:rPr>
          <w:rFonts w:ascii="Calibri" w:hAnsi="Calibri"/>
          <w:sz w:val="22"/>
        </w:rPr>
      </w:pPr>
    </w:p>
    <w:p w14:paraId="6778A56A" w14:textId="77777777" w:rsidR="001C389F" w:rsidRPr="00C40ADF" w:rsidRDefault="001C389F" w:rsidP="001C389F">
      <w:pPr>
        <w:tabs>
          <w:tab w:val="left" w:pos="5103"/>
          <w:tab w:val="left" w:pos="8080"/>
        </w:tabs>
        <w:ind w:left="567"/>
        <w:rPr>
          <w:rFonts w:ascii="Calibri" w:hAnsi="Calibri"/>
          <w:sz w:val="22"/>
        </w:rPr>
      </w:pPr>
    </w:p>
    <w:p w14:paraId="1A6EC314" w14:textId="77777777" w:rsidR="001C389F" w:rsidRPr="00B300E6" w:rsidRDefault="001C389F" w:rsidP="001C389F">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3E9B80" w14:textId="77777777" w:rsidR="001C389F" w:rsidRPr="00C40ADF" w:rsidRDefault="001C389F" w:rsidP="001C389F">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1C389F" w:rsidRPr="002522C8" w14:paraId="0C759745" w14:textId="77777777" w:rsidTr="00F73BC7">
        <w:trPr>
          <w:trHeight w:val="1055"/>
          <w:jc w:val="center"/>
        </w:trPr>
        <w:tc>
          <w:tcPr>
            <w:tcW w:w="3106" w:type="dxa"/>
            <w:shd w:val="clear" w:color="auto" w:fill="auto"/>
            <w:vAlign w:val="center"/>
          </w:tcPr>
          <w:p w14:paraId="4AE0510B" w14:textId="77777777" w:rsidR="001C389F" w:rsidRPr="002522C8" w:rsidRDefault="001C389F" w:rsidP="00F73BC7">
            <w:pPr>
              <w:tabs>
                <w:tab w:val="left" w:pos="5103"/>
                <w:tab w:val="left" w:pos="8080"/>
              </w:tabs>
              <w:jc w:val="center"/>
              <w:rPr>
                <w:rFonts w:ascii="Calibri" w:hAnsi="Calibri"/>
                <w:sz w:val="22"/>
              </w:rPr>
            </w:pPr>
          </w:p>
        </w:tc>
        <w:tc>
          <w:tcPr>
            <w:tcW w:w="3107" w:type="dxa"/>
            <w:shd w:val="clear" w:color="auto" w:fill="auto"/>
            <w:vAlign w:val="center"/>
          </w:tcPr>
          <w:p w14:paraId="1A920125" w14:textId="77777777" w:rsidR="001C389F" w:rsidRPr="002522C8" w:rsidRDefault="001C389F" w:rsidP="00F73BC7">
            <w:pPr>
              <w:tabs>
                <w:tab w:val="left" w:pos="5103"/>
                <w:tab w:val="left" w:pos="8080"/>
              </w:tabs>
              <w:jc w:val="center"/>
              <w:rPr>
                <w:rFonts w:ascii="Calibri" w:hAnsi="Calibri"/>
                <w:sz w:val="22"/>
              </w:rPr>
            </w:pPr>
          </w:p>
        </w:tc>
        <w:tc>
          <w:tcPr>
            <w:tcW w:w="3107" w:type="dxa"/>
            <w:shd w:val="clear" w:color="auto" w:fill="auto"/>
            <w:vAlign w:val="center"/>
          </w:tcPr>
          <w:p w14:paraId="6E429C5D" w14:textId="77777777" w:rsidR="001C389F" w:rsidRPr="002522C8" w:rsidRDefault="001C389F" w:rsidP="00F73BC7">
            <w:pPr>
              <w:tabs>
                <w:tab w:val="left" w:pos="5103"/>
                <w:tab w:val="left" w:pos="8080"/>
              </w:tabs>
              <w:jc w:val="center"/>
              <w:rPr>
                <w:rFonts w:ascii="Calibri" w:hAnsi="Calibri"/>
                <w:sz w:val="22"/>
              </w:rPr>
            </w:pPr>
          </w:p>
        </w:tc>
      </w:tr>
      <w:tr w:rsidR="001C389F" w:rsidRPr="002522C8" w14:paraId="32A67301" w14:textId="77777777" w:rsidTr="00F73BC7">
        <w:trPr>
          <w:jc w:val="center"/>
        </w:trPr>
        <w:tc>
          <w:tcPr>
            <w:tcW w:w="3106" w:type="dxa"/>
            <w:shd w:val="clear" w:color="auto" w:fill="auto"/>
          </w:tcPr>
          <w:p w14:paraId="1638F2BB"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1C4C069"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41632C5"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F E C H A</w:t>
            </w:r>
          </w:p>
        </w:tc>
      </w:tr>
    </w:tbl>
    <w:p w14:paraId="3696B31F" w14:textId="77777777" w:rsidR="001C389F" w:rsidRPr="00C40ADF" w:rsidRDefault="001C389F" w:rsidP="001C389F">
      <w:pPr>
        <w:tabs>
          <w:tab w:val="left" w:pos="5103"/>
          <w:tab w:val="left" w:pos="8080"/>
        </w:tabs>
        <w:rPr>
          <w:rFonts w:ascii="Calibri" w:hAnsi="Calibri"/>
          <w:sz w:val="22"/>
        </w:rPr>
      </w:pPr>
    </w:p>
    <w:p w14:paraId="4E628A39" w14:textId="77777777" w:rsidR="001C389F" w:rsidRPr="00C40ADF" w:rsidRDefault="001C389F" w:rsidP="001C389F">
      <w:pPr>
        <w:tabs>
          <w:tab w:val="left" w:pos="5103"/>
          <w:tab w:val="left" w:pos="8080"/>
        </w:tabs>
        <w:ind w:left="567"/>
        <w:rPr>
          <w:rFonts w:ascii="Calibri" w:hAnsi="Calibri"/>
          <w:sz w:val="22"/>
        </w:rPr>
      </w:pPr>
    </w:p>
    <w:p w14:paraId="355D7E01" w14:textId="77777777" w:rsidR="001C389F" w:rsidRDefault="001C389F" w:rsidP="001C389F">
      <w:pPr>
        <w:tabs>
          <w:tab w:val="left" w:pos="1985"/>
          <w:tab w:val="left" w:pos="6096"/>
          <w:tab w:val="left" w:pos="8647"/>
        </w:tabs>
        <w:ind w:left="567"/>
        <w:rPr>
          <w:rFonts w:ascii="Calibri" w:hAnsi="Calibri"/>
          <w:sz w:val="22"/>
        </w:rPr>
      </w:pPr>
    </w:p>
    <w:p w14:paraId="5EB7C946" w14:textId="77777777" w:rsidR="001C389F" w:rsidRPr="00C40ADF" w:rsidRDefault="001C389F" w:rsidP="001C389F">
      <w:pPr>
        <w:tabs>
          <w:tab w:val="left" w:pos="1985"/>
          <w:tab w:val="left" w:pos="6096"/>
          <w:tab w:val="left" w:pos="8647"/>
        </w:tabs>
        <w:ind w:left="567"/>
        <w:rPr>
          <w:rFonts w:ascii="Calibri" w:hAnsi="Calibri"/>
          <w:sz w:val="22"/>
        </w:rPr>
      </w:pPr>
    </w:p>
    <w:p w14:paraId="4BB16542" w14:textId="77777777" w:rsidR="001C389F" w:rsidRDefault="001C389F" w:rsidP="001C389F">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F868537" w14:textId="77777777" w:rsidR="001C389F" w:rsidRDefault="001C389F" w:rsidP="001C389F">
      <w:pPr>
        <w:tabs>
          <w:tab w:val="left" w:pos="1985"/>
          <w:tab w:val="left" w:pos="6096"/>
          <w:tab w:val="left" w:pos="8647"/>
        </w:tabs>
        <w:ind w:left="567"/>
        <w:jc w:val="center"/>
        <w:rPr>
          <w:rFonts w:ascii="Calibri" w:hAnsi="Calibri"/>
          <w:b/>
          <w:i/>
          <w:sz w:val="22"/>
        </w:rPr>
      </w:pPr>
    </w:p>
    <w:p w14:paraId="16B192EF" w14:textId="77777777" w:rsidR="001C389F" w:rsidRDefault="001C389F" w:rsidP="001C389F">
      <w:pPr>
        <w:tabs>
          <w:tab w:val="left" w:pos="1985"/>
          <w:tab w:val="left" w:pos="6096"/>
          <w:tab w:val="left" w:pos="8647"/>
        </w:tabs>
        <w:ind w:left="567"/>
        <w:jc w:val="center"/>
        <w:rPr>
          <w:rFonts w:ascii="Calibri" w:hAnsi="Calibri"/>
          <w:b/>
          <w:i/>
          <w:sz w:val="22"/>
        </w:rPr>
      </w:pPr>
    </w:p>
    <w:p w14:paraId="724C7A07" w14:textId="77777777" w:rsidR="00320E50" w:rsidRDefault="00320E50" w:rsidP="002F5444">
      <w:pPr>
        <w:tabs>
          <w:tab w:val="left" w:pos="1985"/>
          <w:tab w:val="left" w:pos="6096"/>
          <w:tab w:val="left" w:pos="8647"/>
        </w:tabs>
        <w:ind w:left="567"/>
        <w:jc w:val="center"/>
        <w:rPr>
          <w:rFonts w:asciiTheme="minorHAnsi" w:hAnsiTheme="minorHAnsi"/>
          <w:b/>
          <w:i/>
          <w:sz w:val="22"/>
        </w:rPr>
      </w:pPr>
    </w:p>
    <w:p w14:paraId="7AF2505B" w14:textId="77777777" w:rsidR="00320E50" w:rsidRDefault="00320E50" w:rsidP="002F5444">
      <w:pPr>
        <w:tabs>
          <w:tab w:val="left" w:pos="1985"/>
          <w:tab w:val="left" w:pos="6096"/>
          <w:tab w:val="left" w:pos="8647"/>
        </w:tabs>
        <w:ind w:left="567"/>
        <w:jc w:val="center"/>
        <w:rPr>
          <w:rFonts w:asciiTheme="minorHAnsi" w:hAnsiTheme="minorHAnsi"/>
          <w:b/>
          <w:i/>
          <w:sz w:val="22"/>
        </w:rPr>
      </w:pPr>
    </w:p>
    <w:p w14:paraId="072B7585" w14:textId="77777777" w:rsidR="002F5444" w:rsidRPr="00E52AAC" w:rsidRDefault="002F5444" w:rsidP="002A5B48">
      <w:pPr>
        <w:tabs>
          <w:tab w:val="left" w:pos="1985"/>
          <w:tab w:val="left" w:pos="6096"/>
          <w:tab w:val="left" w:pos="8647"/>
        </w:tabs>
        <w:rPr>
          <w:rFonts w:asciiTheme="minorHAnsi" w:hAnsiTheme="minorHAnsi"/>
          <w:b/>
          <w:i/>
          <w:sz w:val="22"/>
        </w:rPr>
      </w:pPr>
    </w:p>
    <w:p w14:paraId="294835E7" w14:textId="77777777" w:rsidR="002F5444" w:rsidRPr="00E52AAC" w:rsidRDefault="002F5444" w:rsidP="002F4563">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Theme="minorHAnsi" w:hAnsiTheme="minorHAnsi" w:cs="Arial"/>
          <w:b/>
        </w:rPr>
      </w:pPr>
      <w:r w:rsidRPr="00E52AAC">
        <w:rPr>
          <w:rFonts w:asciiTheme="minorHAnsi" w:hAnsiTheme="minorHAnsi" w:cs="Arial"/>
          <w:b/>
          <w:bCs/>
        </w:rPr>
        <w:t xml:space="preserve">ANEXO </w:t>
      </w:r>
      <w:r w:rsidRPr="00E52AAC">
        <w:rPr>
          <w:rFonts w:asciiTheme="minorHAnsi" w:hAnsiTheme="minorHAnsi" w:cs="Arial"/>
          <w:b/>
        </w:rPr>
        <w:t>7</w:t>
      </w:r>
    </w:p>
    <w:p w14:paraId="52489670" w14:textId="77777777" w:rsidR="00725E29" w:rsidRPr="00E52AAC" w:rsidRDefault="00725E29" w:rsidP="00725E29">
      <w:pPr>
        <w:tabs>
          <w:tab w:val="left" w:pos="4253"/>
          <w:tab w:val="left" w:pos="7938"/>
        </w:tabs>
        <w:ind w:right="-91"/>
        <w:jc w:val="right"/>
        <w:rPr>
          <w:rFonts w:asciiTheme="minorHAnsi" w:hAnsiTheme="minorHAnsi"/>
          <w:sz w:val="22"/>
        </w:rPr>
      </w:pPr>
    </w:p>
    <w:p w14:paraId="5CD68108" w14:textId="77777777" w:rsidR="001C389F" w:rsidRPr="001C3B83" w:rsidRDefault="001C389F" w:rsidP="001C389F">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Adquisiciones, Arrendamientos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2C20E6E6" w14:textId="77777777" w:rsidR="001C389F" w:rsidRPr="00B63CD0" w:rsidRDefault="001C389F" w:rsidP="001C389F">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Pr>
          <w:rFonts w:ascii="Calibri" w:hAnsi="Calibri" w:cs="Calibri"/>
          <w:sz w:val="20"/>
          <w:szCs w:val="20"/>
        </w:rPr>
        <w:t>__</w:t>
      </w:r>
      <w:r w:rsidRPr="00B63CD0">
        <w:rPr>
          <w:rFonts w:ascii="Calibri" w:hAnsi="Calibri" w:cs="Calibri"/>
          <w:sz w:val="20"/>
          <w:szCs w:val="20"/>
        </w:rPr>
        <w:t xml:space="preserve"> </w:t>
      </w:r>
    </w:p>
    <w:p w14:paraId="0546DAFA" w14:textId="77777777" w:rsidR="001C389F" w:rsidRPr="00B63CD0" w:rsidRDefault="001C389F" w:rsidP="001C389F">
      <w:pPr>
        <w:pStyle w:val="Default"/>
        <w:rPr>
          <w:rFonts w:ascii="Calibri" w:hAnsi="Calibri" w:cs="Calibri"/>
          <w:sz w:val="20"/>
          <w:szCs w:val="20"/>
        </w:rPr>
      </w:pPr>
    </w:p>
    <w:p w14:paraId="0A4B5EFF" w14:textId="77777777" w:rsidR="001C389F" w:rsidRPr="00D73198" w:rsidRDefault="001C389F" w:rsidP="001C389F">
      <w:pPr>
        <w:autoSpaceDE w:val="0"/>
        <w:autoSpaceDN w:val="0"/>
        <w:adjustRightInd w:val="0"/>
        <w:rPr>
          <w:rFonts w:ascii="Calibri" w:hAnsi="Calibri" w:cs="Calibri"/>
          <w:b/>
        </w:rPr>
      </w:pPr>
      <w:r>
        <w:rPr>
          <w:rFonts w:ascii="Calibri" w:hAnsi="Calibri" w:cs="Arial"/>
          <w:b/>
        </w:rPr>
        <w:t>LIC. VICENTE ARTURO LÓPEZ LIMÓN</w:t>
      </w:r>
    </w:p>
    <w:p w14:paraId="08881CA1"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DIRECTOR ADMINISTRATIVO</w:t>
      </w:r>
    </w:p>
    <w:p w14:paraId="68BF049B"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SERVICIOS DE SALUD DE NUEVO LEÓN, O.P.D.</w:t>
      </w:r>
    </w:p>
    <w:p w14:paraId="0320B063"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PRESENTE.</w:t>
      </w:r>
    </w:p>
    <w:p w14:paraId="181B8608" w14:textId="78897C04"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3E44AE">
        <w:rPr>
          <w:rFonts w:ascii="Calibri" w:hAnsi="Calibri"/>
        </w:rPr>
        <w:t>Invitación Restringida Nacional</w:t>
      </w:r>
      <w:r w:rsidR="003E44AE" w:rsidRPr="00631D82">
        <w:rPr>
          <w:rFonts w:ascii="Calibri" w:hAnsi="Calibri"/>
        </w:rPr>
        <w:t xml:space="preserve"> </w:t>
      </w:r>
      <w:r w:rsidRPr="00B63CD0">
        <w:rPr>
          <w:rFonts w:ascii="Calibri" w:hAnsi="Calibri" w:cs="Calibri"/>
          <w:b/>
          <w:bCs/>
          <w:sz w:val="20"/>
          <w:szCs w:val="20"/>
        </w:rPr>
        <w:t>No</w:t>
      </w:r>
      <w:r w:rsidRPr="002C0E71">
        <w:rPr>
          <w:rFonts w:ascii="Calibri" w:hAnsi="Calibri" w:cs="Calibri"/>
          <w:b/>
          <w:bCs/>
          <w:sz w:val="20"/>
          <w:szCs w:val="20"/>
        </w:rPr>
        <w:t xml:space="preserve">. </w:t>
      </w:r>
      <w:r w:rsidR="003E44AE">
        <w:rPr>
          <w:rFonts w:ascii="Calibri" w:hAnsi="Calibri" w:cs="Calibri"/>
          <w:b/>
          <w:bCs/>
          <w:sz w:val="20"/>
          <w:szCs w:val="20"/>
        </w:rPr>
        <w:t>________________________</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2F19FFF" w14:textId="77777777" w:rsidR="001C389F" w:rsidRPr="00B63CD0" w:rsidRDefault="001C389F" w:rsidP="001C389F">
      <w:pPr>
        <w:pStyle w:val="Default"/>
        <w:jc w:val="both"/>
        <w:rPr>
          <w:rFonts w:ascii="Calibri" w:hAnsi="Calibri" w:cs="Calibri"/>
          <w:sz w:val="20"/>
          <w:szCs w:val="20"/>
        </w:rPr>
      </w:pPr>
    </w:p>
    <w:p w14:paraId="3A93E83B" w14:textId="77777777" w:rsidR="001C389F" w:rsidRPr="00B63CD0" w:rsidRDefault="001C38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Arrendamientos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5740FD2B" w14:textId="160910E0" w:rsidR="001C389F" w:rsidRPr="00B63CD0" w:rsidRDefault="001C38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sidR="003E44AE">
        <w:rPr>
          <w:rFonts w:ascii="Calibri" w:hAnsi="Calibri" w:cs="Calibri"/>
          <w:sz w:val="20"/>
          <w:szCs w:val="20"/>
        </w:rPr>
        <w:t>Invitación</w:t>
      </w:r>
      <w:r w:rsidRPr="00B63CD0">
        <w:rPr>
          <w:rFonts w:ascii="Calibri" w:hAnsi="Calibri" w:cs="Calibri"/>
          <w:sz w:val="20"/>
          <w:szCs w:val="20"/>
        </w:rPr>
        <w:t>. Esto de conformidad a la fracción XII del artículo 31 de la Ley y fracción XI del artículo 74 de su Reglamento.</w:t>
      </w:r>
    </w:p>
    <w:p w14:paraId="733D3D60" w14:textId="77777777" w:rsidR="001C389F" w:rsidRPr="00B63CD0" w:rsidRDefault="001C38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F687527" w14:textId="77777777" w:rsidR="001C389F" w:rsidRPr="00B63CD0" w:rsidRDefault="001C389F" w:rsidP="001C389F">
      <w:pPr>
        <w:pStyle w:val="Default"/>
        <w:jc w:val="both"/>
        <w:rPr>
          <w:rFonts w:ascii="Calibri" w:hAnsi="Calibri" w:cs="Calibri"/>
          <w:sz w:val="20"/>
          <w:szCs w:val="20"/>
        </w:rPr>
      </w:pPr>
    </w:p>
    <w:p w14:paraId="35631496" w14:textId="77777777"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51999E8" w14:textId="77777777" w:rsidR="001C389F" w:rsidRPr="00B63CD0" w:rsidRDefault="001C389F" w:rsidP="001C389F">
      <w:pPr>
        <w:pStyle w:val="Default"/>
        <w:jc w:val="both"/>
        <w:rPr>
          <w:rFonts w:ascii="Calibri" w:hAnsi="Calibri" w:cs="Calibri"/>
          <w:sz w:val="20"/>
          <w:szCs w:val="20"/>
        </w:rPr>
      </w:pPr>
    </w:p>
    <w:p w14:paraId="323223D6" w14:textId="77777777"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8959851" w14:textId="77777777" w:rsidR="001C389F" w:rsidRPr="00B63CD0" w:rsidRDefault="001C389F" w:rsidP="001C389F">
      <w:pPr>
        <w:rPr>
          <w:rFonts w:ascii="Calibri" w:hAnsi="Calibri"/>
          <w:lang w:val="es-MX"/>
        </w:rPr>
      </w:pPr>
    </w:p>
    <w:p w14:paraId="2E013185" w14:textId="77777777" w:rsidR="001C389F" w:rsidRPr="00B63CD0" w:rsidRDefault="001C389F" w:rsidP="001C389F">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1C389F" w:rsidRPr="004A4C14" w14:paraId="630A9932" w14:textId="77777777" w:rsidTr="00F73BC7">
        <w:trPr>
          <w:trHeight w:val="457"/>
          <w:jc w:val="center"/>
        </w:trPr>
        <w:tc>
          <w:tcPr>
            <w:tcW w:w="3106" w:type="dxa"/>
          </w:tcPr>
          <w:p w14:paraId="7ED589D6"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115E4BB"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1FF4BBDE"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AD7F6A3" w14:textId="646DC466"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 xml:space="preserve">Cargo en la empresa </w:t>
            </w:r>
            <w:r w:rsidR="004F7FD5">
              <w:rPr>
                <w:rFonts w:ascii="Calibri" w:hAnsi="Calibri" w:cs="Calibri"/>
                <w:b/>
                <w:bCs/>
                <w:sz w:val="20"/>
                <w:szCs w:val="20"/>
              </w:rPr>
              <w:t>invitado</w:t>
            </w:r>
          </w:p>
        </w:tc>
        <w:tc>
          <w:tcPr>
            <w:tcW w:w="3106" w:type="dxa"/>
          </w:tcPr>
          <w:p w14:paraId="1A1D8D87"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ACB445D"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Firma</w:t>
            </w:r>
          </w:p>
        </w:tc>
      </w:tr>
    </w:tbl>
    <w:p w14:paraId="28A40548" w14:textId="77777777" w:rsidR="001C389F" w:rsidRPr="00B63CD0" w:rsidRDefault="001C389F" w:rsidP="001C389F">
      <w:pPr>
        <w:tabs>
          <w:tab w:val="left" w:pos="5245"/>
          <w:tab w:val="left" w:pos="7655"/>
        </w:tabs>
        <w:ind w:right="-91"/>
        <w:rPr>
          <w:rFonts w:ascii="Calibri" w:hAnsi="Calibri" w:cs="Arial"/>
          <w:b/>
          <w:i/>
        </w:rPr>
      </w:pPr>
    </w:p>
    <w:p w14:paraId="376B6722" w14:textId="77777777" w:rsidR="001C389F" w:rsidRDefault="001C389F" w:rsidP="001C389F">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E60643C" w14:textId="77777777" w:rsidR="001C389F" w:rsidRDefault="001C389F" w:rsidP="001C389F">
      <w:pPr>
        <w:tabs>
          <w:tab w:val="left" w:pos="5245"/>
          <w:tab w:val="left" w:pos="7655"/>
        </w:tabs>
        <w:ind w:right="-1"/>
        <w:rPr>
          <w:rFonts w:ascii="Calibri" w:hAnsi="Calibri" w:cs="Arial"/>
          <w:b/>
          <w:i/>
        </w:rPr>
      </w:pPr>
    </w:p>
    <w:p w14:paraId="42F22651" w14:textId="3FE97C24" w:rsidR="001C389F" w:rsidRDefault="001C389F" w:rsidP="001C389F">
      <w:pPr>
        <w:tabs>
          <w:tab w:val="left" w:pos="5245"/>
          <w:tab w:val="left" w:pos="7655"/>
        </w:tabs>
        <w:ind w:right="-1"/>
        <w:rPr>
          <w:rFonts w:ascii="Calibri" w:hAnsi="Calibri" w:cs="Arial"/>
          <w:b/>
          <w:i/>
        </w:rPr>
      </w:pPr>
    </w:p>
    <w:p w14:paraId="7B4C57CD" w14:textId="3AD154CD" w:rsidR="001C389F" w:rsidRDefault="001C389F" w:rsidP="001C389F">
      <w:pPr>
        <w:tabs>
          <w:tab w:val="left" w:pos="5245"/>
          <w:tab w:val="left" w:pos="7655"/>
        </w:tabs>
        <w:ind w:right="-1"/>
        <w:rPr>
          <w:rFonts w:ascii="Calibri" w:hAnsi="Calibri" w:cs="Arial"/>
          <w:b/>
          <w:i/>
        </w:rPr>
      </w:pPr>
    </w:p>
    <w:p w14:paraId="0BAF03BC" w14:textId="542EECCE" w:rsidR="001C389F" w:rsidRDefault="001C389F" w:rsidP="001C389F">
      <w:pPr>
        <w:tabs>
          <w:tab w:val="left" w:pos="5245"/>
          <w:tab w:val="left" w:pos="7655"/>
        </w:tabs>
        <w:ind w:right="-1"/>
        <w:rPr>
          <w:rFonts w:ascii="Calibri" w:hAnsi="Calibri" w:cs="Arial"/>
          <w:b/>
          <w:i/>
        </w:rPr>
      </w:pPr>
    </w:p>
    <w:p w14:paraId="6E9E641A" w14:textId="2D830FC1" w:rsidR="00320E50" w:rsidRPr="00E52AAC" w:rsidRDefault="00320E50" w:rsidP="001C389F">
      <w:pPr>
        <w:tabs>
          <w:tab w:val="left" w:pos="4111"/>
          <w:tab w:val="left" w:pos="4574"/>
        </w:tabs>
        <w:ind w:right="-91"/>
        <w:rPr>
          <w:rFonts w:asciiTheme="minorHAnsi" w:hAnsiTheme="minorHAnsi"/>
          <w:b/>
          <w:i/>
          <w:sz w:val="22"/>
          <w:u w:val="single"/>
        </w:rPr>
      </w:pPr>
    </w:p>
    <w:p w14:paraId="4D731E39" w14:textId="77777777" w:rsidR="002F5444" w:rsidRPr="00E52AAC" w:rsidRDefault="00870847" w:rsidP="002F4563">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Theme="minorHAnsi" w:hAnsiTheme="minorHAnsi" w:cs="Arial"/>
          <w:b/>
        </w:rPr>
      </w:pPr>
      <w:r>
        <w:rPr>
          <w:rFonts w:asciiTheme="minorHAnsi" w:hAnsiTheme="minorHAnsi" w:cs="Arial"/>
          <w:b/>
        </w:rPr>
        <w:t>ANEXO 8</w:t>
      </w:r>
    </w:p>
    <w:p w14:paraId="6BCA24C7"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INFORMACIÓN SOBRE LA COMPAÑIA</w:t>
      </w:r>
    </w:p>
    <w:p w14:paraId="44F1C693" w14:textId="77777777" w:rsidR="001C389F" w:rsidRPr="00BE1BCD" w:rsidRDefault="001C389F" w:rsidP="001C389F">
      <w:pPr>
        <w:jc w:val="center"/>
        <w:rPr>
          <w:rFonts w:ascii="Calibri" w:hAnsi="Calibri" w:cs="Arial"/>
          <w:b/>
          <w:sz w:val="18"/>
          <w:szCs w:val="18"/>
          <w:u w:val="single"/>
        </w:rPr>
      </w:pPr>
    </w:p>
    <w:p w14:paraId="0A5BDEFB" w14:textId="482CB36B" w:rsidR="001C389F" w:rsidRPr="00BE1BCD" w:rsidRDefault="001C389F" w:rsidP="001C389F">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3E44AE">
        <w:rPr>
          <w:rFonts w:ascii="Calibri" w:hAnsi="Calibri"/>
        </w:rPr>
        <w:t>Invitación Restringida Nacional</w:t>
      </w:r>
      <w:r w:rsidR="003E44AE" w:rsidRPr="00631D82">
        <w:rPr>
          <w:rFonts w:ascii="Calibri" w:hAnsi="Calibri"/>
        </w:rPr>
        <w:t xml:space="preserve"> </w:t>
      </w:r>
      <w:r w:rsidRPr="00BE1BCD">
        <w:rPr>
          <w:rFonts w:ascii="Calibri" w:hAnsi="Calibri" w:cs="Calibri"/>
          <w:b/>
          <w:bCs/>
          <w:sz w:val="18"/>
          <w:szCs w:val="18"/>
        </w:rPr>
        <w:t>________________________</w:t>
      </w:r>
      <w:r w:rsidRPr="00BE1BCD">
        <w:rPr>
          <w:rFonts w:ascii="Calibri" w:hAnsi="Calibri" w:cs="Arial"/>
          <w:sz w:val="18"/>
          <w:szCs w:val="18"/>
        </w:rPr>
        <w:t>, a nombre y representación de: (persona física o moral)</w:t>
      </w:r>
    </w:p>
    <w:p w14:paraId="0185F40A" w14:textId="77777777" w:rsidR="001C389F" w:rsidRPr="00BE1BCD" w:rsidRDefault="001C389F" w:rsidP="001C389F">
      <w:pPr>
        <w:tabs>
          <w:tab w:val="left" w:pos="1985"/>
        </w:tabs>
        <w:jc w:val="both"/>
        <w:rPr>
          <w:rFonts w:ascii="Calibri" w:hAnsi="Calibri" w:cs="Arial"/>
          <w:sz w:val="18"/>
          <w:szCs w:val="18"/>
        </w:rPr>
      </w:pPr>
    </w:p>
    <w:p w14:paraId="0AEFE799" w14:textId="756948AF" w:rsidR="001C389F" w:rsidRPr="00BE1BCD" w:rsidRDefault="003E44AE" w:rsidP="001C389F">
      <w:pPr>
        <w:tabs>
          <w:tab w:val="left" w:pos="1985"/>
        </w:tabs>
        <w:jc w:val="both"/>
        <w:rPr>
          <w:rFonts w:ascii="Calibri" w:hAnsi="Calibri" w:cs="Arial"/>
          <w:sz w:val="18"/>
          <w:szCs w:val="18"/>
        </w:rPr>
      </w:pPr>
      <w:r>
        <w:rPr>
          <w:rFonts w:ascii="Calibri" w:hAnsi="Calibri"/>
        </w:rPr>
        <w:t>Invitación Restringida Nacional</w:t>
      </w:r>
      <w:r w:rsidRPr="00631D82">
        <w:rPr>
          <w:rFonts w:ascii="Calibri" w:hAnsi="Calibri"/>
        </w:rPr>
        <w:t xml:space="preserve"> </w:t>
      </w:r>
      <w:r w:rsidR="001C389F" w:rsidRPr="00BE1BCD">
        <w:rPr>
          <w:rFonts w:ascii="Calibri" w:hAnsi="Calibri" w:cs="Arial"/>
          <w:sz w:val="18"/>
          <w:szCs w:val="18"/>
        </w:rPr>
        <w:t xml:space="preserve">Nº. ____________________ </w:t>
      </w:r>
    </w:p>
    <w:p w14:paraId="30948265" w14:textId="77777777" w:rsidR="001C389F" w:rsidRPr="00BE1BCD" w:rsidRDefault="001C389F" w:rsidP="001C389F">
      <w:pPr>
        <w:tabs>
          <w:tab w:val="left" w:pos="1985"/>
        </w:tabs>
        <w:jc w:val="both"/>
        <w:rPr>
          <w:rFonts w:ascii="Calibri" w:hAnsi="Calibri" w:cs="Arial"/>
          <w:sz w:val="18"/>
          <w:szCs w:val="18"/>
        </w:rPr>
      </w:pPr>
      <w:r w:rsidRPr="00BE1BCD">
        <w:rPr>
          <w:rFonts w:ascii="Calibri" w:hAnsi="Calibri" w:cs="Arial"/>
          <w:sz w:val="18"/>
          <w:szCs w:val="18"/>
        </w:rPr>
        <w:t xml:space="preserve">Referente </w:t>
      </w:r>
      <w:proofErr w:type="gramStart"/>
      <w:r w:rsidRPr="00BE1BCD">
        <w:rPr>
          <w:rFonts w:ascii="Calibri" w:hAnsi="Calibri" w:cs="Arial"/>
          <w:sz w:val="18"/>
          <w:szCs w:val="18"/>
        </w:rPr>
        <w:t>a</w:t>
      </w:r>
      <w:proofErr w:type="gramEnd"/>
      <w:r w:rsidRPr="00BE1BCD">
        <w:rPr>
          <w:rFonts w:ascii="Calibri" w:hAnsi="Calibri" w:cs="Arial"/>
          <w:sz w:val="18"/>
          <w:szCs w:val="18"/>
        </w:rPr>
        <w:t>: _________________</w:t>
      </w:r>
    </w:p>
    <w:p w14:paraId="4C5B294E" w14:textId="77777777" w:rsidR="001C389F" w:rsidRPr="00BE1BCD" w:rsidRDefault="001C389F" w:rsidP="001C389F">
      <w:pPr>
        <w:tabs>
          <w:tab w:val="left" w:pos="1985"/>
        </w:tabs>
        <w:jc w:val="both"/>
        <w:rPr>
          <w:rFonts w:ascii="Calibri" w:hAnsi="Calibri" w:cs="Arial"/>
          <w:sz w:val="18"/>
          <w:szCs w:val="18"/>
        </w:rPr>
      </w:pPr>
    </w:p>
    <w:p w14:paraId="604C77E7" w14:textId="77777777" w:rsidR="001C389F" w:rsidRPr="00BE1BCD" w:rsidRDefault="001C389F" w:rsidP="001C389F">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70A0C3EA"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6288D088"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Teléfonos: Fax:</w:t>
      </w:r>
    </w:p>
    <w:p w14:paraId="35B4DA3B"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Correo Electrónico:</w:t>
      </w:r>
    </w:p>
    <w:p w14:paraId="7624E7B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00D95E7A"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 xml:space="preserve">Nombre, número y lugar del Notario Público ante el cual se </w:t>
      </w:r>
      <w:proofErr w:type="spellStart"/>
      <w:r w:rsidRPr="00BE1BCD">
        <w:rPr>
          <w:rFonts w:ascii="Calibri" w:hAnsi="Calibri" w:cs="Arial"/>
          <w:sz w:val="16"/>
          <w:szCs w:val="16"/>
        </w:rPr>
        <w:t>dió</w:t>
      </w:r>
      <w:proofErr w:type="spellEnd"/>
      <w:r w:rsidRPr="00BE1BCD">
        <w:rPr>
          <w:rFonts w:ascii="Calibri" w:hAnsi="Calibri" w:cs="Arial"/>
          <w:sz w:val="16"/>
          <w:szCs w:val="16"/>
        </w:rPr>
        <w:t xml:space="preserve"> fe de la misma:</w:t>
      </w:r>
    </w:p>
    <w:p w14:paraId="2E0A1476"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53BFB7CD"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Relación de accionistas.-</w:t>
      </w:r>
    </w:p>
    <w:p w14:paraId="7CFB1D0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4894BCAE"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Descripción del objeto social:</w:t>
      </w:r>
    </w:p>
    <w:p w14:paraId="0D1728DE"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Reformas al acta constitutiva:</w:t>
      </w:r>
    </w:p>
    <w:p w14:paraId="4C879554" w14:textId="4A8EEC06" w:rsidR="001C389F" w:rsidRPr="00BE1BCD" w:rsidRDefault="001C389F" w:rsidP="001C389F">
      <w:pPr>
        <w:jc w:val="both"/>
        <w:rPr>
          <w:rFonts w:ascii="Calibri" w:hAnsi="Calibri" w:cs="Arial"/>
          <w:sz w:val="16"/>
          <w:szCs w:val="16"/>
        </w:rPr>
      </w:pPr>
      <w:r w:rsidRPr="00BE1BCD">
        <w:rPr>
          <w:rFonts w:ascii="Calibri" w:hAnsi="Calibri" w:cs="Arial"/>
          <w:sz w:val="16"/>
          <w:szCs w:val="16"/>
        </w:rPr>
        <w:t>Monto de ventas totales del Ejercicio Fiscal 202</w:t>
      </w:r>
      <w:r w:rsidR="00210D46">
        <w:rPr>
          <w:rFonts w:ascii="Calibri" w:hAnsi="Calibri" w:cs="Arial"/>
          <w:sz w:val="16"/>
          <w:szCs w:val="16"/>
        </w:rPr>
        <w:t>1</w:t>
      </w:r>
      <w:r w:rsidRPr="00BE1BCD">
        <w:rPr>
          <w:rFonts w:ascii="Calibri" w:hAnsi="Calibri" w:cs="Arial"/>
          <w:sz w:val="16"/>
          <w:szCs w:val="16"/>
        </w:rPr>
        <w:t>:</w:t>
      </w:r>
    </w:p>
    <w:p w14:paraId="087898B4"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Nombre del apoderado o representante:</w:t>
      </w:r>
    </w:p>
    <w:p w14:paraId="1586D50F"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del documento mediante el cual acredita su personalidad y facultades.-</w:t>
      </w:r>
    </w:p>
    <w:p w14:paraId="70A8659B"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Escritura pública número: Fecha:</w:t>
      </w:r>
    </w:p>
    <w:p w14:paraId="074EDE4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77B1094D"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5DBEB6D2" w14:textId="77777777" w:rsidR="001C389F" w:rsidRPr="00BE1BCD" w:rsidRDefault="001C389F" w:rsidP="001C389F">
      <w:pPr>
        <w:jc w:val="center"/>
        <w:rPr>
          <w:rFonts w:ascii="Calibri" w:hAnsi="Calibri" w:cs="Arial"/>
          <w:sz w:val="18"/>
          <w:szCs w:val="18"/>
        </w:rPr>
      </w:pPr>
    </w:p>
    <w:p w14:paraId="78788D32"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(Lugar y fecha)</w:t>
      </w:r>
    </w:p>
    <w:p w14:paraId="43CDC17B"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Protesto lo necesario.</w:t>
      </w:r>
    </w:p>
    <w:p w14:paraId="47847183"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w:t>
      </w:r>
      <w:proofErr w:type="gramStart"/>
      <w:r w:rsidRPr="00BE1BCD">
        <w:rPr>
          <w:rFonts w:ascii="Calibri" w:hAnsi="Calibri" w:cs="Arial"/>
          <w:b/>
          <w:sz w:val="18"/>
          <w:szCs w:val="18"/>
        </w:rPr>
        <w:t>firma</w:t>
      </w:r>
      <w:proofErr w:type="gramEnd"/>
      <w:r w:rsidRPr="00BE1BCD">
        <w:rPr>
          <w:rFonts w:ascii="Calibri" w:hAnsi="Calibri" w:cs="Arial"/>
          <w:b/>
          <w:sz w:val="18"/>
          <w:szCs w:val="18"/>
        </w:rPr>
        <w:t>)</w:t>
      </w:r>
    </w:p>
    <w:p w14:paraId="3F0382A9" w14:textId="77777777" w:rsidR="001C389F" w:rsidRPr="001C3B83" w:rsidRDefault="001C389F" w:rsidP="001C389F">
      <w:pPr>
        <w:jc w:val="both"/>
        <w:rPr>
          <w:rFonts w:ascii="Calibri" w:hAnsi="Calibri" w:cs="Arial"/>
          <w:sz w:val="18"/>
        </w:rPr>
      </w:pPr>
      <w:r>
        <w:rPr>
          <w:rFonts w:ascii="Calibri" w:hAnsi="Calibri" w:cs="Arial"/>
          <w:sz w:val="18"/>
        </w:rPr>
        <w:t xml:space="preserve">Notas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w:t>
      </w:r>
    </w:p>
    <w:p w14:paraId="04B85F98" w14:textId="374065B4" w:rsidR="001C389F" w:rsidRPr="002128B5" w:rsidRDefault="001C389F">
      <w:pPr>
        <w:numPr>
          <w:ilvl w:val="0"/>
          <w:numId w:val="15"/>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303807A9" w14:textId="71BA62B1" w:rsidR="001C389F" w:rsidRPr="00C54374" w:rsidRDefault="001C389F">
      <w:pPr>
        <w:numPr>
          <w:ilvl w:val="0"/>
          <w:numId w:val="15"/>
        </w:numPr>
        <w:ind w:left="284" w:hanging="284"/>
        <w:jc w:val="both"/>
        <w:rPr>
          <w:rFonts w:ascii="Calibri" w:hAnsi="Calibri"/>
          <w:sz w:val="14"/>
          <w:szCs w:val="14"/>
        </w:rPr>
      </w:pPr>
      <w:r w:rsidRPr="002128B5">
        <w:rPr>
          <w:rFonts w:ascii="Calibri" w:hAnsi="Calibri"/>
          <w:sz w:val="14"/>
          <w:szCs w:val="14"/>
        </w:rPr>
        <w:t>Monto de ventas totales del Ejercicio Fiscal 202</w:t>
      </w:r>
      <w:r w:rsidR="00210D46">
        <w:rPr>
          <w:rFonts w:ascii="Calibri" w:hAnsi="Calibri"/>
          <w:sz w:val="14"/>
          <w:szCs w:val="14"/>
        </w:rPr>
        <w:t>1</w:t>
      </w:r>
      <w:r w:rsidRPr="002128B5">
        <w:rPr>
          <w:rFonts w:ascii="Calibri" w:hAnsi="Calibri"/>
          <w:sz w:val="14"/>
          <w:szCs w:val="14"/>
        </w:rPr>
        <w:t>: deberá acreditarse con la declaración correspondiente al ejercicio fiscal del 202</w:t>
      </w:r>
      <w:r w:rsidR="00210D46">
        <w:rPr>
          <w:rFonts w:ascii="Calibri" w:hAnsi="Calibri"/>
          <w:sz w:val="14"/>
          <w:szCs w:val="14"/>
        </w:rPr>
        <w:t>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10D46">
        <w:rPr>
          <w:rFonts w:ascii="Calibri" w:hAnsi="Calibri"/>
          <w:sz w:val="14"/>
          <w:szCs w:val="14"/>
        </w:rPr>
        <w:t>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08AB622" w14:textId="77777777" w:rsidR="001C389F" w:rsidRDefault="001C389F">
      <w:pPr>
        <w:numPr>
          <w:ilvl w:val="0"/>
          <w:numId w:val="15"/>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18227CC6" w14:textId="77777777" w:rsidR="0073624A" w:rsidRPr="009D26BB" w:rsidRDefault="0073624A" w:rsidP="0073624A">
      <w:pPr>
        <w:numPr>
          <w:ilvl w:val="0"/>
          <w:numId w:val="15"/>
        </w:numPr>
        <w:ind w:left="284" w:hanging="284"/>
        <w:jc w:val="both"/>
        <w:rPr>
          <w:rFonts w:ascii="Calibri" w:hAnsi="Calibri" w:cs="Arial"/>
          <w:sz w:val="14"/>
          <w:szCs w:val="14"/>
        </w:rPr>
      </w:pPr>
      <w:r w:rsidRPr="009D26BB">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47A2B18" w14:textId="77777777" w:rsidR="001C389F" w:rsidRPr="00C54374" w:rsidRDefault="001C389F">
      <w:pPr>
        <w:numPr>
          <w:ilvl w:val="0"/>
          <w:numId w:val="15"/>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DD3EB32" w14:textId="77777777" w:rsidR="001C389F" w:rsidRPr="00C54374" w:rsidRDefault="001C389F">
      <w:pPr>
        <w:numPr>
          <w:ilvl w:val="0"/>
          <w:numId w:val="15"/>
        </w:numPr>
        <w:ind w:left="284" w:hanging="284"/>
        <w:jc w:val="both"/>
        <w:rPr>
          <w:rFonts w:ascii="Calibri" w:hAnsi="Calibri"/>
          <w:sz w:val="14"/>
          <w:szCs w:val="14"/>
        </w:rPr>
      </w:pPr>
      <w:r w:rsidRPr="00C54374">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w:t>
      </w:r>
    </w:p>
    <w:p w14:paraId="35F2AED6" w14:textId="77777777" w:rsidR="001C389F" w:rsidRPr="002128B5" w:rsidRDefault="001C389F">
      <w:pPr>
        <w:numPr>
          <w:ilvl w:val="0"/>
          <w:numId w:val="15"/>
        </w:numPr>
        <w:ind w:left="284" w:hanging="284"/>
        <w:jc w:val="both"/>
        <w:rPr>
          <w:rFonts w:ascii="Calibri" w:hAnsi="Calibri"/>
          <w:sz w:val="14"/>
          <w:szCs w:val="14"/>
        </w:rPr>
      </w:pPr>
      <w:r w:rsidRPr="002128B5">
        <w:rPr>
          <w:rFonts w:ascii="Calibri" w:hAnsi="Calibri"/>
          <w:sz w:val="14"/>
          <w:szCs w:val="14"/>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A2A2122" w14:textId="77777777" w:rsidR="001C389F" w:rsidRDefault="001C389F" w:rsidP="001C389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7D45E393" w14:textId="77777777" w:rsidR="001C389F" w:rsidRDefault="001C389F" w:rsidP="001C389F">
      <w:pPr>
        <w:jc w:val="both"/>
        <w:rPr>
          <w:rFonts w:ascii="Calibri" w:hAnsi="Calibri" w:cs="Arial"/>
          <w:b/>
          <w:i/>
          <w:sz w:val="14"/>
          <w:szCs w:val="14"/>
        </w:rPr>
      </w:pPr>
    </w:p>
    <w:p w14:paraId="7D387084" w14:textId="77777777" w:rsidR="001C389F" w:rsidRDefault="001C389F" w:rsidP="001C389F">
      <w:pPr>
        <w:jc w:val="both"/>
        <w:rPr>
          <w:rFonts w:ascii="Calibri" w:hAnsi="Calibri" w:cs="Arial"/>
          <w:b/>
          <w:i/>
          <w:sz w:val="14"/>
          <w:szCs w:val="14"/>
        </w:rPr>
      </w:pPr>
    </w:p>
    <w:p w14:paraId="79416A5E" w14:textId="77777777" w:rsidR="001C389F" w:rsidRDefault="001C389F" w:rsidP="001C389F">
      <w:pPr>
        <w:jc w:val="both"/>
        <w:rPr>
          <w:rFonts w:ascii="Calibri" w:hAnsi="Calibri" w:cs="Arial"/>
          <w:b/>
          <w:i/>
          <w:sz w:val="18"/>
        </w:rPr>
      </w:pPr>
    </w:p>
    <w:p w14:paraId="4E81312C" w14:textId="37C4D67F" w:rsidR="001C389F" w:rsidRDefault="001C389F" w:rsidP="001C389F">
      <w:pPr>
        <w:jc w:val="both"/>
        <w:rPr>
          <w:rFonts w:ascii="Calibri" w:hAnsi="Calibri" w:cs="Arial"/>
          <w:b/>
          <w:i/>
          <w:sz w:val="18"/>
        </w:rPr>
      </w:pPr>
    </w:p>
    <w:p w14:paraId="79196D60" w14:textId="77777777" w:rsidR="001C389F" w:rsidRDefault="001C389F" w:rsidP="001C389F">
      <w:pPr>
        <w:jc w:val="both"/>
        <w:rPr>
          <w:rFonts w:ascii="Calibri" w:hAnsi="Calibri" w:cs="Arial"/>
          <w:b/>
          <w:i/>
          <w:sz w:val="18"/>
        </w:rPr>
      </w:pPr>
    </w:p>
    <w:p w14:paraId="4D4852FB" w14:textId="77777777" w:rsidR="001C389F" w:rsidRPr="00AB17B1" w:rsidRDefault="001C389F" w:rsidP="001C389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6AA43389" w14:textId="77777777" w:rsidR="001C389F" w:rsidRPr="00AB17B1" w:rsidRDefault="001C389F" w:rsidP="001C389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859EC22" w14:textId="77777777" w:rsidR="001C389F" w:rsidRDefault="001C389F" w:rsidP="001C389F">
      <w:pPr>
        <w:pStyle w:val="Default"/>
        <w:jc w:val="right"/>
        <w:rPr>
          <w:rFonts w:ascii="Calibri" w:hAnsi="Calibri" w:cs="Calibri"/>
          <w:sz w:val="22"/>
          <w:szCs w:val="22"/>
        </w:rPr>
      </w:pPr>
    </w:p>
    <w:p w14:paraId="6CC49443" w14:textId="77777777" w:rsidR="001C389F" w:rsidRPr="00AB17B1" w:rsidRDefault="001C389F" w:rsidP="001C389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C78CC38" w14:textId="77777777" w:rsidR="001C389F" w:rsidRPr="00012D21" w:rsidRDefault="001C389F" w:rsidP="001C389F">
      <w:pPr>
        <w:pStyle w:val="Default"/>
        <w:rPr>
          <w:rFonts w:ascii="Calibri" w:hAnsi="Calibri" w:cs="Calibri"/>
          <w:sz w:val="22"/>
          <w:szCs w:val="22"/>
        </w:rPr>
      </w:pPr>
    </w:p>
    <w:p w14:paraId="513F602D" w14:textId="77777777" w:rsidR="001C389F" w:rsidRPr="00AB17B1" w:rsidRDefault="001C389F" w:rsidP="001C389F">
      <w:pPr>
        <w:pStyle w:val="Default"/>
        <w:rPr>
          <w:rFonts w:ascii="Calibri" w:hAnsi="Calibri" w:cs="Calibri"/>
          <w:b/>
          <w:sz w:val="18"/>
          <w:szCs w:val="18"/>
        </w:rPr>
      </w:pPr>
      <w:r>
        <w:rPr>
          <w:rFonts w:asciiTheme="minorHAnsi" w:hAnsiTheme="minorHAnsi" w:cs="Arial"/>
          <w:b/>
          <w:sz w:val="18"/>
          <w:szCs w:val="18"/>
        </w:rPr>
        <w:t>LIC. VICENTE ARTURO LÓPEZ LIMÓN</w:t>
      </w:r>
    </w:p>
    <w:p w14:paraId="07598467"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0392608"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B74C6BC" w14:textId="77777777" w:rsidR="001C389F" w:rsidRPr="00AB17B1" w:rsidRDefault="001C389F" w:rsidP="001C389F">
      <w:pPr>
        <w:pStyle w:val="Default"/>
        <w:rPr>
          <w:rFonts w:ascii="Calibri" w:hAnsi="Calibri" w:cs="Calibri"/>
          <w:b/>
          <w:sz w:val="18"/>
          <w:szCs w:val="18"/>
        </w:rPr>
      </w:pPr>
    </w:p>
    <w:p w14:paraId="49F92597" w14:textId="77777777"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7623DF1B" w14:textId="77777777" w:rsidR="001C389F" w:rsidRPr="00AB17B1" w:rsidRDefault="001C389F" w:rsidP="001C389F">
      <w:pPr>
        <w:pStyle w:val="Default"/>
        <w:jc w:val="both"/>
        <w:rPr>
          <w:rFonts w:ascii="Calibri" w:hAnsi="Calibri" w:cs="Calibri"/>
          <w:sz w:val="18"/>
          <w:szCs w:val="18"/>
        </w:rPr>
      </w:pPr>
    </w:p>
    <w:p w14:paraId="5932F310" w14:textId="1CBB8601"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w:t>
      </w:r>
      <w:r w:rsidR="003E44AE">
        <w:rPr>
          <w:rFonts w:ascii="Calibri" w:hAnsi="Calibri" w:cs="Calibri"/>
          <w:sz w:val="18"/>
          <w:szCs w:val="18"/>
        </w:rPr>
        <w:t>Invitación</w:t>
      </w:r>
      <w:r w:rsidRPr="00AB17B1">
        <w:rPr>
          <w:rFonts w:ascii="Calibri" w:hAnsi="Calibri" w:cs="Calibri"/>
          <w:sz w:val="18"/>
          <w:szCs w:val="18"/>
        </w:rPr>
        <w:t xml:space="preserve"> </w:t>
      </w:r>
      <w:r w:rsidR="003E44AE">
        <w:rPr>
          <w:rFonts w:ascii="Calibri" w:hAnsi="Calibri" w:cs="Calibri"/>
          <w:sz w:val="18"/>
          <w:szCs w:val="18"/>
        </w:rPr>
        <w:t>Restringida Nacional</w:t>
      </w:r>
      <w:r w:rsidRPr="00AB17B1">
        <w:rPr>
          <w:rFonts w:ascii="Calibri" w:hAnsi="Calibri" w:cs="Calibri"/>
          <w:sz w:val="18"/>
          <w:szCs w:val="18"/>
        </w:rPr>
        <w:t xml:space="preserve">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2A38827" w14:textId="77777777" w:rsidR="001C389F" w:rsidRPr="00AB17B1" w:rsidRDefault="001C389F" w:rsidP="001C389F">
      <w:pPr>
        <w:pStyle w:val="Default"/>
        <w:ind w:firstLine="708"/>
        <w:jc w:val="both"/>
        <w:rPr>
          <w:rFonts w:ascii="Calibri" w:hAnsi="Calibri" w:cs="Calibri"/>
          <w:sz w:val="18"/>
          <w:szCs w:val="18"/>
        </w:rPr>
      </w:pPr>
    </w:p>
    <w:p w14:paraId="26AB03C1" w14:textId="77777777"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9BBD6D0" w14:textId="77777777" w:rsidR="001C389F" w:rsidRPr="00AB17B1" w:rsidRDefault="001C389F" w:rsidP="001C389F">
      <w:pPr>
        <w:pStyle w:val="Default"/>
        <w:jc w:val="both"/>
        <w:rPr>
          <w:rFonts w:ascii="Calibri" w:hAnsi="Calibri" w:cs="Calibri"/>
          <w:sz w:val="18"/>
          <w:szCs w:val="18"/>
        </w:rPr>
      </w:pPr>
    </w:p>
    <w:p w14:paraId="062C98EC" w14:textId="64BA8EEE" w:rsidR="001C389F" w:rsidRPr="00AB17B1" w:rsidRDefault="001C389F" w:rsidP="001C389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w:t>
      </w:r>
      <w:r w:rsidR="00576F69">
        <w:rPr>
          <w:rFonts w:ascii="Calibri" w:hAnsi="Calibri" w:cs="Calibri"/>
          <w:sz w:val="18"/>
          <w:szCs w:val="18"/>
        </w:rPr>
        <w:t xml:space="preserve">en el artículo 49 fracción IX, </w:t>
      </w:r>
      <w:r w:rsidRPr="00AB17B1">
        <w:rPr>
          <w:rFonts w:ascii="Calibri" w:hAnsi="Calibri" w:cs="Calibri"/>
          <w:sz w:val="18"/>
          <w:szCs w:val="18"/>
        </w:rPr>
        <w:t xml:space="preserve">tanto de la Ley General de Responsabilidades </w:t>
      </w:r>
      <w:proofErr w:type="gramStart"/>
      <w:r w:rsidRPr="00AB17B1">
        <w:rPr>
          <w:rFonts w:ascii="Calibri" w:hAnsi="Calibri" w:cs="Calibri"/>
          <w:sz w:val="18"/>
          <w:szCs w:val="18"/>
        </w:rPr>
        <w:t>Administrativas  última</w:t>
      </w:r>
      <w:proofErr w:type="gramEnd"/>
      <w:r w:rsidRPr="00AB17B1">
        <w:rPr>
          <w:rFonts w:ascii="Calibri" w:hAnsi="Calibri" w:cs="Calibri"/>
          <w:sz w:val="18"/>
          <w:szCs w:val="18"/>
        </w:rPr>
        <w:t xml:space="preserve"> reforma publicada en el DOF el 13 de abril del 2020, como de la Ley de Responsabilidades Administrativas del Estado de Nuevo León.</w:t>
      </w:r>
    </w:p>
    <w:p w14:paraId="77F3416A" w14:textId="77777777" w:rsidR="001C389F" w:rsidRPr="00AB17B1" w:rsidRDefault="001C389F" w:rsidP="001C389F">
      <w:pPr>
        <w:pStyle w:val="Default"/>
        <w:jc w:val="both"/>
        <w:rPr>
          <w:rFonts w:ascii="Calibri" w:hAnsi="Calibri" w:cs="Calibri"/>
          <w:sz w:val="18"/>
          <w:szCs w:val="18"/>
        </w:rPr>
      </w:pPr>
    </w:p>
    <w:p w14:paraId="4A217BBD" w14:textId="77777777" w:rsidR="001C389F" w:rsidRPr="00AB17B1" w:rsidRDefault="001C389F" w:rsidP="001C389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194E1CC" w14:textId="77777777" w:rsidR="001C389F" w:rsidRDefault="001C389F" w:rsidP="001C389F">
      <w:pPr>
        <w:rPr>
          <w:rFonts w:ascii="Calibri" w:hAnsi="Calibri"/>
          <w:sz w:val="22"/>
          <w:szCs w:val="22"/>
          <w:lang w:val="es-MX"/>
        </w:rPr>
      </w:pPr>
    </w:p>
    <w:p w14:paraId="47A7044F" w14:textId="77777777" w:rsidR="001C389F" w:rsidRPr="00012D21" w:rsidRDefault="001C389F" w:rsidP="001C389F">
      <w:pPr>
        <w:rPr>
          <w:rFonts w:ascii="Calibri" w:hAnsi="Calibri"/>
          <w:sz w:val="22"/>
          <w:szCs w:val="22"/>
          <w:lang w:val="es-MX"/>
        </w:rPr>
      </w:pPr>
    </w:p>
    <w:p w14:paraId="6D5D2330" w14:textId="77777777" w:rsidR="001C389F" w:rsidRPr="00012D21" w:rsidRDefault="001C389F" w:rsidP="001C389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91BE199" w14:textId="77777777" w:rsidR="001C389F" w:rsidRPr="00012D21" w:rsidRDefault="001C389F" w:rsidP="001C389F">
      <w:pPr>
        <w:pStyle w:val="Default"/>
        <w:jc w:val="center"/>
        <w:rPr>
          <w:rFonts w:ascii="Calibri" w:hAnsi="Calibri" w:cs="Calibri"/>
          <w:sz w:val="22"/>
          <w:szCs w:val="22"/>
        </w:rPr>
      </w:pPr>
    </w:p>
    <w:p w14:paraId="2DAA797C" w14:textId="77777777" w:rsidR="001C389F" w:rsidRPr="00012D21" w:rsidRDefault="001C389F" w:rsidP="001C389F">
      <w:pPr>
        <w:pStyle w:val="Default"/>
        <w:jc w:val="center"/>
        <w:rPr>
          <w:rFonts w:ascii="Calibri" w:hAnsi="Calibri" w:cs="Calibri"/>
          <w:sz w:val="22"/>
          <w:szCs w:val="22"/>
        </w:rPr>
      </w:pPr>
    </w:p>
    <w:p w14:paraId="000347CB" w14:textId="77777777" w:rsidR="001C389F" w:rsidRPr="00012D21" w:rsidRDefault="001C389F" w:rsidP="001C389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C389F" w:rsidRPr="00012D21" w14:paraId="43D94458" w14:textId="77777777" w:rsidTr="00F73BC7">
        <w:trPr>
          <w:trHeight w:val="457"/>
        </w:trPr>
        <w:tc>
          <w:tcPr>
            <w:tcW w:w="3105" w:type="dxa"/>
            <w:tcBorders>
              <w:top w:val="nil"/>
              <w:left w:val="nil"/>
              <w:bottom w:val="nil"/>
              <w:right w:val="nil"/>
            </w:tcBorders>
            <w:hideMark/>
          </w:tcPr>
          <w:p w14:paraId="18E5DDA3"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574741B"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F9718D3"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2A00CC1"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1160122"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43657F5"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11FC4DB" w14:textId="77777777" w:rsidR="001C389F" w:rsidRDefault="001C389F" w:rsidP="001C389F">
      <w:pPr>
        <w:pStyle w:val="Default"/>
        <w:jc w:val="center"/>
        <w:rPr>
          <w:rFonts w:ascii="Calibri" w:hAnsi="Calibri" w:cs="Calibri"/>
          <w:sz w:val="22"/>
          <w:szCs w:val="22"/>
        </w:rPr>
      </w:pPr>
    </w:p>
    <w:p w14:paraId="3ACFB3B7" w14:textId="77777777" w:rsidR="001C389F" w:rsidRDefault="001C389F" w:rsidP="001C389F">
      <w:pPr>
        <w:pStyle w:val="Default"/>
        <w:jc w:val="center"/>
        <w:rPr>
          <w:rFonts w:ascii="Calibri" w:hAnsi="Calibri" w:cs="Calibri"/>
          <w:sz w:val="22"/>
          <w:szCs w:val="22"/>
        </w:rPr>
      </w:pPr>
    </w:p>
    <w:p w14:paraId="4D2E4920" w14:textId="77777777" w:rsidR="001C389F" w:rsidRDefault="001C389F" w:rsidP="001C389F">
      <w:pPr>
        <w:pStyle w:val="Default"/>
        <w:jc w:val="center"/>
        <w:rPr>
          <w:rFonts w:ascii="Calibri" w:hAnsi="Calibri" w:cs="Calibri"/>
          <w:sz w:val="22"/>
          <w:szCs w:val="22"/>
        </w:rPr>
      </w:pPr>
    </w:p>
    <w:p w14:paraId="03B8272C" w14:textId="77777777" w:rsidR="001C389F" w:rsidRDefault="001C389F" w:rsidP="001C389F">
      <w:pPr>
        <w:pStyle w:val="Default"/>
        <w:jc w:val="center"/>
        <w:rPr>
          <w:rFonts w:ascii="Calibri" w:hAnsi="Calibri" w:cs="Calibri"/>
          <w:sz w:val="22"/>
          <w:szCs w:val="22"/>
        </w:rPr>
      </w:pPr>
    </w:p>
    <w:p w14:paraId="4AC36E98" w14:textId="5F85FE2C" w:rsidR="001C389F" w:rsidRDefault="001C389F" w:rsidP="001C389F">
      <w:pPr>
        <w:pStyle w:val="Default"/>
        <w:jc w:val="center"/>
        <w:rPr>
          <w:rFonts w:ascii="Calibri" w:hAnsi="Calibri" w:cs="Calibri"/>
          <w:sz w:val="22"/>
          <w:szCs w:val="22"/>
        </w:rPr>
      </w:pPr>
    </w:p>
    <w:p w14:paraId="3274D964" w14:textId="77777777" w:rsidR="001C389F" w:rsidRDefault="001C389F" w:rsidP="001C389F">
      <w:pPr>
        <w:pStyle w:val="Default"/>
        <w:jc w:val="center"/>
        <w:rPr>
          <w:rFonts w:ascii="Calibri" w:hAnsi="Calibri" w:cs="Calibri"/>
          <w:sz w:val="22"/>
          <w:szCs w:val="22"/>
        </w:rPr>
      </w:pPr>
    </w:p>
    <w:p w14:paraId="46768C1E" w14:textId="77777777" w:rsidR="001C389F" w:rsidRPr="00AB17B1" w:rsidRDefault="001C389F" w:rsidP="001C389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CEA3F01" w14:textId="77777777" w:rsidR="001C389F" w:rsidRPr="00AB17B1" w:rsidRDefault="001C389F" w:rsidP="001C389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17FD69D" w14:textId="77777777" w:rsidR="001C389F" w:rsidRDefault="001C389F" w:rsidP="001C389F">
      <w:pPr>
        <w:pStyle w:val="Default"/>
        <w:jc w:val="right"/>
        <w:rPr>
          <w:rFonts w:ascii="Calibri" w:hAnsi="Calibri" w:cs="Calibri"/>
          <w:sz w:val="22"/>
          <w:szCs w:val="22"/>
        </w:rPr>
      </w:pPr>
    </w:p>
    <w:p w14:paraId="3059294A" w14:textId="77777777" w:rsidR="001C389F" w:rsidRDefault="001C389F" w:rsidP="001C389F">
      <w:pPr>
        <w:pStyle w:val="Default"/>
        <w:ind w:firstLine="708"/>
        <w:jc w:val="both"/>
        <w:rPr>
          <w:rFonts w:ascii="Calibri" w:hAnsi="Calibri" w:cs="Calibri"/>
          <w:sz w:val="22"/>
          <w:szCs w:val="22"/>
        </w:rPr>
      </w:pPr>
    </w:p>
    <w:p w14:paraId="6791D712" w14:textId="77777777" w:rsidR="001C389F" w:rsidRPr="00AB17B1" w:rsidRDefault="001C389F" w:rsidP="001C389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0F4A98D" w14:textId="77777777" w:rsidR="001C389F" w:rsidRDefault="001C389F" w:rsidP="001C389F">
      <w:pPr>
        <w:pStyle w:val="Default"/>
        <w:ind w:firstLine="708"/>
        <w:jc w:val="both"/>
        <w:rPr>
          <w:rFonts w:ascii="Calibri" w:hAnsi="Calibri" w:cs="Calibri"/>
          <w:sz w:val="22"/>
          <w:szCs w:val="22"/>
        </w:rPr>
      </w:pPr>
    </w:p>
    <w:p w14:paraId="25196229" w14:textId="77777777" w:rsidR="001C389F" w:rsidRDefault="001C389F" w:rsidP="001C389F">
      <w:pPr>
        <w:pStyle w:val="Default"/>
        <w:rPr>
          <w:rFonts w:asciiTheme="minorHAnsi" w:hAnsiTheme="minorHAnsi" w:cs="Arial"/>
          <w:b/>
          <w:sz w:val="22"/>
          <w:szCs w:val="22"/>
        </w:rPr>
      </w:pPr>
    </w:p>
    <w:p w14:paraId="59D793DD" w14:textId="77777777" w:rsidR="001C389F" w:rsidRPr="00AB17B1" w:rsidRDefault="001C389F" w:rsidP="001C389F">
      <w:pPr>
        <w:pStyle w:val="Default"/>
        <w:rPr>
          <w:rFonts w:ascii="Calibri" w:hAnsi="Calibri" w:cs="Calibri"/>
          <w:b/>
          <w:sz w:val="18"/>
          <w:szCs w:val="18"/>
        </w:rPr>
      </w:pPr>
      <w:r>
        <w:rPr>
          <w:rFonts w:asciiTheme="minorHAnsi" w:hAnsiTheme="minorHAnsi" w:cs="Arial"/>
          <w:b/>
          <w:sz w:val="18"/>
          <w:szCs w:val="18"/>
        </w:rPr>
        <w:t>LIC. VICENTE ARTURO LÓPEZ LIMÓN</w:t>
      </w:r>
    </w:p>
    <w:p w14:paraId="3E505E60"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C416197"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349BA17" w14:textId="77777777" w:rsidR="001C389F" w:rsidRDefault="001C389F" w:rsidP="001C389F">
      <w:pPr>
        <w:pStyle w:val="Default"/>
        <w:ind w:firstLine="708"/>
        <w:jc w:val="both"/>
        <w:rPr>
          <w:rFonts w:ascii="Calibri" w:hAnsi="Calibri" w:cs="Calibri"/>
          <w:sz w:val="22"/>
          <w:szCs w:val="22"/>
        </w:rPr>
      </w:pPr>
    </w:p>
    <w:p w14:paraId="1E74F533" w14:textId="77777777" w:rsidR="001C389F" w:rsidRDefault="001C389F" w:rsidP="001C389F">
      <w:pPr>
        <w:pStyle w:val="Default"/>
        <w:ind w:firstLine="708"/>
        <w:jc w:val="both"/>
        <w:rPr>
          <w:rFonts w:ascii="Calibri" w:hAnsi="Calibri" w:cs="Calibri"/>
          <w:sz w:val="22"/>
          <w:szCs w:val="22"/>
        </w:rPr>
      </w:pPr>
    </w:p>
    <w:p w14:paraId="07EF6E23" w14:textId="77777777"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760E892" w14:textId="77777777" w:rsidR="001C389F" w:rsidRPr="00874110" w:rsidRDefault="001C389F" w:rsidP="001C389F">
      <w:pPr>
        <w:pStyle w:val="Default"/>
        <w:jc w:val="both"/>
        <w:rPr>
          <w:rFonts w:ascii="Calibri" w:hAnsi="Calibri" w:cs="Calibri"/>
          <w:sz w:val="18"/>
          <w:szCs w:val="18"/>
        </w:rPr>
      </w:pPr>
    </w:p>
    <w:p w14:paraId="2BC6D0D4" w14:textId="7751C261"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w:t>
      </w:r>
      <w:r w:rsidR="003E44AE">
        <w:rPr>
          <w:rFonts w:ascii="Calibri" w:hAnsi="Calibri" w:cs="Calibri"/>
          <w:sz w:val="18"/>
          <w:szCs w:val="18"/>
        </w:rPr>
        <w:t>Invitación Restringida Nacional</w:t>
      </w:r>
      <w:r w:rsidRPr="00874110">
        <w:rPr>
          <w:rFonts w:ascii="Calibri" w:hAnsi="Calibri" w:cs="Calibri"/>
          <w:sz w:val="18"/>
          <w:szCs w:val="18"/>
        </w:rPr>
        <w:t xml:space="preserve">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54619CE" w14:textId="77777777" w:rsidR="001C389F" w:rsidRPr="00874110" w:rsidRDefault="001C389F" w:rsidP="001C389F">
      <w:pPr>
        <w:pStyle w:val="Default"/>
        <w:ind w:firstLine="708"/>
        <w:jc w:val="both"/>
        <w:rPr>
          <w:rFonts w:ascii="Calibri" w:hAnsi="Calibri" w:cs="Calibri"/>
          <w:sz w:val="18"/>
          <w:szCs w:val="18"/>
        </w:rPr>
      </w:pPr>
    </w:p>
    <w:p w14:paraId="6D589D92" w14:textId="77777777"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BA1CA8B" w14:textId="77777777" w:rsidR="001C389F" w:rsidRPr="00874110" w:rsidRDefault="001C389F" w:rsidP="001C389F">
      <w:pPr>
        <w:pStyle w:val="Default"/>
        <w:jc w:val="both"/>
        <w:rPr>
          <w:rFonts w:ascii="Calibri" w:hAnsi="Calibri" w:cs="Calibri"/>
          <w:sz w:val="18"/>
          <w:szCs w:val="18"/>
        </w:rPr>
      </w:pPr>
    </w:p>
    <w:p w14:paraId="08E434E7" w14:textId="77777777" w:rsidR="001C389F" w:rsidRPr="00874110" w:rsidRDefault="001C389F" w:rsidP="001C389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w:t>
      </w:r>
      <w:proofErr w:type="gramStart"/>
      <w:r w:rsidRPr="00874110">
        <w:rPr>
          <w:rFonts w:ascii="Calibri" w:hAnsi="Calibri" w:cs="Calibri"/>
          <w:sz w:val="18"/>
          <w:szCs w:val="18"/>
        </w:rPr>
        <w:t>,  tanto</w:t>
      </w:r>
      <w:proofErr w:type="gramEnd"/>
      <w:r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35CE45E1" w14:textId="77777777" w:rsidR="001C389F" w:rsidRPr="00874110" w:rsidRDefault="001C389F" w:rsidP="001C389F">
      <w:pPr>
        <w:pStyle w:val="Default"/>
        <w:jc w:val="both"/>
        <w:rPr>
          <w:rFonts w:ascii="Calibri" w:hAnsi="Calibri" w:cs="Calibri"/>
          <w:sz w:val="18"/>
          <w:szCs w:val="18"/>
        </w:rPr>
      </w:pPr>
    </w:p>
    <w:p w14:paraId="455B98E9" w14:textId="77777777" w:rsidR="001C389F" w:rsidRPr="00874110" w:rsidRDefault="001C389F" w:rsidP="001C389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66060A1E" w14:textId="77777777" w:rsidR="001C389F" w:rsidRPr="00874110" w:rsidRDefault="001C389F" w:rsidP="001C389F">
      <w:pPr>
        <w:rPr>
          <w:rFonts w:ascii="Calibri" w:hAnsi="Calibri"/>
          <w:sz w:val="18"/>
          <w:szCs w:val="18"/>
          <w:lang w:val="es-MX"/>
        </w:rPr>
      </w:pPr>
    </w:p>
    <w:p w14:paraId="10BF1B2F" w14:textId="77777777" w:rsidR="001C389F" w:rsidRPr="00874110" w:rsidRDefault="001C389F" w:rsidP="001C389F">
      <w:pPr>
        <w:rPr>
          <w:rFonts w:ascii="Calibri" w:hAnsi="Calibri"/>
          <w:sz w:val="18"/>
          <w:szCs w:val="18"/>
          <w:lang w:val="es-MX"/>
        </w:rPr>
      </w:pPr>
    </w:p>
    <w:p w14:paraId="0E829E56" w14:textId="77777777" w:rsidR="001C389F" w:rsidRPr="00874110" w:rsidRDefault="001C389F" w:rsidP="001C389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4010EED" w14:textId="77777777" w:rsidR="001C389F" w:rsidRPr="00874110" w:rsidRDefault="001C389F" w:rsidP="001C389F">
      <w:pPr>
        <w:pStyle w:val="Default"/>
        <w:jc w:val="center"/>
        <w:rPr>
          <w:rFonts w:ascii="Calibri" w:hAnsi="Calibri" w:cs="Calibri"/>
          <w:sz w:val="18"/>
          <w:szCs w:val="18"/>
        </w:rPr>
      </w:pPr>
    </w:p>
    <w:p w14:paraId="77A67116" w14:textId="77777777" w:rsidR="001C389F" w:rsidRPr="00012D21" w:rsidRDefault="001C389F" w:rsidP="001C389F">
      <w:pPr>
        <w:pStyle w:val="Default"/>
        <w:jc w:val="center"/>
        <w:rPr>
          <w:rFonts w:ascii="Calibri" w:hAnsi="Calibri" w:cs="Calibri"/>
          <w:sz w:val="22"/>
          <w:szCs w:val="22"/>
        </w:rPr>
      </w:pPr>
    </w:p>
    <w:p w14:paraId="474D54C6" w14:textId="77777777" w:rsidR="001C389F" w:rsidRPr="00012D21" w:rsidRDefault="001C389F" w:rsidP="001C389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C389F" w:rsidRPr="00012D21" w14:paraId="52A3B56C" w14:textId="77777777" w:rsidTr="00F73BC7">
        <w:trPr>
          <w:trHeight w:val="457"/>
        </w:trPr>
        <w:tc>
          <w:tcPr>
            <w:tcW w:w="3105" w:type="dxa"/>
            <w:tcBorders>
              <w:top w:val="nil"/>
              <w:left w:val="nil"/>
              <w:bottom w:val="nil"/>
              <w:right w:val="nil"/>
            </w:tcBorders>
            <w:hideMark/>
          </w:tcPr>
          <w:p w14:paraId="7CBA0C76"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87D1796"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1FE8DC3" w14:textId="77777777" w:rsidR="001C389F" w:rsidRPr="00012D21" w:rsidRDefault="001C389F" w:rsidP="00F73BC7">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D915B7D"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C6FA899"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D73C0C8" w14:textId="77777777" w:rsidR="001C389F" w:rsidRDefault="001C389F" w:rsidP="001C389F">
      <w:pPr>
        <w:spacing w:after="200" w:line="276" w:lineRule="auto"/>
        <w:rPr>
          <w:rFonts w:ascii="Calibri" w:hAnsi="Calibri" w:cs="Calibri"/>
          <w:b/>
          <w:bCs/>
          <w:color w:val="000000"/>
          <w:sz w:val="22"/>
          <w:szCs w:val="22"/>
          <w:lang w:val="es-MX" w:eastAsia="es-MX"/>
        </w:rPr>
      </w:pPr>
    </w:p>
    <w:p w14:paraId="0CB79C9D" w14:textId="77777777" w:rsidR="001C389F" w:rsidRDefault="001C389F" w:rsidP="001C389F">
      <w:pPr>
        <w:spacing w:after="200" w:line="276" w:lineRule="auto"/>
        <w:rPr>
          <w:rFonts w:ascii="Calibri" w:hAnsi="Calibri" w:cs="Calibri"/>
          <w:b/>
          <w:bCs/>
          <w:color w:val="000000"/>
          <w:sz w:val="22"/>
          <w:szCs w:val="22"/>
          <w:lang w:val="es-MX" w:eastAsia="es-MX"/>
        </w:rPr>
      </w:pPr>
    </w:p>
    <w:p w14:paraId="5D9A8013" w14:textId="77777777" w:rsidR="001C389F" w:rsidRDefault="001C389F" w:rsidP="001C389F">
      <w:pPr>
        <w:jc w:val="both"/>
        <w:rPr>
          <w:rFonts w:ascii="Calibri" w:hAnsi="Calibri" w:cs="Arial"/>
          <w:b/>
          <w:i/>
          <w:sz w:val="18"/>
        </w:rPr>
      </w:pPr>
    </w:p>
    <w:p w14:paraId="5F47A672" w14:textId="77777777" w:rsidR="00320E50" w:rsidRDefault="00320E50" w:rsidP="002F5444">
      <w:pPr>
        <w:autoSpaceDE w:val="0"/>
        <w:autoSpaceDN w:val="0"/>
        <w:adjustRightInd w:val="0"/>
        <w:rPr>
          <w:rFonts w:asciiTheme="minorHAnsi" w:hAnsiTheme="minorHAnsi" w:cs="Arial"/>
          <w:sz w:val="18"/>
          <w:szCs w:val="18"/>
        </w:rPr>
      </w:pPr>
    </w:p>
    <w:p w14:paraId="5AC93DC7" w14:textId="77777777" w:rsidR="00320E50" w:rsidRDefault="00320E50" w:rsidP="002F5444">
      <w:pPr>
        <w:autoSpaceDE w:val="0"/>
        <w:autoSpaceDN w:val="0"/>
        <w:adjustRightInd w:val="0"/>
        <w:rPr>
          <w:rFonts w:asciiTheme="minorHAnsi" w:hAnsiTheme="minorHAnsi" w:cs="Arial"/>
          <w:sz w:val="18"/>
          <w:szCs w:val="18"/>
        </w:rPr>
      </w:pPr>
    </w:p>
    <w:p w14:paraId="454A5B59" w14:textId="47C4B163" w:rsidR="00834E37" w:rsidRDefault="00834E37" w:rsidP="002F5444">
      <w:pPr>
        <w:autoSpaceDE w:val="0"/>
        <w:autoSpaceDN w:val="0"/>
        <w:adjustRightInd w:val="0"/>
        <w:rPr>
          <w:rFonts w:asciiTheme="minorHAnsi" w:hAnsiTheme="minorHAnsi" w:cs="Arial"/>
          <w:sz w:val="18"/>
          <w:szCs w:val="18"/>
        </w:rPr>
      </w:pPr>
    </w:p>
    <w:p w14:paraId="5FD5F78F" w14:textId="2E870590" w:rsidR="001C389F" w:rsidRDefault="001C389F" w:rsidP="002F5444">
      <w:pPr>
        <w:autoSpaceDE w:val="0"/>
        <w:autoSpaceDN w:val="0"/>
        <w:adjustRightInd w:val="0"/>
        <w:rPr>
          <w:rFonts w:asciiTheme="minorHAnsi" w:hAnsiTheme="minorHAnsi" w:cs="Arial"/>
          <w:sz w:val="18"/>
          <w:szCs w:val="18"/>
        </w:rPr>
      </w:pPr>
    </w:p>
    <w:p w14:paraId="0CED2C46" w14:textId="01C82D6F" w:rsidR="001C389F" w:rsidRDefault="001C389F" w:rsidP="002F5444">
      <w:pPr>
        <w:autoSpaceDE w:val="0"/>
        <w:autoSpaceDN w:val="0"/>
        <w:adjustRightInd w:val="0"/>
        <w:rPr>
          <w:rFonts w:asciiTheme="minorHAnsi" w:hAnsiTheme="minorHAnsi" w:cs="Arial"/>
          <w:sz w:val="18"/>
          <w:szCs w:val="18"/>
        </w:rPr>
      </w:pPr>
    </w:p>
    <w:p w14:paraId="7783B10B" w14:textId="77777777" w:rsidR="001C389F" w:rsidRPr="00E52AAC" w:rsidRDefault="001C389F" w:rsidP="002F5444">
      <w:pPr>
        <w:autoSpaceDE w:val="0"/>
        <w:autoSpaceDN w:val="0"/>
        <w:adjustRightInd w:val="0"/>
        <w:rPr>
          <w:rFonts w:asciiTheme="minorHAnsi" w:hAnsiTheme="minorHAnsi" w:cs="Arial"/>
          <w:sz w:val="18"/>
          <w:szCs w:val="18"/>
        </w:rPr>
      </w:pPr>
    </w:p>
    <w:p w14:paraId="509F3AAD" w14:textId="77777777" w:rsidR="002F5444" w:rsidRPr="00E52AAC" w:rsidRDefault="00510676" w:rsidP="002F456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Calibri"/>
          <w:b/>
          <w:bCs/>
          <w:sz w:val="20"/>
          <w:szCs w:val="20"/>
        </w:rPr>
      </w:pPr>
      <w:r w:rsidRPr="00E52AAC">
        <w:rPr>
          <w:rFonts w:asciiTheme="minorHAnsi" w:hAnsiTheme="minorHAnsi" w:cs="Calibri"/>
          <w:b/>
          <w:bCs/>
          <w:sz w:val="20"/>
          <w:szCs w:val="20"/>
        </w:rPr>
        <w:t>ANEXO 9</w:t>
      </w:r>
    </w:p>
    <w:p w14:paraId="7B82D445" w14:textId="77777777" w:rsidR="00C56827" w:rsidRPr="00D73198" w:rsidRDefault="00C56827" w:rsidP="00C56827">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6516459D" w14:textId="77777777" w:rsidR="00C56827" w:rsidRPr="00D73198" w:rsidRDefault="00C56827" w:rsidP="00C56827">
      <w:pPr>
        <w:pStyle w:val="Default"/>
        <w:jc w:val="center"/>
        <w:rPr>
          <w:rFonts w:ascii="Calibri" w:hAnsi="Calibri" w:cs="Calibri"/>
          <w:b/>
          <w:bCs/>
          <w:color w:val="auto"/>
          <w:sz w:val="22"/>
          <w:szCs w:val="22"/>
        </w:rPr>
      </w:pPr>
    </w:p>
    <w:p w14:paraId="22797D44" w14:textId="77777777" w:rsidR="00C56827" w:rsidRPr="00D73198" w:rsidRDefault="00C56827" w:rsidP="00C56827">
      <w:pPr>
        <w:pStyle w:val="Default"/>
        <w:jc w:val="center"/>
        <w:rPr>
          <w:rFonts w:ascii="Calibri" w:hAnsi="Calibri" w:cs="Calibri"/>
          <w:b/>
          <w:bCs/>
          <w:color w:val="auto"/>
          <w:sz w:val="22"/>
          <w:szCs w:val="22"/>
        </w:rPr>
      </w:pPr>
    </w:p>
    <w:p w14:paraId="29C75C64" w14:textId="77777777" w:rsidR="00C56827" w:rsidRPr="00D73198" w:rsidRDefault="00C56827" w:rsidP="00C56827">
      <w:pPr>
        <w:pStyle w:val="Default"/>
        <w:jc w:val="center"/>
        <w:rPr>
          <w:rFonts w:ascii="Calibri" w:hAnsi="Calibri" w:cs="Calibri"/>
          <w:b/>
          <w:bCs/>
          <w:color w:val="auto"/>
          <w:sz w:val="22"/>
          <w:szCs w:val="22"/>
        </w:rPr>
      </w:pPr>
    </w:p>
    <w:p w14:paraId="60303521" w14:textId="435499F2" w:rsidR="00C56827" w:rsidRPr="0030056C" w:rsidRDefault="00C56827" w:rsidP="00C56827">
      <w:pPr>
        <w:autoSpaceDE w:val="0"/>
        <w:autoSpaceDN w:val="0"/>
        <w:adjustRightInd w:val="0"/>
        <w:jc w:val="both"/>
        <w:rPr>
          <w:rFonts w:ascii="Calibri" w:hAnsi="Calibri" w:cs="Calibri"/>
          <w:bCs/>
          <w:sz w:val="22"/>
          <w:szCs w:val="22"/>
        </w:rPr>
      </w:pPr>
      <w:r w:rsidRPr="0030056C">
        <w:rPr>
          <w:rFonts w:ascii="Calibri" w:hAnsi="Calibri" w:cs="Calibri"/>
          <w:bCs/>
          <w:sz w:val="22"/>
          <w:szCs w:val="22"/>
        </w:rPr>
        <w:t xml:space="preserve">EJEMPLO DE FORMATO PARA LA MANIFESTACION QUE DEBERAN PRESENTAR LOS </w:t>
      </w:r>
      <w:r w:rsidR="004F7FD5">
        <w:rPr>
          <w:rFonts w:ascii="Calibri" w:hAnsi="Calibri" w:cs="Calibri"/>
          <w:bCs/>
          <w:sz w:val="22"/>
          <w:szCs w:val="22"/>
        </w:rPr>
        <w:t>INVITADO</w:t>
      </w:r>
      <w:r w:rsidRPr="0030056C">
        <w:rPr>
          <w:rFonts w:ascii="Calibri" w:hAnsi="Calibri" w:cs="Calibri"/>
          <w:bCs/>
          <w:sz w:val="22"/>
          <w:szCs w:val="22"/>
        </w:rPr>
        <w:t>S QUE PARTICIPEN EN LOS PROCEDIMIENTOS DE CONTRATACION, PARA DAR CUMPLIMIENTO A LA MANIFESTACIÓN DEL REQUISITO DE CONTENIDO NACIONAL QUE CELEBREN LAS DEPENDENCIAS Y ENTIDADES DEL ESTADO DE NUEVO LEÓN”.</w:t>
      </w:r>
    </w:p>
    <w:p w14:paraId="347313CC" w14:textId="77777777" w:rsidR="00C56827" w:rsidRPr="00D73198" w:rsidRDefault="00C56827" w:rsidP="00C56827">
      <w:pPr>
        <w:autoSpaceDE w:val="0"/>
        <w:autoSpaceDN w:val="0"/>
        <w:adjustRightInd w:val="0"/>
        <w:jc w:val="center"/>
        <w:rPr>
          <w:rFonts w:ascii="Calibri" w:hAnsi="Calibri" w:cs="Calibri"/>
          <w:b/>
          <w:bCs/>
          <w:sz w:val="22"/>
          <w:szCs w:val="22"/>
        </w:rPr>
      </w:pPr>
    </w:p>
    <w:p w14:paraId="3DCB46A9" w14:textId="77777777" w:rsidR="00C56827" w:rsidRPr="00D73198" w:rsidRDefault="00C56827" w:rsidP="00C56827">
      <w:pPr>
        <w:autoSpaceDE w:val="0"/>
        <w:autoSpaceDN w:val="0"/>
        <w:adjustRightInd w:val="0"/>
        <w:jc w:val="center"/>
        <w:rPr>
          <w:rFonts w:ascii="Calibri" w:hAnsi="Calibri" w:cs="Calibri"/>
          <w:b/>
          <w:bCs/>
          <w:sz w:val="22"/>
          <w:szCs w:val="22"/>
        </w:rPr>
      </w:pPr>
    </w:p>
    <w:p w14:paraId="3A629B29" w14:textId="77777777" w:rsidR="00C56827" w:rsidRPr="00D73198" w:rsidRDefault="00C56827" w:rsidP="00C56827">
      <w:pPr>
        <w:autoSpaceDE w:val="0"/>
        <w:autoSpaceDN w:val="0"/>
        <w:adjustRightInd w:val="0"/>
        <w:jc w:val="center"/>
        <w:rPr>
          <w:rFonts w:ascii="Calibri" w:hAnsi="Calibri" w:cs="Calibri"/>
          <w:b/>
          <w:bCs/>
          <w:sz w:val="22"/>
          <w:szCs w:val="22"/>
        </w:rPr>
      </w:pPr>
    </w:p>
    <w:p w14:paraId="73E73E98" w14:textId="77777777" w:rsidR="00C56827" w:rsidRPr="00D73198" w:rsidRDefault="00C56827" w:rsidP="00C56827">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09595119" w14:textId="77777777" w:rsidR="00C56827" w:rsidRPr="00D73198" w:rsidRDefault="00C56827" w:rsidP="00C56827">
      <w:pPr>
        <w:autoSpaceDE w:val="0"/>
        <w:autoSpaceDN w:val="0"/>
        <w:adjustRightInd w:val="0"/>
        <w:rPr>
          <w:rFonts w:ascii="Calibri" w:hAnsi="Calibri" w:cs="Calibri"/>
          <w:b/>
        </w:rPr>
      </w:pPr>
      <w:r>
        <w:rPr>
          <w:rFonts w:ascii="Calibri" w:hAnsi="Calibri" w:cs="Arial"/>
          <w:b/>
        </w:rPr>
        <w:t>LIC. VICENTE ARTURO LÓPEZ LIMÓN</w:t>
      </w:r>
    </w:p>
    <w:p w14:paraId="4288D392"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DIRECTOR ADMINISTRATIVO</w:t>
      </w:r>
    </w:p>
    <w:p w14:paraId="16295751"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SERVICIOS DE SALUD DE NUEVO LEÓN, O.P.D.</w:t>
      </w:r>
    </w:p>
    <w:p w14:paraId="4B0778A5"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PRESENTE.</w:t>
      </w:r>
    </w:p>
    <w:p w14:paraId="78AC30F3" w14:textId="77777777" w:rsidR="00C56827" w:rsidRPr="00D73198" w:rsidRDefault="00C56827" w:rsidP="00C56827">
      <w:pPr>
        <w:autoSpaceDE w:val="0"/>
        <w:autoSpaceDN w:val="0"/>
        <w:adjustRightInd w:val="0"/>
        <w:jc w:val="both"/>
        <w:rPr>
          <w:rFonts w:ascii="Calibri" w:hAnsi="Calibri" w:cs="Calibri"/>
        </w:rPr>
      </w:pPr>
    </w:p>
    <w:p w14:paraId="00DEC069" w14:textId="77777777" w:rsidR="00C56827" w:rsidRPr="00D73198" w:rsidRDefault="00C56827" w:rsidP="00C56827">
      <w:pPr>
        <w:autoSpaceDE w:val="0"/>
        <w:autoSpaceDN w:val="0"/>
        <w:adjustRightInd w:val="0"/>
        <w:jc w:val="both"/>
        <w:rPr>
          <w:rFonts w:ascii="Calibri" w:hAnsi="Calibri" w:cs="Calibri"/>
        </w:rPr>
      </w:pPr>
    </w:p>
    <w:p w14:paraId="7C881F6F" w14:textId="640A3E30" w:rsidR="00C56827" w:rsidRPr="00D73198" w:rsidRDefault="00C56827" w:rsidP="00C56827">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003E44AE">
        <w:rPr>
          <w:rFonts w:ascii="Calibri" w:hAnsi="Calibri"/>
        </w:rPr>
        <w:t xml:space="preserve">Invitación Restringida Nacional </w:t>
      </w:r>
      <w:r w:rsidRPr="002C0E71">
        <w:rPr>
          <w:rFonts w:ascii="Calibri" w:hAnsi="Calibri" w:cs="Calibri"/>
        </w:rPr>
        <w:t xml:space="preserve">No. </w:t>
      </w:r>
      <w:r w:rsidR="00210D46">
        <w:rPr>
          <w:rFonts w:ascii="Calibri" w:hAnsi="Calibri" w:cs="Calibri"/>
          <w:b/>
          <w:u w:val="single"/>
        </w:rPr>
        <w:t>___________________________</w:t>
      </w:r>
      <w:r w:rsidRPr="002C0E71">
        <w:rPr>
          <w:rFonts w:ascii="Calibri" w:hAnsi="Calibri" w:cs="Calibri"/>
        </w:rPr>
        <w:t xml:space="preserve"> </w:t>
      </w:r>
      <w:proofErr w:type="gramStart"/>
      <w:r w:rsidRPr="002C0E71">
        <w:rPr>
          <w:rFonts w:ascii="Calibri" w:hAnsi="Calibri" w:cs="Calibri"/>
        </w:rPr>
        <w:t>en</w:t>
      </w:r>
      <w:proofErr w:type="gramEnd"/>
      <w:r w:rsidRPr="002C0E71">
        <w:rPr>
          <w:rFonts w:ascii="Calibri" w:hAnsi="Calibri" w:cs="Calibri"/>
        </w:rPr>
        <w:t xml:space="preserve"> el que</w:t>
      </w:r>
      <w:r w:rsidRPr="00D73198">
        <w:rPr>
          <w:rFonts w:ascii="Calibri" w:hAnsi="Calibri" w:cs="Calibri"/>
        </w:rPr>
        <w:t xml:space="preserve"> mi representada, la empresa__________________________________ participa a través de la presente propuesta.</w:t>
      </w:r>
    </w:p>
    <w:p w14:paraId="0D2AD45F" w14:textId="77777777" w:rsidR="00C56827" w:rsidRPr="00D73198" w:rsidRDefault="00C56827" w:rsidP="00C56827">
      <w:pPr>
        <w:autoSpaceDE w:val="0"/>
        <w:autoSpaceDN w:val="0"/>
        <w:adjustRightInd w:val="0"/>
        <w:jc w:val="both"/>
        <w:rPr>
          <w:rFonts w:ascii="Calibri" w:hAnsi="Calibri" w:cs="Calibri"/>
        </w:rPr>
      </w:pPr>
    </w:p>
    <w:p w14:paraId="3F2206DF" w14:textId="77777777" w:rsidR="00C56827" w:rsidRPr="00D73198" w:rsidRDefault="00C56827" w:rsidP="00C56827">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Pr="00FC3FA4">
        <w:rPr>
          <w:rFonts w:ascii="Calibri" w:hAnsi="Calibri" w:cs="Calibri"/>
        </w:rPr>
        <w:t>y que el servicio que oferto</w:t>
      </w:r>
      <w:r>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176E61FF" w14:textId="77777777" w:rsidR="00C56827" w:rsidRPr="00D73198" w:rsidRDefault="00C56827" w:rsidP="00C56827">
      <w:pPr>
        <w:autoSpaceDE w:val="0"/>
        <w:autoSpaceDN w:val="0"/>
        <w:adjustRightInd w:val="0"/>
        <w:jc w:val="both"/>
        <w:rPr>
          <w:rFonts w:ascii="Calibri" w:hAnsi="Calibri" w:cs="Calibri"/>
        </w:rPr>
      </w:pPr>
    </w:p>
    <w:p w14:paraId="00B223F8" w14:textId="77777777" w:rsidR="00C56827" w:rsidRPr="00D73198" w:rsidRDefault="00C56827" w:rsidP="00C56827">
      <w:pPr>
        <w:autoSpaceDE w:val="0"/>
        <w:autoSpaceDN w:val="0"/>
        <w:adjustRightInd w:val="0"/>
        <w:jc w:val="center"/>
        <w:rPr>
          <w:rFonts w:ascii="Calibri" w:hAnsi="Calibri" w:cs="Calibri"/>
        </w:rPr>
      </w:pPr>
    </w:p>
    <w:p w14:paraId="4D1A9AA3" w14:textId="77777777" w:rsidR="00C56827" w:rsidRPr="00D73198" w:rsidRDefault="00C56827" w:rsidP="00C56827">
      <w:pPr>
        <w:autoSpaceDE w:val="0"/>
        <w:autoSpaceDN w:val="0"/>
        <w:adjustRightInd w:val="0"/>
        <w:jc w:val="center"/>
        <w:rPr>
          <w:rFonts w:ascii="Calibri" w:hAnsi="Calibri" w:cs="Calibri"/>
        </w:rPr>
      </w:pPr>
      <w:r w:rsidRPr="00D73198">
        <w:rPr>
          <w:rFonts w:ascii="Calibri" w:hAnsi="Calibri" w:cs="Calibri"/>
        </w:rPr>
        <w:t>ATENTAMENTE</w:t>
      </w:r>
    </w:p>
    <w:p w14:paraId="10AB4C3D" w14:textId="77777777" w:rsidR="00C56827" w:rsidRPr="00D73198" w:rsidRDefault="00C56827" w:rsidP="00C56827">
      <w:pPr>
        <w:autoSpaceDE w:val="0"/>
        <w:autoSpaceDN w:val="0"/>
        <w:adjustRightInd w:val="0"/>
        <w:jc w:val="center"/>
        <w:rPr>
          <w:rFonts w:ascii="Calibri" w:hAnsi="Calibri" w:cs="Calibri"/>
        </w:rPr>
      </w:pPr>
    </w:p>
    <w:p w14:paraId="16988A1E" w14:textId="77777777" w:rsidR="00C56827" w:rsidRPr="00D73198" w:rsidRDefault="00C56827" w:rsidP="00C56827">
      <w:pPr>
        <w:autoSpaceDE w:val="0"/>
        <w:autoSpaceDN w:val="0"/>
        <w:adjustRightInd w:val="0"/>
        <w:jc w:val="center"/>
        <w:rPr>
          <w:rFonts w:ascii="Calibri" w:hAnsi="Calibri" w:cs="Calibri"/>
        </w:rPr>
      </w:pPr>
    </w:p>
    <w:p w14:paraId="74F75F16" w14:textId="77777777" w:rsidR="00C56827" w:rsidRPr="00D73198" w:rsidRDefault="00C56827" w:rsidP="00C56827">
      <w:pPr>
        <w:autoSpaceDE w:val="0"/>
        <w:autoSpaceDN w:val="0"/>
        <w:adjustRightInd w:val="0"/>
        <w:jc w:val="center"/>
        <w:rPr>
          <w:rFonts w:ascii="Calibri" w:hAnsi="Calibri" w:cs="Calibri"/>
        </w:rPr>
      </w:pPr>
      <w:r w:rsidRPr="00D73198">
        <w:rPr>
          <w:rFonts w:ascii="Calibri" w:hAnsi="Calibri" w:cs="Calibri"/>
        </w:rPr>
        <w:t>___________________________________</w:t>
      </w:r>
    </w:p>
    <w:p w14:paraId="5107C60D" w14:textId="77777777" w:rsidR="00C56827" w:rsidRDefault="00C56827" w:rsidP="00C56827">
      <w:pPr>
        <w:autoSpaceDE w:val="0"/>
        <w:autoSpaceDN w:val="0"/>
        <w:adjustRightInd w:val="0"/>
        <w:jc w:val="center"/>
        <w:rPr>
          <w:rFonts w:ascii="Arial" w:hAnsi="Arial" w:cs="Arial"/>
          <w:sz w:val="18"/>
          <w:szCs w:val="18"/>
        </w:rPr>
      </w:pPr>
    </w:p>
    <w:p w14:paraId="3245D2B1" w14:textId="77777777" w:rsidR="00C56827" w:rsidRDefault="00C56827" w:rsidP="00C56827">
      <w:pPr>
        <w:autoSpaceDE w:val="0"/>
        <w:autoSpaceDN w:val="0"/>
        <w:adjustRightInd w:val="0"/>
        <w:rPr>
          <w:rFonts w:ascii="Arial" w:hAnsi="Arial" w:cs="Arial"/>
          <w:sz w:val="18"/>
          <w:szCs w:val="18"/>
        </w:rPr>
      </w:pPr>
    </w:p>
    <w:p w14:paraId="3BB08E58" w14:textId="77777777" w:rsidR="00C56827" w:rsidRDefault="00C56827" w:rsidP="00C56827">
      <w:pPr>
        <w:autoSpaceDE w:val="0"/>
        <w:autoSpaceDN w:val="0"/>
        <w:adjustRightInd w:val="0"/>
        <w:rPr>
          <w:rFonts w:ascii="Arial" w:hAnsi="Arial" w:cs="Arial"/>
          <w:sz w:val="18"/>
          <w:szCs w:val="18"/>
        </w:rPr>
      </w:pPr>
    </w:p>
    <w:p w14:paraId="7F5188BA" w14:textId="77777777" w:rsidR="00C56827" w:rsidRDefault="00C56827" w:rsidP="00C56827">
      <w:pPr>
        <w:autoSpaceDE w:val="0"/>
        <w:autoSpaceDN w:val="0"/>
        <w:adjustRightInd w:val="0"/>
        <w:rPr>
          <w:rFonts w:ascii="Arial" w:hAnsi="Arial" w:cs="Arial"/>
          <w:sz w:val="18"/>
          <w:szCs w:val="18"/>
        </w:rPr>
      </w:pPr>
    </w:p>
    <w:p w14:paraId="75F741B3" w14:textId="77777777" w:rsidR="00C56827" w:rsidRDefault="00C56827" w:rsidP="00C56827">
      <w:pPr>
        <w:autoSpaceDE w:val="0"/>
        <w:autoSpaceDN w:val="0"/>
        <w:adjustRightInd w:val="0"/>
        <w:rPr>
          <w:rFonts w:ascii="Arial" w:hAnsi="Arial" w:cs="Arial"/>
          <w:sz w:val="18"/>
          <w:szCs w:val="18"/>
        </w:rPr>
      </w:pPr>
    </w:p>
    <w:p w14:paraId="29A0733A" w14:textId="77777777" w:rsidR="00C56827" w:rsidRDefault="00C56827" w:rsidP="00C56827">
      <w:pPr>
        <w:autoSpaceDE w:val="0"/>
        <w:autoSpaceDN w:val="0"/>
        <w:adjustRightInd w:val="0"/>
        <w:rPr>
          <w:rFonts w:ascii="Arial" w:hAnsi="Arial" w:cs="Arial"/>
          <w:sz w:val="18"/>
          <w:szCs w:val="18"/>
        </w:rPr>
      </w:pPr>
    </w:p>
    <w:p w14:paraId="6A20422B" w14:textId="344B2507" w:rsidR="00074CA7" w:rsidRDefault="00074CA7" w:rsidP="00C56827">
      <w:pPr>
        <w:pStyle w:val="Sangra2detindependiente"/>
        <w:ind w:left="0" w:right="-3"/>
        <w:rPr>
          <w:rFonts w:asciiTheme="minorHAnsi" w:hAnsiTheme="minorHAnsi"/>
          <w:b/>
          <w:bCs/>
          <w:i/>
        </w:rPr>
      </w:pPr>
    </w:p>
    <w:p w14:paraId="41D85E20" w14:textId="77777777" w:rsidR="001A414D" w:rsidRDefault="001A414D" w:rsidP="00C56827">
      <w:pPr>
        <w:pStyle w:val="Sangra2detindependiente"/>
        <w:ind w:left="0" w:right="-3"/>
        <w:rPr>
          <w:rFonts w:asciiTheme="minorHAnsi" w:hAnsiTheme="minorHAnsi"/>
          <w:b/>
          <w:bCs/>
          <w:i/>
        </w:rPr>
      </w:pPr>
    </w:p>
    <w:p w14:paraId="68D72BBA" w14:textId="21B571BD" w:rsidR="001A414D" w:rsidRDefault="001A414D" w:rsidP="00C56827">
      <w:pPr>
        <w:pStyle w:val="Sangra2detindependiente"/>
        <w:ind w:left="0" w:right="-3"/>
        <w:rPr>
          <w:rFonts w:asciiTheme="minorHAnsi" w:hAnsiTheme="minorHAnsi"/>
          <w:b/>
          <w:bCs/>
          <w:i/>
        </w:rPr>
      </w:pPr>
    </w:p>
    <w:p w14:paraId="6A50AEB4" w14:textId="2213BCFB" w:rsidR="001A414D" w:rsidRPr="00174D9C" w:rsidRDefault="001A414D" w:rsidP="001A414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10</w:t>
      </w:r>
    </w:p>
    <w:p w14:paraId="48D91A1B" w14:textId="4BCB4B5C" w:rsidR="001A414D" w:rsidRDefault="001A414D" w:rsidP="00C56827">
      <w:pPr>
        <w:pStyle w:val="Sangra2detindependiente"/>
        <w:ind w:left="0" w:right="-3"/>
        <w:rPr>
          <w:rFonts w:asciiTheme="minorHAnsi" w:hAnsiTheme="minorHAnsi"/>
          <w:b/>
          <w:bCs/>
          <w:i/>
        </w:rPr>
      </w:pPr>
    </w:p>
    <w:p w14:paraId="30694360" w14:textId="77777777" w:rsidR="001A414D" w:rsidRPr="001F1F07" w:rsidRDefault="001A414D" w:rsidP="001A414D">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514A94C3" w14:textId="77777777" w:rsidR="001A414D" w:rsidRPr="001F1F07" w:rsidRDefault="001A414D" w:rsidP="001A414D">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3539E358" w14:textId="77777777" w:rsidR="001A414D" w:rsidRPr="001F1F07" w:rsidRDefault="001A414D" w:rsidP="001A414D">
      <w:pPr>
        <w:autoSpaceDE w:val="0"/>
        <w:autoSpaceDN w:val="0"/>
        <w:adjustRightInd w:val="0"/>
        <w:rPr>
          <w:rFonts w:ascii="Calibri" w:hAnsi="Calibri" w:cs="Calibri"/>
          <w:sz w:val="16"/>
          <w:szCs w:val="16"/>
          <w:lang w:val="es-MX"/>
        </w:rPr>
      </w:pPr>
    </w:p>
    <w:p w14:paraId="08D36D08" w14:textId="77777777" w:rsidR="001A414D" w:rsidRPr="001F1F07" w:rsidRDefault="001A414D" w:rsidP="001A414D">
      <w:pPr>
        <w:jc w:val="both"/>
        <w:rPr>
          <w:rFonts w:ascii="Calibri" w:hAnsi="Calibri" w:cs="Arial"/>
          <w:b/>
          <w:sz w:val="16"/>
          <w:szCs w:val="16"/>
        </w:rPr>
      </w:pPr>
      <w:r w:rsidRPr="001F1F07">
        <w:rPr>
          <w:rFonts w:ascii="Calibri" w:hAnsi="Calibri" w:cs="Arial"/>
          <w:b/>
          <w:sz w:val="16"/>
          <w:szCs w:val="16"/>
        </w:rPr>
        <w:t xml:space="preserve">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20A790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56D14F44" w14:textId="77777777" w:rsidR="001A414D" w:rsidRPr="001F1F07" w:rsidRDefault="001A414D" w:rsidP="001A414D">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36DAC21D" w14:textId="77777777" w:rsidR="001A414D" w:rsidRPr="001F1F07" w:rsidRDefault="001A414D" w:rsidP="001A414D">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0155A749"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4DFF3957"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5347A3AF"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7E5F5726"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7" w:name="_Hlk107226541"/>
      <w:r w:rsidRPr="001F1F07">
        <w:rPr>
          <w:rFonts w:ascii="Calibri" w:hAnsi="Calibri"/>
          <w:sz w:val="16"/>
          <w:szCs w:val="16"/>
        </w:rPr>
        <w:t>y Acuerdo Delegatorio de facultades signado en fecha 02 de Junio del 2022 y Publicado en el Periódico Oficial del Estado de Nuevo León</w:t>
      </w:r>
      <w:bookmarkEnd w:id="7"/>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A9F4032"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p>
    <w:p w14:paraId="3A6E8D8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 xml:space="preserve">I.3 Que el C. Vicente Arturo López Limón, en su carácter de Director Administrativo, acredita su personalidad, mediante Escritura Pública número 4,656, de fecha 14 de </w:t>
      </w:r>
      <w:proofErr w:type="gramStart"/>
      <w:r w:rsidRPr="001F1F07">
        <w:rPr>
          <w:rFonts w:ascii="Calibri" w:hAnsi="Calibri" w:cs="Calibri"/>
          <w:bCs/>
          <w:sz w:val="16"/>
          <w:szCs w:val="16"/>
        </w:rPr>
        <w:t>Octubre</w:t>
      </w:r>
      <w:proofErr w:type="gramEnd"/>
      <w:r w:rsidRPr="001F1F07">
        <w:rPr>
          <w:rFonts w:ascii="Calibri" w:hAnsi="Calibri" w:cs="Calibri"/>
          <w:bCs/>
          <w:sz w:val="16"/>
          <w:szCs w:val="16"/>
        </w:rPr>
        <w:t xml:space="preserv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3E37C22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7C1FB9F6" w14:textId="77777777" w:rsidR="001A414D" w:rsidRPr="001F1F07" w:rsidRDefault="001A414D" w:rsidP="001A414D">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682E1F3B" w14:textId="77777777" w:rsidR="001A414D" w:rsidRPr="001F1F07" w:rsidRDefault="001A414D" w:rsidP="001A414D">
      <w:pPr>
        <w:tabs>
          <w:tab w:val="left" w:pos="1134"/>
          <w:tab w:val="left" w:pos="3402"/>
          <w:tab w:val="left" w:pos="5670"/>
          <w:tab w:val="left" w:pos="8222"/>
        </w:tabs>
        <w:jc w:val="both"/>
        <w:rPr>
          <w:rFonts w:ascii="Calibri" w:hAnsi="Calibri" w:cs="Tahoma"/>
          <w:sz w:val="16"/>
          <w:szCs w:val="16"/>
        </w:rPr>
      </w:pPr>
    </w:p>
    <w:p w14:paraId="4C7106DB" w14:textId="6D4267C4" w:rsidR="001A414D" w:rsidRPr="001F1F07" w:rsidRDefault="001A414D" w:rsidP="001A414D">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I.5 Que el presente contrato fue adjudicado mediante el procedimiento de </w:t>
      </w:r>
      <w:r>
        <w:rPr>
          <w:rFonts w:ascii="Calibri" w:hAnsi="Calibri"/>
          <w:sz w:val="16"/>
          <w:szCs w:val="16"/>
        </w:rPr>
        <w:t>Invitación Restringida Nacional No.  INV-SSNL-00</w:t>
      </w:r>
      <w:r w:rsidR="00FB76D4">
        <w:rPr>
          <w:rFonts w:ascii="Calibri" w:hAnsi="Calibri"/>
          <w:sz w:val="16"/>
          <w:szCs w:val="16"/>
        </w:rPr>
        <w:t>2</w:t>
      </w:r>
      <w:r>
        <w:rPr>
          <w:rFonts w:ascii="Calibri" w:hAnsi="Calibri"/>
          <w:sz w:val="16"/>
          <w:szCs w:val="16"/>
        </w:rPr>
        <w:t>-2022</w:t>
      </w:r>
      <w:r w:rsidRPr="001F1F07">
        <w:rPr>
          <w:rFonts w:ascii="Calibri" w:hAnsi="Calibri"/>
          <w:sz w:val="16"/>
          <w:szCs w:val="16"/>
        </w:rPr>
        <w:t>, relativo a la contratación de _________________________.</w:t>
      </w:r>
    </w:p>
    <w:p w14:paraId="2720D308"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p>
    <w:p w14:paraId="314C9AB8"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62D86340"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2264895C" w14:textId="77777777" w:rsidR="001A414D" w:rsidRPr="001F1F07" w:rsidRDefault="001A414D" w:rsidP="001A414D">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05F6529C"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55CBE963" w14:textId="6A1497D3"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II.1.-</w:t>
      </w:r>
      <w:bookmarkStart w:id="8" w:name="_Hlk491079939"/>
      <w:r w:rsidRPr="001F1F07">
        <w:rPr>
          <w:rFonts w:ascii="Calibri" w:hAnsi="Calibri" w:cs="Tahoma"/>
          <w:sz w:val="16"/>
          <w:szCs w:val="16"/>
        </w:rPr>
        <w:t xml:space="preserve">Que acredita la legal existencia de la compañía denominada </w:t>
      </w:r>
      <w:bookmarkEnd w:id="8"/>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sidR="00E838CB">
        <w:rPr>
          <w:rFonts w:ascii="Calibri" w:hAnsi="Calibri" w:cs="Tahoma"/>
          <w:sz w:val="16"/>
          <w:szCs w:val="16"/>
        </w:rPr>
        <w:t>istro Federal de Contribuyentes</w:t>
      </w:r>
      <w:r w:rsidRPr="001F1F07">
        <w:rPr>
          <w:rFonts w:ascii="Calibri" w:hAnsi="Calibri" w:cs="Tahoma"/>
          <w:sz w:val="16"/>
          <w:szCs w:val="16"/>
        </w:rPr>
        <w:t xml:space="preserve"> es _____________.</w:t>
      </w:r>
    </w:p>
    <w:p w14:paraId="0AC55615" w14:textId="77777777" w:rsidR="001A414D" w:rsidRPr="001F1F07" w:rsidRDefault="001A414D" w:rsidP="001A414D">
      <w:pPr>
        <w:ind w:right="-5"/>
        <w:jc w:val="both"/>
        <w:rPr>
          <w:rFonts w:ascii="Calibri" w:hAnsi="Calibri" w:cs="Tahoma"/>
          <w:sz w:val="16"/>
          <w:szCs w:val="16"/>
        </w:rPr>
      </w:pPr>
    </w:p>
    <w:p w14:paraId="4F84124F"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w:t>
      </w:r>
      <w:bookmarkStart w:id="9" w:name="_GoBack"/>
      <w:bookmarkEnd w:id="9"/>
      <w:r w:rsidRPr="001F1F07">
        <w:rPr>
          <w:rFonts w:ascii="Calibri" w:hAnsi="Calibri" w:cs="Tahoma"/>
          <w:sz w:val="16"/>
          <w:szCs w:val="16"/>
        </w:rPr>
        <w:t>exicana todo derecho derivado del presente instrumento.</w:t>
      </w:r>
    </w:p>
    <w:p w14:paraId="18BF40C3" w14:textId="77777777" w:rsidR="001A414D" w:rsidRPr="001F1F07" w:rsidRDefault="001A414D" w:rsidP="001A414D">
      <w:pPr>
        <w:ind w:right="-5"/>
        <w:jc w:val="both"/>
        <w:rPr>
          <w:rFonts w:ascii="Calibri" w:hAnsi="Calibri" w:cs="Tahoma"/>
          <w:sz w:val="16"/>
          <w:szCs w:val="16"/>
        </w:rPr>
      </w:pPr>
    </w:p>
    <w:p w14:paraId="7C242711"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II.3.-</w:t>
      </w:r>
      <w:bookmarkStart w:id="10" w:name="_Hlk491079956"/>
      <w:r w:rsidRPr="001F1F07">
        <w:rPr>
          <w:rFonts w:ascii="Calibri" w:hAnsi="Calibri" w:cs="Tahoma"/>
          <w:sz w:val="16"/>
          <w:szCs w:val="16"/>
        </w:rPr>
        <w:t xml:space="preserve">Que el Representante Legal de dicha compañía, </w:t>
      </w:r>
      <w:bookmarkEnd w:id="10"/>
      <w:r w:rsidRPr="001F1F07">
        <w:rPr>
          <w:rFonts w:ascii="Calibri" w:hAnsi="Calibri" w:cs="Tahoma"/>
          <w:sz w:val="16"/>
          <w:szCs w:val="16"/>
        </w:rPr>
        <w:t xml:space="preserve">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w:t>
      </w:r>
      <w:proofErr w:type="gramStart"/>
      <w:r w:rsidRPr="001F1F07">
        <w:rPr>
          <w:rFonts w:ascii="Calibri" w:hAnsi="Calibri" w:cs="Tahoma"/>
          <w:sz w:val="16"/>
          <w:szCs w:val="16"/>
        </w:rPr>
        <w:t>disminuidas</w:t>
      </w:r>
      <w:proofErr w:type="gramEnd"/>
      <w:r w:rsidRPr="001F1F07">
        <w:rPr>
          <w:rFonts w:ascii="Calibri" w:hAnsi="Calibri" w:cs="Tahoma"/>
          <w:sz w:val="16"/>
          <w:szCs w:val="16"/>
        </w:rPr>
        <w:t xml:space="preserve"> a la fecha.</w:t>
      </w:r>
    </w:p>
    <w:p w14:paraId="11FBBA27" w14:textId="77777777" w:rsidR="001A414D" w:rsidRPr="001F1F07" w:rsidRDefault="001A414D" w:rsidP="001A414D">
      <w:pPr>
        <w:ind w:right="-5"/>
        <w:jc w:val="both"/>
        <w:rPr>
          <w:rFonts w:ascii="Calibri" w:hAnsi="Calibri" w:cs="Tahoma"/>
          <w:sz w:val="16"/>
          <w:szCs w:val="16"/>
        </w:rPr>
      </w:pPr>
    </w:p>
    <w:p w14:paraId="01213121" w14:textId="242CF83B"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w:t>
      </w:r>
      <w:r w:rsidR="00576F69">
        <w:rPr>
          <w:rFonts w:ascii="Calibri" w:hAnsi="Calibri" w:cs="Tahoma"/>
          <w:sz w:val="16"/>
          <w:szCs w:val="16"/>
        </w:rPr>
        <w:t>____________</w:t>
      </w:r>
      <w:r w:rsidRPr="001F1F07">
        <w:rPr>
          <w:rFonts w:ascii="Calibri" w:hAnsi="Calibri" w:cs="Tahoma"/>
          <w:sz w:val="16"/>
          <w:szCs w:val="16"/>
        </w:rPr>
        <w:t xml:space="preserve">, objeto del presente contrato. </w:t>
      </w:r>
    </w:p>
    <w:p w14:paraId="716672FC" w14:textId="77777777" w:rsidR="001A414D" w:rsidRPr="001F1F07" w:rsidRDefault="001A414D" w:rsidP="001A414D">
      <w:pPr>
        <w:ind w:right="-5"/>
        <w:jc w:val="both"/>
        <w:rPr>
          <w:rFonts w:ascii="Calibri" w:hAnsi="Calibri" w:cs="Tahoma"/>
          <w:sz w:val="16"/>
          <w:szCs w:val="16"/>
        </w:rPr>
      </w:pPr>
    </w:p>
    <w:p w14:paraId="02563001" w14:textId="77777777" w:rsidR="001A414D" w:rsidRPr="00206765" w:rsidRDefault="001A414D" w:rsidP="001A414D">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3F7C3828" w14:textId="77777777" w:rsidR="001A414D" w:rsidRPr="001F1F07" w:rsidRDefault="001A414D" w:rsidP="001A414D">
      <w:pPr>
        <w:tabs>
          <w:tab w:val="left" w:pos="360"/>
        </w:tabs>
        <w:jc w:val="both"/>
        <w:rPr>
          <w:rFonts w:ascii="Calibri" w:hAnsi="Calibri" w:cs="Tahoma"/>
          <w:sz w:val="16"/>
          <w:szCs w:val="16"/>
        </w:rPr>
      </w:pPr>
      <w:r w:rsidRPr="001F1F07">
        <w:rPr>
          <w:rFonts w:ascii="Calibri" w:hAnsi="Calibri" w:cs="Tahoma"/>
          <w:sz w:val="16"/>
          <w:szCs w:val="16"/>
        </w:rPr>
        <w:t>II.6.-</w:t>
      </w:r>
      <w:bookmarkStart w:id="11" w:name="_Hlk491080052"/>
      <w:r w:rsidRPr="001F1F07">
        <w:rPr>
          <w:rFonts w:ascii="Calibri" w:hAnsi="Calibri" w:cs="Arial"/>
          <w:color w:val="000000"/>
          <w:sz w:val="16"/>
          <w:szCs w:val="16"/>
        </w:rPr>
        <w:t xml:space="preserve"> </w:t>
      </w:r>
      <w:bookmarkEnd w:id="11"/>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1B832D4E" w14:textId="77777777" w:rsidR="001A414D" w:rsidRPr="001F1F07" w:rsidRDefault="001A414D" w:rsidP="001A414D">
      <w:pPr>
        <w:tabs>
          <w:tab w:val="left" w:pos="360"/>
        </w:tabs>
        <w:jc w:val="both"/>
        <w:rPr>
          <w:rFonts w:ascii="Calibri" w:hAnsi="Calibri" w:cs="Tahoma"/>
          <w:sz w:val="16"/>
          <w:szCs w:val="16"/>
        </w:rPr>
      </w:pPr>
    </w:p>
    <w:p w14:paraId="126DBA7E" w14:textId="77777777" w:rsidR="001A414D" w:rsidRPr="001F1F07" w:rsidRDefault="001A414D" w:rsidP="001A414D">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16982D3F" w14:textId="77777777" w:rsidR="001A414D" w:rsidRPr="001F1F07" w:rsidRDefault="001A414D" w:rsidP="001A414D">
      <w:pPr>
        <w:tabs>
          <w:tab w:val="left" w:pos="-284"/>
        </w:tabs>
        <w:ind w:left="-284"/>
        <w:jc w:val="both"/>
        <w:rPr>
          <w:rFonts w:ascii="Calibri" w:hAnsi="Calibri" w:cs="Tahoma"/>
          <w:sz w:val="16"/>
          <w:szCs w:val="16"/>
        </w:rPr>
      </w:pPr>
    </w:p>
    <w:p w14:paraId="670C8993" w14:textId="77777777" w:rsidR="001A414D" w:rsidRPr="001F1F07" w:rsidRDefault="001A414D" w:rsidP="001A414D">
      <w:pPr>
        <w:tabs>
          <w:tab w:val="left" w:pos="360"/>
        </w:tabs>
        <w:jc w:val="both"/>
        <w:rPr>
          <w:rFonts w:ascii="Calibri" w:hAnsi="Calibri" w:cs="Tahoma"/>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6706B560" w14:textId="77777777" w:rsidR="001A414D" w:rsidRPr="002F7780" w:rsidRDefault="001A414D" w:rsidP="001A414D">
      <w:pPr>
        <w:ind w:right="-5"/>
        <w:rPr>
          <w:rFonts w:ascii="Calibri" w:hAnsi="Calibri"/>
          <w:b/>
          <w:sz w:val="16"/>
          <w:szCs w:val="16"/>
        </w:rPr>
      </w:pPr>
    </w:p>
    <w:p w14:paraId="07691013" w14:textId="77777777" w:rsidR="001A414D" w:rsidRPr="002F7780" w:rsidRDefault="001A414D" w:rsidP="001A414D">
      <w:pPr>
        <w:jc w:val="both"/>
        <w:rPr>
          <w:rFonts w:ascii="Calibri" w:hAnsi="Calibri" w:cs="Tahoma"/>
          <w:b/>
          <w:sz w:val="16"/>
          <w:szCs w:val="16"/>
        </w:rPr>
      </w:pPr>
      <w:r w:rsidRPr="002F7780">
        <w:rPr>
          <w:rFonts w:ascii="Calibri" w:hAnsi="Calibri" w:cs="Tahoma"/>
          <w:b/>
          <w:sz w:val="16"/>
          <w:szCs w:val="16"/>
        </w:rPr>
        <w:t xml:space="preserve">C L Á U S U L A S </w:t>
      </w:r>
    </w:p>
    <w:p w14:paraId="649A6777" w14:textId="77777777" w:rsidR="001A414D" w:rsidRPr="002F7780" w:rsidRDefault="001A414D" w:rsidP="001A414D">
      <w:pPr>
        <w:jc w:val="both"/>
        <w:rPr>
          <w:rFonts w:ascii="Calibri" w:hAnsi="Calibri" w:cs="Tahoma"/>
          <w:b/>
          <w:sz w:val="16"/>
          <w:szCs w:val="16"/>
        </w:rPr>
      </w:pPr>
    </w:p>
    <w:p w14:paraId="128033C6" w14:textId="2249CC33" w:rsidR="001A414D" w:rsidRPr="002F7780" w:rsidRDefault="001A414D" w:rsidP="001A414D">
      <w:pPr>
        <w:jc w:val="both"/>
        <w:rPr>
          <w:rFonts w:ascii="Calibri" w:hAnsi="Calibri" w:cs="Tahoma"/>
          <w:sz w:val="16"/>
          <w:szCs w:val="16"/>
        </w:rPr>
      </w:pPr>
      <w:r w:rsidRPr="002F7780">
        <w:rPr>
          <w:rFonts w:ascii="Calibri" w:hAnsi="Calibri" w:cs="Tahoma"/>
          <w:b/>
          <w:sz w:val="16"/>
          <w:szCs w:val="16"/>
        </w:rPr>
        <w:t>PRIMERA: OBJETO.-</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w:t>
      </w:r>
      <w:r w:rsidR="00576F69">
        <w:rPr>
          <w:rFonts w:ascii="Calibri" w:hAnsi="Calibri" w:cs="Tahoma"/>
          <w:sz w:val="16"/>
          <w:szCs w:val="16"/>
        </w:rPr>
        <w:t>EL Anexos 1</w:t>
      </w:r>
      <w:r w:rsidRPr="00CC1C90">
        <w:rPr>
          <w:rFonts w:ascii="Calibri" w:hAnsi="Calibri" w:cs="Tahoma"/>
          <w:sz w:val="16"/>
          <w:szCs w:val="16"/>
        </w:rPr>
        <w:t>,, que</w:t>
      </w:r>
      <w:r w:rsidR="00576F69">
        <w:rPr>
          <w:rFonts w:ascii="Calibri" w:hAnsi="Calibri" w:cs="Tahoma"/>
          <w:sz w:val="16"/>
          <w:szCs w:val="16"/>
        </w:rPr>
        <w:t xml:space="preserve"> forma</w:t>
      </w:r>
      <w:r w:rsidRPr="002F7780">
        <w:rPr>
          <w:rFonts w:ascii="Calibri" w:hAnsi="Calibri" w:cs="Tahoma"/>
          <w:sz w:val="16"/>
          <w:szCs w:val="16"/>
        </w:rPr>
        <w:t xml:space="preserve">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los cuales forman parte de éste contrato.</w:t>
      </w:r>
    </w:p>
    <w:p w14:paraId="5B4EE9DA" w14:textId="77777777" w:rsidR="001A414D" w:rsidRPr="002F7780" w:rsidRDefault="001A414D" w:rsidP="001A414D">
      <w:pPr>
        <w:jc w:val="both"/>
        <w:rPr>
          <w:rFonts w:ascii="Calibri" w:hAnsi="Calibri" w:cs="Tahoma"/>
          <w:sz w:val="16"/>
          <w:szCs w:val="16"/>
        </w:rPr>
      </w:pPr>
    </w:p>
    <w:p w14:paraId="7D6E2F80"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SEGUNDA: MONTO DEL CONTRATO.-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07214381" w14:textId="77777777" w:rsidR="001A414D" w:rsidRPr="002F7780" w:rsidRDefault="001A414D" w:rsidP="001A414D">
      <w:pPr>
        <w:jc w:val="both"/>
        <w:rPr>
          <w:rFonts w:ascii="Calibri" w:hAnsi="Calibri" w:cs="Tahoma"/>
          <w:sz w:val="16"/>
          <w:szCs w:val="16"/>
        </w:rPr>
      </w:pPr>
    </w:p>
    <w:p w14:paraId="22276509" w14:textId="77777777" w:rsidR="001A414D" w:rsidRPr="002F7780" w:rsidRDefault="001A414D" w:rsidP="001A414D">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5C5BD472" w14:textId="77777777" w:rsidR="001A414D" w:rsidRPr="002F7780" w:rsidRDefault="001A414D" w:rsidP="001A414D">
      <w:pPr>
        <w:jc w:val="both"/>
        <w:rPr>
          <w:rFonts w:ascii="Calibri" w:hAnsi="Calibri" w:cs="Tahoma"/>
          <w:b/>
          <w:sz w:val="16"/>
          <w:szCs w:val="16"/>
        </w:rPr>
      </w:pPr>
      <w:r w:rsidRPr="002F7780">
        <w:rPr>
          <w:rFonts w:ascii="Calibri" w:hAnsi="Calibri" w:cs="Tahoma"/>
          <w:b/>
          <w:sz w:val="16"/>
          <w:szCs w:val="16"/>
        </w:rPr>
        <w:t xml:space="preserve"> </w:t>
      </w:r>
    </w:p>
    <w:p w14:paraId="49F212DF"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66CADFB5"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 </w:t>
      </w:r>
    </w:p>
    <w:p w14:paraId="0FF515C6"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4850F970" w14:textId="77777777" w:rsidR="001A414D" w:rsidRPr="002F7780" w:rsidRDefault="001A414D" w:rsidP="001A414D">
      <w:pPr>
        <w:jc w:val="both"/>
        <w:rPr>
          <w:rFonts w:ascii="Calibri" w:hAnsi="Calibri" w:cs="Tahoma"/>
          <w:b/>
          <w:sz w:val="16"/>
          <w:szCs w:val="16"/>
        </w:rPr>
      </w:pPr>
    </w:p>
    <w:p w14:paraId="657E137A"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TERCERA: FORMA DE PAGO.-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30BE2EB3" w14:textId="77777777" w:rsidR="001A414D" w:rsidRPr="002F7780" w:rsidRDefault="001A414D" w:rsidP="001A414D">
      <w:pPr>
        <w:jc w:val="both"/>
        <w:rPr>
          <w:rFonts w:ascii="Calibri" w:hAnsi="Calibri" w:cs="Tahoma"/>
          <w:sz w:val="16"/>
          <w:szCs w:val="16"/>
        </w:rPr>
      </w:pPr>
    </w:p>
    <w:p w14:paraId="0B125AC7" w14:textId="77777777" w:rsidR="001A414D" w:rsidRPr="002F7780" w:rsidRDefault="001A414D" w:rsidP="001A414D">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Director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5A313E49" w14:textId="77777777" w:rsidR="001A414D" w:rsidRPr="002F7780" w:rsidRDefault="001A414D" w:rsidP="001A414D">
      <w:pPr>
        <w:jc w:val="both"/>
        <w:rPr>
          <w:rFonts w:ascii="Calibri" w:hAnsi="Calibri" w:cs="Tahoma"/>
          <w:bCs/>
          <w:sz w:val="16"/>
          <w:szCs w:val="16"/>
        </w:rPr>
      </w:pPr>
    </w:p>
    <w:p w14:paraId="2E2F66FD"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6B8EC409" w14:textId="77777777" w:rsidR="001A414D" w:rsidRPr="002F7780" w:rsidRDefault="001A414D" w:rsidP="001A414D">
      <w:pPr>
        <w:jc w:val="both"/>
        <w:rPr>
          <w:rFonts w:ascii="Calibri" w:hAnsi="Calibri" w:cs="Tahoma"/>
          <w:sz w:val="16"/>
          <w:szCs w:val="16"/>
        </w:rPr>
      </w:pPr>
    </w:p>
    <w:p w14:paraId="5F037C16" w14:textId="77777777"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23BC4AB6" w14:textId="77777777" w:rsidR="001A414D" w:rsidRPr="002F7780" w:rsidRDefault="001A414D" w:rsidP="001A414D">
      <w:pPr>
        <w:ind w:right="51"/>
        <w:jc w:val="both"/>
        <w:rPr>
          <w:rFonts w:ascii="Calibri" w:hAnsi="Calibri" w:cs="Tahoma"/>
          <w:sz w:val="16"/>
          <w:szCs w:val="16"/>
        </w:rPr>
      </w:pPr>
    </w:p>
    <w:p w14:paraId="098ADF1E" w14:textId="77777777" w:rsidR="001A414D" w:rsidRPr="002F7780" w:rsidRDefault="001A414D" w:rsidP="001A414D">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ENTREGA.- </w:t>
      </w:r>
      <w:r w:rsidRPr="002F7780">
        <w:rPr>
          <w:rFonts w:ascii="Calibri" w:hAnsi="Calibri" w:cs="Tahoma"/>
          <w:sz w:val="16"/>
          <w:szCs w:val="16"/>
        </w:rPr>
        <w:t>El servicio de ___________ se prestará a partir del día ___ al día ____.</w:t>
      </w:r>
    </w:p>
    <w:p w14:paraId="2F9E41D0" w14:textId="77777777" w:rsidR="001A414D" w:rsidRPr="002F7780" w:rsidRDefault="001A414D" w:rsidP="001A414D">
      <w:pPr>
        <w:jc w:val="both"/>
        <w:rPr>
          <w:rFonts w:ascii="Calibri" w:hAnsi="Calibri" w:cs="Tahoma"/>
          <w:sz w:val="16"/>
          <w:szCs w:val="16"/>
        </w:rPr>
      </w:pPr>
    </w:p>
    <w:p w14:paraId="654FA014"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3ABCFF19" w14:textId="77777777" w:rsidR="001A414D" w:rsidRPr="002F7780" w:rsidRDefault="001A414D" w:rsidP="001A414D">
      <w:pPr>
        <w:jc w:val="both"/>
        <w:rPr>
          <w:rFonts w:ascii="Calibri" w:hAnsi="Calibri" w:cs="Tahoma"/>
          <w:sz w:val="16"/>
          <w:szCs w:val="16"/>
        </w:rPr>
      </w:pPr>
    </w:p>
    <w:p w14:paraId="7F934821"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50432953" w14:textId="77777777" w:rsidR="001A414D" w:rsidRPr="002F7780" w:rsidRDefault="001A414D" w:rsidP="001A414D">
      <w:pPr>
        <w:jc w:val="both"/>
        <w:rPr>
          <w:rFonts w:ascii="Calibri" w:hAnsi="Calibri" w:cs="Tahoma"/>
          <w:sz w:val="16"/>
          <w:szCs w:val="16"/>
        </w:rPr>
      </w:pPr>
    </w:p>
    <w:p w14:paraId="3B95416D"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67FBB821" w14:textId="77777777" w:rsidR="001A414D" w:rsidRPr="002F7780" w:rsidRDefault="001A414D" w:rsidP="001A414D">
      <w:pPr>
        <w:tabs>
          <w:tab w:val="left" w:pos="567"/>
        </w:tabs>
        <w:ind w:right="51"/>
        <w:jc w:val="both"/>
        <w:rPr>
          <w:rFonts w:ascii="Calibri" w:hAnsi="Calibri" w:cs="Tahoma"/>
          <w:b/>
          <w:sz w:val="16"/>
          <w:szCs w:val="16"/>
        </w:rPr>
      </w:pPr>
    </w:p>
    <w:p w14:paraId="3ED3B968" w14:textId="77777777" w:rsidR="001A414D" w:rsidRPr="002F7780" w:rsidRDefault="001A414D" w:rsidP="001A414D">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CONDICIONES DE PRESTACIÓN DEL SERVICIO.-</w:t>
      </w:r>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5B7CA871" w14:textId="77777777" w:rsidR="001A414D" w:rsidRPr="002F7780" w:rsidRDefault="001A414D" w:rsidP="001A414D">
      <w:pPr>
        <w:jc w:val="both"/>
        <w:rPr>
          <w:rFonts w:ascii="Calibri" w:hAnsi="Calibri" w:cs="Tahoma"/>
          <w:sz w:val="16"/>
          <w:szCs w:val="16"/>
        </w:rPr>
      </w:pPr>
    </w:p>
    <w:p w14:paraId="5856D2D6" w14:textId="77777777" w:rsidR="001A414D" w:rsidRPr="002F7780" w:rsidRDefault="001A414D" w:rsidP="001A414D">
      <w:pPr>
        <w:pStyle w:val="Ttulo9"/>
        <w:ind w:right="-1"/>
        <w:rPr>
          <w:rFonts w:ascii="Calibri" w:hAnsi="Calibri" w:cs="Tahoma"/>
          <w:b w:val="0"/>
          <w:bCs/>
          <w:color w:val="000000"/>
          <w:szCs w:val="16"/>
        </w:rPr>
      </w:pPr>
      <w:r w:rsidRPr="002F7780">
        <w:rPr>
          <w:rFonts w:ascii="Calibri" w:hAnsi="Calibri" w:cs="Tahoma"/>
          <w:color w:val="000000"/>
          <w:szCs w:val="16"/>
        </w:rPr>
        <w:lastRenderedPageBreak/>
        <w:t xml:space="preserve">SEXTA: VIGENCIA.-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15E34924" w14:textId="77777777" w:rsidR="001A414D" w:rsidRPr="002F7780" w:rsidRDefault="001A414D" w:rsidP="001A414D">
      <w:pPr>
        <w:pStyle w:val="Ttulo9"/>
        <w:rPr>
          <w:rFonts w:ascii="Calibri" w:hAnsi="Calibri" w:cs="Tahoma"/>
          <w:szCs w:val="16"/>
        </w:rPr>
      </w:pPr>
    </w:p>
    <w:p w14:paraId="4B79A50C" w14:textId="77777777" w:rsidR="001A414D" w:rsidRPr="002F7780" w:rsidRDefault="001A414D" w:rsidP="001A414D">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14BD9554" w14:textId="77777777" w:rsidR="001A414D" w:rsidRPr="002F7780" w:rsidRDefault="001A414D" w:rsidP="001A414D">
      <w:pPr>
        <w:rPr>
          <w:rFonts w:ascii="Calibri" w:hAnsi="Calibri"/>
          <w:sz w:val="16"/>
          <w:szCs w:val="16"/>
        </w:rPr>
      </w:pPr>
    </w:p>
    <w:p w14:paraId="4816746F" w14:textId="77777777" w:rsidR="001A414D" w:rsidRPr="002F7780" w:rsidRDefault="001A414D" w:rsidP="001A414D">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207D93A7" w14:textId="77777777" w:rsidR="001A414D" w:rsidRPr="002F7780" w:rsidRDefault="001A414D" w:rsidP="001A414D">
      <w:pPr>
        <w:jc w:val="both"/>
        <w:rPr>
          <w:rFonts w:ascii="Calibri" w:hAnsi="Calibri"/>
          <w:sz w:val="16"/>
          <w:szCs w:val="16"/>
        </w:rPr>
      </w:pPr>
    </w:p>
    <w:p w14:paraId="0C963288" w14:textId="77777777" w:rsidR="001A414D" w:rsidRDefault="001A414D" w:rsidP="001A414D">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791D3C1B" w14:textId="77777777" w:rsidR="001A414D" w:rsidRPr="002F7780" w:rsidRDefault="001A414D" w:rsidP="001A414D">
      <w:pPr>
        <w:ind w:right="49"/>
        <w:jc w:val="both"/>
        <w:rPr>
          <w:rFonts w:ascii="Calibri" w:hAnsi="Calibri" w:cs="Tahoma"/>
          <w:sz w:val="16"/>
          <w:szCs w:val="16"/>
        </w:rPr>
      </w:pPr>
    </w:p>
    <w:p w14:paraId="7197DA8E" w14:textId="77777777" w:rsidR="001A414D" w:rsidRPr="002F7780" w:rsidRDefault="001A414D" w:rsidP="001A414D">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r w:rsidRPr="002F7780">
        <w:rPr>
          <w:rFonts w:ascii="Calibri" w:hAnsi="Calibri"/>
          <w:b/>
          <w:sz w:val="16"/>
          <w:szCs w:val="16"/>
        </w:rPr>
        <w:t xml:space="preserve">SUPERVISIÓN.-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69A87870" w14:textId="77777777" w:rsidR="001A414D" w:rsidRPr="002F7780" w:rsidRDefault="001A414D" w:rsidP="001A414D">
      <w:pPr>
        <w:tabs>
          <w:tab w:val="left" w:pos="851"/>
        </w:tabs>
        <w:ind w:right="49"/>
        <w:jc w:val="both"/>
        <w:rPr>
          <w:rFonts w:ascii="Calibri" w:hAnsi="Calibri"/>
          <w:sz w:val="16"/>
          <w:szCs w:val="16"/>
        </w:rPr>
      </w:pPr>
      <w:r w:rsidRPr="002F7780">
        <w:rPr>
          <w:rFonts w:ascii="Calibri" w:hAnsi="Calibri"/>
          <w:sz w:val="16"/>
          <w:szCs w:val="16"/>
        </w:rPr>
        <w:tab/>
      </w:r>
    </w:p>
    <w:p w14:paraId="7F214E74" w14:textId="77777777" w:rsidR="001A414D" w:rsidRPr="002F7780" w:rsidRDefault="001A414D" w:rsidP="001A414D">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BCBBC51" w14:textId="77777777" w:rsidR="001A414D" w:rsidRPr="002F7780" w:rsidRDefault="001A414D" w:rsidP="001A414D">
      <w:pPr>
        <w:ind w:right="51"/>
        <w:jc w:val="both"/>
        <w:rPr>
          <w:rFonts w:ascii="Calibri" w:hAnsi="Calibri"/>
          <w:sz w:val="16"/>
          <w:szCs w:val="16"/>
        </w:rPr>
      </w:pPr>
    </w:p>
    <w:p w14:paraId="120432CA" w14:textId="77777777" w:rsidR="001A414D" w:rsidRPr="002F7780" w:rsidRDefault="001A414D" w:rsidP="001A414D">
      <w:pPr>
        <w:jc w:val="both"/>
        <w:rPr>
          <w:rFonts w:ascii="Calibri" w:hAnsi="Calibri"/>
          <w:sz w:val="16"/>
          <w:szCs w:val="16"/>
        </w:rPr>
      </w:pPr>
      <w:r w:rsidRPr="002F7780">
        <w:rPr>
          <w:rFonts w:ascii="Calibri" w:hAnsi="Calibri" w:cs="Tahoma"/>
          <w:b/>
          <w:sz w:val="16"/>
          <w:szCs w:val="16"/>
        </w:rPr>
        <w:t>OCTAVA: CONFIDENCIALIDAD.-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461D2E2C" w14:textId="77777777" w:rsidR="001A414D" w:rsidRPr="002F7780" w:rsidRDefault="001A414D" w:rsidP="001A414D">
      <w:pPr>
        <w:jc w:val="both"/>
        <w:rPr>
          <w:rFonts w:ascii="Calibri" w:hAnsi="Calibri" w:cs="Tahoma"/>
          <w:sz w:val="16"/>
          <w:szCs w:val="16"/>
        </w:rPr>
      </w:pPr>
    </w:p>
    <w:p w14:paraId="68813010"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3F1DCD19" w14:textId="77777777" w:rsidR="001A414D" w:rsidRPr="002F7780" w:rsidRDefault="001A414D" w:rsidP="001A414D">
      <w:pPr>
        <w:jc w:val="both"/>
        <w:rPr>
          <w:rFonts w:ascii="Calibri" w:hAnsi="Calibri" w:cs="Tahoma"/>
          <w:sz w:val="16"/>
          <w:szCs w:val="16"/>
        </w:rPr>
      </w:pPr>
    </w:p>
    <w:p w14:paraId="75521883"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69835106" w14:textId="77777777" w:rsidR="001A414D" w:rsidRPr="002F7780" w:rsidRDefault="001A414D" w:rsidP="001A414D">
      <w:pPr>
        <w:jc w:val="both"/>
        <w:rPr>
          <w:rFonts w:ascii="Calibri" w:hAnsi="Calibri" w:cs="Tahoma"/>
          <w:b/>
          <w:sz w:val="16"/>
          <w:szCs w:val="16"/>
        </w:rPr>
      </w:pPr>
    </w:p>
    <w:p w14:paraId="6DC841B2" w14:textId="77777777" w:rsidR="001A414D" w:rsidRPr="002F7780" w:rsidRDefault="001A414D" w:rsidP="001A414D">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368D46CC" w14:textId="77777777" w:rsidR="001A414D" w:rsidRPr="002F7780" w:rsidRDefault="001A414D" w:rsidP="001A414D">
      <w:pPr>
        <w:jc w:val="both"/>
        <w:rPr>
          <w:rFonts w:ascii="Calibri" w:hAnsi="Calibri" w:cs="Tahoma"/>
          <w:b/>
          <w:sz w:val="16"/>
          <w:szCs w:val="16"/>
        </w:rPr>
      </w:pPr>
    </w:p>
    <w:p w14:paraId="64E1C0C5" w14:textId="77777777" w:rsidR="001A414D" w:rsidRPr="002F7780" w:rsidRDefault="001A414D" w:rsidP="001A414D">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los servicios objeto </w:t>
      </w:r>
      <w:r w:rsidRPr="001F0ABA">
        <w:rPr>
          <w:rFonts w:ascii="Calibri" w:hAnsi="Calibri" w:cs="Tahoma"/>
          <w:sz w:val="16"/>
          <w:szCs w:val="16"/>
        </w:rPr>
        <w:t xml:space="preserve">del contrato </w:t>
      </w:r>
      <w:r w:rsidRPr="001F0ABA">
        <w:rPr>
          <w:rFonts w:ascii="Calibri" w:hAnsi="Calibri"/>
          <w:sz w:val="16"/>
          <w:szCs w:val="16"/>
        </w:rPr>
        <w:t>del 4% por cada día</w:t>
      </w:r>
      <w:r w:rsidRPr="002F7780">
        <w:rPr>
          <w:rFonts w:ascii="Calibri" w:hAnsi="Calibri"/>
          <w:sz w:val="16"/>
          <w:szCs w:val="16"/>
        </w:rPr>
        <w:t xml:space="preserve">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43AD3C67" w14:textId="77777777" w:rsidR="001A414D" w:rsidRPr="002F7780" w:rsidRDefault="001A414D" w:rsidP="001A414D">
      <w:pPr>
        <w:ind w:right="49"/>
        <w:jc w:val="both"/>
        <w:rPr>
          <w:rFonts w:ascii="Calibri" w:hAnsi="Calibri" w:cs="Arial"/>
          <w:sz w:val="16"/>
          <w:szCs w:val="16"/>
        </w:rPr>
      </w:pPr>
    </w:p>
    <w:p w14:paraId="67F31867" w14:textId="042B8CBC" w:rsidR="001A414D" w:rsidRPr="002F7780" w:rsidRDefault="001A414D" w:rsidP="001A414D">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w:t>
      </w:r>
    </w:p>
    <w:p w14:paraId="73FC1137" w14:textId="77777777" w:rsidR="001A414D" w:rsidRPr="002F7780" w:rsidRDefault="001A414D" w:rsidP="001A414D">
      <w:pPr>
        <w:ind w:right="-1"/>
        <w:jc w:val="both"/>
        <w:rPr>
          <w:rFonts w:ascii="Calibri" w:hAnsi="Calibri" w:cs="Tahoma"/>
          <w:sz w:val="16"/>
          <w:szCs w:val="16"/>
        </w:rPr>
      </w:pPr>
    </w:p>
    <w:p w14:paraId="282D571B" w14:textId="77777777" w:rsidR="001A414D" w:rsidRPr="002F7780" w:rsidRDefault="001A414D" w:rsidP="001A414D">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6E735E7A" w14:textId="77777777" w:rsidR="001A414D" w:rsidRPr="002F7780" w:rsidRDefault="001A414D" w:rsidP="001A414D">
      <w:pPr>
        <w:jc w:val="both"/>
        <w:rPr>
          <w:rFonts w:ascii="Calibri" w:hAnsi="Calibri"/>
          <w:sz w:val="16"/>
          <w:szCs w:val="16"/>
        </w:rPr>
      </w:pPr>
    </w:p>
    <w:p w14:paraId="5AFC6CF3" w14:textId="77777777"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20EC7F38" w14:textId="77777777" w:rsidR="001A414D" w:rsidRPr="002F7780" w:rsidRDefault="001A414D" w:rsidP="001A414D">
      <w:pPr>
        <w:ind w:right="51"/>
        <w:jc w:val="both"/>
        <w:rPr>
          <w:rFonts w:ascii="Calibri" w:hAnsi="Calibri" w:cs="Tahoma"/>
          <w:sz w:val="16"/>
          <w:szCs w:val="16"/>
        </w:rPr>
      </w:pPr>
    </w:p>
    <w:p w14:paraId="2BD95220" w14:textId="77777777" w:rsidR="001A414D" w:rsidRDefault="001A414D" w:rsidP="001A414D">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r>
        <w:rPr>
          <w:rFonts w:ascii="Calibri" w:hAnsi="Calibri" w:cs="Tahoma"/>
          <w:sz w:val="16"/>
          <w:szCs w:val="16"/>
        </w:rPr>
        <w:t>.</w:t>
      </w:r>
    </w:p>
    <w:p w14:paraId="15C2B15C" w14:textId="77777777" w:rsidR="00576F69" w:rsidRPr="002F7780" w:rsidRDefault="00576F69" w:rsidP="001A414D">
      <w:pPr>
        <w:ind w:right="-1"/>
        <w:jc w:val="both"/>
        <w:rPr>
          <w:rFonts w:ascii="Calibri" w:hAnsi="Calibri" w:cs="Tahoma"/>
          <w:sz w:val="16"/>
          <w:szCs w:val="16"/>
        </w:rPr>
      </w:pPr>
    </w:p>
    <w:p w14:paraId="4B3053BD" w14:textId="77777777"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180969C1" w14:textId="77777777" w:rsidR="001A414D" w:rsidRPr="002F7780" w:rsidRDefault="001A414D" w:rsidP="001A414D">
      <w:pPr>
        <w:jc w:val="both"/>
        <w:rPr>
          <w:rFonts w:ascii="Calibri" w:hAnsi="Calibri" w:cs="Tahoma"/>
          <w:b/>
          <w:sz w:val="16"/>
          <w:szCs w:val="16"/>
        </w:rPr>
      </w:pPr>
    </w:p>
    <w:p w14:paraId="3C2AE0C3" w14:textId="77777777" w:rsidR="001A414D" w:rsidRPr="002F7780" w:rsidRDefault="001A414D" w:rsidP="001A414D">
      <w:pPr>
        <w:ind w:right="49"/>
        <w:jc w:val="both"/>
        <w:rPr>
          <w:rFonts w:ascii="Calibri" w:hAnsi="Calibri"/>
          <w:sz w:val="16"/>
          <w:szCs w:val="16"/>
        </w:rPr>
      </w:pPr>
      <w:r w:rsidRPr="002F7780">
        <w:rPr>
          <w:rFonts w:ascii="Calibri" w:hAnsi="Calibri"/>
          <w:sz w:val="16"/>
          <w:szCs w:val="16"/>
        </w:rPr>
        <w:lastRenderedPageBreak/>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53FD75E6" w14:textId="77777777" w:rsidR="001A414D" w:rsidRPr="002F7780" w:rsidRDefault="001A414D" w:rsidP="001A414D">
      <w:pPr>
        <w:jc w:val="both"/>
        <w:rPr>
          <w:rFonts w:ascii="Calibri" w:hAnsi="Calibri" w:cs="Tahoma"/>
          <w:b/>
          <w:sz w:val="16"/>
          <w:szCs w:val="16"/>
        </w:rPr>
      </w:pPr>
    </w:p>
    <w:p w14:paraId="3DA0E952" w14:textId="77777777" w:rsidR="001A414D" w:rsidRPr="002F7780" w:rsidRDefault="001A414D" w:rsidP="001A414D">
      <w:pPr>
        <w:jc w:val="both"/>
        <w:rPr>
          <w:rFonts w:ascii="Calibri" w:hAnsi="Calibri"/>
          <w:sz w:val="16"/>
          <w:szCs w:val="16"/>
        </w:rPr>
      </w:pPr>
      <w:r w:rsidRPr="002F7780">
        <w:rPr>
          <w:rFonts w:ascii="Calibri" w:hAnsi="Calibri"/>
          <w:b/>
          <w:sz w:val="16"/>
          <w:szCs w:val="16"/>
        </w:rPr>
        <w:t xml:space="preserve">DÉCIMA PRIMERA: DAÑOS Y PERJUICIOS.-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6123D6CA" w14:textId="77777777" w:rsidR="001A414D" w:rsidRPr="002F7780" w:rsidRDefault="001A414D" w:rsidP="001A414D">
      <w:pPr>
        <w:jc w:val="both"/>
        <w:rPr>
          <w:rFonts w:ascii="Calibri" w:hAnsi="Calibri"/>
          <w:b/>
          <w:sz w:val="16"/>
          <w:szCs w:val="16"/>
        </w:rPr>
      </w:pPr>
    </w:p>
    <w:p w14:paraId="36F3E1B8" w14:textId="77777777" w:rsidR="001A414D" w:rsidRPr="002F7780" w:rsidRDefault="001A414D" w:rsidP="001A414D">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45271D9F" w14:textId="77777777" w:rsidR="001A414D" w:rsidRPr="002F7780" w:rsidRDefault="001A414D" w:rsidP="001A414D">
      <w:pPr>
        <w:jc w:val="both"/>
        <w:rPr>
          <w:rFonts w:ascii="Calibri" w:hAnsi="Calibri" w:cs="Tahoma"/>
          <w:sz w:val="16"/>
          <w:szCs w:val="16"/>
        </w:rPr>
      </w:pPr>
    </w:p>
    <w:p w14:paraId="08A82512" w14:textId="77777777" w:rsidR="001A414D" w:rsidRPr="002F7780" w:rsidRDefault="001A414D">
      <w:pPr>
        <w:pStyle w:val="Prrafodelista"/>
        <w:numPr>
          <w:ilvl w:val="0"/>
          <w:numId w:val="23"/>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5A2E1E1" w14:textId="4761DC11"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Ante la Secretaría de Finanzas y Tesorería General del Estado de Nuevo León, la presente fianza se otorga para garantizar por (</w:t>
      </w:r>
      <w:r w:rsidRPr="002F7780">
        <w:rPr>
          <w:rFonts w:ascii="Calibri" w:hAnsi="Calibri" w:cs="Tahoma"/>
          <w:b/>
          <w:color w:val="000000"/>
          <w:sz w:val="16"/>
          <w:szCs w:val="16"/>
        </w:rPr>
        <w:t>“EL PROVEEDOR”</w:t>
      </w:r>
      <w:r w:rsidRPr="002F7780">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w:t>
      </w:r>
      <w:r w:rsidR="00F07187">
        <w:rPr>
          <w:rFonts w:ascii="Calibri" w:hAnsi="Calibri" w:cs="Tahoma"/>
          <w:color w:val="000000"/>
          <w:sz w:val="16"/>
          <w:szCs w:val="16"/>
        </w:rPr>
        <w:t>Invitación</w:t>
      </w:r>
      <w:r w:rsidRPr="002F7780">
        <w:rPr>
          <w:rFonts w:ascii="Calibri" w:hAnsi="Calibri" w:cs="Tahoma"/>
          <w:color w:val="000000"/>
          <w:sz w:val="16"/>
          <w:szCs w:val="16"/>
        </w:rPr>
        <w:t xml:space="preserve"> (nombre de la </w:t>
      </w:r>
      <w:r w:rsidR="00F07187">
        <w:rPr>
          <w:rFonts w:ascii="Calibri" w:hAnsi="Calibri" w:cs="Tahoma"/>
          <w:color w:val="000000"/>
          <w:sz w:val="16"/>
          <w:szCs w:val="16"/>
        </w:rPr>
        <w:t>Invitación</w:t>
      </w:r>
      <w:r w:rsidRPr="002F7780">
        <w:rPr>
          <w:rFonts w:ascii="Calibri" w:hAnsi="Calibri" w:cs="Tahoma"/>
          <w:color w:val="000000"/>
          <w:sz w:val="16"/>
          <w:szCs w:val="16"/>
        </w:rPr>
        <w:t xml:space="preserve">), celebrado con </w:t>
      </w:r>
      <w:r w:rsidRPr="002F7780">
        <w:rPr>
          <w:rFonts w:ascii="Calibri" w:hAnsi="Calibri" w:cs="Tahoma"/>
          <w:b/>
          <w:color w:val="000000"/>
          <w:sz w:val="16"/>
          <w:szCs w:val="16"/>
        </w:rPr>
        <w:t xml:space="preserve">“S.S.N.L.”; </w:t>
      </w:r>
      <w:r w:rsidRPr="002F7780">
        <w:rPr>
          <w:rFonts w:ascii="Calibri" w:hAnsi="Calibri" w:cs="Tahoma"/>
          <w:color w:val="000000"/>
          <w:sz w:val="16"/>
          <w:szCs w:val="16"/>
        </w:rPr>
        <w:t>relativo a la contratación de _____________,, por un importe de (monto total del contrato incluyendo el I.V.A).</w:t>
      </w:r>
    </w:p>
    <w:p w14:paraId="44C0535F" w14:textId="62A920A6"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la Fianza se otorga en los términos del presente contrato, para garantizar todas y cada una de las obligaciones derivadas de </w:t>
      </w:r>
      <w:r w:rsidR="00F07187" w:rsidRPr="002F7780">
        <w:rPr>
          <w:rFonts w:ascii="Calibri" w:hAnsi="Calibri" w:cs="Tahoma"/>
          <w:color w:val="000000"/>
          <w:sz w:val="16"/>
          <w:szCs w:val="16"/>
        </w:rPr>
        <w:t>la Invitación</w:t>
      </w:r>
      <w:r w:rsidRPr="002F7780">
        <w:rPr>
          <w:rFonts w:ascii="Calibri" w:hAnsi="Calibri" w:cs="Tahoma"/>
          <w:color w:val="000000"/>
          <w:sz w:val="16"/>
          <w:szCs w:val="16"/>
        </w:rPr>
        <w:t xml:space="preserve"> (nombre de la </w:t>
      </w:r>
      <w:r w:rsidR="00F07187">
        <w:rPr>
          <w:rFonts w:ascii="Calibri" w:hAnsi="Calibri" w:cs="Tahoma"/>
          <w:color w:val="000000"/>
          <w:sz w:val="16"/>
          <w:szCs w:val="16"/>
        </w:rPr>
        <w:t>Invitación</w:t>
      </w:r>
      <w:r w:rsidRPr="002F7780">
        <w:rPr>
          <w:rFonts w:ascii="Calibri" w:hAnsi="Calibri" w:cs="Tahoma"/>
          <w:color w:val="000000"/>
          <w:sz w:val="16"/>
          <w:szCs w:val="16"/>
        </w:rPr>
        <w:t>).</w:t>
      </w:r>
    </w:p>
    <w:p w14:paraId="214B4D2A"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la Fianza estará en vigor por un año, y en el caso de defectos y/o responsabilidades imputables a </w:t>
      </w:r>
      <w:r w:rsidRPr="002F7780">
        <w:rPr>
          <w:rFonts w:ascii="Calibri" w:hAnsi="Calibri" w:cs="Tahoma"/>
          <w:b/>
          <w:color w:val="000000"/>
          <w:sz w:val="16"/>
          <w:szCs w:val="16"/>
        </w:rPr>
        <w:t>“EL PROVEEDOR”</w:t>
      </w:r>
      <w:r w:rsidRPr="002F7780">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0DBFC14"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esta fianza continuará vigente en el caso de que se otorgue prórroga a </w:t>
      </w:r>
      <w:r w:rsidRPr="002F7780">
        <w:rPr>
          <w:rFonts w:ascii="Calibri" w:hAnsi="Calibri" w:cs="Tahoma"/>
          <w:b/>
          <w:color w:val="000000"/>
          <w:sz w:val="16"/>
          <w:szCs w:val="16"/>
        </w:rPr>
        <w:t xml:space="preserve">“EL PROVEEDOR” </w:t>
      </w:r>
      <w:r w:rsidRPr="002F7780">
        <w:rPr>
          <w:rFonts w:ascii="Calibri" w:hAnsi="Calibri" w:cs="Tahoma"/>
          <w:color w:val="000000"/>
          <w:sz w:val="16"/>
          <w:szCs w:val="16"/>
        </w:rPr>
        <w:t xml:space="preserve">para el cumplimiento de las obligaciones que se afianzan, aun cuando haya sido solicitada y autorizada extemporáneamente. </w:t>
      </w:r>
    </w:p>
    <w:p w14:paraId="72627177"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sólo podrá ser cancelada mediante aviso por escrito de </w:t>
      </w:r>
      <w:r w:rsidRPr="002F7780">
        <w:rPr>
          <w:rFonts w:ascii="Calibri" w:hAnsi="Calibri" w:cs="Tahoma"/>
          <w:b/>
          <w:color w:val="000000"/>
          <w:sz w:val="16"/>
          <w:szCs w:val="16"/>
        </w:rPr>
        <w:t>“S.S.N.L.”</w:t>
      </w:r>
      <w:r w:rsidRPr="002F7780">
        <w:rPr>
          <w:rFonts w:ascii="Calibri" w:hAnsi="Calibri" w:cs="Tahoma"/>
          <w:color w:val="000000"/>
          <w:sz w:val="16"/>
          <w:szCs w:val="16"/>
        </w:rPr>
        <w:t>.</w:t>
      </w:r>
    </w:p>
    <w:p w14:paraId="45A7D924"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53421E1B"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w:t>
      </w:r>
      <w:r w:rsidRPr="002F7780">
        <w:rPr>
          <w:rFonts w:ascii="Calibri" w:hAnsi="Calibri" w:cs="Tahoma"/>
          <w:b/>
          <w:color w:val="000000"/>
          <w:sz w:val="16"/>
          <w:szCs w:val="16"/>
        </w:rPr>
        <w:t xml:space="preserve">“S.S.N.L.”, </w:t>
      </w:r>
      <w:r w:rsidRPr="002F7780">
        <w:rPr>
          <w:rFonts w:ascii="Calibri" w:hAnsi="Calibri" w:cs="Tahoma"/>
          <w:color w:val="000000"/>
          <w:sz w:val="16"/>
          <w:szCs w:val="16"/>
        </w:rPr>
        <w:t xml:space="preserve">cuenta con un término de un año contado a partir del incumplimiento de </w:t>
      </w:r>
      <w:r w:rsidRPr="002F7780">
        <w:rPr>
          <w:rFonts w:ascii="Calibri" w:hAnsi="Calibri" w:cs="Tahoma"/>
          <w:b/>
          <w:color w:val="000000"/>
          <w:sz w:val="16"/>
          <w:szCs w:val="16"/>
        </w:rPr>
        <w:t xml:space="preserve">“EL PROVEEDOR”, </w:t>
      </w:r>
      <w:r w:rsidRPr="002F778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2A89DE75" w14:textId="77777777" w:rsidR="001A414D" w:rsidRPr="002F7780" w:rsidRDefault="001A414D" w:rsidP="001A414D">
      <w:pPr>
        <w:ind w:right="51"/>
        <w:jc w:val="both"/>
        <w:rPr>
          <w:rFonts w:ascii="Calibri" w:hAnsi="Calibri" w:cs="Tahoma"/>
          <w:b/>
          <w:sz w:val="16"/>
          <w:szCs w:val="16"/>
        </w:rPr>
      </w:pPr>
    </w:p>
    <w:p w14:paraId="0627F085"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TERCERA: RESCISIÓN ADMINISTRATIVA.-</w:t>
      </w:r>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4542D2C4" w14:textId="77777777" w:rsidR="001A414D" w:rsidRPr="002F7780" w:rsidRDefault="001A414D" w:rsidP="001A414D">
      <w:pPr>
        <w:jc w:val="both"/>
        <w:rPr>
          <w:rFonts w:ascii="Calibri" w:hAnsi="Calibri" w:cs="Tahoma"/>
          <w:sz w:val="16"/>
          <w:szCs w:val="16"/>
        </w:rPr>
      </w:pPr>
    </w:p>
    <w:p w14:paraId="2F9C88BD"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a).-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33684D7"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b).</w:t>
      </w:r>
      <w:proofErr w:type="gramStart"/>
      <w:r w:rsidRPr="002F7780">
        <w:rPr>
          <w:rFonts w:ascii="Calibri" w:hAnsi="Calibri" w:cs="Tahoma"/>
          <w:sz w:val="16"/>
          <w:szCs w:val="16"/>
        </w:rPr>
        <w:t>-  Si</w:t>
      </w:r>
      <w:proofErr w:type="gramEnd"/>
      <w:r w:rsidRPr="002F7780">
        <w:rPr>
          <w:rFonts w:ascii="Calibri" w:hAnsi="Calibri" w:cs="Tahoma"/>
          <w:sz w:val="16"/>
          <w:szCs w:val="16"/>
        </w:rPr>
        <w:t xml:space="preserve">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7D92FF33"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c).</w:t>
      </w:r>
      <w:proofErr w:type="gramStart"/>
      <w:r w:rsidRPr="002F7780">
        <w:rPr>
          <w:rFonts w:ascii="Calibri" w:hAnsi="Calibri" w:cs="Tahoma"/>
          <w:sz w:val="16"/>
          <w:szCs w:val="16"/>
        </w:rPr>
        <w:t>-  Si</w:t>
      </w:r>
      <w:proofErr w:type="gramEnd"/>
      <w:r w:rsidRPr="002F7780">
        <w:rPr>
          <w:rFonts w:ascii="Calibri" w:hAnsi="Calibri" w:cs="Tahoma"/>
          <w:sz w:val="16"/>
          <w:szCs w:val="16"/>
        </w:rPr>
        <w:t xml:space="preserve">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0B55323B"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d).</w:t>
      </w:r>
      <w:proofErr w:type="gramStart"/>
      <w:r w:rsidRPr="002F7780">
        <w:rPr>
          <w:rFonts w:ascii="Calibri" w:hAnsi="Calibri" w:cs="Tahoma"/>
          <w:sz w:val="16"/>
          <w:szCs w:val="16"/>
        </w:rPr>
        <w:t>-  Si</w:t>
      </w:r>
      <w:proofErr w:type="gramEnd"/>
      <w:r w:rsidRPr="002F7780">
        <w:rPr>
          <w:rFonts w:ascii="Calibri" w:hAnsi="Calibri" w:cs="Tahoma"/>
          <w:sz w:val="16"/>
          <w:szCs w:val="16"/>
        </w:rPr>
        <w:t xml:space="preserve">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5E74A7B8"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e).</w:t>
      </w:r>
      <w:proofErr w:type="gramStart"/>
      <w:r w:rsidRPr="002F7780">
        <w:rPr>
          <w:rFonts w:ascii="Calibri" w:hAnsi="Calibri" w:cs="Tahoma"/>
          <w:sz w:val="16"/>
          <w:szCs w:val="16"/>
        </w:rPr>
        <w:t>-  Si</w:t>
      </w:r>
      <w:proofErr w:type="gramEnd"/>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3C533714"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f).-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 2, 3 y 4.  </w:t>
      </w:r>
    </w:p>
    <w:p w14:paraId="5F74D00F"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g).</w:t>
      </w:r>
      <w:proofErr w:type="gramStart"/>
      <w:r w:rsidRPr="002F7780">
        <w:rPr>
          <w:rFonts w:ascii="Calibri" w:hAnsi="Calibri" w:cs="Tahoma"/>
          <w:sz w:val="16"/>
          <w:szCs w:val="16"/>
        </w:rPr>
        <w:t>-  Si</w:t>
      </w:r>
      <w:proofErr w:type="gramEnd"/>
      <w:r w:rsidRPr="002F7780">
        <w:rPr>
          <w:rFonts w:ascii="Calibri" w:hAnsi="Calibri" w:cs="Tahoma"/>
          <w:sz w:val="16"/>
          <w:szCs w:val="16"/>
        </w:rPr>
        <w:t xml:space="preserve">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1F5EA877"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h).-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0D71AEFB"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i).- Por no cubrir con personal suficiente y capacitado para realizar el servicio objeto del presente contrato.</w:t>
      </w:r>
    </w:p>
    <w:p w14:paraId="5D528D2D"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j).- Si cede, traspasa o subcontrata el servicio objeto de este contrato.</w:t>
      </w:r>
    </w:p>
    <w:p w14:paraId="42FEE7D1"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k).</w:t>
      </w:r>
      <w:proofErr w:type="gramStart"/>
      <w:r w:rsidRPr="002F7780">
        <w:rPr>
          <w:rFonts w:ascii="Calibri" w:hAnsi="Calibri" w:cs="Tahoma"/>
          <w:sz w:val="16"/>
          <w:szCs w:val="16"/>
        </w:rPr>
        <w:t>-  Si</w:t>
      </w:r>
      <w:proofErr w:type="gramEnd"/>
      <w:r w:rsidRPr="002F7780">
        <w:rPr>
          <w:rFonts w:ascii="Calibri" w:hAnsi="Calibri" w:cs="Tahoma"/>
          <w:sz w:val="16"/>
          <w:szCs w:val="16"/>
        </w:rPr>
        <w:t xml:space="preserve"> es declarado en estado de quiebra o suspensión de pagos, por autoridad competente.</w:t>
      </w:r>
    </w:p>
    <w:p w14:paraId="4810090E" w14:textId="77777777" w:rsidR="001A414D" w:rsidRPr="002F7780" w:rsidRDefault="001A414D" w:rsidP="001A414D">
      <w:pPr>
        <w:jc w:val="both"/>
        <w:rPr>
          <w:rFonts w:ascii="Calibri" w:hAnsi="Calibri" w:cs="Tahoma"/>
          <w:sz w:val="16"/>
          <w:szCs w:val="16"/>
        </w:rPr>
      </w:pPr>
    </w:p>
    <w:p w14:paraId="2A38268B"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472B6EC6" w14:textId="77777777" w:rsidR="001A414D" w:rsidRPr="002F7780" w:rsidRDefault="001A414D" w:rsidP="001A414D">
      <w:pPr>
        <w:ind w:left="-284"/>
        <w:jc w:val="both"/>
        <w:rPr>
          <w:rFonts w:ascii="Calibri" w:hAnsi="Calibri" w:cs="Tahoma"/>
          <w:sz w:val="16"/>
          <w:szCs w:val="16"/>
        </w:rPr>
      </w:pPr>
    </w:p>
    <w:p w14:paraId="68457852" w14:textId="77777777" w:rsidR="001A414D" w:rsidRPr="002F7780" w:rsidRDefault="001A414D" w:rsidP="001A414D">
      <w:pPr>
        <w:jc w:val="both"/>
        <w:rPr>
          <w:rFonts w:ascii="Calibri" w:hAnsi="Calibri"/>
          <w:sz w:val="16"/>
          <w:szCs w:val="16"/>
        </w:rPr>
      </w:pPr>
      <w:r w:rsidRPr="002F7780">
        <w:rPr>
          <w:rFonts w:ascii="Calibri" w:hAnsi="Calibri" w:cs="Tahoma"/>
          <w:sz w:val="16"/>
          <w:szCs w:val="16"/>
        </w:rPr>
        <w:lastRenderedPageBreak/>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4C25CC30" w14:textId="77777777" w:rsidR="001A414D" w:rsidRPr="002F7780" w:rsidRDefault="001A414D" w:rsidP="001A414D">
      <w:pPr>
        <w:ind w:right="51"/>
        <w:jc w:val="both"/>
        <w:rPr>
          <w:rFonts w:ascii="Calibri" w:hAnsi="Calibri"/>
          <w:b/>
          <w:sz w:val="16"/>
          <w:szCs w:val="16"/>
        </w:rPr>
      </w:pPr>
    </w:p>
    <w:p w14:paraId="61172494"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CUARTA: MODIFICACIONES AL CONTRATO.-</w:t>
      </w:r>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4FE3251F" w14:textId="77777777" w:rsidR="001A414D" w:rsidRPr="002F7780" w:rsidRDefault="001A414D" w:rsidP="001A414D">
      <w:pPr>
        <w:jc w:val="both"/>
        <w:rPr>
          <w:rFonts w:ascii="Calibri" w:hAnsi="Calibri" w:cs="Tahoma"/>
          <w:sz w:val="16"/>
          <w:szCs w:val="16"/>
        </w:rPr>
      </w:pPr>
    </w:p>
    <w:p w14:paraId="5813EA8E"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0F1A30B1" w14:textId="77777777" w:rsidR="001A414D" w:rsidRPr="002F7780" w:rsidRDefault="001A414D" w:rsidP="001A414D">
      <w:pPr>
        <w:jc w:val="both"/>
        <w:rPr>
          <w:rFonts w:ascii="Calibri" w:hAnsi="Calibri" w:cs="Tahoma"/>
          <w:sz w:val="16"/>
          <w:szCs w:val="16"/>
        </w:rPr>
      </w:pPr>
    </w:p>
    <w:p w14:paraId="7ACAA760"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QUINTA: SUBCONTRATACIÓN.-</w:t>
      </w:r>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B840D1A" w14:textId="77777777" w:rsidR="001A414D" w:rsidRPr="002F7780" w:rsidRDefault="001A414D" w:rsidP="001A414D">
      <w:pPr>
        <w:ind w:right="51"/>
        <w:jc w:val="both"/>
        <w:rPr>
          <w:rFonts w:ascii="Calibri" w:hAnsi="Calibri" w:cs="Tahoma"/>
          <w:sz w:val="16"/>
          <w:szCs w:val="16"/>
        </w:rPr>
      </w:pPr>
    </w:p>
    <w:p w14:paraId="23F788C5"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LICENCIAS O PERMISOS.-</w:t>
      </w:r>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6A46BDBD" w14:textId="77777777" w:rsidR="001A414D" w:rsidRPr="002F7780" w:rsidRDefault="001A414D" w:rsidP="001A414D">
      <w:pPr>
        <w:jc w:val="center"/>
        <w:rPr>
          <w:rFonts w:ascii="Calibri" w:hAnsi="Calibri" w:cs="Tahoma"/>
          <w:b/>
          <w:bCs/>
          <w:sz w:val="16"/>
          <w:szCs w:val="16"/>
        </w:rPr>
      </w:pPr>
    </w:p>
    <w:p w14:paraId="36E9E323" w14:textId="77777777" w:rsidR="001A414D" w:rsidRPr="002F7780" w:rsidRDefault="001A414D" w:rsidP="001A414D">
      <w:pPr>
        <w:jc w:val="both"/>
        <w:rPr>
          <w:rFonts w:ascii="Calibri" w:hAnsi="Calibri" w:cs="Tahoma"/>
          <w:sz w:val="16"/>
          <w:szCs w:val="16"/>
        </w:rPr>
      </w:pPr>
      <w:r w:rsidRPr="002F7780">
        <w:rPr>
          <w:rFonts w:ascii="Calibri" w:hAnsi="Calibri" w:cs="Tahoma"/>
          <w:b/>
          <w:bCs/>
          <w:sz w:val="16"/>
          <w:szCs w:val="16"/>
        </w:rPr>
        <w:t xml:space="preserve">DÉCIMA SÉPTIMA: DERECHOS DE AUTOR.-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45BB89A2" w14:textId="77777777" w:rsidR="001A414D" w:rsidRPr="002F7780" w:rsidRDefault="001A414D" w:rsidP="001A414D">
      <w:pPr>
        <w:ind w:firstLine="708"/>
        <w:jc w:val="both"/>
        <w:rPr>
          <w:rFonts w:ascii="Calibri" w:hAnsi="Calibri" w:cs="Tahoma"/>
          <w:b/>
          <w:sz w:val="16"/>
          <w:szCs w:val="16"/>
        </w:rPr>
      </w:pPr>
    </w:p>
    <w:p w14:paraId="469BF679"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OCTAVA: LEGISLACIÓN.-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684B6C00" w14:textId="77777777" w:rsidR="001A414D" w:rsidRPr="002F7780" w:rsidRDefault="001A414D" w:rsidP="001A414D">
      <w:pPr>
        <w:jc w:val="both"/>
        <w:rPr>
          <w:rFonts w:ascii="Calibri" w:hAnsi="Calibri" w:cs="Tahoma"/>
          <w:b/>
          <w:sz w:val="16"/>
          <w:szCs w:val="16"/>
        </w:rPr>
      </w:pPr>
    </w:p>
    <w:p w14:paraId="307B395B" w14:textId="77777777" w:rsidR="001A414D" w:rsidRPr="002F7780" w:rsidRDefault="001A414D" w:rsidP="001A414D">
      <w:pPr>
        <w:ind w:right="51"/>
        <w:jc w:val="both"/>
        <w:rPr>
          <w:rFonts w:ascii="Calibri" w:hAnsi="Calibri" w:cs="Tahoma"/>
          <w:sz w:val="16"/>
          <w:szCs w:val="16"/>
        </w:rPr>
      </w:pPr>
      <w:r w:rsidRPr="002F7780">
        <w:rPr>
          <w:rFonts w:ascii="Calibri" w:hAnsi="Calibri" w:cs="Tahoma"/>
          <w:b/>
          <w:sz w:val="16"/>
          <w:szCs w:val="16"/>
        </w:rPr>
        <w:t>DÉCIMA NOVENA: JURISDICCIÓN</w:t>
      </w:r>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02542D7B" w14:textId="77777777" w:rsidR="001A414D" w:rsidRPr="002F7780" w:rsidRDefault="001A414D" w:rsidP="001A414D">
      <w:pPr>
        <w:jc w:val="both"/>
        <w:rPr>
          <w:rFonts w:ascii="Calibri" w:hAnsi="Calibri" w:cs="Tahoma"/>
          <w:sz w:val="16"/>
          <w:szCs w:val="16"/>
        </w:rPr>
      </w:pPr>
    </w:p>
    <w:p w14:paraId="72617DDB"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212620EA" w14:textId="77777777" w:rsidR="001A414D" w:rsidRPr="002F7780" w:rsidRDefault="001A414D" w:rsidP="001A414D">
      <w:pPr>
        <w:ind w:right="-5"/>
        <w:rPr>
          <w:rFonts w:ascii="Calibri" w:hAnsi="Calibri"/>
          <w:sz w:val="16"/>
          <w:szCs w:val="16"/>
        </w:rPr>
      </w:pPr>
    </w:p>
    <w:p w14:paraId="4EC98035" w14:textId="77777777" w:rsidR="001A414D" w:rsidRPr="00F02B82" w:rsidRDefault="001A414D" w:rsidP="001A414D">
      <w:pPr>
        <w:tabs>
          <w:tab w:val="center" w:pos="567"/>
        </w:tabs>
        <w:jc w:val="center"/>
        <w:rPr>
          <w:rFonts w:ascii="Calibri" w:hAnsi="Calibri" w:cs="Arial"/>
          <w:b/>
          <w:sz w:val="16"/>
          <w:szCs w:val="16"/>
        </w:rPr>
      </w:pPr>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23484ADF" w14:textId="77777777" w:rsidR="001A414D" w:rsidRPr="00F02B82" w:rsidRDefault="001A414D" w:rsidP="001A414D">
      <w:pPr>
        <w:jc w:val="center"/>
        <w:rPr>
          <w:rFonts w:ascii="Calibri" w:hAnsi="Calibri" w:cs="Arial"/>
          <w:sz w:val="16"/>
          <w:szCs w:val="16"/>
        </w:rPr>
      </w:pPr>
    </w:p>
    <w:p w14:paraId="276D09C8" w14:textId="77777777" w:rsidR="001A414D" w:rsidRPr="00F02B82" w:rsidRDefault="001A414D" w:rsidP="001A414D">
      <w:pPr>
        <w:jc w:val="center"/>
        <w:rPr>
          <w:rFonts w:ascii="Calibri" w:hAnsi="Calibri" w:cs="Arial"/>
          <w:sz w:val="16"/>
          <w:szCs w:val="16"/>
        </w:rPr>
      </w:pPr>
    </w:p>
    <w:p w14:paraId="1D1CFD0C" w14:textId="77777777" w:rsidR="001A414D" w:rsidRPr="00F02B82" w:rsidRDefault="001A414D" w:rsidP="001A414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A414D" w:rsidRPr="00F02B82" w14:paraId="581F8D20" w14:textId="77777777" w:rsidTr="00A34211">
        <w:tc>
          <w:tcPr>
            <w:tcW w:w="5104" w:type="dxa"/>
          </w:tcPr>
          <w:p w14:paraId="7C248275" w14:textId="77777777" w:rsidR="001A414D" w:rsidRPr="00F02B82" w:rsidRDefault="001A414D" w:rsidP="00A34211">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1FADBF30" w14:textId="77777777" w:rsidR="001A414D" w:rsidRPr="00F02B82" w:rsidRDefault="001A414D" w:rsidP="00A34211">
            <w:pPr>
              <w:rPr>
                <w:rFonts w:ascii="Calibri" w:hAnsi="Calibri" w:cs="Arial"/>
                <w:sz w:val="16"/>
                <w:szCs w:val="16"/>
              </w:rPr>
            </w:pPr>
            <w:r w:rsidRPr="00F02B82">
              <w:rPr>
                <w:rFonts w:ascii="Calibri" w:hAnsi="Calibri" w:cs="Arial"/>
                <w:sz w:val="16"/>
                <w:szCs w:val="16"/>
              </w:rPr>
              <w:t xml:space="preserve">                                 DIRECTOR ADMINISTRATIVO</w:t>
            </w:r>
          </w:p>
          <w:p w14:paraId="678C5181" w14:textId="77777777" w:rsidR="001A414D" w:rsidRPr="00F02B82" w:rsidRDefault="001A414D" w:rsidP="00A34211">
            <w:pPr>
              <w:jc w:val="center"/>
              <w:rPr>
                <w:rFonts w:ascii="Calibri" w:hAnsi="Calibri" w:cs="Arial"/>
                <w:sz w:val="16"/>
                <w:szCs w:val="16"/>
              </w:rPr>
            </w:pPr>
          </w:p>
        </w:tc>
        <w:tc>
          <w:tcPr>
            <w:tcW w:w="5245" w:type="dxa"/>
          </w:tcPr>
          <w:p w14:paraId="0D1F9D21" w14:textId="77777777" w:rsidR="001A414D" w:rsidRPr="00F02B82" w:rsidRDefault="001A414D" w:rsidP="00A34211">
            <w:pPr>
              <w:jc w:val="center"/>
              <w:rPr>
                <w:rFonts w:ascii="Calibri" w:hAnsi="Calibri" w:cs="Arial"/>
                <w:sz w:val="16"/>
                <w:szCs w:val="16"/>
              </w:rPr>
            </w:pPr>
            <w:r w:rsidRPr="00F02B82">
              <w:rPr>
                <w:rFonts w:ascii="Calibri" w:hAnsi="Calibri" w:cs="Arial"/>
                <w:sz w:val="16"/>
                <w:szCs w:val="16"/>
              </w:rPr>
              <w:t xml:space="preserve">               C_____________________</w:t>
            </w:r>
          </w:p>
          <w:p w14:paraId="10DBB79C" w14:textId="77777777" w:rsidR="001A414D" w:rsidRPr="00F02B82" w:rsidRDefault="001A414D" w:rsidP="00A34211">
            <w:pPr>
              <w:jc w:val="center"/>
              <w:rPr>
                <w:rFonts w:ascii="Calibri" w:hAnsi="Calibri" w:cs="Arial"/>
                <w:sz w:val="16"/>
                <w:szCs w:val="16"/>
              </w:rPr>
            </w:pPr>
            <w:r w:rsidRPr="00F02B82">
              <w:rPr>
                <w:rFonts w:ascii="Calibri" w:hAnsi="Calibri" w:cs="Arial"/>
                <w:sz w:val="16"/>
                <w:szCs w:val="16"/>
              </w:rPr>
              <w:t xml:space="preserve">                  REPRESENTANTE LEGAL</w:t>
            </w:r>
          </w:p>
        </w:tc>
      </w:tr>
    </w:tbl>
    <w:p w14:paraId="4D75D9F8" w14:textId="77777777" w:rsidR="001A414D" w:rsidRPr="00F02B82" w:rsidRDefault="001A414D" w:rsidP="001A414D">
      <w:pPr>
        <w:jc w:val="center"/>
        <w:rPr>
          <w:rFonts w:ascii="Calibri" w:hAnsi="Calibri" w:cs="Arial"/>
          <w:sz w:val="16"/>
          <w:szCs w:val="16"/>
        </w:rPr>
      </w:pPr>
    </w:p>
    <w:p w14:paraId="3D37D4AA" w14:textId="77777777" w:rsidR="001A414D" w:rsidRPr="00F02B82" w:rsidRDefault="001A414D" w:rsidP="001A414D">
      <w:pPr>
        <w:jc w:val="center"/>
        <w:rPr>
          <w:rFonts w:ascii="Calibri" w:hAnsi="Calibri" w:cs="Arial"/>
          <w:sz w:val="16"/>
          <w:szCs w:val="16"/>
        </w:rPr>
      </w:pPr>
      <w:r w:rsidRPr="00F02B82">
        <w:rPr>
          <w:rFonts w:ascii="Calibri" w:hAnsi="Calibri" w:cs="Arial"/>
          <w:sz w:val="16"/>
          <w:szCs w:val="16"/>
        </w:rPr>
        <w:t xml:space="preserve">  </w:t>
      </w:r>
    </w:p>
    <w:p w14:paraId="21E641DF" w14:textId="77777777" w:rsidR="001A414D" w:rsidRPr="00F02B82" w:rsidRDefault="001A414D" w:rsidP="001A414D">
      <w:pPr>
        <w:ind w:left="142"/>
        <w:rPr>
          <w:rFonts w:ascii="Calibri" w:hAnsi="Calibri" w:cs="Arial"/>
          <w:sz w:val="16"/>
          <w:szCs w:val="16"/>
        </w:rPr>
      </w:pPr>
      <w:r w:rsidRPr="00F02B82">
        <w:rPr>
          <w:rFonts w:ascii="Calibri" w:hAnsi="Calibri" w:cs="Arial"/>
          <w:sz w:val="16"/>
          <w:szCs w:val="16"/>
        </w:rPr>
        <w:t xml:space="preserve">                  C. EDUARDO MOLINA CARDENAS</w:t>
      </w:r>
    </w:p>
    <w:p w14:paraId="1979BFC3" w14:textId="77777777" w:rsidR="001A414D" w:rsidRPr="00F02B82" w:rsidRDefault="001A414D" w:rsidP="001A414D">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6EBE54B5" w14:textId="77777777" w:rsidR="001A414D" w:rsidRPr="00F02B82" w:rsidRDefault="001A414D" w:rsidP="001A414D">
      <w:pPr>
        <w:ind w:firstLine="142"/>
        <w:rPr>
          <w:rFonts w:ascii="Calibri" w:hAnsi="Calibri" w:cs="Arial"/>
          <w:sz w:val="16"/>
          <w:szCs w:val="16"/>
        </w:rPr>
      </w:pPr>
    </w:p>
    <w:p w14:paraId="16C49ECA" w14:textId="77777777" w:rsidR="001A414D" w:rsidRPr="00F02B82" w:rsidRDefault="001A414D" w:rsidP="001A414D">
      <w:pPr>
        <w:jc w:val="center"/>
        <w:rPr>
          <w:rFonts w:ascii="Calibri" w:hAnsi="Calibri" w:cs="Arial"/>
          <w:sz w:val="16"/>
          <w:szCs w:val="16"/>
        </w:rPr>
      </w:pPr>
    </w:p>
    <w:p w14:paraId="100C68C1" w14:textId="77777777" w:rsidR="001A414D" w:rsidRPr="00F02B82" w:rsidRDefault="001A414D" w:rsidP="001A414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471B5E86" w14:textId="77777777" w:rsidR="001A414D" w:rsidRPr="00F02B82" w:rsidRDefault="001A414D" w:rsidP="001A414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A414D" w:rsidRPr="00F02B82" w14:paraId="5BEFE5EE" w14:textId="77777777" w:rsidTr="00A34211">
        <w:trPr>
          <w:jc w:val="center"/>
        </w:trPr>
        <w:tc>
          <w:tcPr>
            <w:tcW w:w="5688" w:type="dxa"/>
          </w:tcPr>
          <w:p w14:paraId="00060D2E" w14:textId="77777777" w:rsidR="001A414D" w:rsidRPr="00F02B82" w:rsidRDefault="001A414D" w:rsidP="00A34211">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033450AB" w14:textId="77777777" w:rsidR="001A414D" w:rsidRPr="00F02B82" w:rsidRDefault="001A414D" w:rsidP="00A34211">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14:paraId="09075105" w14:textId="77777777" w:rsidR="001A414D" w:rsidRPr="00F02B82" w:rsidRDefault="001A414D" w:rsidP="00A34211">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14:paraId="78BBE3FB" w14:textId="77777777" w:rsidR="001A414D" w:rsidRPr="00F02B82" w:rsidRDefault="001A414D" w:rsidP="00A34211">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5B26008C" w14:textId="77777777" w:rsidR="001A414D" w:rsidRPr="00F02B82" w:rsidRDefault="001A414D" w:rsidP="00A34211">
            <w:pPr>
              <w:jc w:val="center"/>
              <w:rPr>
                <w:rFonts w:ascii="Calibri" w:hAnsi="Calibri" w:cs="Arial"/>
                <w:sz w:val="16"/>
                <w:szCs w:val="16"/>
              </w:rPr>
            </w:pPr>
          </w:p>
        </w:tc>
      </w:tr>
    </w:tbl>
    <w:p w14:paraId="1D54CAF5" w14:textId="77777777" w:rsidR="001A414D" w:rsidRPr="00F02B82" w:rsidRDefault="001A414D" w:rsidP="001A414D">
      <w:pPr>
        <w:ind w:right="-5"/>
        <w:jc w:val="center"/>
        <w:rPr>
          <w:rFonts w:ascii="Calibri" w:hAnsi="Calibri"/>
          <w:sz w:val="16"/>
          <w:szCs w:val="16"/>
        </w:rPr>
      </w:pPr>
    </w:p>
    <w:p w14:paraId="58FAD745" w14:textId="77777777" w:rsidR="001A414D" w:rsidRPr="0011124C" w:rsidRDefault="001A414D" w:rsidP="001A414D">
      <w:pPr>
        <w:ind w:right="713"/>
        <w:jc w:val="center"/>
        <w:rPr>
          <w:rFonts w:ascii="Calibri" w:hAnsi="Calibri"/>
          <w:sz w:val="17"/>
          <w:szCs w:val="17"/>
        </w:rPr>
      </w:pPr>
    </w:p>
    <w:p w14:paraId="1FCD2014" w14:textId="1B546553" w:rsidR="001A414D" w:rsidRDefault="001A414D" w:rsidP="00C56827">
      <w:pPr>
        <w:pStyle w:val="Sangra2detindependiente"/>
        <w:ind w:left="0" w:right="-3"/>
        <w:rPr>
          <w:rFonts w:asciiTheme="minorHAnsi" w:hAnsiTheme="minorHAnsi"/>
          <w:b/>
          <w:bCs/>
          <w:i/>
        </w:rPr>
      </w:pPr>
    </w:p>
    <w:p w14:paraId="0FBFF4A0" w14:textId="52185EF0" w:rsidR="001A414D" w:rsidRDefault="001A414D" w:rsidP="00C56827">
      <w:pPr>
        <w:pStyle w:val="Sangra2detindependiente"/>
        <w:ind w:left="0" w:right="-3"/>
        <w:rPr>
          <w:rFonts w:asciiTheme="minorHAnsi" w:hAnsiTheme="minorHAnsi"/>
          <w:b/>
          <w:bCs/>
          <w:i/>
        </w:rPr>
      </w:pPr>
    </w:p>
    <w:p w14:paraId="0BFEFB9A" w14:textId="5006F153" w:rsidR="001A414D" w:rsidRDefault="001A414D" w:rsidP="00C56827">
      <w:pPr>
        <w:pStyle w:val="Sangra2detindependiente"/>
        <w:ind w:left="0" w:right="-3"/>
        <w:rPr>
          <w:rFonts w:asciiTheme="minorHAnsi" w:hAnsiTheme="minorHAnsi"/>
          <w:b/>
          <w:bCs/>
          <w:i/>
        </w:rPr>
      </w:pPr>
    </w:p>
    <w:p w14:paraId="3564E7B4" w14:textId="7B19A31A" w:rsidR="001A414D" w:rsidRDefault="001A414D" w:rsidP="00C56827">
      <w:pPr>
        <w:pStyle w:val="Sangra2detindependiente"/>
        <w:ind w:left="0" w:right="-3"/>
        <w:rPr>
          <w:rFonts w:asciiTheme="minorHAnsi" w:hAnsiTheme="minorHAnsi"/>
          <w:b/>
          <w:bCs/>
          <w:i/>
        </w:rPr>
      </w:pPr>
    </w:p>
    <w:p w14:paraId="21931DEC" w14:textId="23EFBBC8" w:rsidR="001A414D" w:rsidRDefault="001A414D" w:rsidP="00C56827">
      <w:pPr>
        <w:pStyle w:val="Sangra2detindependiente"/>
        <w:ind w:left="0" w:right="-3"/>
        <w:rPr>
          <w:rFonts w:asciiTheme="minorHAnsi" w:hAnsiTheme="minorHAnsi"/>
          <w:b/>
          <w:bCs/>
          <w:i/>
        </w:rPr>
      </w:pPr>
    </w:p>
    <w:p w14:paraId="168E4097" w14:textId="77777777" w:rsidR="001A414D" w:rsidRDefault="001A414D" w:rsidP="00C56827">
      <w:pPr>
        <w:pStyle w:val="Sangra2detindependiente"/>
        <w:ind w:left="0" w:right="-3"/>
        <w:rPr>
          <w:rFonts w:asciiTheme="minorHAnsi" w:hAnsiTheme="minorHAnsi"/>
          <w:b/>
          <w:bCs/>
          <w:i/>
        </w:rPr>
      </w:pPr>
    </w:p>
    <w:p w14:paraId="02B2763E" w14:textId="77777777" w:rsidR="00C56827" w:rsidRPr="00174D9C" w:rsidRDefault="00C56827" w:rsidP="00C5682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lastRenderedPageBreak/>
        <w:t>ANEXO 11</w:t>
      </w:r>
    </w:p>
    <w:p w14:paraId="136ED34F" w14:textId="77777777" w:rsidR="00C56827" w:rsidRPr="00174D9C" w:rsidRDefault="00C56827" w:rsidP="00C56827">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DAD4CAE" w14:textId="77777777" w:rsidR="00C56827" w:rsidRPr="00174D9C" w:rsidRDefault="00C56827" w:rsidP="00C56827">
      <w:pPr>
        <w:pStyle w:val="Default"/>
        <w:rPr>
          <w:rFonts w:ascii="Calibri" w:hAnsi="Calibri" w:cs="Calibri"/>
          <w:b/>
          <w:bCs/>
          <w:sz w:val="20"/>
          <w:szCs w:val="20"/>
        </w:rPr>
      </w:pPr>
    </w:p>
    <w:p w14:paraId="1C636490" w14:textId="77777777" w:rsidR="00C56827" w:rsidRPr="00174D9C" w:rsidRDefault="00C56827" w:rsidP="00C56827">
      <w:pPr>
        <w:pStyle w:val="Default"/>
        <w:rPr>
          <w:rFonts w:ascii="Calibri" w:hAnsi="Calibri" w:cs="Calibri"/>
          <w:b/>
          <w:bCs/>
          <w:sz w:val="20"/>
          <w:szCs w:val="20"/>
        </w:rPr>
      </w:pPr>
    </w:p>
    <w:p w14:paraId="2C15A861" w14:textId="77777777" w:rsidR="00C56827" w:rsidRPr="00D73198" w:rsidRDefault="00C56827" w:rsidP="00C56827">
      <w:pPr>
        <w:autoSpaceDE w:val="0"/>
        <w:autoSpaceDN w:val="0"/>
        <w:adjustRightInd w:val="0"/>
        <w:rPr>
          <w:rFonts w:ascii="Calibri" w:hAnsi="Calibri" w:cs="Calibri"/>
          <w:b/>
        </w:rPr>
      </w:pPr>
      <w:r>
        <w:rPr>
          <w:rFonts w:ascii="Calibri" w:hAnsi="Calibri" w:cs="Arial"/>
          <w:b/>
        </w:rPr>
        <w:t>LIC. VICENTE ARTURO LÓPEZ LIMÓN</w:t>
      </w:r>
    </w:p>
    <w:p w14:paraId="55E95054"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DIRECTOR ADMINISTRATIVO</w:t>
      </w:r>
    </w:p>
    <w:p w14:paraId="72BB7E1B"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SERVICIOS DE SALUD DE NUEVO LEÓN, O.P.D.</w:t>
      </w:r>
    </w:p>
    <w:p w14:paraId="1DE1B89D"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PRESENTE.</w:t>
      </w:r>
    </w:p>
    <w:p w14:paraId="77741A9A" w14:textId="77777777" w:rsidR="00C56827" w:rsidRPr="00174D9C" w:rsidRDefault="00C56827" w:rsidP="00C56827">
      <w:pPr>
        <w:pStyle w:val="Default"/>
        <w:rPr>
          <w:rFonts w:ascii="Calibri" w:hAnsi="Calibri" w:cs="Calibri"/>
          <w:sz w:val="20"/>
          <w:szCs w:val="20"/>
        </w:rPr>
      </w:pPr>
    </w:p>
    <w:p w14:paraId="3C2D6F4C" w14:textId="77777777" w:rsidR="00C56827" w:rsidRPr="00174D9C" w:rsidRDefault="00C56827" w:rsidP="00C56827">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6137912" w14:textId="77777777" w:rsidR="00C56827" w:rsidRPr="00174D9C" w:rsidRDefault="00C56827" w:rsidP="00C56827">
      <w:pPr>
        <w:pStyle w:val="Default"/>
        <w:rPr>
          <w:rFonts w:ascii="Calibri" w:hAnsi="Calibri" w:cs="Calibri"/>
          <w:sz w:val="20"/>
          <w:szCs w:val="20"/>
        </w:rPr>
      </w:pPr>
    </w:p>
    <w:p w14:paraId="241885CD" w14:textId="77777777" w:rsidR="00C56827" w:rsidRPr="00174D9C" w:rsidRDefault="00C56827" w:rsidP="00C56827">
      <w:pPr>
        <w:pStyle w:val="Default"/>
        <w:rPr>
          <w:rFonts w:ascii="Calibri" w:hAnsi="Calibri" w:cs="Calibri"/>
          <w:sz w:val="20"/>
          <w:szCs w:val="20"/>
        </w:rPr>
      </w:pPr>
    </w:p>
    <w:p w14:paraId="5BD1D047" w14:textId="0C5017FD" w:rsidR="00C56827" w:rsidRPr="00174D9C" w:rsidRDefault="00C56827" w:rsidP="00C56827">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proofErr w:type="gramStart"/>
      <w:r w:rsidRPr="00174D9C">
        <w:rPr>
          <w:rFonts w:ascii="Calibri" w:hAnsi="Calibri" w:cs="Calibri"/>
          <w:sz w:val="20"/>
          <w:szCs w:val="20"/>
        </w:rPr>
        <w:t>)_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3E44AE">
        <w:rPr>
          <w:rFonts w:ascii="Calibri" w:hAnsi="Calibri"/>
        </w:rPr>
        <w:t>Invitación Restringida Nacional</w:t>
      </w:r>
      <w:r w:rsidR="003E44AE" w:rsidRPr="00631D82">
        <w:rPr>
          <w:rFonts w:ascii="Calibri" w:hAnsi="Calibri"/>
        </w:rPr>
        <w:t xml:space="preserve"> </w:t>
      </w:r>
      <w:r w:rsidRPr="00174D9C">
        <w:rPr>
          <w:rFonts w:ascii="Calibri" w:hAnsi="Calibri" w:cs="Calibri"/>
          <w:b/>
          <w:bCs/>
          <w:sz w:val="20"/>
          <w:szCs w:val="20"/>
        </w:rPr>
        <w:t xml:space="preserve">No. </w:t>
      </w:r>
      <w:r w:rsidR="003E44AE">
        <w:rPr>
          <w:rFonts w:ascii="Calibri" w:hAnsi="Calibri" w:cs="Calibri"/>
          <w:b/>
          <w:bCs/>
          <w:sz w:val="20"/>
          <w:szCs w:val="20"/>
        </w:rPr>
        <w:t>__________________________</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302696" w14:textId="77777777" w:rsidR="00C56827" w:rsidRPr="00174D9C" w:rsidRDefault="00C56827" w:rsidP="00C56827">
      <w:pPr>
        <w:pStyle w:val="Default"/>
        <w:spacing w:line="360" w:lineRule="auto"/>
        <w:jc w:val="both"/>
        <w:rPr>
          <w:rFonts w:ascii="Calibri" w:hAnsi="Calibri" w:cs="Calibri"/>
          <w:sz w:val="20"/>
          <w:szCs w:val="20"/>
        </w:rPr>
      </w:pPr>
    </w:p>
    <w:p w14:paraId="21450676" w14:textId="77777777" w:rsidR="00C56827" w:rsidRPr="00174D9C" w:rsidRDefault="00C5682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01598A8" w14:textId="77777777" w:rsidR="00C56827" w:rsidRPr="00174D9C" w:rsidRDefault="00C56827" w:rsidP="00C56827">
      <w:pPr>
        <w:pStyle w:val="Default"/>
        <w:spacing w:line="360" w:lineRule="auto"/>
        <w:ind w:left="993" w:right="709"/>
        <w:jc w:val="both"/>
        <w:rPr>
          <w:rFonts w:ascii="Calibri" w:hAnsi="Calibri" w:cs="Calibri"/>
          <w:sz w:val="20"/>
          <w:szCs w:val="20"/>
        </w:rPr>
      </w:pPr>
    </w:p>
    <w:p w14:paraId="078E634A" w14:textId="77777777" w:rsidR="00C56827" w:rsidRPr="00174D9C" w:rsidRDefault="00C5682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7C83C3E7" w14:textId="77777777" w:rsidR="00C56827" w:rsidRPr="00174D9C" w:rsidRDefault="00C56827" w:rsidP="00C56827">
      <w:pPr>
        <w:pStyle w:val="Default"/>
        <w:spacing w:line="360" w:lineRule="auto"/>
        <w:ind w:left="993" w:right="709"/>
        <w:jc w:val="both"/>
        <w:rPr>
          <w:rFonts w:ascii="Calibri" w:hAnsi="Calibri" w:cs="Calibri"/>
          <w:sz w:val="20"/>
          <w:szCs w:val="20"/>
        </w:rPr>
      </w:pPr>
    </w:p>
    <w:p w14:paraId="65FF73B2" w14:textId="77777777" w:rsidR="00C56827" w:rsidRPr="00174D9C" w:rsidRDefault="00C5682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14065A65" w14:textId="77777777" w:rsidR="00C56827" w:rsidRPr="00174D9C" w:rsidRDefault="00C56827" w:rsidP="00C56827">
      <w:pPr>
        <w:pStyle w:val="Default"/>
        <w:jc w:val="both"/>
        <w:rPr>
          <w:rFonts w:ascii="Calibri" w:hAnsi="Calibri" w:cs="Calibri"/>
          <w:b/>
          <w:bCs/>
          <w:sz w:val="20"/>
          <w:szCs w:val="20"/>
        </w:rPr>
      </w:pPr>
    </w:p>
    <w:p w14:paraId="52C6894A" w14:textId="77777777" w:rsidR="00C56827" w:rsidRPr="00174D9C" w:rsidRDefault="00C56827" w:rsidP="00C56827">
      <w:pPr>
        <w:pStyle w:val="Default"/>
        <w:rPr>
          <w:rFonts w:ascii="Calibri" w:hAnsi="Calibri" w:cs="Calibri"/>
          <w:b/>
          <w:bCs/>
          <w:sz w:val="20"/>
          <w:szCs w:val="20"/>
        </w:rPr>
      </w:pPr>
    </w:p>
    <w:p w14:paraId="258DC95B" w14:textId="77777777" w:rsidR="00C56827" w:rsidRPr="00174D9C" w:rsidRDefault="00C56827" w:rsidP="00C56827">
      <w:pPr>
        <w:pStyle w:val="Default"/>
        <w:rPr>
          <w:rFonts w:ascii="Calibri" w:hAnsi="Calibri" w:cs="Calibri"/>
          <w:b/>
          <w:bCs/>
          <w:sz w:val="20"/>
          <w:szCs w:val="20"/>
        </w:rPr>
      </w:pPr>
    </w:p>
    <w:p w14:paraId="4B7269FF" w14:textId="77777777" w:rsidR="00C56827" w:rsidRPr="00174D9C" w:rsidRDefault="00C56827" w:rsidP="00C56827">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7F592F7A" w14:textId="77777777" w:rsidR="00C56827" w:rsidRPr="00174D9C" w:rsidRDefault="00C56827" w:rsidP="00C56827">
      <w:pPr>
        <w:autoSpaceDE w:val="0"/>
        <w:autoSpaceDN w:val="0"/>
        <w:adjustRightInd w:val="0"/>
        <w:jc w:val="center"/>
        <w:rPr>
          <w:rFonts w:ascii="Calibri" w:hAnsi="Calibri" w:cs="Calibri"/>
          <w:b/>
          <w:szCs w:val="22"/>
        </w:rPr>
      </w:pPr>
    </w:p>
    <w:p w14:paraId="1B7F6557" w14:textId="77777777" w:rsidR="00C56827" w:rsidRPr="00174D9C" w:rsidRDefault="00C56827" w:rsidP="00C56827">
      <w:pPr>
        <w:autoSpaceDE w:val="0"/>
        <w:autoSpaceDN w:val="0"/>
        <w:adjustRightInd w:val="0"/>
        <w:jc w:val="center"/>
        <w:rPr>
          <w:rFonts w:ascii="Calibri" w:hAnsi="Calibri" w:cs="Calibri"/>
          <w:b/>
          <w:szCs w:val="22"/>
        </w:rPr>
      </w:pPr>
    </w:p>
    <w:p w14:paraId="015F8490" w14:textId="77777777" w:rsidR="00C56827" w:rsidRPr="00174D9C" w:rsidRDefault="00C56827" w:rsidP="00C56827">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86D4681" w14:textId="77777777" w:rsidR="00C56827" w:rsidRDefault="00C56827" w:rsidP="00C56827">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ADFECEF" w14:textId="17D90AF5" w:rsidR="00295473" w:rsidRDefault="00295473" w:rsidP="00295473">
      <w:pPr>
        <w:tabs>
          <w:tab w:val="left" w:pos="5245"/>
          <w:tab w:val="left" w:pos="7655"/>
        </w:tabs>
        <w:ind w:right="-91"/>
        <w:rPr>
          <w:rFonts w:ascii="Calibri" w:hAnsi="Calibri" w:cs="Arial"/>
          <w:b/>
        </w:rPr>
      </w:pPr>
    </w:p>
    <w:p w14:paraId="345A279F" w14:textId="77777777" w:rsidR="00AE64BE" w:rsidRDefault="00AE64BE" w:rsidP="00295473">
      <w:pPr>
        <w:tabs>
          <w:tab w:val="left" w:pos="5245"/>
          <w:tab w:val="left" w:pos="7655"/>
        </w:tabs>
        <w:ind w:right="-91"/>
        <w:rPr>
          <w:rFonts w:ascii="Calibri" w:hAnsi="Calibri" w:cs="Arial"/>
          <w:b/>
        </w:rPr>
      </w:pPr>
    </w:p>
    <w:p w14:paraId="01AEBC48" w14:textId="77777777" w:rsidR="00AE64BE" w:rsidRDefault="00AE64BE" w:rsidP="00295473">
      <w:pPr>
        <w:tabs>
          <w:tab w:val="left" w:pos="5245"/>
          <w:tab w:val="left" w:pos="7655"/>
        </w:tabs>
        <w:ind w:right="-91"/>
        <w:rPr>
          <w:rFonts w:ascii="Calibri" w:hAnsi="Calibri" w:cs="Arial"/>
          <w:b/>
        </w:rPr>
      </w:pPr>
    </w:p>
    <w:p w14:paraId="7C8622BB" w14:textId="77777777" w:rsidR="00210D46" w:rsidRPr="00174D9C" w:rsidRDefault="00210D46" w:rsidP="00295473">
      <w:pPr>
        <w:tabs>
          <w:tab w:val="left" w:pos="5245"/>
          <w:tab w:val="left" w:pos="7655"/>
        </w:tabs>
        <w:ind w:right="-91"/>
        <w:rPr>
          <w:rFonts w:ascii="Calibri" w:hAnsi="Calibri" w:cs="Arial"/>
          <w:b/>
        </w:rPr>
      </w:pPr>
    </w:p>
    <w:p w14:paraId="1B913EBB" w14:textId="77777777" w:rsidR="00295473" w:rsidRPr="00174D9C" w:rsidRDefault="00295473" w:rsidP="002954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E203E5D" w14:textId="77777777" w:rsidR="00295473" w:rsidRPr="00174D9C" w:rsidRDefault="00295473" w:rsidP="00295473">
      <w:pPr>
        <w:pStyle w:val="Default"/>
        <w:jc w:val="both"/>
        <w:rPr>
          <w:rFonts w:ascii="Calibri" w:hAnsi="Calibri" w:cs="Calibri"/>
          <w:b/>
          <w:bCs/>
          <w:sz w:val="22"/>
          <w:szCs w:val="23"/>
        </w:rPr>
      </w:pPr>
    </w:p>
    <w:p w14:paraId="260532A1" w14:textId="77777777" w:rsidR="00295473" w:rsidRPr="00174D9C" w:rsidRDefault="00295473" w:rsidP="00295473">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07410D9" w14:textId="77777777" w:rsidR="00295473" w:rsidRPr="00174D9C" w:rsidRDefault="00295473" w:rsidP="00295473">
      <w:pPr>
        <w:pStyle w:val="Default"/>
        <w:rPr>
          <w:rFonts w:ascii="Calibri" w:hAnsi="Calibri" w:cs="Calibri"/>
          <w:i/>
          <w:iCs/>
          <w:sz w:val="20"/>
          <w:szCs w:val="22"/>
        </w:rPr>
      </w:pPr>
    </w:p>
    <w:p w14:paraId="6FB71DCF" w14:textId="3FC1A702" w:rsidR="00295473" w:rsidRPr="00174D9C" w:rsidRDefault="00295473" w:rsidP="00295473">
      <w:pPr>
        <w:pStyle w:val="Default"/>
        <w:jc w:val="both"/>
        <w:rPr>
          <w:rFonts w:ascii="Calibri" w:hAnsi="Calibri" w:cs="Calibri"/>
          <w:sz w:val="20"/>
          <w:szCs w:val="22"/>
        </w:rPr>
      </w:pPr>
      <w:r w:rsidRPr="00174D9C">
        <w:rPr>
          <w:rFonts w:ascii="Calibri" w:hAnsi="Calibri" w:cs="Calibri"/>
          <w:i/>
          <w:iCs/>
          <w:sz w:val="20"/>
          <w:szCs w:val="22"/>
        </w:rPr>
        <w:t xml:space="preserve">El </w:t>
      </w:r>
      <w:r w:rsidR="004F7FD5">
        <w:rPr>
          <w:rFonts w:ascii="Calibri" w:hAnsi="Calibri" w:cs="Calibri"/>
          <w:i/>
          <w:iCs/>
          <w:sz w:val="20"/>
          <w:szCs w:val="22"/>
        </w:rPr>
        <w:t>invitado</w:t>
      </w:r>
      <w:r w:rsidRPr="00174D9C">
        <w:rPr>
          <w:rFonts w:ascii="Calibri" w:hAnsi="Calibri" w:cs="Calibri"/>
          <w:i/>
          <w:iCs/>
          <w:sz w:val="20"/>
          <w:szCs w:val="22"/>
        </w:rPr>
        <w:t xml:space="preserve"> presentará este manifiesto bajo protesta de decir verdad, en el caso de que no presente el documento expedido por autoridad competente que determine su estratificación como MIPYME. </w:t>
      </w:r>
    </w:p>
    <w:p w14:paraId="5EFF8B41" w14:textId="77777777" w:rsidR="00295473" w:rsidRPr="00174D9C" w:rsidRDefault="00295473" w:rsidP="00295473">
      <w:pPr>
        <w:pStyle w:val="Default"/>
        <w:rPr>
          <w:rFonts w:ascii="Calibri" w:hAnsi="Calibri" w:cs="Calibri"/>
          <w:sz w:val="20"/>
          <w:szCs w:val="22"/>
        </w:rPr>
      </w:pPr>
    </w:p>
    <w:p w14:paraId="0C8E1C9A" w14:textId="77777777" w:rsidR="00295473" w:rsidRPr="00174D9C" w:rsidRDefault="00295473" w:rsidP="00295473">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42EBE735" w14:textId="77777777" w:rsidR="00295473" w:rsidRPr="00174D9C" w:rsidRDefault="00295473" w:rsidP="00295473">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6F11BCFC" w14:textId="77777777" w:rsidR="00295473" w:rsidRPr="00174D9C" w:rsidRDefault="00295473" w:rsidP="00295473">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68BFC7F" w14:textId="77777777" w:rsidR="00295473" w:rsidRPr="00174D9C" w:rsidRDefault="00295473" w:rsidP="00295473">
      <w:pPr>
        <w:spacing w:line="216" w:lineRule="exact"/>
        <w:ind w:firstLine="288"/>
        <w:jc w:val="both"/>
        <w:rPr>
          <w:rFonts w:ascii="Calibri" w:hAnsi="Calibri" w:cs="Calibri"/>
          <w:sz w:val="14"/>
          <w:szCs w:val="16"/>
          <w:lang w:val="es-MX"/>
        </w:rPr>
      </w:pPr>
    </w:p>
    <w:p w14:paraId="13624BD0" w14:textId="77777777" w:rsidR="00295473" w:rsidRPr="00174D9C" w:rsidRDefault="00295473" w:rsidP="00295473">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D031C77" w14:textId="77777777" w:rsidR="00295473" w:rsidRPr="00174D9C" w:rsidRDefault="00295473" w:rsidP="00295473">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95473" w:rsidRPr="00EF115D" w14:paraId="1A23D506" w14:textId="77777777" w:rsidTr="00F73BC7">
        <w:trPr>
          <w:trHeight w:val="96"/>
        </w:trPr>
        <w:tc>
          <w:tcPr>
            <w:tcW w:w="9639" w:type="dxa"/>
            <w:gridSpan w:val="5"/>
            <w:shd w:val="clear" w:color="auto" w:fill="00B0F0"/>
          </w:tcPr>
          <w:p w14:paraId="3B67DA05"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95473" w:rsidRPr="00EF115D" w14:paraId="2DF453A0" w14:textId="77777777" w:rsidTr="00F73BC7">
        <w:tc>
          <w:tcPr>
            <w:tcW w:w="1687" w:type="dxa"/>
            <w:shd w:val="clear" w:color="auto" w:fill="00B0F0"/>
          </w:tcPr>
          <w:p w14:paraId="6BB00D8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TAMAÑO</w:t>
            </w:r>
          </w:p>
          <w:p w14:paraId="5C04301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27B69F61"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SECTOR</w:t>
            </w:r>
          </w:p>
          <w:p w14:paraId="240D13B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24BA5EA0"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1CCCDF5E"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7AA1D84F"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95473" w:rsidRPr="00EF115D" w14:paraId="15B53C5A" w14:textId="77777777" w:rsidTr="00F73BC7">
        <w:tc>
          <w:tcPr>
            <w:tcW w:w="1687" w:type="dxa"/>
            <w:shd w:val="clear" w:color="auto" w:fill="00B0F0"/>
          </w:tcPr>
          <w:p w14:paraId="1138DD9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D99DA1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250CEAB"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1154AF1"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8E8CAB3"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4.6</w:t>
            </w:r>
          </w:p>
        </w:tc>
      </w:tr>
      <w:tr w:rsidR="00295473" w:rsidRPr="00EF115D" w14:paraId="7201BC73" w14:textId="77777777" w:rsidTr="00F73BC7">
        <w:tc>
          <w:tcPr>
            <w:tcW w:w="1687" w:type="dxa"/>
            <w:vMerge w:val="restart"/>
            <w:shd w:val="clear" w:color="auto" w:fill="00B0F0"/>
          </w:tcPr>
          <w:p w14:paraId="64D8FDF8" w14:textId="77777777" w:rsidR="00295473" w:rsidRPr="00174D9C" w:rsidRDefault="00295473" w:rsidP="00F73BC7">
            <w:pPr>
              <w:jc w:val="center"/>
              <w:rPr>
                <w:rFonts w:ascii="Calibri" w:hAnsi="Calibri" w:cs="Calibri"/>
                <w:sz w:val="2"/>
                <w:szCs w:val="4"/>
                <w:lang w:val="es-MX"/>
              </w:rPr>
            </w:pPr>
          </w:p>
          <w:p w14:paraId="7393F28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DCCF4C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D80D6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D86F35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D326962"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93</w:t>
            </w:r>
          </w:p>
        </w:tc>
      </w:tr>
      <w:tr w:rsidR="00295473" w:rsidRPr="00EF115D" w14:paraId="47371588" w14:textId="77777777" w:rsidTr="00F73BC7">
        <w:tc>
          <w:tcPr>
            <w:tcW w:w="1687" w:type="dxa"/>
            <w:vMerge/>
            <w:shd w:val="clear" w:color="auto" w:fill="00B0F0"/>
          </w:tcPr>
          <w:p w14:paraId="47A77E8A" w14:textId="77777777" w:rsidR="00295473" w:rsidRPr="00174D9C" w:rsidRDefault="00295473" w:rsidP="00F73BC7">
            <w:pPr>
              <w:jc w:val="center"/>
              <w:rPr>
                <w:rFonts w:ascii="Calibri" w:hAnsi="Calibri" w:cs="Calibri"/>
                <w:sz w:val="14"/>
                <w:szCs w:val="16"/>
                <w:lang w:val="es-MX"/>
              </w:rPr>
            </w:pPr>
          </w:p>
        </w:tc>
        <w:tc>
          <w:tcPr>
            <w:tcW w:w="1795" w:type="dxa"/>
          </w:tcPr>
          <w:p w14:paraId="7FAE4A3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5C62619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4546EBD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CD29F53"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95</w:t>
            </w:r>
          </w:p>
        </w:tc>
      </w:tr>
      <w:tr w:rsidR="00295473" w:rsidRPr="00EF115D" w14:paraId="4A4C951E" w14:textId="77777777" w:rsidTr="00F73BC7">
        <w:tc>
          <w:tcPr>
            <w:tcW w:w="1687" w:type="dxa"/>
            <w:vMerge w:val="restart"/>
            <w:shd w:val="clear" w:color="auto" w:fill="00B0F0"/>
          </w:tcPr>
          <w:p w14:paraId="2741EF34" w14:textId="77777777" w:rsidR="00295473" w:rsidRPr="00174D9C" w:rsidRDefault="00295473" w:rsidP="00F73BC7">
            <w:pPr>
              <w:jc w:val="center"/>
              <w:rPr>
                <w:rFonts w:ascii="Calibri" w:hAnsi="Calibri" w:cs="Calibri"/>
                <w:sz w:val="8"/>
                <w:szCs w:val="10"/>
                <w:lang w:val="es-MX"/>
              </w:rPr>
            </w:pPr>
          </w:p>
          <w:p w14:paraId="27826DD7" w14:textId="77777777" w:rsidR="00295473" w:rsidRPr="00174D9C" w:rsidRDefault="00295473" w:rsidP="00F73BC7">
            <w:pPr>
              <w:jc w:val="center"/>
              <w:rPr>
                <w:rFonts w:ascii="Calibri" w:hAnsi="Calibri" w:cs="Calibri"/>
                <w:sz w:val="8"/>
                <w:szCs w:val="10"/>
                <w:lang w:val="es-MX"/>
              </w:rPr>
            </w:pPr>
          </w:p>
          <w:p w14:paraId="51BCA3A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E00421"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90B4F7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1F53EA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871A17A"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235</w:t>
            </w:r>
          </w:p>
        </w:tc>
      </w:tr>
      <w:tr w:rsidR="00295473" w:rsidRPr="00EF115D" w14:paraId="215C9ED5" w14:textId="77777777" w:rsidTr="00F73BC7">
        <w:tc>
          <w:tcPr>
            <w:tcW w:w="1687" w:type="dxa"/>
            <w:vMerge/>
            <w:shd w:val="clear" w:color="auto" w:fill="00B0F0"/>
          </w:tcPr>
          <w:p w14:paraId="77018AE5" w14:textId="77777777" w:rsidR="00295473" w:rsidRPr="00174D9C" w:rsidRDefault="00295473" w:rsidP="00F73BC7">
            <w:pPr>
              <w:jc w:val="center"/>
              <w:rPr>
                <w:rFonts w:ascii="Calibri" w:hAnsi="Calibri" w:cs="Calibri"/>
                <w:sz w:val="14"/>
                <w:szCs w:val="16"/>
                <w:lang w:val="es-MX"/>
              </w:rPr>
            </w:pPr>
          </w:p>
        </w:tc>
        <w:tc>
          <w:tcPr>
            <w:tcW w:w="1795" w:type="dxa"/>
          </w:tcPr>
          <w:p w14:paraId="113A5BB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6DD644F"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65DE298" w14:textId="77777777" w:rsidR="00295473" w:rsidRPr="00174D9C" w:rsidRDefault="00295473" w:rsidP="00F73BC7">
            <w:pPr>
              <w:jc w:val="center"/>
              <w:rPr>
                <w:rFonts w:ascii="Calibri" w:hAnsi="Calibri" w:cs="Calibri"/>
                <w:sz w:val="14"/>
                <w:szCs w:val="16"/>
                <w:lang w:val="es-MX"/>
              </w:rPr>
            </w:pPr>
          </w:p>
        </w:tc>
        <w:tc>
          <w:tcPr>
            <w:tcW w:w="1701" w:type="dxa"/>
            <w:vMerge/>
          </w:tcPr>
          <w:p w14:paraId="0ACACE65" w14:textId="77777777" w:rsidR="00295473" w:rsidRPr="00174D9C" w:rsidRDefault="00295473" w:rsidP="00F73BC7">
            <w:pPr>
              <w:jc w:val="center"/>
              <w:rPr>
                <w:rFonts w:ascii="Calibri" w:hAnsi="Calibri" w:cs="Calibri"/>
                <w:sz w:val="14"/>
                <w:szCs w:val="16"/>
                <w:lang w:val="es-MX"/>
              </w:rPr>
            </w:pPr>
          </w:p>
        </w:tc>
      </w:tr>
      <w:tr w:rsidR="00295473" w:rsidRPr="00EF115D" w14:paraId="5EF87D27" w14:textId="77777777" w:rsidTr="00F73BC7">
        <w:tc>
          <w:tcPr>
            <w:tcW w:w="1687" w:type="dxa"/>
            <w:vMerge/>
            <w:shd w:val="clear" w:color="auto" w:fill="00B0F0"/>
          </w:tcPr>
          <w:p w14:paraId="7946164F" w14:textId="77777777" w:rsidR="00295473" w:rsidRPr="00174D9C" w:rsidRDefault="00295473" w:rsidP="00F73BC7">
            <w:pPr>
              <w:jc w:val="center"/>
              <w:rPr>
                <w:rFonts w:ascii="Calibri" w:hAnsi="Calibri" w:cs="Calibri"/>
                <w:sz w:val="14"/>
                <w:szCs w:val="16"/>
                <w:lang w:val="es-MX"/>
              </w:rPr>
            </w:pPr>
          </w:p>
        </w:tc>
        <w:tc>
          <w:tcPr>
            <w:tcW w:w="1795" w:type="dxa"/>
          </w:tcPr>
          <w:p w14:paraId="10D2D91A"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03DF6C6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D4F4AFF"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5FCD15B"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250</w:t>
            </w:r>
          </w:p>
        </w:tc>
      </w:tr>
    </w:tbl>
    <w:p w14:paraId="7DE62CFC" w14:textId="77777777" w:rsidR="00295473" w:rsidRPr="00174D9C" w:rsidRDefault="00295473" w:rsidP="00295473">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58CE5D" w14:textId="77777777" w:rsidR="00295473" w:rsidRPr="00174D9C" w:rsidRDefault="00295473" w:rsidP="00295473">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3F1815B" w14:textId="77777777" w:rsidR="00295473" w:rsidRPr="00174D9C" w:rsidRDefault="00295473" w:rsidP="00295473">
      <w:pPr>
        <w:spacing w:line="216" w:lineRule="exact"/>
        <w:jc w:val="both"/>
        <w:rPr>
          <w:rFonts w:ascii="Calibri" w:hAnsi="Calibri" w:cs="Calibri"/>
          <w:sz w:val="14"/>
          <w:szCs w:val="16"/>
          <w:lang w:val="es-MX"/>
        </w:rPr>
      </w:pPr>
    </w:p>
    <w:p w14:paraId="02FC430D" w14:textId="77777777" w:rsidR="00295473" w:rsidRPr="00174D9C" w:rsidRDefault="00295473">
      <w:pPr>
        <w:numPr>
          <w:ilvl w:val="0"/>
          <w:numId w:val="22"/>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2A4FCAD" w14:textId="77777777" w:rsidR="00295473" w:rsidRPr="00174D9C" w:rsidRDefault="00295473" w:rsidP="00295473">
      <w:pPr>
        <w:spacing w:line="216" w:lineRule="exact"/>
        <w:jc w:val="both"/>
        <w:rPr>
          <w:rFonts w:ascii="Calibri" w:hAnsi="Calibri" w:cs="Calibri"/>
          <w:sz w:val="14"/>
          <w:szCs w:val="16"/>
          <w:lang w:val="es-MX"/>
        </w:rPr>
      </w:pPr>
    </w:p>
    <w:p w14:paraId="2E7E401C" w14:textId="77777777" w:rsidR="00295473" w:rsidRPr="00174D9C" w:rsidRDefault="00295473" w:rsidP="00295473">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C6E32B0" w14:textId="77777777" w:rsidR="00295473" w:rsidRPr="009044A6" w:rsidRDefault="00295473" w:rsidP="00295473">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w:t>
      </w:r>
    </w:p>
    <w:p w14:paraId="6A9B4C79" w14:textId="77777777" w:rsidR="00295473" w:rsidRDefault="00295473" w:rsidP="00295473">
      <w:pPr>
        <w:spacing w:line="216" w:lineRule="exact"/>
        <w:rPr>
          <w:rFonts w:ascii="Calibri" w:hAnsi="Calibri" w:cs="Calibri"/>
          <w:b/>
          <w:szCs w:val="24"/>
          <w:lang w:val="es-MX"/>
        </w:rPr>
      </w:pPr>
    </w:p>
    <w:p w14:paraId="62D1A32F" w14:textId="77777777" w:rsidR="00295473" w:rsidRDefault="00295473" w:rsidP="00295473">
      <w:pPr>
        <w:spacing w:line="216" w:lineRule="exact"/>
        <w:jc w:val="center"/>
        <w:rPr>
          <w:rFonts w:ascii="Calibri" w:hAnsi="Calibri" w:cs="Calibri"/>
          <w:b/>
          <w:szCs w:val="24"/>
          <w:lang w:val="es-MX"/>
        </w:rPr>
      </w:pPr>
    </w:p>
    <w:p w14:paraId="6079376D" w14:textId="40EF55F2" w:rsidR="00295473" w:rsidRDefault="00295473" w:rsidP="00295473">
      <w:pPr>
        <w:spacing w:line="216" w:lineRule="exact"/>
        <w:rPr>
          <w:rFonts w:ascii="Calibri" w:hAnsi="Calibri" w:cs="Calibri"/>
          <w:b/>
          <w:szCs w:val="24"/>
          <w:lang w:val="es-MX"/>
        </w:rPr>
      </w:pPr>
    </w:p>
    <w:p w14:paraId="38C1020D" w14:textId="77777777" w:rsidR="00210D46" w:rsidRDefault="00210D46" w:rsidP="00295473">
      <w:pPr>
        <w:spacing w:line="216" w:lineRule="exact"/>
        <w:rPr>
          <w:rFonts w:ascii="Calibri" w:hAnsi="Calibri" w:cs="Calibri"/>
          <w:b/>
          <w:szCs w:val="24"/>
          <w:lang w:val="es-MX"/>
        </w:rPr>
      </w:pPr>
    </w:p>
    <w:p w14:paraId="25503168" w14:textId="77777777" w:rsidR="00295473" w:rsidRPr="00174D9C" w:rsidRDefault="00295473" w:rsidP="00295473">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95473" w:rsidRPr="00EF115D" w14:paraId="1EEEB2A6"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10843056" w14:textId="77777777" w:rsidR="00295473" w:rsidRPr="00174D9C" w:rsidRDefault="00295473" w:rsidP="00F73BC7">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3A3F06A5" w14:textId="77777777" w:rsidR="00295473" w:rsidRPr="00174D9C" w:rsidRDefault="00295473" w:rsidP="00F73BC7">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95473" w:rsidRPr="00EF115D" w14:paraId="75DBFB8B"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46484174"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D03CCFD"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95473" w:rsidRPr="00EF115D" w14:paraId="1D21B573"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134E0A72"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3F37023"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95473" w:rsidRPr="00EF115D" w14:paraId="788B32AA"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313AC23D"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63A603F"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95473" w:rsidRPr="00EF115D" w14:paraId="372D96BA"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0F23A589"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5924352"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95473" w:rsidRPr="00EF115D" w14:paraId="655AE4C8"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6AFC33A9"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856CF48"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95473" w:rsidRPr="00EF115D" w14:paraId="4FF14BF7"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6B07AE83"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0BEB9F9"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95473" w:rsidRPr="00EF115D" w14:paraId="4112A3D9"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76FC19A5"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070C3C1"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95473" w:rsidRPr="00EF115D" w14:paraId="22B1BF06" w14:textId="77777777" w:rsidTr="00F73BC7">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324826B"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AABFA65" w14:textId="77777777" w:rsidR="00295473" w:rsidRPr="00174D9C" w:rsidRDefault="00295473" w:rsidP="00F73BC7">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95473" w:rsidRPr="00EF115D" w14:paraId="1AD4A6B8"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17FA1ADB"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70E4F695"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95473" w:rsidRPr="00EF115D" w14:paraId="00818FFC"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6B0CAC98"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046358F"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95473" w:rsidRPr="00EF115D" w14:paraId="7EAED681"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057D72A5"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8A3CAFB" w14:textId="04DE629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 xml:space="preserve">ANOTAR EL NOMBRE Y FIRMA DEL REPRESENTANTE DE LA EMPRESA </w:t>
            </w:r>
            <w:r w:rsidR="004F7FD5">
              <w:rPr>
                <w:rFonts w:ascii="Calibri" w:hAnsi="Calibri" w:cs="Calibri"/>
                <w:sz w:val="12"/>
                <w:szCs w:val="16"/>
                <w:lang w:val="es-MX"/>
              </w:rPr>
              <w:t>INVITADO</w:t>
            </w:r>
            <w:r w:rsidRPr="00174D9C">
              <w:rPr>
                <w:rFonts w:ascii="Calibri" w:hAnsi="Calibri" w:cs="Calibri"/>
                <w:sz w:val="12"/>
                <w:szCs w:val="16"/>
                <w:lang w:val="es-MX"/>
              </w:rPr>
              <w:t>.</w:t>
            </w:r>
          </w:p>
        </w:tc>
      </w:tr>
    </w:tbl>
    <w:p w14:paraId="6ACFF325" w14:textId="5574883F" w:rsidR="002F5444" w:rsidRDefault="00295473" w:rsidP="00295473">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F0ABA">
        <w:rPr>
          <w:rFonts w:ascii="Calibri" w:hAnsi="Calibri"/>
          <w:b/>
        </w:rPr>
        <w:lastRenderedPageBreak/>
        <w:t>ANEXO 13</w:t>
      </w:r>
    </w:p>
    <w:p w14:paraId="729BC71A" w14:textId="46D3FE85" w:rsidR="00295473" w:rsidRDefault="00295473" w:rsidP="00295473">
      <w:pPr>
        <w:rPr>
          <w:rFonts w:ascii="Calibri" w:hAnsi="Calibri"/>
        </w:rPr>
      </w:pPr>
    </w:p>
    <w:p w14:paraId="46B8CD28" w14:textId="77777777" w:rsidR="00F452D7" w:rsidRPr="00AA0B61" w:rsidRDefault="00F452D7" w:rsidP="00F452D7">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AA343BC" w14:textId="6D9677FF" w:rsidR="00F452D7" w:rsidRPr="00AA0B61" w:rsidRDefault="003E44AE" w:rsidP="00F452D7">
      <w:pPr>
        <w:pStyle w:val="Default"/>
        <w:jc w:val="center"/>
        <w:rPr>
          <w:rFonts w:ascii="Calibri" w:hAnsi="Calibri"/>
          <w:b/>
          <w:bCs/>
          <w:color w:val="548DD4"/>
          <w:sz w:val="20"/>
          <w:szCs w:val="20"/>
        </w:rPr>
      </w:pPr>
      <w:r w:rsidRPr="003E44AE">
        <w:rPr>
          <w:rFonts w:ascii="Calibri" w:hAnsi="Calibri"/>
          <w:b/>
          <w:bCs/>
          <w:sz w:val="20"/>
          <w:szCs w:val="20"/>
        </w:rPr>
        <w:t>Invitación Restringida Nacional</w:t>
      </w:r>
      <w:r w:rsidRPr="00631D82">
        <w:rPr>
          <w:rFonts w:ascii="Calibri" w:hAnsi="Calibri"/>
        </w:rPr>
        <w:t xml:space="preserve"> </w:t>
      </w:r>
      <w:r w:rsidR="00F452D7" w:rsidRPr="002C0E71">
        <w:rPr>
          <w:rFonts w:ascii="Calibri" w:hAnsi="Calibri"/>
          <w:b/>
          <w:bCs/>
          <w:sz w:val="20"/>
          <w:szCs w:val="20"/>
        </w:rPr>
        <w:t xml:space="preserve">No. </w:t>
      </w:r>
      <w:r>
        <w:rPr>
          <w:rFonts w:ascii="Calibri" w:hAnsi="Calibri"/>
          <w:b/>
          <w:bCs/>
          <w:sz w:val="20"/>
          <w:szCs w:val="20"/>
        </w:rPr>
        <w:t>INV-SSNL-00</w:t>
      </w:r>
      <w:r w:rsidR="00FB76D4">
        <w:rPr>
          <w:rFonts w:ascii="Calibri" w:hAnsi="Calibri"/>
          <w:b/>
          <w:bCs/>
          <w:sz w:val="20"/>
          <w:szCs w:val="20"/>
        </w:rPr>
        <w:t>2</w:t>
      </w:r>
      <w:r w:rsidR="00F452D7">
        <w:rPr>
          <w:rFonts w:ascii="Calibri" w:hAnsi="Calibri"/>
          <w:b/>
          <w:bCs/>
          <w:sz w:val="20"/>
          <w:szCs w:val="20"/>
        </w:rPr>
        <w:t>-2022</w:t>
      </w:r>
      <w:r w:rsidR="00F452D7" w:rsidRPr="00AA0B61">
        <w:rPr>
          <w:rFonts w:ascii="Calibri" w:hAnsi="Calibri"/>
          <w:b/>
          <w:bCs/>
          <w:sz w:val="20"/>
          <w:szCs w:val="20"/>
        </w:rPr>
        <w:t xml:space="preserve"> </w:t>
      </w:r>
    </w:p>
    <w:p w14:paraId="246A52B9" w14:textId="77777777" w:rsidR="00F452D7" w:rsidRDefault="00F452D7" w:rsidP="00F452D7">
      <w:pPr>
        <w:pStyle w:val="Default"/>
        <w:rPr>
          <w:rFonts w:ascii="Calibri" w:hAnsi="Calibri"/>
          <w:b/>
          <w:bCs/>
          <w:sz w:val="20"/>
          <w:szCs w:val="20"/>
        </w:rPr>
      </w:pPr>
    </w:p>
    <w:p w14:paraId="1DF44B5E" w14:textId="54D4D61D" w:rsidR="00F452D7" w:rsidRDefault="00F452D7" w:rsidP="00F452D7">
      <w:pPr>
        <w:pStyle w:val="Default"/>
        <w:rPr>
          <w:rFonts w:ascii="Calibri" w:hAnsi="Calibri"/>
          <w:b/>
          <w:bCs/>
          <w:sz w:val="20"/>
          <w:szCs w:val="20"/>
        </w:rPr>
      </w:pPr>
      <w:r w:rsidRPr="00AA0B61">
        <w:rPr>
          <w:rFonts w:ascii="Calibri" w:hAnsi="Calibri"/>
          <w:b/>
          <w:bCs/>
          <w:sz w:val="20"/>
          <w:szCs w:val="20"/>
        </w:rPr>
        <w:t xml:space="preserve">Nombre del </w:t>
      </w:r>
      <w:r w:rsidR="004F7FD5">
        <w:rPr>
          <w:rFonts w:ascii="Calibri" w:hAnsi="Calibri"/>
          <w:b/>
          <w:bCs/>
          <w:sz w:val="20"/>
          <w:szCs w:val="20"/>
        </w:rPr>
        <w:t>invitado</w:t>
      </w:r>
      <w:r w:rsidRPr="00AA0B61">
        <w:rPr>
          <w:rFonts w:ascii="Calibri" w:hAnsi="Calibri"/>
          <w:b/>
          <w:bCs/>
          <w:sz w:val="20"/>
          <w:szCs w:val="20"/>
        </w:rPr>
        <w:t>: ___________________________________________________________</w:t>
      </w:r>
    </w:p>
    <w:p w14:paraId="193051D8" w14:textId="77777777" w:rsidR="00576F69" w:rsidRDefault="00576F69" w:rsidP="00F452D7">
      <w:pPr>
        <w:pStyle w:val="Default"/>
        <w:rPr>
          <w:rFonts w:ascii="Calibri" w:hAnsi="Calibri"/>
          <w:b/>
          <w:bCs/>
          <w:sz w:val="20"/>
          <w:szCs w:val="20"/>
        </w:rPr>
      </w:pPr>
    </w:p>
    <w:tbl>
      <w:tblPr>
        <w:tblW w:w="10909" w:type="dxa"/>
        <w:tblCellMar>
          <w:left w:w="70" w:type="dxa"/>
          <w:right w:w="70" w:type="dxa"/>
        </w:tblCellMar>
        <w:tblLook w:val="04A0" w:firstRow="1" w:lastRow="0" w:firstColumn="1" w:lastColumn="0" w:noHBand="0" w:noVBand="1"/>
      </w:tblPr>
      <w:tblGrid>
        <w:gridCol w:w="6941"/>
        <w:gridCol w:w="1275"/>
        <w:gridCol w:w="1134"/>
        <w:gridCol w:w="1559"/>
      </w:tblGrid>
      <w:tr w:rsidR="002C072C" w:rsidRPr="002C072C" w14:paraId="0680F3FD" w14:textId="77777777" w:rsidTr="002C072C">
        <w:trPr>
          <w:trHeight w:val="450"/>
        </w:trPr>
        <w:tc>
          <w:tcPr>
            <w:tcW w:w="694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126B1C3" w14:textId="77777777" w:rsidR="002C072C" w:rsidRPr="002C072C" w:rsidRDefault="002C072C" w:rsidP="002C072C">
            <w:pPr>
              <w:jc w:val="center"/>
              <w:rPr>
                <w:rFonts w:ascii="Calibri" w:hAnsi="Calibri"/>
                <w:b/>
                <w:bCs/>
                <w:color w:val="000000"/>
                <w:sz w:val="16"/>
                <w:szCs w:val="16"/>
                <w:lang w:val="es-MX" w:eastAsia="es-MX"/>
              </w:rPr>
            </w:pPr>
            <w:r w:rsidRPr="002C072C">
              <w:rPr>
                <w:rFonts w:ascii="Calibri" w:hAnsi="Calibri"/>
                <w:b/>
                <w:bCs/>
                <w:color w:val="000000"/>
                <w:sz w:val="16"/>
                <w:szCs w:val="16"/>
                <w:lang w:val="es-MX" w:eastAsia="es-MX"/>
              </w:rPr>
              <w:t>DOCUMENTO</w:t>
            </w:r>
          </w:p>
        </w:tc>
        <w:tc>
          <w:tcPr>
            <w:tcW w:w="2409" w:type="dxa"/>
            <w:gridSpan w:val="2"/>
            <w:tcBorders>
              <w:top w:val="single" w:sz="4" w:space="0" w:color="auto"/>
              <w:left w:val="nil"/>
              <w:bottom w:val="single" w:sz="4" w:space="0" w:color="auto"/>
              <w:right w:val="single" w:sz="4" w:space="0" w:color="auto"/>
            </w:tcBorders>
            <w:shd w:val="clear" w:color="000000" w:fill="00B0F0"/>
            <w:vAlign w:val="center"/>
            <w:hideMark/>
          </w:tcPr>
          <w:p w14:paraId="047E53B2" w14:textId="77777777" w:rsidR="002C072C" w:rsidRPr="002C072C" w:rsidRDefault="002C072C" w:rsidP="002C072C">
            <w:pPr>
              <w:jc w:val="center"/>
              <w:rPr>
                <w:rFonts w:ascii="Calibri" w:hAnsi="Calibri"/>
                <w:b/>
                <w:bCs/>
                <w:color w:val="000000"/>
                <w:sz w:val="16"/>
                <w:szCs w:val="16"/>
                <w:lang w:val="es-MX" w:eastAsia="es-MX"/>
              </w:rPr>
            </w:pPr>
            <w:r w:rsidRPr="002C072C">
              <w:rPr>
                <w:rFonts w:ascii="Calibri" w:hAnsi="Calibri"/>
                <w:b/>
                <w:bCs/>
                <w:color w:val="000000"/>
                <w:sz w:val="16"/>
                <w:szCs w:val="16"/>
                <w:lang w:val="es-MX" w:eastAsia="es-MX"/>
              </w:rPr>
              <w:t>ENTREGA</w:t>
            </w:r>
          </w:p>
        </w:tc>
        <w:tc>
          <w:tcPr>
            <w:tcW w:w="1559" w:type="dxa"/>
            <w:tcBorders>
              <w:top w:val="single" w:sz="4" w:space="0" w:color="auto"/>
              <w:left w:val="nil"/>
              <w:bottom w:val="single" w:sz="4" w:space="0" w:color="auto"/>
              <w:right w:val="single" w:sz="4" w:space="0" w:color="auto"/>
            </w:tcBorders>
            <w:shd w:val="clear" w:color="000000" w:fill="00B0F0"/>
            <w:vAlign w:val="center"/>
            <w:hideMark/>
          </w:tcPr>
          <w:p w14:paraId="7D5D7C92" w14:textId="77777777" w:rsidR="002C072C" w:rsidRPr="002C072C" w:rsidRDefault="002C072C" w:rsidP="002C072C">
            <w:pPr>
              <w:jc w:val="center"/>
              <w:rPr>
                <w:rFonts w:ascii="Calibri" w:hAnsi="Calibri"/>
                <w:b/>
                <w:bCs/>
                <w:color w:val="000000"/>
                <w:sz w:val="16"/>
                <w:szCs w:val="16"/>
                <w:lang w:val="es-MX" w:eastAsia="es-MX"/>
              </w:rPr>
            </w:pPr>
            <w:r w:rsidRPr="002C072C">
              <w:rPr>
                <w:rFonts w:ascii="Calibri" w:hAnsi="Calibri"/>
                <w:b/>
                <w:bCs/>
                <w:color w:val="000000"/>
                <w:sz w:val="16"/>
                <w:szCs w:val="16"/>
                <w:lang w:val="es-MX" w:eastAsia="es-MX"/>
              </w:rPr>
              <w:t>OBSERVACIONES</w:t>
            </w:r>
          </w:p>
        </w:tc>
      </w:tr>
      <w:tr w:rsidR="002C072C" w:rsidRPr="002C072C" w14:paraId="09A97C5B" w14:textId="77777777" w:rsidTr="002C072C">
        <w:trPr>
          <w:trHeight w:val="7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1C1CE9A2"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 xml:space="preserve">1.       </w:t>
            </w:r>
            <w:r w:rsidRPr="002C072C">
              <w:rPr>
                <w:rFonts w:ascii="Calibri" w:hAnsi="Calibri"/>
                <w:b/>
                <w:bCs/>
                <w:color w:val="000000"/>
                <w:sz w:val="16"/>
                <w:szCs w:val="16"/>
                <w:lang w:eastAsia="es-MX"/>
              </w:rPr>
              <w:t>ANEXO 13.</w:t>
            </w:r>
            <w:r w:rsidRPr="002C072C">
              <w:rPr>
                <w:rFonts w:ascii="Calibri" w:hAnsi="Calibri"/>
                <w:color w:val="000000"/>
                <w:sz w:val="16"/>
                <w:szCs w:val="16"/>
                <w:lang w:eastAsia="es-MX"/>
              </w:rPr>
              <w:t xml:space="preserve"> Cédula de entrega de documentos.</w:t>
            </w:r>
          </w:p>
        </w:tc>
        <w:tc>
          <w:tcPr>
            <w:tcW w:w="1275" w:type="dxa"/>
            <w:tcBorders>
              <w:top w:val="nil"/>
              <w:left w:val="nil"/>
              <w:bottom w:val="single" w:sz="4" w:space="0" w:color="auto"/>
              <w:right w:val="single" w:sz="4" w:space="0" w:color="auto"/>
            </w:tcBorders>
            <w:shd w:val="clear" w:color="auto" w:fill="auto"/>
            <w:vAlign w:val="center"/>
            <w:hideMark/>
          </w:tcPr>
          <w:p w14:paraId="1C3BB296"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393EE9F4"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3DA1F7BA"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036F8A4C"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4614641C"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1275" w:type="dxa"/>
            <w:tcBorders>
              <w:top w:val="nil"/>
              <w:left w:val="nil"/>
              <w:bottom w:val="single" w:sz="4" w:space="0" w:color="auto"/>
              <w:right w:val="single" w:sz="4" w:space="0" w:color="auto"/>
            </w:tcBorders>
            <w:shd w:val="clear" w:color="auto" w:fill="auto"/>
            <w:vAlign w:val="center"/>
            <w:hideMark/>
          </w:tcPr>
          <w:p w14:paraId="175150BA"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2592BF25"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09BBC48A"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153E8F8F"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691946DF"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3.       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en prestación de servicios relacionados a la presente convocatoria.</w:t>
            </w:r>
          </w:p>
        </w:tc>
        <w:tc>
          <w:tcPr>
            <w:tcW w:w="1275" w:type="dxa"/>
            <w:tcBorders>
              <w:top w:val="nil"/>
              <w:left w:val="nil"/>
              <w:bottom w:val="single" w:sz="4" w:space="0" w:color="auto"/>
              <w:right w:val="single" w:sz="4" w:space="0" w:color="auto"/>
            </w:tcBorders>
            <w:shd w:val="clear" w:color="auto" w:fill="auto"/>
            <w:vAlign w:val="center"/>
            <w:hideMark/>
          </w:tcPr>
          <w:p w14:paraId="09C0BADF"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41CDB908"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0C402E58"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69C13BE4" w14:textId="77777777" w:rsidTr="002C072C">
        <w:trPr>
          <w:trHeight w:val="7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1C160D29"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 xml:space="preserve">4.       </w:t>
            </w:r>
            <w:r w:rsidRPr="002C072C">
              <w:rPr>
                <w:rFonts w:ascii="Calibri" w:hAnsi="Calibri"/>
                <w:b/>
                <w:bCs/>
                <w:color w:val="000000"/>
                <w:sz w:val="16"/>
                <w:szCs w:val="16"/>
                <w:lang w:eastAsia="es-MX"/>
              </w:rPr>
              <w:t>ANEXO 2</w:t>
            </w:r>
            <w:r w:rsidRPr="002C072C">
              <w:rPr>
                <w:rFonts w:ascii="Calibri" w:hAnsi="Calibri"/>
                <w:color w:val="000000"/>
                <w:sz w:val="16"/>
                <w:szCs w:val="16"/>
                <w:lang w:eastAsia="es-MX"/>
              </w:rPr>
              <w:t xml:space="preserve">. Propuesta Técnica conforme al formato del anexo 2 de las presentes bases. </w:t>
            </w:r>
          </w:p>
        </w:tc>
        <w:tc>
          <w:tcPr>
            <w:tcW w:w="1275" w:type="dxa"/>
            <w:tcBorders>
              <w:top w:val="nil"/>
              <w:left w:val="nil"/>
              <w:bottom w:val="single" w:sz="4" w:space="0" w:color="auto"/>
              <w:right w:val="single" w:sz="4" w:space="0" w:color="auto"/>
            </w:tcBorders>
            <w:shd w:val="clear" w:color="auto" w:fill="auto"/>
            <w:vAlign w:val="center"/>
            <w:hideMark/>
          </w:tcPr>
          <w:p w14:paraId="150397D1"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45E3F010"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547D660F"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622D8BC8"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35238FFE"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5.       Carta eximiendo a la convocante de cualquier responsabilidad laboral, física y de seguridad social que al respecto pudiera existir por la contratación del servicio de que se trata.</w:t>
            </w:r>
          </w:p>
        </w:tc>
        <w:tc>
          <w:tcPr>
            <w:tcW w:w="1275" w:type="dxa"/>
            <w:tcBorders>
              <w:top w:val="nil"/>
              <w:left w:val="nil"/>
              <w:bottom w:val="single" w:sz="4" w:space="0" w:color="auto"/>
              <w:right w:val="single" w:sz="4" w:space="0" w:color="auto"/>
            </w:tcBorders>
            <w:shd w:val="clear" w:color="auto" w:fill="auto"/>
            <w:vAlign w:val="center"/>
            <w:hideMark/>
          </w:tcPr>
          <w:p w14:paraId="3057C7E9"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329CF7CF"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4ADB8296"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6B4042E0"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085868F4"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6.       Carta en la que manifieste que cuenta con la capacidad suficiente para prestar el servicio objeto de este concurso y de cumplir con las condiciones solicitadas en el punto 1.7 de las presentes bases.</w:t>
            </w:r>
          </w:p>
        </w:tc>
        <w:tc>
          <w:tcPr>
            <w:tcW w:w="1275" w:type="dxa"/>
            <w:tcBorders>
              <w:top w:val="nil"/>
              <w:left w:val="nil"/>
              <w:bottom w:val="single" w:sz="4" w:space="0" w:color="auto"/>
              <w:right w:val="single" w:sz="4" w:space="0" w:color="auto"/>
            </w:tcBorders>
            <w:shd w:val="clear" w:color="auto" w:fill="auto"/>
            <w:vAlign w:val="center"/>
            <w:hideMark/>
          </w:tcPr>
          <w:p w14:paraId="42BEFE54"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342FC45E"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278D1A8C"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735FD8B1"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1B52794C"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7.       Escrito bajo protesta de decir verdad de que todos los conductores que se asignen a la prestación del servicio objeto de la presente licitación deberán contar con licencias de conducir y que la Convocante podrá solicitar a los choferes que exhiban su licencia en cualquier momento durante la vigencia del contrato.</w:t>
            </w:r>
          </w:p>
        </w:tc>
        <w:tc>
          <w:tcPr>
            <w:tcW w:w="1275" w:type="dxa"/>
            <w:tcBorders>
              <w:top w:val="nil"/>
              <w:left w:val="nil"/>
              <w:bottom w:val="single" w:sz="4" w:space="0" w:color="auto"/>
              <w:right w:val="single" w:sz="4" w:space="0" w:color="auto"/>
            </w:tcBorders>
            <w:shd w:val="clear" w:color="auto" w:fill="auto"/>
            <w:vAlign w:val="center"/>
            <w:hideMark/>
          </w:tcPr>
          <w:p w14:paraId="46041E11"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27025AA1"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205B8DE9"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18D2AE05"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3F08EF38"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8.       Escrito bajo protesta de decir verdad de que todos los vehículos que se asignen a la prestación del servicio objeto de la presente licitación deberán contar con placas y tarjeta de circulación de servicio de transporte de personal vigentes y que la Convocante podrá solicitar que se presenten Copias de las Tarjetas de Circulación de los vehículos en cualquier momento durante la vigencia del contrato.</w:t>
            </w:r>
          </w:p>
        </w:tc>
        <w:tc>
          <w:tcPr>
            <w:tcW w:w="1275" w:type="dxa"/>
            <w:tcBorders>
              <w:top w:val="nil"/>
              <w:left w:val="nil"/>
              <w:bottom w:val="single" w:sz="4" w:space="0" w:color="auto"/>
              <w:right w:val="single" w:sz="4" w:space="0" w:color="auto"/>
            </w:tcBorders>
            <w:shd w:val="clear" w:color="auto" w:fill="auto"/>
            <w:vAlign w:val="center"/>
            <w:hideMark/>
          </w:tcPr>
          <w:p w14:paraId="54CE06FE"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7EEF1B55"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35F87CA6"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23866963"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656AB4C1"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9.       Carta bajo de protesta de decir verdad donde haga constar que cuenta con la capacidad de distribución, organización, personal necesario y elementos propios debidamente calificados para proporcionar el servicio objeto de este concurso y consecuentemente en ningún momento la Convocante se considerará como intermediario de dicho personal.</w:t>
            </w:r>
          </w:p>
        </w:tc>
        <w:tc>
          <w:tcPr>
            <w:tcW w:w="1275" w:type="dxa"/>
            <w:tcBorders>
              <w:top w:val="nil"/>
              <w:left w:val="nil"/>
              <w:bottom w:val="single" w:sz="4" w:space="0" w:color="auto"/>
              <w:right w:val="single" w:sz="4" w:space="0" w:color="auto"/>
            </w:tcBorders>
            <w:shd w:val="clear" w:color="auto" w:fill="auto"/>
            <w:vAlign w:val="center"/>
            <w:hideMark/>
          </w:tcPr>
          <w:p w14:paraId="49A54021"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639A2108"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2AF21117"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441A8ED1"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7685C01F"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10.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1275" w:type="dxa"/>
            <w:tcBorders>
              <w:top w:val="nil"/>
              <w:left w:val="nil"/>
              <w:bottom w:val="single" w:sz="4" w:space="0" w:color="auto"/>
              <w:right w:val="single" w:sz="4" w:space="0" w:color="auto"/>
            </w:tcBorders>
            <w:shd w:val="clear" w:color="auto" w:fill="auto"/>
            <w:vAlign w:val="center"/>
            <w:hideMark/>
          </w:tcPr>
          <w:p w14:paraId="04285835"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1ACC8EF2"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34949B67"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0E5273E6"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49E5BDF1"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11.    Carta de manifiesto bajo protesta de decir verdad, que el servicio y bienes que ofertan cumplen y reúnen todos los requisitos de la legislación vigente.</w:t>
            </w:r>
          </w:p>
        </w:tc>
        <w:tc>
          <w:tcPr>
            <w:tcW w:w="1275" w:type="dxa"/>
            <w:tcBorders>
              <w:top w:val="nil"/>
              <w:left w:val="nil"/>
              <w:bottom w:val="single" w:sz="4" w:space="0" w:color="auto"/>
              <w:right w:val="single" w:sz="4" w:space="0" w:color="auto"/>
            </w:tcBorders>
            <w:shd w:val="clear" w:color="auto" w:fill="auto"/>
            <w:vAlign w:val="center"/>
            <w:hideMark/>
          </w:tcPr>
          <w:p w14:paraId="0DB4B479"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687C4B57"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03632A17"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53FC9522"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0C34F33C"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 xml:space="preserve">12.    Detallar el (los) nombre (s) y teléfono (s) de oficina y celular (es) del personal que atenderá las solicitudes de servicio. </w:t>
            </w:r>
          </w:p>
        </w:tc>
        <w:tc>
          <w:tcPr>
            <w:tcW w:w="1275" w:type="dxa"/>
            <w:tcBorders>
              <w:top w:val="nil"/>
              <w:left w:val="nil"/>
              <w:bottom w:val="single" w:sz="4" w:space="0" w:color="auto"/>
              <w:right w:val="single" w:sz="4" w:space="0" w:color="auto"/>
            </w:tcBorders>
            <w:shd w:val="clear" w:color="auto" w:fill="auto"/>
            <w:vAlign w:val="center"/>
            <w:hideMark/>
          </w:tcPr>
          <w:p w14:paraId="6663EC82"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22751B68"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01A93901"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7E5DF935"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1BF214EB"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 xml:space="preserve">13.   Cd o USB con el total de los documentos incluidos en el sobre técnico en formato </w:t>
            </w:r>
            <w:proofErr w:type="spellStart"/>
            <w:r w:rsidRPr="002C072C">
              <w:rPr>
                <w:rFonts w:ascii="Calibri" w:hAnsi="Calibri"/>
                <w:color w:val="000000"/>
                <w:sz w:val="16"/>
                <w:szCs w:val="16"/>
                <w:lang w:eastAsia="es-MX"/>
              </w:rPr>
              <w:t>pdf</w:t>
            </w:r>
            <w:proofErr w:type="spellEnd"/>
            <w:r w:rsidRPr="002C072C">
              <w:rPr>
                <w:rFonts w:ascii="Calibri" w:hAnsi="Calibri"/>
                <w:color w:val="000000"/>
                <w:sz w:val="16"/>
                <w:szCs w:val="16"/>
                <w:lang w:eastAsia="es-MX"/>
              </w:rPr>
              <w:t xml:space="preserve">, </w:t>
            </w:r>
            <w:proofErr w:type="spellStart"/>
            <w:r w:rsidRPr="002C072C">
              <w:rPr>
                <w:rFonts w:ascii="Calibri" w:hAnsi="Calibri"/>
                <w:color w:val="000000"/>
                <w:sz w:val="16"/>
                <w:szCs w:val="16"/>
                <w:lang w:eastAsia="es-MX"/>
              </w:rPr>
              <w:t>word</w:t>
            </w:r>
            <w:proofErr w:type="spellEnd"/>
            <w:r w:rsidRPr="002C072C">
              <w:rPr>
                <w:rFonts w:ascii="Calibri" w:hAnsi="Calibri"/>
                <w:color w:val="000000"/>
                <w:sz w:val="16"/>
                <w:szCs w:val="16"/>
                <w:lang w:eastAsia="es-MX"/>
              </w:rPr>
              <w:t xml:space="preserve"> o </w:t>
            </w:r>
            <w:proofErr w:type="spellStart"/>
            <w:r w:rsidRPr="002C072C">
              <w:rPr>
                <w:rFonts w:ascii="Calibri" w:hAnsi="Calibri"/>
                <w:color w:val="000000"/>
                <w:sz w:val="16"/>
                <w:szCs w:val="16"/>
                <w:lang w:eastAsia="es-MX"/>
              </w:rPr>
              <w:t>excel</w:t>
            </w:r>
            <w:proofErr w:type="spellEnd"/>
            <w:r w:rsidRPr="002C072C">
              <w:rPr>
                <w:rFonts w:ascii="Calibri" w:hAnsi="Calibri"/>
                <w:color w:val="000000"/>
                <w:sz w:val="16"/>
                <w:szCs w:val="16"/>
                <w:lang w:eastAsia="es-MX"/>
              </w:rPr>
              <w:t xml:space="preserve"> únicamente para agilizar la conducción y desarrollo del evento.</w:t>
            </w:r>
          </w:p>
        </w:tc>
        <w:tc>
          <w:tcPr>
            <w:tcW w:w="1275" w:type="dxa"/>
            <w:tcBorders>
              <w:top w:val="nil"/>
              <w:left w:val="nil"/>
              <w:bottom w:val="single" w:sz="4" w:space="0" w:color="auto"/>
              <w:right w:val="single" w:sz="4" w:space="0" w:color="auto"/>
            </w:tcBorders>
            <w:shd w:val="clear" w:color="auto" w:fill="auto"/>
            <w:vAlign w:val="center"/>
            <w:hideMark/>
          </w:tcPr>
          <w:p w14:paraId="311938F7"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2FAB1B0C"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5239617E"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6CB86BC5" w14:textId="77777777" w:rsidTr="002C072C">
        <w:trPr>
          <w:trHeight w:val="7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762E6FAB"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14.   ANEXO 5. Carta de presentación de proposiciones.</w:t>
            </w:r>
          </w:p>
        </w:tc>
        <w:tc>
          <w:tcPr>
            <w:tcW w:w="1275" w:type="dxa"/>
            <w:tcBorders>
              <w:top w:val="nil"/>
              <w:left w:val="nil"/>
              <w:bottom w:val="single" w:sz="4" w:space="0" w:color="auto"/>
              <w:right w:val="single" w:sz="4" w:space="0" w:color="auto"/>
            </w:tcBorders>
            <w:shd w:val="clear" w:color="auto" w:fill="auto"/>
            <w:vAlign w:val="center"/>
            <w:hideMark/>
          </w:tcPr>
          <w:p w14:paraId="6E7EF86B"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180D001C"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45C9E08D"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5E6F050C" w14:textId="77777777" w:rsidTr="002C072C">
        <w:trPr>
          <w:trHeight w:val="7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7A0B49A4"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15.   ANEXO 6. Recibo de proposiciones.</w:t>
            </w:r>
          </w:p>
        </w:tc>
        <w:tc>
          <w:tcPr>
            <w:tcW w:w="1275" w:type="dxa"/>
            <w:tcBorders>
              <w:top w:val="nil"/>
              <w:left w:val="nil"/>
              <w:bottom w:val="single" w:sz="4" w:space="0" w:color="auto"/>
              <w:right w:val="single" w:sz="4" w:space="0" w:color="auto"/>
            </w:tcBorders>
            <w:shd w:val="clear" w:color="auto" w:fill="auto"/>
            <w:vAlign w:val="center"/>
            <w:hideMark/>
          </w:tcPr>
          <w:p w14:paraId="1E151A22"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2A984014"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2DDEFBCF"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7D57EF90"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642176D2"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16.   ANEXO 7. Declaración de no encontrarse en alguno de los supuestos establecidos en los Artículos 37 y 95 de la Ley de Adquisiciones, Arrendamientos y Contrataciones de Servicios del Estado de Nuevo León, y Artículo 38 del Reglamento de la Ley de Adquisiciones, Arrendamientos y Contrataciones de Servicios del Estado de Nuevo León, Declaración de integridad y Certificado de Determinación Independiente de Propuesta.</w:t>
            </w:r>
          </w:p>
        </w:tc>
        <w:tc>
          <w:tcPr>
            <w:tcW w:w="1275" w:type="dxa"/>
            <w:tcBorders>
              <w:top w:val="nil"/>
              <w:left w:val="nil"/>
              <w:bottom w:val="single" w:sz="4" w:space="0" w:color="auto"/>
              <w:right w:val="single" w:sz="4" w:space="0" w:color="auto"/>
            </w:tcBorders>
            <w:shd w:val="clear" w:color="auto" w:fill="auto"/>
            <w:vAlign w:val="center"/>
            <w:hideMark/>
          </w:tcPr>
          <w:p w14:paraId="72D851D8"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6FC8B976"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027FD696"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5E98938F"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318E5490"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17.   ANEXO 9. Escrito en el que manifieste bajo protesta de decir verdad, que es de nacionalidad mexicana y, además manifestará que los insumos que oferta y entregará en caso de resultar adjudicado, serán producidos en México.</w:t>
            </w:r>
          </w:p>
        </w:tc>
        <w:tc>
          <w:tcPr>
            <w:tcW w:w="1275" w:type="dxa"/>
            <w:tcBorders>
              <w:top w:val="nil"/>
              <w:left w:val="nil"/>
              <w:bottom w:val="single" w:sz="4" w:space="0" w:color="auto"/>
              <w:right w:val="single" w:sz="4" w:space="0" w:color="auto"/>
            </w:tcBorders>
            <w:shd w:val="clear" w:color="auto" w:fill="auto"/>
            <w:vAlign w:val="center"/>
            <w:hideMark/>
          </w:tcPr>
          <w:p w14:paraId="3C4EDC6C"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386AF958"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7AEC8433"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54965452"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1E61B8AE"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 xml:space="preserve">18.   ANEXO 11. Escrito firmado por el representante o apoderado legal en la que manifiesten que, por su conducto, no participan en el procedimiento de contratación, personas físicas o morales que se </w:t>
            </w:r>
            <w:r w:rsidRPr="002C072C">
              <w:rPr>
                <w:rFonts w:ascii="Calibri" w:hAnsi="Calibri"/>
                <w:color w:val="000000"/>
                <w:sz w:val="16"/>
                <w:szCs w:val="16"/>
                <w:lang w:eastAsia="es-MX"/>
              </w:rPr>
              <w:lastRenderedPageBreak/>
              <w:t>encuentren inhabilitadas por resolución de la S.F.P., en los términos de la Ley, con el propósito de evadir los efectos de la inhabilitación.</w:t>
            </w:r>
          </w:p>
        </w:tc>
        <w:tc>
          <w:tcPr>
            <w:tcW w:w="1275" w:type="dxa"/>
            <w:tcBorders>
              <w:top w:val="nil"/>
              <w:left w:val="nil"/>
              <w:bottom w:val="single" w:sz="4" w:space="0" w:color="auto"/>
              <w:right w:val="single" w:sz="4" w:space="0" w:color="auto"/>
            </w:tcBorders>
            <w:shd w:val="clear" w:color="auto" w:fill="auto"/>
            <w:vAlign w:val="center"/>
            <w:hideMark/>
          </w:tcPr>
          <w:p w14:paraId="25F6BBFC"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lastRenderedPageBreak/>
              <w:t>Si ( )</w:t>
            </w:r>
          </w:p>
        </w:tc>
        <w:tc>
          <w:tcPr>
            <w:tcW w:w="1134" w:type="dxa"/>
            <w:tcBorders>
              <w:top w:val="nil"/>
              <w:left w:val="nil"/>
              <w:bottom w:val="single" w:sz="4" w:space="0" w:color="auto"/>
              <w:right w:val="single" w:sz="4" w:space="0" w:color="auto"/>
            </w:tcBorders>
            <w:shd w:val="clear" w:color="auto" w:fill="auto"/>
            <w:vAlign w:val="center"/>
            <w:hideMark/>
          </w:tcPr>
          <w:p w14:paraId="0596850C"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7A7AD04F"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1BBCE36F" w14:textId="77777777" w:rsidTr="002C072C">
        <w:trPr>
          <w:trHeight w:val="7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262D9DBD"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19.   ANEXO 12. Escrito a que hace referencia a la Estratificación de Micro, Pequeña o Mediana empresa.</w:t>
            </w:r>
          </w:p>
        </w:tc>
        <w:tc>
          <w:tcPr>
            <w:tcW w:w="1275" w:type="dxa"/>
            <w:tcBorders>
              <w:top w:val="nil"/>
              <w:left w:val="nil"/>
              <w:bottom w:val="single" w:sz="4" w:space="0" w:color="auto"/>
              <w:right w:val="single" w:sz="4" w:space="0" w:color="auto"/>
            </w:tcBorders>
            <w:shd w:val="clear" w:color="auto" w:fill="auto"/>
            <w:vAlign w:val="center"/>
            <w:hideMark/>
          </w:tcPr>
          <w:p w14:paraId="3F092E3B"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5E3F6DB7"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4260EEFB"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3646579C"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386DE168"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20.   Escrito de manifestación bajo protesta de decir verdad de no encontrarse en situación de mora, respecto al cumplimiento de otros contratos con cualquier sujeto obligado, de conformidad al Artículo 38, fracción I del Reglamento de la Ley.</w:t>
            </w:r>
          </w:p>
        </w:tc>
        <w:tc>
          <w:tcPr>
            <w:tcW w:w="1275" w:type="dxa"/>
            <w:tcBorders>
              <w:top w:val="nil"/>
              <w:left w:val="nil"/>
              <w:bottom w:val="single" w:sz="4" w:space="0" w:color="auto"/>
              <w:right w:val="single" w:sz="4" w:space="0" w:color="auto"/>
            </w:tcBorders>
            <w:shd w:val="clear" w:color="auto" w:fill="auto"/>
            <w:vAlign w:val="center"/>
            <w:hideMark/>
          </w:tcPr>
          <w:p w14:paraId="6A6D2294"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77D472C3"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2C438B5E"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4666F66B"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439BD9EF"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21.   Escrito indicando que en caso de violaciones en materia de derechos inherentes a la propiedad intelectual asumirán la responsabilidad correspondiente.</w:t>
            </w:r>
          </w:p>
        </w:tc>
        <w:tc>
          <w:tcPr>
            <w:tcW w:w="1275" w:type="dxa"/>
            <w:tcBorders>
              <w:top w:val="nil"/>
              <w:left w:val="nil"/>
              <w:bottom w:val="single" w:sz="4" w:space="0" w:color="auto"/>
              <w:right w:val="single" w:sz="4" w:space="0" w:color="auto"/>
            </w:tcBorders>
            <w:shd w:val="clear" w:color="auto" w:fill="auto"/>
            <w:vAlign w:val="center"/>
            <w:hideMark/>
          </w:tcPr>
          <w:p w14:paraId="4D046CA2"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3DC84F47"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48963B1F"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75847DB0"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77083EC2"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eastAsia="es-MX"/>
              </w:rPr>
              <w:t>22.   Documentos que acrediten encontrarse al corriente en el cumplimiento de sus obligaciones fiscales, ya sean federales o estatales o municipales, presentando lo siguiente: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invitado, este último en caso de ser propietario, de  lo contrario, contrato de arrendamiento o figura legal con la que se sustente la propiedad del domicilio fiscal.</w:t>
            </w:r>
          </w:p>
        </w:tc>
        <w:tc>
          <w:tcPr>
            <w:tcW w:w="1275" w:type="dxa"/>
            <w:tcBorders>
              <w:top w:val="nil"/>
              <w:left w:val="nil"/>
              <w:bottom w:val="single" w:sz="4" w:space="0" w:color="auto"/>
              <w:right w:val="single" w:sz="4" w:space="0" w:color="auto"/>
            </w:tcBorders>
            <w:shd w:val="clear" w:color="auto" w:fill="auto"/>
            <w:vAlign w:val="center"/>
            <w:hideMark/>
          </w:tcPr>
          <w:p w14:paraId="125C9B28"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05B8F89E"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242689E3"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53D7A312"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76D6B9ED"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23.   Carta mediante la cual manifieste que su giro comercial comprende la prestación del servicio a que se refiere el anexo 1 de esta convocatoria.</w:t>
            </w:r>
          </w:p>
        </w:tc>
        <w:tc>
          <w:tcPr>
            <w:tcW w:w="1275" w:type="dxa"/>
            <w:tcBorders>
              <w:top w:val="nil"/>
              <w:left w:val="nil"/>
              <w:bottom w:val="single" w:sz="4" w:space="0" w:color="auto"/>
              <w:right w:val="single" w:sz="4" w:space="0" w:color="auto"/>
            </w:tcBorders>
            <w:shd w:val="clear" w:color="auto" w:fill="auto"/>
            <w:vAlign w:val="center"/>
            <w:hideMark/>
          </w:tcPr>
          <w:p w14:paraId="26A7B601"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0AFE166A"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50AE9003"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1BBC73BF"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1297DD88"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24.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275" w:type="dxa"/>
            <w:tcBorders>
              <w:top w:val="nil"/>
              <w:left w:val="nil"/>
              <w:bottom w:val="single" w:sz="4" w:space="0" w:color="auto"/>
              <w:right w:val="single" w:sz="4" w:space="0" w:color="auto"/>
            </w:tcBorders>
            <w:shd w:val="clear" w:color="auto" w:fill="auto"/>
            <w:vAlign w:val="center"/>
            <w:hideMark/>
          </w:tcPr>
          <w:p w14:paraId="671A64C6"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7A98ECDF"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57C42B42"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r w:rsidR="002C072C" w:rsidRPr="002C072C" w14:paraId="103157DE" w14:textId="77777777" w:rsidTr="002C072C">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14:paraId="27B12807"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25.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Invitación;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en este último supuesto de no presentar dicho escrito no será motivo de rechazo de las propuestas.</w:t>
            </w:r>
          </w:p>
        </w:tc>
        <w:tc>
          <w:tcPr>
            <w:tcW w:w="1275" w:type="dxa"/>
            <w:tcBorders>
              <w:top w:val="nil"/>
              <w:left w:val="nil"/>
              <w:bottom w:val="single" w:sz="4" w:space="0" w:color="auto"/>
              <w:right w:val="single" w:sz="4" w:space="0" w:color="auto"/>
            </w:tcBorders>
            <w:shd w:val="clear" w:color="auto" w:fill="auto"/>
            <w:vAlign w:val="center"/>
            <w:hideMark/>
          </w:tcPr>
          <w:p w14:paraId="52594C83"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Si ( )</w:t>
            </w:r>
          </w:p>
        </w:tc>
        <w:tc>
          <w:tcPr>
            <w:tcW w:w="1134" w:type="dxa"/>
            <w:tcBorders>
              <w:top w:val="nil"/>
              <w:left w:val="nil"/>
              <w:bottom w:val="single" w:sz="4" w:space="0" w:color="auto"/>
              <w:right w:val="single" w:sz="4" w:space="0" w:color="auto"/>
            </w:tcBorders>
            <w:shd w:val="clear" w:color="auto" w:fill="auto"/>
            <w:vAlign w:val="center"/>
            <w:hideMark/>
          </w:tcPr>
          <w:p w14:paraId="46D931BB" w14:textId="77777777" w:rsidR="002C072C" w:rsidRPr="002C072C" w:rsidRDefault="002C072C" w:rsidP="002C072C">
            <w:pPr>
              <w:jc w:val="center"/>
              <w:rPr>
                <w:rFonts w:ascii="Calibri" w:hAnsi="Calibri"/>
                <w:color w:val="000000"/>
                <w:sz w:val="16"/>
                <w:szCs w:val="16"/>
                <w:lang w:val="es-MX" w:eastAsia="es-MX"/>
              </w:rPr>
            </w:pPr>
            <w:r w:rsidRPr="002C072C">
              <w:rPr>
                <w:rFonts w:ascii="Calibri" w:hAnsi="Calibri"/>
                <w:color w:val="000000"/>
                <w:sz w:val="16"/>
                <w:szCs w:val="16"/>
                <w:lang w:val="es-MX" w:eastAsia="es-MX"/>
              </w:rPr>
              <w:t>No ( )</w:t>
            </w:r>
          </w:p>
        </w:tc>
        <w:tc>
          <w:tcPr>
            <w:tcW w:w="1559" w:type="dxa"/>
            <w:tcBorders>
              <w:top w:val="nil"/>
              <w:left w:val="nil"/>
              <w:bottom w:val="single" w:sz="4" w:space="0" w:color="auto"/>
              <w:right w:val="single" w:sz="4" w:space="0" w:color="auto"/>
            </w:tcBorders>
            <w:shd w:val="clear" w:color="auto" w:fill="auto"/>
            <w:vAlign w:val="center"/>
            <w:hideMark/>
          </w:tcPr>
          <w:p w14:paraId="15559B3E" w14:textId="77777777" w:rsidR="002C072C" w:rsidRPr="002C072C" w:rsidRDefault="002C072C" w:rsidP="002C072C">
            <w:pPr>
              <w:jc w:val="both"/>
              <w:rPr>
                <w:rFonts w:ascii="Calibri" w:hAnsi="Calibri"/>
                <w:color w:val="000000"/>
                <w:sz w:val="16"/>
                <w:szCs w:val="16"/>
                <w:lang w:val="es-MX" w:eastAsia="es-MX"/>
              </w:rPr>
            </w:pPr>
            <w:r w:rsidRPr="002C072C">
              <w:rPr>
                <w:rFonts w:ascii="Calibri" w:hAnsi="Calibri"/>
                <w:color w:val="000000"/>
                <w:sz w:val="16"/>
                <w:szCs w:val="16"/>
                <w:lang w:val="es-MX" w:eastAsia="es-MX"/>
              </w:rPr>
              <w:t> </w:t>
            </w:r>
          </w:p>
        </w:tc>
      </w:tr>
    </w:tbl>
    <w:p w14:paraId="6A970C99" w14:textId="77777777" w:rsidR="002C072C" w:rsidRDefault="002C072C" w:rsidP="00F452D7">
      <w:pPr>
        <w:pStyle w:val="Default"/>
        <w:rPr>
          <w:rFonts w:ascii="Calibri" w:hAnsi="Calibri"/>
          <w:b/>
          <w:bCs/>
          <w:sz w:val="20"/>
          <w:szCs w:val="20"/>
        </w:rPr>
      </w:pPr>
    </w:p>
    <w:p w14:paraId="19AC3F8F" w14:textId="77777777" w:rsidR="00F452D7" w:rsidRPr="0032593B" w:rsidRDefault="00F452D7" w:rsidP="00F452D7">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F452D7" w:rsidRPr="00DB0F7C" w14:paraId="3AA21510" w14:textId="77777777" w:rsidTr="00F73BC7">
        <w:trPr>
          <w:trHeight w:val="474"/>
          <w:jc w:val="center"/>
        </w:trPr>
        <w:tc>
          <w:tcPr>
            <w:tcW w:w="4890" w:type="dxa"/>
          </w:tcPr>
          <w:p w14:paraId="000F08ED" w14:textId="77777777" w:rsidR="00F452D7" w:rsidRPr="00AA0B61" w:rsidRDefault="00F452D7" w:rsidP="00F73BC7">
            <w:pPr>
              <w:pStyle w:val="Default"/>
              <w:jc w:val="center"/>
              <w:rPr>
                <w:rFonts w:ascii="Calibri" w:hAnsi="Calibri"/>
                <w:b/>
                <w:bCs/>
                <w:sz w:val="16"/>
                <w:szCs w:val="14"/>
              </w:rPr>
            </w:pPr>
            <w:r w:rsidRPr="00AA0B61">
              <w:rPr>
                <w:rFonts w:ascii="Calibri" w:hAnsi="Calibri"/>
                <w:b/>
                <w:bCs/>
                <w:sz w:val="16"/>
                <w:szCs w:val="14"/>
              </w:rPr>
              <w:t>ENTREGA:</w:t>
            </w:r>
          </w:p>
          <w:p w14:paraId="5BD61382" w14:textId="77777777" w:rsidR="00F452D7" w:rsidRPr="00AA0B61" w:rsidRDefault="00F452D7" w:rsidP="00F73BC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EB750E6" w14:textId="0559CE83" w:rsidR="00F452D7" w:rsidRPr="00AA0B61" w:rsidRDefault="00F452D7" w:rsidP="00F73BC7">
            <w:pPr>
              <w:pStyle w:val="Default"/>
              <w:jc w:val="center"/>
              <w:rPr>
                <w:rFonts w:ascii="Calibri" w:hAnsi="Calibri"/>
                <w:b/>
                <w:sz w:val="16"/>
                <w:szCs w:val="14"/>
              </w:rPr>
            </w:pPr>
            <w:r w:rsidRPr="00AA0B61">
              <w:rPr>
                <w:rFonts w:ascii="Calibri" w:hAnsi="Calibri"/>
                <w:b/>
                <w:bCs/>
                <w:sz w:val="16"/>
                <w:szCs w:val="14"/>
              </w:rPr>
              <w:t xml:space="preserve">NOMBRE, CARGO Y FIRMA DEL </w:t>
            </w:r>
            <w:r w:rsidR="004F7FD5">
              <w:rPr>
                <w:rFonts w:ascii="Calibri" w:hAnsi="Calibri"/>
                <w:b/>
                <w:bCs/>
                <w:sz w:val="16"/>
                <w:szCs w:val="14"/>
              </w:rPr>
              <w:t>INVITADO</w:t>
            </w:r>
            <w:r w:rsidRPr="00AA0B61">
              <w:rPr>
                <w:rFonts w:ascii="Calibri" w:hAnsi="Calibri"/>
                <w:b/>
                <w:bCs/>
                <w:sz w:val="16"/>
                <w:szCs w:val="14"/>
              </w:rPr>
              <w:t>.</w:t>
            </w:r>
          </w:p>
        </w:tc>
        <w:tc>
          <w:tcPr>
            <w:tcW w:w="4891" w:type="dxa"/>
          </w:tcPr>
          <w:p w14:paraId="19A75389" w14:textId="77777777" w:rsidR="00F452D7" w:rsidRPr="00AA0B61" w:rsidRDefault="00F452D7" w:rsidP="00F73BC7">
            <w:pPr>
              <w:pStyle w:val="Default"/>
              <w:jc w:val="center"/>
              <w:rPr>
                <w:rFonts w:ascii="Calibri" w:hAnsi="Calibri"/>
                <w:sz w:val="16"/>
                <w:szCs w:val="14"/>
              </w:rPr>
            </w:pPr>
            <w:r w:rsidRPr="00AA0B61">
              <w:rPr>
                <w:rFonts w:ascii="Calibri" w:hAnsi="Calibri"/>
                <w:b/>
                <w:bCs/>
                <w:sz w:val="16"/>
                <w:szCs w:val="14"/>
              </w:rPr>
              <w:t>RECIBE:</w:t>
            </w:r>
          </w:p>
          <w:p w14:paraId="433C694A" w14:textId="77777777" w:rsidR="00F452D7" w:rsidRPr="00AA0B61" w:rsidRDefault="00F452D7" w:rsidP="00F73BC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FA01066" w14:textId="77777777" w:rsidR="00F452D7" w:rsidRPr="00AA0B61" w:rsidRDefault="00F452D7" w:rsidP="00F73BC7">
            <w:pPr>
              <w:pStyle w:val="Default"/>
              <w:jc w:val="center"/>
              <w:rPr>
                <w:rFonts w:ascii="Calibri" w:hAnsi="Calibri"/>
                <w:sz w:val="16"/>
                <w:szCs w:val="14"/>
              </w:rPr>
            </w:pPr>
            <w:r w:rsidRPr="00AA0B61">
              <w:rPr>
                <w:rFonts w:ascii="Calibri" w:hAnsi="Calibri"/>
                <w:b/>
                <w:bCs/>
                <w:sz w:val="16"/>
                <w:szCs w:val="14"/>
              </w:rPr>
              <w:t>NOMBRE, CARGO Y FIRMA</w:t>
            </w:r>
          </w:p>
        </w:tc>
      </w:tr>
    </w:tbl>
    <w:p w14:paraId="770ED1F6" w14:textId="77777777" w:rsidR="00F452D7" w:rsidRDefault="00F452D7" w:rsidP="00F452D7">
      <w:pPr>
        <w:pStyle w:val="Default"/>
        <w:jc w:val="both"/>
        <w:rPr>
          <w:rFonts w:ascii="Calibri" w:hAnsi="Calibri"/>
          <w:sz w:val="16"/>
          <w:szCs w:val="16"/>
        </w:rPr>
      </w:pPr>
    </w:p>
    <w:p w14:paraId="0E99D1B1" w14:textId="77777777" w:rsidR="00F452D7" w:rsidRPr="00AA0B61" w:rsidRDefault="00F452D7" w:rsidP="00F452D7">
      <w:pPr>
        <w:pStyle w:val="Default"/>
        <w:jc w:val="both"/>
        <w:rPr>
          <w:rFonts w:ascii="Calibri" w:hAnsi="Calibri"/>
          <w:sz w:val="16"/>
          <w:szCs w:val="16"/>
        </w:rPr>
      </w:pPr>
      <w:r w:rsidRPr="00AA0B61">
        <w:rPr>
          <w:rFonts w:ascii="Calibri" w:hAnsi="Calibri"/>
          <w:sz w:val="16"/>
          <w:szCs w:val="16"/>
        </w:rPr>
        <w:t xml:space="preserve">*Para mejor conducción del presente concurso, preferentemente deberán utilizar los formatos integrados en la misma, los cuales contienen los datos mínimos </w:t>
      </w:r>
      <w:r w:rsidRPr="00AA0B61">
        <w:rPr>
          <w:rFonts w:ascii="Calibri" w:hAnsi="Calibri"/>
          <w:sz w:val="16"/>
          <w:szCs w:val="16"/>
        </w:rPr>
        <w:lastRenderedPageBreak/>
        <w:t>requeridos por la Convocante.</w:t>
      </w:r>
    </w:p>
    <w:p w14:paraId="3E0E2893" w14:textId="77777777" w:rsidR="00F452D7" w:rsidRPr="00AA0B61" w:rsidRDefault="00F452D7" w:rsidP="00F452D7">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0376EDC" w14:textId="7C05B157" w:rsidR="00F452D7" w:rsidRDefault="00F452D7" w:rsidP="00F452D7">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w:t>
      </w:r>
      <w:r w:rsidR="00C67DD9">
        <w:rPr>
          <w:rFonts w:ascii="Calibri" w:hAnsi="Calibri"/>
          <w:sz w:val="16"/>
          <w:szCs w:val="16"/>
        </w:rPr>
        <w:t>Invitación</w:t>
      </w:r>
      <w:r w:rsidRPr="00AA0B61">
        <w:rPr>
          <w:rFonts w:ascii="Calibri" w:hAnsi="Calibri"/>
          <w:sz w:val="16"/>
          <w:szCs w:val="16"/>
        </w:rPr>
        <w:t xml:space="preserve">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29A4D77F" w14:textId="77777777" w:rsidR="00F452D7" w:rsidRDefault="00F452D7" w:rsidP="00F452D7">
      <w:pPr>
        <w:tabs>
          <w:tab w:val="left" w:pos="4253"/>
          <w:tab w:val="left" w:pos="8080"/>
        </w:tabs>
        <w:ind w:right="1"/>
        <w:jc w:val="both"/>
        <w:rPr>
          <w:rFonts w:ascii="Calibri" w:hAnsi="Calibri"/>
          <w:sz w:val="18"/>
          <w:szCs w:val="18"/>
        </w:rPr>
      </w:pPr>
    </w:p>
    <w:p w14:paraId="33EBFA5B" w14:textId="77777777" w:rsidR="00F452D7" w:rsidRDefault="00F452D7" w:rsidP="00F452D7">
      <w:pPr>
        <w:tabs>
          <w:tab w:val="left" w:pos="4253"/>
          <w:tab w:val="left" w:pos="8080"/>
        </w:tabs>
        <w:ind w:right="1"/>
        <w:jc w:val="both"/>
        <w:rPr>
          <w:rFonts w:ascii="Calibri" w:hAnsi="Calibri"/>
          <w:sz w:val="18"/>
          <w:szCs w:val="18"/>
        </w:rPr>
      </w:pPr>
    </w:p>
    <w:p w14:paraId="7EF03904" w14:textId="77777777" w:rsidR="00F452D7" w:rsidRDefault="00F452D7" w:rsidP="00F452D7">
      <w:pPr>
        <w:tabs>
          <w:tab w:val="left" w:pos="4253"/>
          <w:tab w:val="left" w:pos="8080"/>
        </w:tabs>
        <w:ind w:right="1"/>
        <w:jc w:val="both"/>
        <w:rPr>
          <w:rFonts w:ascii="Calibri" w:hAnsi="Calibri"/>
          <w:sz w:val="18"/>
          <w:szCs w:val="18"/>
        </w:rPr>
      </w:pPr>
    </w:p>
    <w:p w14:paraId="60C844FD" w14:textId="77777777" w:rsidR="00F452D7" w:rsidRDefault="00F452D7" w:rsidP="00F452D7">
      <w:pPr>
        <w:tabs>
          <w:tab w:val="left" w:pos="4253"/>
          <w:tab w:val="left" w:pos="8080"/>
        </w:tabs>
        <w:ind w:right="1"/>
        <w:jc w:val="both"/>
        <w:rPr>
          <w:rFonts w:ascii="Calibri" w:hAnsi="Calibri"/>
          <w:sz w:val="18"/>
          <w:szCs w:val="18"/>
        </w:rPr>
      </w:pPr>
    </w:p>
    <w:p w14:paraId="7E0B8588" w14:textId="77777777" w:rsidR="00F452D7" w:rsidRDefault="00F452D7" w:rsidP="00F452D7">
      <w:pPr>
        <w:spacing w:after="200" w:line="276" w:lineRule="auto"/>
        <w:rPr>
          <w:rFonts w:ascii="Calibri" w:hAnsi="Calibri"/>
          <w:b/>
          <w:bCs/>
        </w:rPr>
      </w:pPr>
    </w:p>
    <w:p w14:paraId="4B70BA28" w14:textId="77777777" w:rsidR="002C072C" w:rsidRDefault="002C072C" w:rsidP="00F452D7">
      <w:pPr>
        <w:spacing w:after="200" w:line="276" w:lineRule="auto"/>
        <w:rPr>
          <w:rFonts w:ascii="Calibri" w:hAnsi="Calibri"/>
          <w:b/>
          <w:bCs/>
        </w:rPr>
      </w:pPr>
    </w:p>
    <w:p w14:paraId="3EA279A8" w14:textId="77777777" w:rsidR="002C072C" w:rsidRDefault="002C072C" w:rsidP="00F452D7">
      <w:pPr>
        <w:spacing w:after="200" w:line="276" w:lineRule="auto"/>
        <w:rPr>
          <w:rFonts w:ascii="Calibri" w:hAnsi="Calibri"/>
          <w:b/>
          <w:bCs/>
        </w:rPr>
      </w:pPr>
    </w:p>
    <w:p w14:paraId="7A21F5CC" w14:textId="77777777" w:rsidR="002C072C" w:rsidRDefault="002C072C" w:rsidP="00F452D7">
      <w:pPr>
        <w:spacing w:after="200" w:line="276" w:lineRule="auto"/>
        <w:rPr>
          <w:rFonts w:ascii="Calibri" w:hAnsi="Calibri"/>
          <w:b/>
          <w:bCs/>
        </w:rPr>
      </w:pPr>
    </w:p>
    <w:p w14:paraId="03DF962A" w14:textId="77777777" w:rsidR="002C072C" w:rsidRDefault="002C072C" w:rsidP="00F452D7">
      <w:pPr>
        <w:spacing w:after="200" w:line="276" w:lineRule="auto"/>
        <w:rPr>
          <w:rFonts w:ascii="Calibri" w:hAnsi="Calibri"/>
          <w:b/>
          <w:bCs/>
        </w:rPr>
      </w:pPr>
    </w:p>
    <w:p w14:paraId="339070E5" w14:textId="77777777" w:rsidR="002C072C" w:rsidRDefault="002C072C" w:rsidP="00F452D7">
      <w:pPr>
        <w:spacing w:after="200" w:line="276" w:lineRule="auto"/>
        <w:rPr>
          <w:rFonts w:ascii="Calibri" w:hAnsi="Calibri"/>
          <w:b/>
          <w:bCs/>
        </w:rPr>
      </w:pPr>
    </w:p>
    <w:p w14:paraId="4747DE67" w14:textId="77777777" w:rsidR="002C072C" w:rsidRDefault="002C072C" w:rsidP="00F452D7">
      <w:pPr>
        <w:spacing w:after="200" w:line="276" w:lineRule="auto"/>
        <w:rPr>
          <w:rFonts w:ascii="Calibri" w:hAnsi="Calibri"/>
          <w:b/>
          <w:bCs/>
        </w:rPr>
      </w:pPr>
    </w:p>
    <w:p w14:paraId="2B2BEDC3" w14:textId="77777777" w:rsidR="002C072C" w:rsidRDefault="002C072C" w:rsidP="00F452D7">
      <w:pPr>
        <w:spacing w:after="200" w:line="276" w:lineRule="auto"/>
        <w:rPr>
          <w:rFonts w:ascii="Calibri" w:hAnsi="Calibri"/>
          <w:b/>
          <w:bCs/>
        </w:rPr>
      </w:pPr>
    </w:p>
    <w:p w14:paraId="4F4D0B3C" w14:textId="77777777" w:rsidR="002C072C" w:rsidRDefault="002C072C" w:rsidP="00F452D7">
      <w:pPr>
        <w:spacing w:after="200" w:line="276" w:lineRule="auto"/>
        <w:rPr>
          <w:rFonts w:ascii="Calibri" w:hAnsi="Calibri"/>
          <w:b/>
          <w:bCs/>
        </w:rPr>
      </w:pPr>
    </w:p>
    <w:p w14:paraId="59B4DBE1" w14:textId="77777777" w:rsidR="002C072C" w:rsidRDefault="002C072C" w:rsidP="00F452D7">
      <w:pPr>
        <w:spacing w:after="200" w:line="276" w:lineRule="auto"/>
        <w:rPr>
          <w:rFonts w:ascii="Calibri" w:hAnsi="Calibri"/>
          <w:b/>
          <w:bCs/>
        </w:rPr>
      </w:pPr>
    </w:p>
    <w:p w14:paraId="0A6433D6" w14:textId="77777777" w:rsidR="002C072C" w:rsidRDefault="002C072C" w:rsidP="00F452D7">
      <w:pPr>
        <w:spacing w:after="200" w:line="276" w:lineRule="auto"/>
        <w:rPr>
          <w:rFonts w:ascii="Calibri" w:hAnsi="Calibri"/>
          <w:b/>
          <w:bCs/>
        </w:rPr>
      </w:pPr>
    </w:p>
    <w:p w14:paraId="41255E33" w14:textId="77777777" w:rsidR="002C072C" w:rsidRDefault="002C072C" w:rsidP="00F452D7">
      <w:pPr>
        <w:spacing w:after="200" w:line="276" w:lineRule="auto"/>
        <w:rPr>
          <w:rFonts w:ascii="Calibri" w:hAnsi="Calibri"/>
          <w:b/>
          <w:bCs/>
        </w:rPr>
      </w:pPr>
    </w:p>
    <w:p w14:paraId="519BB2FA" w14:textId="77777777" w:rsidR="002C072C" w:rsidRDefault="002C072C" w:rsidP="00F452D7">
      <w:pPr>
        <w:spacing w:after="200" w:line="276" w:lineRule="auto"/>
        <w:rPr>
          <w:rFonts w:ascii="Calibri" w:hAnsi="Calibri"/>
          <w:b/>
          <w:bCs/>
        </w:rPr>
      </w:pPr>
    </w:p>
    <w:p w14:paraId="5D2E029A" w14:textId="77777777" w:rsidR="002C072C" w:rsidRDefault="002C072C" w:rsidP="00F452D7">
      <w:pPr>
        <w:spacing w:after="200" w:line="276" w:lineRule="auto"/>
        <w:rPr>
          <w:rFonts w:ascii="Calibri" w:hAnsi="Calibri"/>
          <w:b/>
          <w:bCs/>
        </w:rPr>
      </w:pPr>
    </w:p>
    <w:p w14:paraId="4926A95C" w14:textId="77777777" w:rsidR="002C072C" w:rsidRDefault="002C072C" w:rsidP="00F452D7">
      <w:pPr>
        <w:spacing w:after="200" w:line="276" w:lineRule="auto"/>
        <w:rPr>
          <w:rFonts w:ascii="Calibri" w:hAnsi="Calibri"/>
          <w:b/>
          <w:bCs/>
        </w:rPr>
      </w:pPr>
    </w:p>
    <w:p w14:paraId="6B3BF8F9" w14:textId="77777777" w:rsidR="002C072C" w:rsidRDefault="002C072C" w:rsidP="00F452D7">
      <w:pPr>
        <w:spacing w:after="200" w:line="276" w:lineRule="auto"/>
        <w:rPr>
          <w:rFonts w:ascii="Calibri" w:hAnsi="Calibri"/>
          <w:b/>
          <w:bCs/>
        </w:rPr>
      </w:pPr>
    </w:p>
    <w:p w14:paraId="76CB5E64" w14:textId="77777777" w:rsidR="002C072C" w:rsidRDefault="002C072C" w:rsidP="00F452D7">
      <w:pPr>
        <w:spacing w:after="200" w:line="276" w:lineRule="auto"/>
        <w:rPr>
          <w:rFonts w:ascii="Calibri" w:hAnsi="Calibri"/>
          <w:b/>
          <w:bCs/>
        </w:rPr>
      </w:pPr>
    </w:p>
    <w:p w14:paraId="08A03347" w14:textId="77777777" w:rsidR="002C072C" w:rsidRDefault="002C072C" w:rsidP="00F452D7">
      <w:pPr>
        <w:spacing w:after="200" w:line="276" w:lineRule="auto"/>
        <w:rPr>
          <w:rFonts w:ascii="Calibri" w:hAnsi="Calibri"/>
          <w:b/>
          <w:bCs/>
        </w:rPr>
      </w:pPr>
    </w:p>
    <w:p w14:paraId="04DBD8E1" w14:textId="77777777" w:rsidR="002C072C" w:rsidRDefault="002C072C" w:rsidP="00F452D7">
      <w:pPr>
        <w:spacing w:after="200" w:line="276" w:lineRule="auto"/>
        <w:rPr>
          <w:rFonts w:ascii="Calibri" w:hAnsi="Calibri"/>
          <w:b/>
          <w:bCs/>
        </w:rPr>
      </w:pPr>
    </w:p>
    <w:p w14:paraId="5E3196C6" w14:textId="77777777" w:rsidR="00295473" w:rsidRDefault="00295473" w:rsidP="00295473">
      <w:pPr>
        <w:rPr>
          <w:rFonts w:ascii="Calibri" w:hAnsi="Calibri"/>
        </w:rPr>
      </w:pPr>
    </w:p>
    <w:p w14:paraId="6B5EBDA0" w14:textId="33C3DF8A" w:rsidR="00295473" w:rsidRDefault="00295473" w:rsidP="00295473">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w:t>
      </w:r>
    </w:p>
    <w:p w14:paraId="079E9FA2" w14:textId="77777777" w:rsidR="00295473" w:rsidRPr="00295473" w:rsidRDefault="00295473" w:rsidP="00295473">
      <w:pPr>
        <w:rPr>
          <w:rFonts w:ascii="Calibri" w:hAnsi="Calibri"/>
        </w:rPr>
      </w:pPr>
    </w:p>
    <w:p w14:paraId="3F420021" w14:textId="3811A05B" w:rsidR="00295473" w:rsidRPr="001C3B83" w:rsidRDefault="003E44AE" w:rsidP="00295473">
      <w:pPr>
        <w:ind w:right="-91"/>
        <w:jc w:val="center"/>
        <w:rPr>
          <w:rFonts w:ascii="Calibri" w:hAnsi="Calibri"/>
          <w:i/>
        </w:rPr>
      </w:pPr>
      <w:r w:rsidRPr="003E44AE">
        <w:rPr>
          <w:rFonts w:ascii="Calibri" w:hAnsi="Calibri"/>
          <w:b/>
          <w:i/>
        </w:rPr>
        <w:t>Invitación Restringida Nacional</w:t>
      </w:r>
      <w:r w:rsidRPr="00631D82">
        <w:rPr>
          <w:rFonts w:ascii="Calibri" w:hAnsi="Calibri"/>
        </w:rPr>
        <w:t xml:space="preserve"> </w:t>
      </w:r>
      <w:r w:rsidR="00295473" w:rsidRPr="001C3B83">
        <w:rPr>
          <w:rFonts w:ascii="Calibri" w:hAnsi="Calibri"/>
          <w:b/>
          <w:i/>
        </w:rPr>
        <w:t>No.____________________</w:t>
      </w:r>
    </w:p>
    <w:p w14:paraId="620BB6B2" w14:textId="77777777" w:rsidR="00295473" w:rsidRPr="001C3B83" w:rsidRDefault="00295473" w:rsidP="00295473">
      <w:pPr>
        <w:tabs>
          <w:tab w:val="left" w:pos="2835"/>
          <w:tab w:val="left" w:pos="5670"/>
          <w:tab w:val="left" w:pos="7655"/>
        </w:tabs>
        <w:ind w:right="-91"/>
        <w:rPr>
          <w:rFonts w:ascii="Calibri" w:hAnsi="Calibri"/>
        </w:rPr>
      </w:pPr>
    </w:p>
    <w:p w14:paraId="766CBA28" w14:textId="77777777" w:rsidR="00295473" w:rsidRPr="001C3B83" w:rsidRDefault="00295473" w:rsidP="00295473">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42E7529" w14:textId="77777777" w:rsidR="00295473" w:rsidRPr="001C3B83" w:rsidRDefault="00295473" w:rsidP="00295473">
      <w:pPr>
        <w:tabs>
          <w:tab w:val="left" w:pos="2835"/>
          <w:tab w:val="left" w:pos="5670"/>
          <w:tab w:val="left" w:pos="7655"/>
        </w:tabs>
        <w:ind w:right="-91"/>
        <w:rPr>
          <w:rFonts w:ascii="Calibri" w:hAnsi="Calibri"/>
        </w:rPr>
      </w:pPr>
    </w:p>
    <w:p w14:paraId="45517DA3" w14:textId="77777777" w:rsidR="00295473" w:rsidRPr="001C3B83" w:rsidRDefault="00295473" w:rsidP="00295473">
      <w:pPr>
        <w:tabs>
          <w:tab w:val="left" w:pos="2835"/>
          <w:tab w:val="left" w:pos="5670"/>
          <w:tab w:val="left" w:pos="7655"/>
        </w:tabs>
        <w:ind w:right="-91"/>
        <w:rPr>
          <w:rFonts w:ascii="Calibri" w:hAnsi="Calibri"/>
        </w:rPr>
      </w:pPr>
    </w:p>
    <w:p w14:paraId="624DA497" w14:textId="77777777" w:rsidR="00295473" w:rsidRPr="001C3B83" w:rsidRDefault="00295473" w:rsidP="00295473">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7B00E8B" w14:textId="77777777" w:rsidR="00295473" w:rsidRPr="002522C8" w:rsidRDefault="00295473" w:rsidP="00295473">
      <w:pPr>
        <w:tabs>
          <w:tab w:val="left" w:pos="2835"/>
          <w:tab w:val="left" w:pos="5670"/>
          <w:tab w:val="left" w:pos="7655"/>
        </w:tabs>
        <w:ind w:left="851" w:right="-91"/>
        <w:rPr>
          <w:rFonts w:ascii="Calibri" w:hAnsi="Calibri"/>
        </w:rPr>
      </w:pPr>
    </w:p>
    <w:p w14:paraId="182AD499" w14:textId="77777777" w:rsidR="00295473" w:rsidRPr="00EB0F15" w:rsidRDefault="00295473">
      <w:pPr>
        <w:pStyle w:val="Prrafodelista"/>
        <w:numPr>
          <w:ilvl w:val="0"/>
          <w:numId w:val="14"/>
        </w:numPr>
        <w:rPr>
          <w:rFonts w:ascii="Arial" w:hAnsi="Arial" w:cs="Arial"/>
          <w:b/>
        </w:rPr>
      </w:pPr>
      <w:r w:rsidRPr="00EB0F15">
        <w:rPr>
          <w:rFonts w:ascii="Arial" w:hAnsi="Arial" w:cs="Arial"/>
          <w:b/>
          <w:i/>
        </w:rPr>
        <w:t>Dudas Administrativas</w:t>
      </w:r>
      <w:r w:rsidRPr="00EB0F15">
        <w:rPr>
          <w:rFonts w:ascii="Arial" w:hAnsi="Arial" w:cs="Arial"/>
          <w:b/>
        </w:rPr>
        <w:t>:</w:t>
      </w:r>
    </w:p>
    <w:p w14:paraId="3E2AACDA" w14:textId="77777777" w:rsidR="00295473" w:rsidRPr="00EB0F15" w:rsidRDefault="00295473" w:rsidP="00295473">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295473" w:rsidRPr="00EB0F15" w14:paraId="24CAF63D" w14:textId="77777777" w:rsidTr="00F73BC7">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635F4AD"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83D47"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453C1FA"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59752"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w:t>
            </w:r>
          </w:p>
        </w:tc>
      </w:tr>
      <w:tr w:rsidR="00295473" w:rsidRPr="00EB0F15" w14:paraId="45F8A689"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95546A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7840287"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61E60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CC2BDD0"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43B99D2F"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6F19A4AB"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5CF183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4E13653"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EDCC0B"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37471670"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42CFF01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E3A57E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F4C1A6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9EC70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155C99B9"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3D34A2ED"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75B2894"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307E5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6CDCB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25A76DCF"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C8212F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51F6A5F"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409F0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7215AD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72B670D0"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232C6768"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987C603"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C45AFF"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FE3D6DB"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bl>
    <w:p w14:paraId="5C12D2EC" w14:textId="77777777" w:rsidR="00295473" w:rsidRPr="00EB0F15" w:rsidRDefault="00295473" w:rsidP="00295473">
      <w:pPr>
        <w:rPr>
          <w:rFonts w:ascii="Arial" w:hAnsi="Arial" w:cs="Arial"/>
        </w:rPr>
      </w:pPr>
    </w:p>
    <w:p w14:paraId="59328F36" w14:textId="77777777" w:rsidR="00295473" w:rsidRPr="00EB0F15" w:rsidRDefault="00295473" w:rsidP="00295473">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03ACDE8A" w14:textId="77777777" w:rsidR="00295473" w:rsidRPr="00EB0F15" w:rsidRDefault="00295473" w:rsidP="00295473">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295473" w:rsidRPr="00EB0F15" w14:paraId="6128BBB6" w14:textId="77777777" w:rsidTr="00F73BC7">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9E21865"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EA061"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EEB59DE"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36F11"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w:t>
            </w:r>
          </w:p>
        </w:tc>
      </w:tr>
      <w:tr w:rsidR="00295473" w:rsidRPr="00EB0F15" w14:paraId="194E003C"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72B61B77"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F48A914"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8B400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25201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629E2A9F"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606BAF6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E34BF5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9D1391" w14:textId="77777777" w:rsidR="00295473" w:rsidRPr="00EB0F15" w:rsidRDefault="00295473" w:rsidP="00F73BC7">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D048CE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69450A94"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68D5F24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2BD33F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F7F42D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03480F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33F34424"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8B3B11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9DE40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4283A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6C0F7E8"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6D510CE6"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689F02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4CE97D4"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4A3786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E4FFAB0"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5F963C08"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5968C10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2C1EB8F"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768167"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4F059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bl>
    <w:p w14:paraId="2189F85E" w14:textId="77777777" w:rsidR="00295473" w:rsidRPr="002522C8" w:rsidRDefault="00295473" w:rsidP="00295473">
      <w:pPr>
        <w:tabs>
          <w:tab w:val="left" w:pos="2835"/>
          <w:tab w:val="left" w:pos="5670"/>
          <w:tab w:val="left" w:pos="7655"/>
        </w:tabs>
        <w:ind w:left="851" w:right="-91"/>
        <w:rPr>
          <w:rFonts w:ascii="Calibri" w:hAnsi="Calibri"/>
        </w:rPr>
      </w:pPr>
    </w:p>
    <w:p w14:paraId="44962159" w14:textId="77777777" w:rsidR="00295473" w:rsidRPr="002522C8" w:rsidRDefault="00295473" w:rsidP="00295473">
      <w:pPr>
        <w:tabs>
          <w:tab w:val="left" w:pos="2835"/>
          <w:tab w:val="left" w:pos="5670"/>
          <w:tab w:val="left" w:pos="7655"/>
        </w:tabs>
        <w:ind w:right="-91"/>
        <w:rPr>
          <w:rFonts w:ascii="Calibri" w:hAnsi="Calibri"/>
        </w:rPr>
      </w:pPr>
    </w:p>
    <w:p w14:paraId="4E8A2C59" w14:textId="77777777" w:rsidR="00295473" w:rsidRPr="002522C8" w:rsidRDefault="00295473" w:rsidP="00295473">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5D42415" w14:textId="77777777" w:rsidR="00295473" w:rsidRPr="002522C8" w:rsidRDefault="00295473" w:rsidP="00295473">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678F39F" w14:textId="77777777" w:rsidR="00295473" w:rsidRPr="002522C8" w:rsidRDefault="00295473" w:rsidP="00295473">
      <w:pPr>
        <w:tabs>
          <w:tab w:val="left" w:pos="2835"/>
          <w:tab w:val="left" w:pos="5670"/>
          <w:tab w:val="left" w:pos="7655"/>
        </w:tabs>
        <w:ind w:left="851" w:right="-91"/>
        <w:rPr>
          <w:rFonts w:ascii="Calibri" w:hAnsi="Calibri"/>
        </w:rPr>
      </w:pPr>
    </w:p>
    <w:p w14:paraId="79270B3A" w14:textId="77777777" w:rsidR="00295473" w:rsidRPr="002522C8" w:rsidRDefault="00295473" w:rsidP="00295473">
      <w:pPr>
        <w:tabs>
          <w:tab w:val="left" w:pos="2835"/>
          <w:tab w:val="left" w:pos="5670"/>
          <w:tab w:val="left" w:pos="7655"/>
        </w:tabs>
        <w:ind w:right="-91"/>
        <w:rPr>
          <w:rFonts w:ascii="Calibri" w:hAnsi="Calibri"/>
        </w:rPr>
      </w:pPr>
    </w:p>
    <w:p w14:paraId="69E6A28F" w14:textId="77777777" w:rsidR="00295473" w:rsidRPr="002522C8" w:rsidRDefault="00295473" w:rsidP="00295473">
      <w:pPr>
        <w:tabs>
          <w:tab w:val="left" w:pos="2835"/>
          <w:tab w:val="left" w:pos="5670"/>
          <w:tab w:val="left" w:pos="7655"/>
        </w:tabs>
        <w:ind w:right="-91"/>
        <w:rPr>
          <w:rFonts w:ascii="Calibri" w:hAnsi="Calibri"/>
        </w:rPr>
      </w:pPr>
    </w:p>
    <w:p w14:paraId="4FF736C4" w14:textId="77777777" w:rsidR="00295473" w:rsidRPr="002522C8" w:rsidRDefault="00295473" w:rsidP="00295473">
      <w:pPr>
        <w:tabs>
          <w:tab w:val="left" w:pos="2835"/>
          <w:tab w:val="left" w:pos="5670"/>
          <w:tab w:val="left" w:pos="7655"/>
        </w:tabs>
        <w:ind w:right="-91"/>
        <w:rPr>
          <w:rFonts w:ascii="Calibri" w:hAnsi="Calibri"/>
        </w:rPr>
      </w:pPr>
    </w:p>
    <w:p w14:paraId="59FCEFD8" w14:textId="77777777" w:rsidR="00295473" w:rsidRPr="002522C8" w:rsidRDefault="00295473" w:rsidP="00295473">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578A07DC" w14:textId="77777777" w:rsidR="00295473" w:rsidRDefault="00295473" w:rsidP="00295473">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655C6D51" w14:textId="77777777" w:rsidR="00295473" w:rsidRPr="002522C8" w:rsidRDefault="00295473" w:rsidP="00295473">
      <w:pPr>
        <w:tabs>
          <w:tab w:val="left" w:pos="567"/>
          <w:tab w:val="left" w:pos="3544"/>
          <w:tab w:val="left" w:pos="5670"/>
          <w:tab w:val="left" w:pos="8364"/>
        </w:tabs>
        <w:ind w:right="-91"/>
        <w:jc w:val="center"/>
        <w:rPr>
          <w:rFonts w:ascii="Calibri" w:hAnsi="Calibri"/>
        </w:rPr>
      </w:pPr>
    </w:p>
    <w:p w14:paraId="6A9DB552" w14:textId="77777777" w:rsidR="00295473" w:rsidRPr="00295473" w:rsidRDefault="00295473" w:rsidP="00295473">
      <w:pPr>
        <w:jc w:val="center"/>
        <w:rPr>
          <w:rFonts w:ascii="Calibri" w:hAnsi="Calibri"/>
        </w:rPr>
      </w:pPr>
    </w:p>
    <w:sectPr w:rsidR="00295473" w:rsidRPr="00295473" w:rsidSect="003F56C6">
      <w:headerReference w:type="default" r:id="rId9"/>
      <w:footerReference w:type="default" r:id="rId10"/>
      <w:pgSz w:w="12240" w:h="15840" w:code="1"/>
      <w:pgMar w:top="2410" w:right="748" w:bottom="1134" w:left="851" w:header="567" w:footer="9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9188D" w14:textId="77777777" w:rsidR="004E7E0C" w:rsidRDefault="004E7E0C" w:rsidP="007F0B73">
      <w:r>
        <w:separator/>
      </w:r>
    </w:p>
  </w:endnote>
  <w:endnote w:type="continuationSeparator" w:id="0">
    <w:p w14:paraId="6693C358" w14:textId="77777777" w:rsidR="004E7E0C" w:rsidRDefault="004E7E0C"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MS Sans Serif">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897048541"/>
      <w:docPartObj>
        <w:docPartGallery w:val="Page Numbers (Bottom of Page)"/>
        <w:docPartUnique/>
      </w:docPartObj>
    </w:sdtPr>
    <w:sdtEndPr>
      <w:rPr>
        <w:b/>
      </w:rPr>
    </w:sdtEndPr>
    <w:sdtContent>
      <w:p w14:paraId="16F5E23F" w14:textId="6A89F24A" w:rsidR="00A34211" w:rsidRPr="0007164A" w:rsidRDefault="00A34211" w:rsidP="00D635C8">
        <w:pPr>
          <w:pStyle w:val="Piedepgina"/>
          <w:jc w:val="center"/>
          <w:rPr>
            <w:rFonts w:ascii="Century Gothic" w:hAnsi="Century Gothic"/>
            <w:b/>
            <w:color w:val="00B0F0"/>
            <w:sz w:val="18"/>
            <w:szCs w:val="16"/>
          </w:rPr>
        </w:pPr>
        <w:r w:rsidRPr="00B462C5">
          <w:rPr>
            <w:noProof/>
            <w:color w:val="00B0F0"/>
            <w:lang w:val="es-MX" w:eastAsia="es-MX"/>
          </w:rPr>
          <w:drawing>
            <wp:anchor distT="0" distB="0" distL="114300" distR="114300" simplePos="0" relativeHeight="251665408" behindDoc="1" locked="0" layoutInCell="1" allowOverlap="1" wp14:anchorId="6E01CB8D" wp14:editId="583BD116">
              <wp:simplePos x="0" y="0"/>
              <wp:positionH relativeFrom="column">
                <wp:posOffset>-542925</wp:posOffset>
              </wp:positionH>
              <wp:positionV relativeFrom="paragraph">
                <wp:posOffset>149860</wp:posOffset>
              </wp:positionV>
              <wp:extent cx="7791450" cy="1028065"/>
              <wp:effectExtent l="0" t="0" r="0" b="63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Pr>
            <w:noProof/>
            <w:color w:val="009999"/>
            <w:lang w:val="es-MX" w:eastAsia="es-MX"/>
          </w:rPr>
          <w:drawing>
            <wp:anchor distT="0" distB="0" distL="0" distR="0" simplePos="0" relativeHeight="251659264" behindDoc="1" locked="0" layoutInCell="1" allowOverlap="1" wp14:anchorId="3A5DA792" wp14:editId="79EBBBDB">
              <wp:simplePos x="0" y="0"/>
              <wp:positionH relativeFrom="column">
                <wp:posOffset>5276850</wp:posOffset>
              </wp:positionH>
              <wp:positionV relativeFrom="paragraph">
                <wp:posOffset>9168765</wp:posOffset>
              </wp:positionV>
              <wp:extent cx="1876425" cy="671195"/>
              <wp:effectExtent l="0" t="0" r="9525" b="0"/>
              <wp:wrapNone/>
              <wp:docPr id="60" name="Imagen 60"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9999"/>
            <w:lang w:val="es-MX" w:eastAsia="es-MX"/>
          </w:rPr>
          <w:drawing>
            <wp:anchor distT="0" distB="0" distL="0" distR="0" simplePos="0" relativeHeight="251657216" behindDoc="1" locked="0" layoutInCell="1" allowOverlap="1" wp14:anchorId="2FC53434" wp14:editId="3B708249">
              <wp:simplePos x="0" y="0"/>
              <wp:positionH relativeFrom="column">
                <wp:posOffset>-165100</wp:posOffset>
              </wp:positionH>
              <wp:positionV relativeFrom="paragraph">
                <wp:posOffset>9087485</wp:posOffset>
              </wp:positionV>
              <wp:extent cx="7841615" cy="752475"/>
              <wp:effectExtent l="0" t="0" r="6985" b="9525"/>
              <wp:wrapNone/>
              <wp:docPr id="61" name="Imagen 61"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161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558E2" w14:textId="0D8507F1" w:rsidR="00A34211" w:rsidRPr="0007164A" w:rsidRDefault="00A34211" w:rsidP="00834E37">
        <w:pPr>
          <w:pStyle w:val="Piedepgina"/>
          <w:rPr>
            <w:b/>
            <w:color w:val="00B0F0"/>
            <w:szCs w:val="16"/>
          </w:rPr>
        </w:pPr>
        <w:r w:rsidRPr="0007164A">
          <w:rPr>
            <w:rFonts w:ascii="Century Gothic" w:hAnsi="Century Gothic"/>
            <w:b/>
            <w:color w:val="00B0F0"/>
            <w:sz w:val="18"/>
            <w:szCs w:val="16"/>
          </w:rPr>
          <w:t>Invitación Restringida Nacional No. INV-SSNL-00</w:t>
        </w:r>
        <w:r>
          <w:rPr>
            <w:rFonts w:ascii="Century Gothic" w:hAnsi="Century Gothic"/>
            <w:b/>
            <w:color w:val="00B0F0"/>
            <w:sz w:val="18"/>
            <w:szCs w:val="16"/>
          </w:rPr>
          <w:t>2</w:t>
        </w:r>
        <w:r w:rsidRPr="0007164A">
          <w:rPr>
            <w:rFonts w:ascii="Century Gothic" w:hAnsi="Century Gothic"/>
            <w:b/>
            <w:color w:val="00B0F0"/>
            <w:sz w:val="18"/>
            <w:szCs w:val="16"/>
          </w:rPr>
          <w:t xml:space="preserve">-2022                                                             </w:t>
        </w:r>
        <w:sdt>
          <w:sdtPr>
            <w:rPr>
              <w:rFonts w:ascii="Century Gothic" w:hAnsi="Century Gothic"/>
              <w:b/>
              <w:color w:val="00B0F0"/>
              <w:sz w:val="18"/>
              <w:szCs w:val="16"/>
            </w:rPr>
            <w:id w:val="1114865586"/>
            <w:docPartObj>
              <w:docPartGallery w:val="Page Numbers (Top of Page)"/>
              <w:docPartUnique/>
            </w:docPartObj>
          </w:sdtPr>
          <w:sdtEndPr>
            <w:rPr>
              <w:rFonts w:ascii="Times New Roman" w:hAnsi="Times New Roman"/>
              <w:sz w:val="20"/>
            </w:rPr>
          </w:sdtEndPr>
          <w:sdtContent>
            <w:r w:rsidRPr="0007164A">
              <w:rPr>
                <w:rFonts w:ascii="Century Gothic" w:hAnsi="Century Gothic"/>
                <w:b/>
                <w:color w:val="00B0F0"/>
                <w:sz w:val="18"/>
                <w:szCs w:val="16"/>
              </w:rPr>
              <w:t xml:space="preserve">Página </w:t>
            </w:r>
            <w:r w:rsidRPr="0007164A">
              <w:rPr>
                <w:rFonts w:ascii="Century Gothic" w:hAnsi="Century Gothic"/>
                <w:b/>
                <w:color w:val="00B0F0"/>
                <w:sz w:val="18"/>
                <w:szCs w:val="16"/>
              </w:rPr>
              <w:fldChar w:fldCharType="begin"/>
            </w:r>
            <w:r w:rsidRPr="0007164A">
              <w:rPr>
                <w:rFonts w:ascii="Century Gothic" w:hAnsi="Century Gothic"/>
                <w:b/>
                <w:color w:val="00B0F0"/>
                <w:sz w:val="18"/>
                <w:szCs w:val="16"/>
              </w:rPr>
              <w:instrText>PAGE</w:instrText>
            </w:r>
            <w:r w:rsidRPr="0007164A">
              <w:rPr>
                <w:rFonts w:ascii="Century Gothic" w:hAnsi="Century Gothic"/>
                <w:b/>
                <w:color w:val="00B0F0"/>
                <w:sz w:val="18"/>
                <w:szCs w:val="16"/>
              </w:rPr>
              <w:fldChar w:fldCharType="separate"/>
            </w:r>
            <w:r w:rsidR="00E838CB">
              <w:rPr>
                <w:rFonts w:ascii="Century Gothic" w:hAnsi="Century Gothic"/>
                <w:b/>
                <w:noProof/>
                <w:color w:val="00B0F0"/>
                <w:sz w:val="18"/>
                <w:szCs w:val="16"/>
              </w:rPr>
              <w:t>39</w:t>
            </w:r>
            <w:r w:rsidRPr="0007164A">
              <w:rPr>
                <w:rFonts w:ascii="Century Gothic" w:hAnsi="Century Gothic"/>
                <w:b/>
                <w:color w:val="00B0F0"/>
                <w:sz w:val="18"/>
                <w:szCs w:val="16"/>
              </w:rPr>
              <w:fldChar w:fldCharType="end"/>
            </w:r>
            <w:r w:rsidRPr="0007164A">
              <w:rPr>
                <w:rFonts w:ascii="Century Gothic" w:hAnsi="Century Gothic"/>
                <w:b/>
                <w:color w:val="00B0F0"/>
                <w:sz w:val="18"/>
                <w:szCs w:val="16"/>
              </w:rPr>
              <w:t xml:space="preserve"> de </w:t>
            </w:r>
            <w:r w:rsidRPr="0007164A">
              <w:rPr>
                <w:rFonts w:ascii="Century Gothic" w:hAnsi="Century Gothic"/>
                <w:b/>
                <w:color w:val="00B0F0"/>
                <w:sz w:val="18"/>
                <w:szCs w:val="16"/>
              </w:rPr>
              <w:fldChar w:fldCharType="begin"/>
            </w:r>
            <w:r w:rsidRPr="0007164A">
              <w:rPr>
                <w:rFonts w:ascii="Century Gothic" w:hAnsi="Century Gothic"/>
                <w:b/>
                <w:color w:val="00B0F0"/>
                <w:sz w:val="18"/>
                <w:szCs w:val="16"/>
              </w:rPr>
              <w:instrText>NUMPAGES</w:instrText>
            </w:r>
            <w:r w:rsidRPr="0007164A">
              <w:rPr>
                <w:rFonts w:ascii="Century Gothic" w:hAnsi="Century Gothic"/>
                <w:b/>
                <w:color w:val="00B0F0"/>
                <w:sz w:val="18"/>
                <w:szCs w:val="16"/>
              </w:rPr>
              <w:fldChar w:fldCharType="separate"/>
            </w:r>
            <w:r w:rsidR="00E838CB">
              <w:rPr>
                <w:rFonts w:ascii="Century Gothic" w:hAnsi="Century Gothic"/>
                <w:b/>
                <w:noProof/>
                <w:color w:val="00B0F0"/>
                <w:sz w:val="18"/>
                <w:szCs w:val="16"/>
              </w:rPr>
              <w:t>40</w:t>
            </w:r>
            <w:r w:rsidRPr="0007164A">
              <w:rPr>
                <w:rFonts w:ascii="Century Gothic" w:hAnsi="Century Gothic"/>
                <w:b/>
                <w:color w:val="00B0F0"/>
                <w:sz w:val="18"/>
                <w:szCs w:val="16"/>
              </w:rPr>
              <w:fldChar w:fldCharType="end"/>
            </w:r>
          </w:sdtContent>
        </w:sdt>
        <w:r w:rsidRPr="0007164A">
          <w:rPr>
            <w:rFonts w:ascii="Century Gothic" w:hAnsi="Century Gothic"/>
            <w:b/>
            <w:color w:val="00B0F0"/>
            <w:sz w:val="18"/>
            <w:szCs w:val="16"/>
          </w:rPr>
          <w:t xml:space="preserve">                                                                                               </w:t>
        </w:r>
      </w:p>
      <w:p w14:paraId="6C5FD9AC" w14:textId="32CDF2A0" w:rsidR="00A34211" w:rsidRPr="00CF1412" w:rsidRDefault="00A34211" w:rsidP="00C44128">
        <w:pPr>
          <w:pStyle w:val="Piedepgina"/>
          <w:ind w:right="-232" w:hanging="284"/>
          <w:jc w:val="center"/>
          <w:rPr>
            <w:b/>
            <w:color w:val="009999"/>
            <w:szCs w:val="16"/>
          </w:rPr>
        </w:pPr>
        <w:r w:rsidRPr="00CF1412">
          <w:rPr>
            <w:rFonts w:ascii="Century Gothic" w:hAnsi="Century Gothic"/>
            <w:b/>
            <w:color w:val="009999"/>
            <w:sz w:val="18"/>
            <w:szCs w:val="16"/>
          </w:rPr>
          <w:t xml:space="preserve"> </w:t>
        </w:r>
      </w:p>
      <w:p w14:paraId="342E9A30" w14:textId="6474A926" w:rsidR="00A34211" w:rsidRPr="004C675C" w:rsidRDefault="00A34211" w:rsidP="00CB1415">
        <w:pPr>
          <w:pStyle w:val="Piedepgina"/>
        </w:pPr>
        <w:r>
          <w:rPr>
            <w:b/>
            <w:noProof/>
            <w:color w:val="009999"/>
            <w:lang w:val="es-MX" w:eastAsia="es-MX"/>
          </w:rPr>
          <w:drawing>
            <wp:anchor distT="0" distB="0" distL="0" distR="0" simplePos="0" relativeHeight="251658240" behindDoc="1" locked="0" layoutInCell="1" allowOverlap="1" wp14:anchorId="66430ABA" wp14:editId="34FF641A">
              <wp:simplePos x="0" y="0"/>
              <wp:positionH relativeFrom="column">
                <wp:posOffset>158750</wp:posOffset>
              </wp:positionH>
              <wp:positionV relativeFrom="paragraph">
                <wp:posOffset>9137650</wp:posOffset>
              </wp:positionV>
              <wp:extent cx="7318375" cy="702310"/>
              <wp:effectExtent l="0" t="0" r="0" b="2540"/>
              <wp:wrapNone/>
              <wp:docPr id="62" name="Imagen 62"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8375" cy="70231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8FAD1" w14:textId="77777777" w:rsidR="004E7E0C" w:rsidRDefault="004E7E0C" w:rsidP="007F0B73">
      <w:r>
        <w:separator/>
      </w:r>
    </w:p>
  </w:footnote>
  <w:footnote w:type="continuationSeparator" w:id="0">
    <w:p w14:paraId="73DBDDF1" w14:textId="77777777" w:rsidR="004E7E0C" w:rsidRDefault="004E7E0C"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CB80E" w14:textId="721583EE" w:rsidR="00A34211" w:rsidRDefault="00A34211">
    <w:pPr>
      <w:pStyle w:val="Encabezado"/>
    </w:pPr>
    <w:r>
      <w:rPr>
        <w:noProof/>
        <w:lang w:val="es-MX" w:eastAsia="es-MX"/>
      </w:rPr>
      <w:drawing>
        <wp:anchor distT="0" distB="0" distL="114300" distR="114300" simplePos="0" relativeHeight="251663360" behindDoc="1" locked="0" layoutInCell="1" allowOverlap="1" wp14:anchorId="3E733F44" wp14:editId="77E9D9CA">
          <wp:simplePos x="0" y="0"/>
          <wp:positionH relativeFrom="column">
            <wp:posOffset>5476875</wp:posOffset>
          </wp:positionH>
          <wp:positionV relativeFrom="paragraph">
            <wp:posOffset>-180975</wp:posOffset>
          </wp:positionV>
          <wp:extent cx="971550" cy="121983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1312" behindDoc="1" locked="0" layoutInCell="1" allowOverlap="1" wp14:anchorId="6D57FF56" wp14:editId="63EB6626">
          <wp:simplePos x="0" y="0"/>
          <wp:positionH relativeFrom="column">
            <wp:posOffset>0</wp:posOffset>
          </wp:positionH>
          <wp:positionV relativeFrom="paragraph">
            <wp:posOffset>0</wp:posOffset>
          </wp:positionV>
          <wp:extent cx="2127250" cy="915035"/>
          <wp:effectExtent l="0" t="0" r="635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0E34EA"/>
    <w:multiLevelType w:val="singleLevel"/>
    <w:tmpl w:val="6FE2A904"/>
    <w:lvl w:ilvl="0">
      <w:start w:val="1"/>
      <w:numFmt w:val="upperRoman"/>
      <w:lvlText w:val="%1."/>
      <w:legacy w:legacy="1" w:legacySpace="0" w:legacyIndent="283"/>
      <w:lvlJc w:val="left"/>
      <w:pPr>
        <w:ind w:left="992" w:hanging="283"/>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2C0C51"/>
    <w:multiLevelType w:val="hybridMultilevel"/>
    <w:tmpl w:val="365E39A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E6C117D"/>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385299"/>
    <w:multiLevelType w:val="hybridMultilevel"/>
    <w:tmpl w:val="B3B2299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9A40801"/>
    <w:multiLevelType w:val="singleLevel"/>
    <w:tmpl w:val="9D36CC10"/>
    <w:lvl w:ilvl="0">
      <w:start w:val="1"/>
      <w:numFmt w:val="lowerLetter"/>
      <w:lvlText w:val="%1)"/>
      <w:legacy w:legacy="1" w:legacySpace="0" w:legacyIndent="283"/>
      <w:lvlJc w:val="left"/>
      <w:pPr>
        <w:ind w:left="283" w:hanging="283"/>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A30CE"/>
    <w:multiLevelType w:val="singleLevel"/>
    <w:tmpl w:val="080A000F"/>
    <w:lvl w:ilvl="0">
      <w:start w:val="1"/>
      <w:numFmt w:val="decimal"/>
      <w:lvlText w:val="%1."/>
      <w:lvlJc w:val="left"/>
      <w:pPr>
        <w:ind w:left="1069" w:hanging="360"/>
      </w:pPr>
      <w:rPr>
        <w:rFonts w:hint="default"/>
      </w:rPr>
    </w:lvl>
  </w:abstractNum>
  <w:abstractNum w:abstractNumId="2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4229A3"/>
    <w:multiLevelType w:val="hybridMultilevel"/>
    <w:tmpl w:val="622EDC18"/>
    <w:lvl w:ilvl="0" w:tplc="DE78342A">
      <w:start w:val="1"/>
      <w:numFmt w:val="decimal"/>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15:restartNumberingAfterBreak="0">
    <w:nsid w:val="560D7114"/>
    <w:multiLevelType w:val="singleLevel"/>
    <w:tmpl w:val="9D36CC10"/>
    <w:lvl w:ilvl="0">
      <w:start w:val="1"/>
      <w:numFmt w:val="lowerLetter"/>
      <w:lvlText w:val="%1)"/>
      <w:legacy w:legacy="1" w:legacySpace="0" w:legacyIndent="283"/>
      <w:lvlJc w:val="left"/>
      <w:pPr>
        <w:ind w:left="283" w:hanging="283"/>
      </w:pPr>
    </w:lvl>
  </w:abstractNum>
  <w:abstractNum w:abstractNumId="23" w15:restartNumberingAfterBreak="0">
    <w:nsid w:val="599A2392"/>
    <w:multiLevelType w:val="singleLevel"/>
    <w:tmpl w:val="9D36CC10"/>
    <w:lvl w:ilvl="0">
      <w:start w:val="1"/>
      <w:numFmt w:val="lowerLetter"/>
      <w:lvlText w:val="%1)"/>
      <w:legacy w:legacy="1" w:legacySpace="0" w:legacyIndent="283"/>
      <w:lvlJc w:val="left"/>
      <w:pPr>
        <w:ind w:left="283" w:hanging="283"/>
      </w:pPr>
    </w:lvl>
  </w:abstractNum>
  <w:abstractNum w:abstractNumId="24" w15:restartNumberingAfterBreak="0">
    <w:nsid w:val="59D330DE"/>
    <w:multiLevelType w:val="multilevel"/>
    <w:tmpl w:val="BF92D6E4"/>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1750ED4"/>
    <w:multiLevelType w:val="hybridMultilevel"/>
    <w:tmpl w:val="11F8A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5761B5A"/>
    <w:multiLevelType w:val="singleLevel"/>
    <w:tmpl w:val="9D36CC10"/>
    <w:lvl w:ilvl="0">
      <w:start w:val="1"/>
      <w:numFmt w:val="lowerLetter"/>
      <w:lvlText w:val="%1)"/>
      <w:legacy w:legacy="1" w:legacySpace="0" w:legacyIndent="283"/>
      <w:lvlJc w:val="left"/>
      <w:pPr>
        <w:ind w:left="283" w:hanging="283"/>
      </w:pPr>
    </w:lvl>
  </w:abstractNum>
  <w:abstractNum w:abstractNumId="27"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B3F60E1"/>
    <w:multiLevelType w:val="hybridMultilevel"/>
    <w:tmpl w:val="ACEC8F9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28"/>
  </w:num>
  <w:num w:numId="2">
    <w:abstractNumId w:val="0"/>
  </w:num>
  <w:num w:numId="3">
    <w:abstractNumId w:val="12"/>
  </w:num>
  <w:num w:numId="4">
    <w:abstractNumId w:val="14"/>
  </w:num>
  <w:num w:numId="5">
    <w:abstractNumId w:val="8"/>
  </w:num>
  <w:num w:numId="6">
    <w:abstractNumId w:val="19"/>
  </w:num>
  <w:num w:numId="7">
    <w:abstractNumId w:val="21"/>
  </w:num>
  <w:num w:numId="8">
    <w:abstractNumId w:val="23"/>
  </w:num>
  <w:num w:numId="9">
    <w:abstractNumId w:val="17"/>
  </w:num>
  <w:num w:numId="10">
    <w:abstractNumId w:val="22"/>
  </w:num>
  <w:num w:numId="11">
    <w:abstractNumId w:val="26"/>
  </w:num>
  <w:num w:numId="12">
    <w:abstractNumId w:val="16"/>
  </w:num>
  <w:num w:numId="13">
    <w:abstractNumId w:val="24"/>
  </w:num>
  <w:num w:numId="14">
    <w:abstractNumId w:val="30"/>
  </w:num>
  <w:num w:numId="15">
    <w:abstractNumId w:val="6"/>
  </w:num>
  <w:num w:numId="16">
    <w:abstractNumId w:val="18"/>
  </w:num>
  <w:num w:numId="17">
    <w:abstractNumId w:val="11"/>
  </w:num>
  <w:num w:numId="18">
    <w:abstractNumId w:val="29"/>
  </w:num>
  <w:num w:numId="19">
    <w:abstractNumId w:val="7"/>
  </w:num>
  <w:num w:numId="20">
    <w:abstractNumId w:val="9"/>
  </w:num>
  <w:num w:numId="21">
    <w:abstractNumId w:val="20"/>
  </w:num>
  <w:num w:numId="22">
    <w:abstractNumId w:val="13"/>
  </w:num>
  <w:num w:numId="23">
    <w:abstractNumId w:val="10"/>
  </w:num>
  <w:num w:numId="24">
    <w:abstractNumId w:val="27"/>
  </w:num>
  <w:num w:numId="25">
    <w:abstractNumId w:val="15"/>
  </w:num>
  <w:num w:numId="2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1F5"/>
    <w:rsid w:val="00001AFE"/>
    <w:rsid w:val="000020C3"/>
    <w:rsid w:val="00002BE6"/>
    <w:rsid w:val="000032E3"/>
    <w:rsid w:val="00003E66"/>
    <w:rsid w:val="000072A9"/>
    <w:rsid w:val="000077C2"/>
    <w:rsid w:val="00007EEA"/>
    <w:rsid w:val="000106E5"/>
    <w:rsid w:val="00010912"/>
    <w:rsid w:val="00010AB4"/>
    <w:rsid w:val="00010EFA"/>
    <w:rsid w:val="00011E90"/>
    <w:rsid w:val="00013F38"/>
    <w:rsid w:val="00014DD5"/>
    <w:rsid w:val="00015E94"/>
    <w:rsid w:val="000173BC"/>
    <w:rsid w:val="00020D88"/>
    <w:rsid w:val="00022642"/>
    <w:rsid w:val="00022AEF"/>
    <w:rsid w:val="0002354C"/>
    <w:rsid w:val="000243B9"/>
    <w:rsid w:val="000250D0"/>
    <w:rsid w:val="000256AA"/>
    <w:rsid w:val="00026280"/>
    <w:rsid w:val="0002678E"/>
    <w:rsid w:val="000302EC"/>
    <w:rsid w:val="00030424"/>
    <w:rsid w:val="00033236"/>
    <w:rsid w:val="00034042"/>
    <w:rsid w:val="00034759"/>
    <w:rsid w:val="000348C5"/>
    <w:rsid w:val="000363AA"/>
    <w:rsid w:val="00037DE1"/>
    <w:rsid w:val="00040B01"/>
    <w:rsid w:val="00043532"/>
    <w:rsid w:val="00043AC2"/>
    <w:rsid w:val="0004563D"/>
    <w:rsid w:val="00045B2E"/>
    <w:rsid w:val="000468A5"/>
    <w:rsid w:val="000469C3"/>
    <w:rsid w:val="00046B22"/>
    <w:rsid w:val="00046F12"/>
    <w:rsid w:val="000503A7"/>
    <w:rsid w:val="00050862"/>
    <w:rsid w:val="0005145D"/>
    <w:rsid w:val="00055830"/>
    <w:rsid w:val="00055964"/>
    <w:rsid w:val="00055D42"/>
    <w:rsid w:val="000572EC"/>
    <w:rsid w:val="000572FB"/>
    <w:rsid w:val="000604EB"/>
    <w:rsid w:val="000605A3"/>
    <w:rsid w:val="00062D57"/>
    <w:rsid w:val="00063A10"/>
    <w:rsid w:val="000640BB"/>
    <w:rsid w:val="00064C30"/>
    <w:rsid w:val="00065735"/>
    <w:rsid w:val="00066B13"/>
    <w:rsid w:val="00070C5B"/>
    <w:rsid w:val="0007164A"/>
    <w:rsid w:val="00071AB3"/>
    <w:rsid w:val="00071E7A"/>
    <w:rsid w:val="0007345B"/>
    <w:rsid w:val="000735AA"/>
    <w:rsid w:val="00073CAE"/>
    <w:rsid w:val="0007451A"/>
    <w:rsid w:val="000748B3"/>
    <w:rsid w:val="00074CA7"/>
    <w:rsid w:val="0007677D"/>
    <w:rsid w:val="00076BC4"/>
    <w:rsid w:val="000771F0"/>
    <w:rsid w:val="00077475"/>
    <w:rsid w:val="00077929"/>
    <w:rsid w:val="00080802"/>
    <w:rsid w:val="00080D85"/>
    <w:rsid w:val="000817B9"/>
    <w:rsid w:val="00082656"/>
    <w:rsid w:val="00082E49"/>
    <w:rsid w:val="00083DF6"/>
    <w:rsid w:val="00083EA1"/>
    <w:rsid w:val="000843B7"/>
    <w:rsid w:val="0008536E"/>
    <w:rsid w:val="00085BFF"/>
    <w:rsid w:val="00085C6B"/>
    <w:rsid w:val="00086A95"/>
    <w:rsid w:val="00091014"/>
    <w:rsid w:val="000928BD"/>
    <w:rsid w:val="00094706"/>
    <w:rsid w:val="000951BA"/>
    <w:rsid w:val="000951D2"/>
    <w:rsid w:val="00095E6C"/>
    <w:rsid w:val="00095E71"/>
    <w:rsid w:val="00097B06"/>
    <w:rsid w:val="00097FA2"/>
    <w:rsid w:val="000A0057"/>
    <w:rsid w:val="000A238F"/>
    <w:rsid w:val="000A3C7F"/>
    <w:rsid w:val="000A4A36"/>
    <w:rsid w:val="000A5DDD"/>
    <w:rsid w:val="000A6AA1"/>
    <w:rsid w:val="000A7763"/>
    <w:rsid w:val="000B09BD"/>
    <w:rsid w:val="000B0A03"/>
    <w:rsid w:val="000B0AC5"/>
    <w:rsid w:val="000B0B32"/>
    <w:rsid w:val="000B1EAF"/>
    <w:rsid w:val="000B3333"/>
    <w:rsid w:val="000B379E"/>
    <w:rsid w:val="000B3973"/>
    <w:rsid w:val="000B3B38"/>
    <w:rsid w:val="000B3F4D"/>
    <w:rsid w:val="000B424C"/>
    <w:rsid w:val="000B49ED"/>
    <w:rsid w:val="000B515A"/>
    <w:rsid w:val="000B54F2"/>
    <w:rsid w:val="000B692E"/>
    <w:rsid w:val="000B6BBA"/>
    <w:rsid w:val="000B6FF2"/>
    <w:rsid w:val="000B7766"/>
    <w:rsid w:val="000B78C4"/>
    <w:rsid w:val="000B78E5"/>
    <w:rsid w:val="000C039D"/>
    <w:rsid w:val="000C0A16"/>
    <w:rsid w:val="000C0CDD"/>
    <w:rsid w:val="000C0D8F"/>
    <w:rsid w:val="000C218D"/>
    <w:rsid w:val="000C257C"/>
    <w:rsid w:val="000C2C37"/>
    <w:rsid w:val="000C4186"/>
    <w:rsid w:val="000C48DF"/>
    <w:rsid w:val="000C5193"/>
    <w:rsid w:val="000C5771"/>
    <w:rsid w:val="000C6FE7"/>
    <w:rsid w:val="000C7914"/>
    <w:rsid w:val="000D062E"/>
    <w:rsid w:val="000D1D09"/>
    <w:rsid w:val="000D23BF"/>
    <w:rsid w:val="000D3046"/>
    <w:rsid w:val="000D34A8"/>
    <w:rsid w:val="000D40B5"/>
    <w:rsid w:val="000D5BEB"/>
    <w:rsid w:val="000D5CC3"/>
    <w:rsid w:val="000D7D14"/>
    <w:rsid w:val="000E0520"/>
    <w:rsid w:val="000E1319"/>
    <w:rsid w:val="000E1551"/>
    <w:rsid w:val="000E25DF"/>
    <w:rsid w:val="000E2867"/>
    <w:rsid w:val="000E2A16"/>
    <w:rsid w:val="000E35F3"/>
    <w:rsid w:val="000E3B48"/>
    <w:rsid w:val="000E40C8"/>
    <w:rsid w:val="000E4467"/>
    <w:rsid w:val="000E4B72"/>
    <w:rsid w:val="000E4F64"/>
    <w:rsid w:val="000E58E7"/>
    <w:rsid w:val="000E640F"/>
    <w:rsid w:val="000E6EF3"/>
    <w:rsid w:val="000F10D2"/>
    <w:rsid w:val="000F122F"/>
    <w:rsid w:val="000F1356"/>
    <w:rsid w:val="000F17FF"/>
    <w:rsid w:val="000F1F89"/>
    <w:rsid w:val="000F1FE2"/>
    <w:rsid w:val="000F2550"/>
    <w:rsid w:val="000F29A3"/>
    <w:rsid w:val="000F322A"/>
    <w:rsid w:val="000F51FA"/>
    <w:rsid w:val="000F63CC"/>
    <w:rsid w:val="000F6501"/>
    <w:rsid w:val="000F67B8"/>
    <w:rsid w:val="000F6CD0"/>
    <w:rsid w:val="000F72BF"/>
    <w:rsid w:val="000F7689"/>
    <w:rsid w:val="001001BE"/>
    <w:rsid w:val="00101635"/>
    <w:rsid w:val="00101B70"/>
    <w:rsid w:val="00103085"/>
    <w:rsid w:val="001045E8"/>
    <w:rsid w:val="001048E4"/>
    <w:rsid w:val="00104CFC"/>
    <w:rsid w:val="001066B4"/>
    <w:rsid w:val="00106E3E"/>
    <w:rsid w:val="00106FD8"/>
    <w:rsid w:val="00107124"/>
    <w:rsid w:val="00110CB6"/>
    <w:rsid w:val="00113DC1"/>
    <w:rsid w:val="00114729"/>
    <w:rsid w:val="00114CEF"/>
    <w:rsid w:val="00114EDE"/>
    <w:rsid w:val="00115038"/>
    <w:rsid w:val="001161D4"/>
    <w:rsid w:val="00116652"/>
    <w:rsid w:val="001200C9"/>
    <w:rsid w:val="001200D6"/>
    <w:rsid w:val="0012053B"/>
    <w:rsid w:val="00120820"/>
    <w:rsid w:val="001224C2"/>
    <w:rsid w:val="001226F2"/>
    <w:rsid w:val="00122EFD"/>
    <w:rsid w:val="00123805"/>
    <w:rsid w:val="00124B69"/>
    <w:rsid w:val="00125C4F"/>
    <w:rsid w:val="00126089"/>
    <w:rsid w:val="00127238"/>
    <w:rsid w:val="001273A3"/>
    <w:rsid w:val="00130416"/>
    <w:rsid w:val="00130596"/>
    <w:rsid w:val="0013163D"/>
    <w:rsid w:val="001320ED"/>
    <w:rsid w:val="001322A1"/>
    <w:rsid w:val="001334E1"/>
    <w:rsid w:val="00133C07"/>
    <w:rsid w:val="00134994"/>
    <w:rsid w:val="00135000"/>
    <w:rsid w:val="00137732"/>
    <w:rsid w:val="00137738"/>
    <w:rsid w:val="0013798D"/>
    <w:rsid w:val="00140CAF"/>
    <w:rsid w:val="00141CBE"/>
    <w:rsid w:val="00141DB2"/>
    <w:rsid w:val="00142657"/>
    <w:rsid w:val="0014435E"/>
    <w:rsid w:val="001457CC"/>
    <w:rsid w:val="00146ABC"/>
    <w:rsid w:val="00146AC7"/>
    <w:rsid w:val="0014744D"/>
    <w:rsid w:val="0014767F"/>
    <w:rsid w:val="00147930"/>
    <w:rsid w:val="001516EC"/>
    <w:rsid w:val="00151F02"/>
    <w:rsid w:val="0015379C"/>
    <w:rsid w:val="00153B44"/>
    <w:rsid w:val="00154A21"/>
    <w:rsid w:val="00155007"/>
    <w:rsid w:val="00155462"/>
    <w:rsid w:val="00156A30"/>
    <w:rsid w:val="0015768D"/>
    <w:rsid w:val="001608C9"/>
    <w:rsid w:val="001629C3"/>
    <w:rsid w:val="001641EA"/>
    <w:rsid w:val="00165A05"/>
    <w:rsid w:val="00166718"/>
    <w:rsid w:val="00166E6D"/>
    <w:rsid w:val="0016702D"/>
    <w:rsid w:val="001706F1"/>
    <w:rsid w:val="00171623"/>
    <w:rsid w:val="00171667"/>
    <w:rsid w:val="00171F39"/>
    <w:rsid w:val="0017291E"/>
    <w:rsid w:val="00174B39"/>
    <w:rsid w:val="00174D96"/>
    <w:rsid w:val="0017609D"/>
    <w:rsid w:val="001800A0"/>
    <w:rsid w:val="00180FA7"/>
    <w:rsid w:val="00181514"/>
    <w:rsid w:val="00181677"/>
    <w:rsid w:val="00184198"/>
    <w:rsid w:val="00184A47"/>
    <w:rsid w:val="001909FB"/>
    <w:rsid w:val="00190C8C"/>
    <w:rsid w:val="00191051"/>
    <w:rsid w:val="00192253"/>
    <w:rsid w:val="001925AF"/>
    <w:rsid w:val="00192680"/>
    <w:rsid w:val="00192B2D"/>
    <w:rsid w:val="0019396E"/>
    <w:rsid w:val="00194C59"/>
    <w:rsid w:val="0019701D"/>
    <w:rsid w:val="00197078"/>
    <w:rsid w:val="00197F66"/>
    <w:rsid w:val="001A0EBB"/>
    <w:rsid w:val="001A154A"/>
    <w:rsid w:val="001A188A"/>
    <w:rsid w:val="001A1B5D"/>
    <w:rsid w:val="001A2107"/>
    <w:rsid w:val="001A2B75"/>
    <w:rsid w:val="001A3AC3"/>
    <w:rsid w:val="001A414D"/>
    <w:rsid w:val="001A6801"/>
    <w:rsid w:val="001B14B6"/>
    <w:rsid w:val="001B14FE"/>
    <w:rsid w:val="001B1ABE"/>
    <w:rsid w:val="001B2790"/>
    <w:rsid w:val="001B316B"/>
    <w:rsid w:val="001B47EB"/>
    <w:rsid w:val="001B5AF2"/>
    <w:rsid w:val="001B605C"/>
    <w:rsid w:val="001B637D"/>
    <w:rsid w:val="001B6F83"/>
    <w:rsid w:val="001C147E"/>
    <w:rsid w:val="001C24AD"/>
    <w:rsid w:val="001C2CDE"/>
    <w:rsid w:val="001C389F"/>
    <w:rsid w:val="001C40F0"/>
    <w:rsid w:val="001C7DB3"/>
    <w:rsid w:val="001D05DE"/>
    <w:rsid w:val="001D0849"/>
    <w:rsid w:val="001D0CE6"/>
    <w:rsid w:val="001D273F"/>
    <w:rsid w:val="001D2899"/>
    <w:rsid w:val="001D2E4A"/>
    <w:rsid w:val="001D2EAB"/>
    <w:rsid w:val="001D33B0"/>
    <w:rsid w:val="001D388B"/>
    <w:rsid w:val="001E0379"/>
    <w:rsid w:val="001E0873"/>
    <w:rsid w:val="001E3086"/>
    <w:rsid w:val="001E3D06"/>
    <w:rsid w:val="001E4087"/>
    <w:rsid w:val="001E43F7"/>
    <w:rsid w:val="001E4F05"/>
    <w:rsid w:val="001E528F"/>
    <w:rsid w:val="001E66DB"/>
    <w:rsid w:val="001E6B43"/>
    <w:rsid w:val="001F083B"/>
    <w:rsid w:val="001F0ABA"/>
    <w:rsid w:val="001F0E80"/>
    <w:rsid w:val="001F553C"/>
    <w:rsid w:val="001F56DB"/>
    <w:rsid w:val="001F585B"/>
    <w:rsid w:val="001F5A3F"/>
    <w:rsid w:val="001F74EA"/>
    <w:rsid w:val="001F7C8E"/>
    <w:rsid w:val="002006E6"/>
    <w:rsid w:val="002021D2"/>
    <w:rsid w:val="00202AD4"/>
    <w:rsid w:val="0020302B"/>
    <w:rsid w:val="002043AA"/>
    <w:rsid w:val="00204F36"/>
    <w:rsid w:val="0020579E"/>
    <w:rsid w:val="00205918"/>
    <w:rsid w:val="00210D46"/>
    <w:rsid w:val="00210F14"/>
    <w:rsid w:val="00212C7C"/>
    <w:rsid w:val="00213E10"/>
    <w:rsid w:val="00214160"/>
    <w:rsid w:val="002148BF"/>
    <w:rsid w:val="00214C5C"/>
    <w:rsid w:val="002157EE"/>
    <w:rsid w:val="00215E68"/>
    <w:rsid w:val="00216120"/>
    <w:rsid w:val="00217991"/>
    <w:rsid w:val="00217D47"/>
    <w:rsid w:val="00220F2F"/>
    <w:rsid w:val="00221D91"/>
    <w:rsid w:val="0022343A"/>
    <w:rsid w:val="00223C30"/>
    <w:rsid w:val="00227D74"/>
    <w:rsid w:val="0023049A"/>
    <w:rsid w:val="00231D9D"/>
    <w:rsid w:val="0023262D"/>
    <w:rsid w:val="00232672"/>
    <w:rsid w:val="0023280A"/>
    <w:rsid w:val="00232D39"/>
    <w:rsid w:val="00232F25"/>
    <w:rsid w:val="00234067"/>
    <w:rsid w:val="00235C8D"/>
    <w:rsid w:val="00236D3C"/>
    <w:rsid w:val="00236E9D"/>
    <w:rsid w:val="002379AE"/>
    <w:rsid w:val="00241486"/>
    <w:rsid w:val="0024319D"/>
    <w:rsid w:val="00243A2C"/>
    <w:rsid w:val="002443E3"/>
    <w:rsid w:val="00244D5B"/>
    <w:rsid w:val="0024549A"/>
    <w:rsid w:val="00246940"/>
    <w:rsid w:val="00250FC6"/>
    <w:rsid w:val="002517CD"/>
    <w:rsid w:val="00252111"/>
    <w:rsid w:val="00252C3D"/>
    <w:rsid w:val="002538B5"/>
    <w:rsid w:val="0025430A"/>
    <w:rsid w:val="002568C0"/>
    <w:rsid w:val="00256F29"/>
    <w:rsid w:val="00257D93"/>
    <w:rsid w:val="00260867"/>
    <w:rsid w:val="002609CD"/>
    <w:rsid w:val="00261465"/>
    <w:rsid w:val="00261F27"/>
    <w:rsid w:val="00262420"/>
    <w:rsid w:val="002626DA"/>
    <w:rsid w:val="002629BB"/>
    <w:rsid w:val="00262CA6"/>
    <w:rsid w:val="00263205"/>
    <w:rsid w:val="00263BDA"/>
    <w:rsid w:val="002643B9"/>
    <w:rsid w:val="00266363"/>
    <w:rsid w:val="00266E4C"/>
    <w:rsid w:val="00267C25"/>
    <w:rsid w:val="00271D8A"/>
    <w:rsid w:val="00272449"/>
    <w:rsid w:val="00274C32"/>
    <w:rsid w:val="002752D3"/>
    <w:rsid w:val="0027668D"/>
    <w:rsid w:val="00277106"/>
    <w:rsid w:val="00280B21"/>
    <w:rsid w:val="00280BD9"/>
    <w:rsid w:val="00283689"/>
    <w:rsid w:val="0028407E"/>
    <w:rsid w:val="00284954"/>
    <w:rsid w:val="00284B06"/>
    <w:rsid w:val="00284F3E"/>
    <w:rsid w:val="00286133"/>
    <w:rsid w:val="00286CF2"/>
    <w:rsid w:val="00286D6C"/>
    <w:rsid w:val="00287D52"/>
    <w:rsid w:val="002913B0"/>
    <w:rsid w:val="00291F0B"/>
    <w:rsid w:val="0029427A"/>
    <w:rsid w:val="00294A0B"/>
    <w:rsid w:val="00295473"/>
    <w:rsid w:val="00296CA2"/>
    <w:rsid w:val="00297433"/>
    <w:rsid w:val="00297643"/>
    <w:rsid w:val="002A0536"/>
    <w:rsid w:val="002A0C52"/>
    <w:rsid w:val="002A105B"/>
    <w:rsid w:val="002A290C"/>
    <w:rsid w:val="002A5B48"/>
    <w:rsid w:val="002A5ECC"/>
    <w:rsid w:val="002A6256"/>
    <w:rsid w:val="002A7510"/>
    <w:rsid w:val="002A7DF4"/>
    <w:rsid w:val="002B1CD6"/>
    <w:rsid w:val="002B2579"/>
    <w:rsid w:val="002B25D7"/>
    <w:rsid w:val="002B2AD5"/>
    <w:rsid w:val="002B6BE9"/>
    <w:rsid w:val="002C072C"/>
    <w:rsid w:val="002C0C5A"/>
    <w:rsid w:val="002C0FDC"/>
    <w:rsid w:val="002C3A4F"/>
    <w:rsid w:val="002C4DEC"/>
    <w:rsid w:val="002C627F"/>
    <w:rsid w:val="002C65CF"/>
    <w:rsid w:val="002C7809"/>
    <w:rsid w:val="002D0FCB"/>
    <w:rsid w:val="002D121A"/>
    <w:rsid w:val="002D14FD"/>
    <w:rsid w:val="002D1DEE"/>
    <w:rsid w:val="002D2D52"/>
    <w:rsid w:val="002D4F27"/>
    <w:rsid w:val="002D56AB"/>
    <w:rsid w:val="002D5981"/>
    <w:rsid w:val="002D67F5"/>
    <w:rsid w:val="002D6AD0"/>
    <w:rsid w:val="002D7B34"/>
    <w:rsid w:val="002E1616"/>
    <w:rsid w:val="002E1650"/>
    <w:rsid w:val="002E2168"/>
    <w:rsid w:val="002E2BC9"/>
    <w:rsid w:val="002E38D0"/>
    <w:rsid w:val="002E4763"/>
    <w:rsid w:val="002E4EA1"/>
    <w:rsid w:val="002E6B55"/>
    <w:rsid w:val="002F0076"/>
    <w:rsid w:val="002F0BF1"/>
    <w:rsid w:val="002F1576"/>
    <w:rsid w:val="002F1B4E"/>
    <w:rsid w:val="002F2667"/>
    <w:rsid w:val="002F351A"/>
    <w:rsid w:val="002F4109"/>
    <w:rsid w:val="002F4563"/>
    <w:rsid w:val="002F5444"/>
    <w:rsid w:val="00300F4A"/>
    <w:rsid w:val="00302EFA"/>
    <w:rsid w:val="00304822"/>
    <w:rsid w:val="00305C08"/>
    <w:rsid w:val="00306A06"/>
    <w:rsid w:val="00306A6D"/>
    <w:rsid w:val="00306C83"/>
    <w:rsid w:val="0030719F"/>
    <w:rsid w:val="0030765C"/>
    <w:rsid w:val="003109AF"/>
    <w:rsid w:val="00310ACA"/>
    <w:rsid w:val="003110CA"/>
    <w:rsid w:val="00311440"/>
    <w:rsid w:val="00311634"/>
    <w:rsid w:val="00311B0C"/>
    <w:rsid w:val="00313C66"/>
    <w:rsid w:val="00314D7E"/>
    <w:rsid w:val="00315619"/>
    <w:rsid w:val="0031699A"/>
    <w:rsid w:val="003179CA"/>
    <w:rsid w:val="00320965"/>
    <w:rsid w:val="00320E50"/>
    <w:rsid w:val="003215BE"/>
    <w:rsid w:val="00321765"/>
    <w:rsid w:val="003226DC"/>
    <w:rsid w:val="00322DF2"/>
    <w:rsid w:val="003235A0"/>
    <w:rsid w:val="00325647"/>
    <w:rsid w:val="00325F91"/>
    <w:rsid w:val="00326330"/>
    <w:rsid w:val="0032677F"/>
    <w:rsid w:val="00327E45"/>
    <w:rsid w:val="003333E2"/>
    <w:rsid w:val="003335F3"/>
    <w:rsid w:val="00334C1B"/>
    <w:rsid w:val="00336DC6"/>
    <w:rsid w:val="00337E3F"/>
    <w:rsid w:val="00340D61"/>
    <w:rsid w:val="00342BEA"/>
    <w:rsid w:val="00342C73"/>
    <w:rsid w:val="00343A92"/>
    <w:rsid w:val="00344C04"/>
    <w:rsid w:val="0034525E"/>
    <w:rsid w:val="00345BAA"/>
    <w:rsid w:val="003503D1"/>
    <w:rsid w:val="003541F4"/>
    <w:rsid w:val="00355737"/>
    <w:rsid w:val="003561D9"/>
    <w:rsid w:val="003567C9"/>
    <w:rsid w:val="0035685B"/>
    <w:rsid w:val="00357114"/>
    <w:rsid w:val="00357AE5"/>
    <w:rsid w:val="00360BE5"/>
    <w:rsid w:val="0036132B"/>
    <w:rsid w:val="00361780"/>
    <w:rsid w:val="003626A4"/>
    <w:rsid w:val="003632F9"/>
    <w:rsid w:val="00364810"/>
    <w:rsid w:val="00364C6D"/>
    <w:rsid w:val="00364DB0"/>
    <w:rsid w:val="00367935"/>
    <w:rsid w:val="00367F8B"/>
    <w:rsid w:val="003703E4"/>
    <w:rsid w:val="00370533"/>
    <w:rsid w:val="003710ED"/>
    <w:rsid w:val="003718B0"/>
    <w:rsid w:val="00371FC1"/>
    <w:rsid w:val="00373583"/>
    <w:rsid w:val="003740C9"/>
    <w:rsid w:val="00374189"/>
    <w:rsid w:val="00374988"/>
    <w:rsid w:val="00374CCD"/>
    <w:rsid w:val="00374F9E"/>
    <w:rsid w:val="00375593"/>
    <w:rsid w:val="00382226"/>
    <w:rsid w:val="003829A6"/>
    <w:rsid w:val="00383B73"/>
    <w:rsid w:val="00384DC1"/>
    <w:rsid w:val="00385897"/>
    <w:rsid w:val="00385E69"/>
    <w:rsid w:val="00386316"/>
    <w:rsid w:val="0038693B"/>
    <w:rsid w:val="00390FCE"/>
    <w:rsid w:val="003915FB"/>
    <w:rsid w:val="00392297"/>
    <w:rsid w:val="003927BB"/>
    <w:rsid w:val="003949F7"/>
    <w:rsid w:val="00394C2E"/>
    <w:rsid w:val="00394EA0"/>
    <w:rsid w:val="003A12A5"/>
    <w:rsid w:val="003A1ACD"/>
    <w:rsid w:val="003A2812"/>
    <w:rsid w:val="003A29A2"/>
    <w:rsid w:val="003A2E13"/>
    <w:rsid w:val="003A613D"/>
    <w:rsid w:val="003A6F62"/>
    <w:rsid w:val="003A721D"/>
    <w:rsid w:val="003B23CC"/>
    <w:rsid w:val="003B3107"/>
    <w:rsid w:val="003B4080"/>
    <w:rsid w:val="003B6E56"/>
    <w:rsid w:val="003B7770"/>
    <w:rsid w:val="003B7A9D"/>
    <w:rsid w:val="003C0F1A"/>
    <w:rsid w:val="003C12D1"/>
    <w:rsid w:val="003C148D"/>
    <w:rsid w:val="003C1B00"/>
    <w:rsid w:val="003C41E4"/>
    <w:rsid w:val="003C7CE4"/>
    <w:rsid w:val="003D28A0"/>
    <w:rsid w:val="003D44DC"/>
    <w:rsid w:val="003D69D7"/>
    <w:rsid w:val="003D78D9"/>
    <w:rsid w:val="003E0A69"/>
    <w:rsid w:val="003E243E"/>
    <w:rsid w:val="003E343D"/>
    <w:rsid w:val="003E3F99"/>
    <w:rsid w:val="003E44AE"/>
    <w:rsid w:val="003E4D22"/>
    <w:rsid w:val="003E6595"/>
    <w:rsid w:val="003E6DB9"/>
    <w:rsid w:val="003F0BD1"/>
    <w:rsid w:val="003F1B6C"/>
    <w:rsid w:val="003F2962"/>
    <w:rsid w:val="003F3899"/>
    <w:rsid w:val="003F4371"/>
    <w:rsid w:val="003F56C6"/>
    <w:rsid w:val="003F578A"/>
    <w:rsid w:val="003F581C"/>
    <w:rsid w:val="003F5C9F"/>
    <w:rsid w:val="003F66AD"/>
    <w:rsid w:val="003F7007"/>
    <w:rsid w:val="003F76F3"/>
    <w:rsid w:val="004017C9"/>
    <w:rsid w:val="00402199"/>
    <w:rsid w:val="00403EA9"/>
    <w:rsid w:val="00405D86"/>
    <w:rsid w:val="00406379"/>
    <w:rsid w:val="004076B1"/>
    <w:rsid w:val="0040777D"/>
    <w:rsid w:val="00407EBD"/>
    <w:rsid w:val="0041098D"/>
    <w:rsid w:val="0041405D"/>
    <w:rsid w:val="00415180"/>
    <w:rsid w:val="00415612"/>
    <w:rsid w:val="0041639A"/>
    <w:rsid w:val="0041641A"/>
    <w:rsid w:val="0041685C"/>
    <w:rsid w:val="00416980"/>
    <w:rsid w:val="00417274"/>
    <w:rsid w:val="00417F7B"/>
    <w:rsid w:val="00420A0B"/>
    <w:rsid w:val="00422A7C"/>
    <w:rsid w:val="00424596"/>
    <w:rsid w:val="00426062"/>
    <w:rsid w:val="00427176"/>
    <w:rsid w:val="00427E3B"/>
    <w:rsid w:val="004305DE"/>
    <w:rsid w:val="0043097D"/>
    <w:rsid w:val="0043137D"/>
    <w:rsid w:val="00431510"/>
    <w:rsid w:val="00432037"/>
    <w:rsid w:val="00432C2F"/>
    <w:rsid w:val="00433CCB"/>
    <w:rsid w:val="0043403D"/>
    <w:rsid w:val="004356FA"/>
    <w:rsid w:val="00435A81"/>
    <w:rsid w:val="00435E03"/>
    <w:rsid w:val="0043607F"/>
    <w:rsid w:val="00437251"/>
    <w:rsid w:val="004376F6"/>
    <w:rsid w:val="00442AB6"/>
    <w:rsid w:val="00443232"/>
    <w:rsid w:val="00445D2D"/>
    <w:rsid w:val="0044629E"/>
    <w:rsid w:val="004473DD"/>
    <w:rsid w:val="00447D5D"/>
    <w:rsid w:val="00447E6D"/>
    <w:rsid w:val="004503D5"/>
    <w:rsid w:val="00451286"/>
    <w:rsid w:val="00451746"/>
    <w:rsid w:val="00453F29"/>
    <w:rsid w:val="0045626E"/>
    <w:rsid w:val="004573AC"/>
    <w:rsid w:val="00457590"/>
    <w:rsid w:val="004600AA"/>
    <w:rsid w:val="004618BE"/>
    <w:rsid w:val="00462584"/>
    <w:rsid w:val="004626C8"/>
    <w:rsid w:val="00462A99"/>
    <w:rsid w:val="00462B89"/>
    <w:rsid w:val="00463389"/>
    <w:rsid w:val="00465750"/>
    <w:rsid w:val="00466843"/>
    <w:rsid w:val="00466D50"/>
    <w:rsid w:val="004675A7"/>
    <w:rsid w:val="004678F5"/>
    <w:rsid w:val="00470483"/>
    <w:rsid w:val="004717AF"/>
    <w:rsid w:val="004725BC"/>
    <w:rsid w:val="00474280"/>
    <w:rsid w:val="004744AA"/>
    <w:rsid w:val="004745C0"/>
    <w:rsid w:val="00474DDD"/>
    <w:rsid w:val="0047516E"/>
    <w:rsid w:val="00476DBC"/>
    <w:rsid w:val="00477853"/>
    <w:rsid w:val="004779C6"/>
    <w:rsid w:val="00481278"/>
    <w:rsid w:val="0048239D"/>
    <w:rsid w:val="00485BFA"/>
    <w:rsid w:val="0048727C"/>
    <w:rsid w:val="0049243D"/>
    <w:rsid w:val="00492D1F"/>
    <w:rsid w:val="00493E44"/>
    <w:rsid w:val="004943DB"/>
    <w:rsid w:val="00494A94"/>
    <w:rsid w:val="0049657A"/>
    <w:rsid w:val="00496AE7"/>
    <w:rsid w:val="004A4182"/>
    <w:rsid w:val="004A424F"/>
    <w:rsid w:val="004A4C14"/>
    <w:rsid w:val="004A56F6"/>
    <w:rsid w:val="004A6A06"/>
    <w:rsid w:val="004A7BAA"/>
    <w:rsid w:val="004B18F0"/>
    <w:rsid w:val="004B1C90"/>
    <w:rsid w:val="004B21BB"/>
    <w:rsid w:val="004B2D24"/>
    <w:rsid w:val="004B3E8F"/>
    <w:rsid w:val="004B4AB7"/>
    <w:rsid w:val="004B77FA"/>
    <w:rsid w:val="004B7B05"/>
    <w:rsid w:val="004C1886"/>
    <w:rsid w:val="004C1A95"/>
    <w:rsid w:val="004C2223"/>
    <w:rsid w:val="004C2573"/>
    <w:rsid w:val="004C25D1"/>
    <w:rsid w:val="004C262E"/>
    <w:rsid w:val="004C47A0"/>
    <w:rsid w:val="004C565E"/>
    <w:rsid w:val="004C675C"/>
    <w:rsid w:val="004C740B"/>
    <w:rsid w:val="004C7731"/>
    <w:rsid w:val="004D118D"/>
    <w:rsid w:val="004D16A5"/>
    <w:rsid w:val="004D23B2"/>
    <w:rsid w:val="004D2A2F"/>
    <w:rsid w:val="004D3888"/>
    <w:rsid w:val="004D4F58"/>
    <w:rsid w:val="004D4F92"/>
    <w:rsid w:val="004D5065"/>
    <w:rsid w:val="004D516C"/>
    <w:rsid w:val="004D575D"/>
    <w:rsid w:val="004D5BD4"/>
    <w:rsid w:val="004D5FD4"/>
    <w:rsid w:val="004E077E"/>
    <w:rsid w:val="004E0901"/>
    <w:rsid w:val="004E09BD"/>
    <w:rsid w:val="004E1194"/>
    <w:rsid w:val="004E1D32"/>
    <w:rsid w:val="004E2B5B"/>
    <w:rsid w:val="004E432C"/>
    <w:rsid w:val="004E48C3"/>
    <w:rsid w:val="004E50FA"/>
    <w:rsid w:val="004E54DB"/>
    <w:rsid w:val="004E5C80"/>
    <w:rsid w:val="004E5E3F"/>
    <w:rsid w:val="004E6598"/>
    <w:rsid w:val="004E6966"/>
    <w:rsid w:val="004E7E0C"/>
    <w:rsid w:val="004F0A6A"/>
    <w:rsid w:val="004F130D"/>
    <w:rsid w:val="004F2293"/>
    <w:rsid w:val="004F22F9"/>
    <w:rsid w:val="004F2666"/>
    <w:rsid w:val="004F278A"/>
    <w:rsid w:val="004F27C5"/>
    <w:rsid w:val="004F37E6"/>
    <w:rsid w:val="004F556F"/>
    <w:rsid w:val="004F5721"/>
    <w:rsid w:val="004F57C7"/>
    <w:rsid w:val="004F6861"/>
    <w:rsid w:val="004F7F9D"/>
    <w:rsid w:val="004F7FD5"/>
    <w:rsid w:val="00500747"/>
    <w:rsid w:val="00501D40"/>
    <w:rsid w:val="00502229"/>
    <w:rsid w:val="0050254B"/>
    <w:rsid w:val="00502717"/>
    <w:rsid w:val="005041FD"/>
    <w:rsid w:val="005058FA"/>
    <w:rsid w:val="00506C48"/>
    <w:rsid w:val="00507AB8"/>
    <w:rsid w:val="00510269"/>
    <w:rsid w:val="00510676"/>
    <w:rsid w:val="00512C9B"/>
    <w:rsid w:val="00513013"/>
    <w:rsid w:val="00516265"/>
    <w:rsid w:val="00517E5E"/>
    <w:rsid w:val="00520FBD"/>
    <w:rsid w:val="00521966"/>
    <w:rsid w:val="005222C5"/>
    <w:rsid w:val="00522392"/>
    <w:rsid w:val="00522D82"/>
    <w:rsid w:val="005255EA"/>
    <w:rsid w:val="00525B7C"/>
    <w:rsid w:val="00525C46"/>
    <w:rsid w:val="00526791"/>
    <w:rsid w:val="0053076D"/>
    <w:rsid w:val="005323AE"/>
    <w:rsid w:val="00534C07"/>
    <w:rsid w:val="0053555A"/>
    <w:rsid w:val="005377AE"/>
    <w:rsid w:val="0054080D"/>
    <w:rsid w:val="00540A9C"/>
    <w:rsid w:val="005411B4"/>
    <w:rsid w:val="00543945"/>
    <w:rsid w:val="00543EAD"/>
    <w:rsid w:val="00544481"/>
    <w:rsid w:val="005453AB"/>
    <w:rsid w:val="005478DA"/>
    <w:rsid w:val="0055480C"/>
    <w:rsid w:val="00555692"/>
    <w:rsid w:val="005569D0"/>
    <w:rsid w:val="00556CAF"/>
    <w:rsid w:val="00556D2E"/>
    <w:rsid w:val="0056156A"/>
    <w:rsid w:val="0056254E"/>
    <w:rsid w:val="00563D68"/>
    <w:rsid w:val="00563FD8"/>
    <w:rsid w:val="005642F3"/>
    <w:rsid w:val="00564A49"/>
    <w:rsid w:val="005653C6"/>
    <w:rsid w:val="00566294"/>
    <w:rsid w:val="0056798C"/>
    <w:rsid w:val="0057084A"/>
    <w:rsid w:val="0057274B"/>
    <w:rsid w:val="00572D88"/>
    <w:rsid w:val="00575225"/>
    <w:rsid w:val="0057600E"/>
    <w:rsid w:val="005767E1"/>
    <w:rsid w:val="00576A8C"/>
    <w:rsid w:val="00576F69"/>
    <w:rsid w:val="0057776D"/>
    <w:rsid w:val="0058000A"/>
    <w:rsid w:val="00580DC8"/>
    <w:rsid w:val="005826B9"/>
    <w:rsid w:val="00583076"/>
    <w:rsid w:val="005833EF"/>
    <w:rsid w:val="00583D3D"/>
    <w:rsid w:val="00583F5C"/>
    <w:rsid w:val="00584DB6"/>
    <w:rsid w:val="005865D5"/>
    <w:rsid w:val="005871A8"/>
    <w:rsid w:val="00587CBD"/>
    <w:rsid w:val="005902C4"/>
    <w:rsid w:val="0059138D"/>
    <w:rsid w:val="00592406"/>
    <w:rsid w:val="00592E82"/>
    <w:rsid w:val="00594007"/>
    <w:rsid w:val="00595E1C"/>
    <w:rsid w:val="00596115"/>
    <w:rsid w:val="00597CDC"/>
    <w:rsid w:val="00597ED1"/>
    <w:rsid w:val="005A0212"/>
    <w:rsid w:val="005A2026"/>
    <w:rsid w:val="005A3FF0"/>
    <w:rsid w:val="005A43AA"/>
    <w:rsid w:val="005A4ABC"/>
    <w:rsid w:val="005A5511"/>
    <w:rsid w:val="005A6D46"/>
    <w:rsid w:val="005A78A9"/>
    <w:rsid w:val="005B0C6F"/>
    <w:rsid w:val="005B0DA4"/>
    <w:rsid w:val="005B1CEC"/>
    <w:rsid w:val="005B274E"/>
    <w:rsid w:val="005B4A57"/>
    <w:rsid w:val="005B4BA6"/>
    <w:rsid w:val="005B6744"/>
    <w:rsid w:val="005B753E"/>
    <w:rsid w:val="005B7B0C"/>
    <w:rsid w:val="005B7B8B"/>
    <w:rsid w:val="005B7DC8"/>
    <w:rsid w:val="005C1467"/>
    <w:rsid w:val="005C1D40"/>
    <w:rsid w:val="005C2D9F"/>
    <w:rsid w:val="005C3151"/>
    <w:rsid w:val="005C3279"/>
    <w:rsid w:val="005C3307"/>
    <w:rsid w:val="005C5C07"/>
    <w:rsid w:val="005C6CCC"/>
    <w:rsid w:val="005C6D35"/>
    <w:rsid w:val="005C7F24"/>
    <w:rsid w:val="005D103F"/>
    <w:rsid w:val="005D169F"/>
    <w:rsid w:val="005D1765"/>
    <w:rsid w:val="005D1898"/>
    <w:rsid w:val="005D1A0A"/>
    <w:rsid w:val="005D1C52"/>
    <w:rsid w:val="005D284D"/>
    <w:rsid w:val="005D4E46"/>
    <w:rsid w:val="005D53C4"/>
    <w:rsid w:val="005D54BE"/>
    <w:rsid w:val="005E0A2B"/>
    <w:rsid w:val="005E143A"/>
    <w:rsid w:val="005E235B"/>
    <w:rsid w:val="005E2B30"/>
    <w:rsid w:val="005E3FCD"/>
    <w:rsid w:val="005E531C"/>
    <w:rsid w:val="005E5E8C"/>
    <w:rsid w:val="005E5EC8"/>
    <w:rsid w:val="005E606A"/>
    <w:rsid w:val="005E61B7"/>
    <w:rsid w:val="005E6330"/>
    <w:rsid w:val="005E70BD"/>
    <w:rsid w:val="005E7894"/>
    <w:rsid w:val="005E7EE7"/>
    <w:rsid w:val="005F05ED"/>
    <w:rsid w:val="005F1290"/>
    <w:rsid w:val="005F2391"/>
    <w:rsid w:val="005F35F8"/>
    <w:rsid w:val="005F4114"/>
    <w:rsid w:val="005F42F7"/>
    <w:rsid w:val="005F68FD"/>
    <w:rsid w:val="005F7765"/>
    <w:rsid w:val="0060022B"/>
    <w:rsid w:val="006025B7"/>
    <w:rsid w:val="00603D27"/>
    <w:rsid w:val="00604998"/>
    <w:rsid w:val="00605666"/>
    <w:rsid w:val="0061030C"/>
    <w:rsid w:val="00611894"/>
    <w:rsid w:val="00612AC0"/>
    <w:rsid w:val="00613CEE"/>
    <w:rsid w:val="00613E2D"/>
    <w:rsid w:val="00614D07"/>
    <w:rsid w:val="0061581E"/>
    <w:rsid w:val="00617C62"/>
    <w:rsid w:val="00620311"/>
    <w:rsid w:val="00621005"/>
    <w:rsid w:val="006218FB"/>
    <w:rsid w:val="00621BAA"/>
    <w:rsid w:val="006228E2"/>
    <w:rsid w:val="006237A7"/>
    <w:rsid w:val="00623E9B"/>
    <w:rsid w:val="00624D6B"/>
    <w:rsid w:val="00624E42"/>
    <w:rsid w:val="00625B7F"/>
    <w:rsid w:val="00626B13"/>
    <w:rsid w:val="00631F79"/>
    <w:rsid w:val="00632605"/>
    <w:rsid w:val="00633180"/>
    <w:rsid w:val="006337B4"/>
    <w:rsid w:val="00634830"/>
    <w:rsid w:val="006354E2"/>
    <w:rsid w:val="00636A62"/>
    <w:rsid w:val="00637FB8"/>
    <w:rsid w:val="00640344"/>
    <w:rsid w:val="006403BF"/>
    <w:rsid w:val="006406C4"/>
    <w:rsid w:val="00640C8D"/>
    <w:rsid w:val="00640DCE"/>
    <w:rsid w:val="006410CD"/>
    <w:rsid w:val="00641FDF"/>
    <w:rsid w:val="00642C31"/>
    <w:rsid w:val="00642ED4"/>
    <w:rsid w:val="00643681"/>
    <w:rsid w:val="00643736"/>
    <w:rsid w:val="00643EFC"/>
    <w:rsid w:val="00646DFB"/>
    <w:rsid w:val="006473F8"/>
    <w:rsid w:val="006503E7"/>
    <w:rsid w:val="0065161D"/>
    <w:rsid w:val="0065170B"/>
    <w:rsid w:val="00652D00"/>
    <w:rsid w:val="00655584"/>
    <w:rsid w:val="006557BC"/>
    <w:rsid w:val="006564B1"/>
    <w:rsid w:val="00656E80"/>
    <w:rsid w:val="00656ED5"/>
    <w:rsid w:val="00657C46"/>
    <w:rsid w:val="00657D8B"/>
    <w:rsid w:val="00660E0B"/>
    <w:rsid w:val="00661318"/>
    <w:rsid w:val="00662071"/>
    <w:rsid w:val="00662F4D"/>
    <w:rsid w:val="00663000"/>
    <w:rsid w:val="00670679"/>
    <w:rsid w:val="00670AB4"/>
    <w:rsid w:val="0067191A"/>
    <w:rsid w:val="00671BFF"/>
    <w:rsid w:val="0067256E"/>
    <w:rsid w:val="00672822"/>
    <w:rsid w:val="00674343"/>
    <w:rsid w:val="00675089"/>
    <w:rsid w:val="006753D9"/>
    <w:rsid w:val="006766AD"/>
    <w:rsid w:val="0067689F"/>
    <w:rsid w:val="00680AC9"/>
    <w:rsid w:val="00680F55"/>
    <w:rsid w:val="0068203A"/>
    <w:rsid w:val="006822BB"/>
    <w:rsid w:val="0068281E"/>
    <w:rsid w:val="00683BFE"/>
    <w:rsid w:val="00683E97"/>
    <w:rsid w:val="0068423D"/>
    <w:rsid w:val="00685B91"/>
    <w:rsid w:val="00686FAD"/>
    <w:rsid w:val="00687480"/>
    <w:rsid w:val="00687CD1"/>
    <w:rsid w:val="006900D1"/>
    <w:rsid w:val="006903BA"/>
    <w:rsid w:val="00691BA4"/>
    <w:rsid w:val="00692EB0"/>
    <w:rsid w:val="00694DB2"/>
    <w:rsid w:val="00695181"/>
    <w:rsid w:val="00695BCA"/>
    <w:rsid w:val="006A066F"/>
    <w:rsid w:val="006A2C68"/>
    <w:rsid w:val="006A2D51"/>
    <w:rsid w:val="006A478B"/>
    <w:rsid w:val="006A50EE"/>
    <w:rsid w:val="006A5817"/>
    <w:rsid w:val="006A66A5"/>
    <w:rsid w:val="006A728C"/>
    <w:rsid w:val="006B01B4"/>
    <w:rsid w:val="006B01E0"/>
    <w:rsid w:val="006B0394"/>
    <w:rsid w:val="006B0438"/>
    <w:rsid w:val="006B272F"/>
    <w:rsid w:val="006B28E2"/>
    <w:rsid w:val="006B2AED"/>
    <w:rsid w:val="006B390E"/>
    <w:rsid w:val="006B4044"/>
    <w:rsid w:val="006B4FBE"/>
    <w:rsid w:val="006B5D25"/>
    <w:rsid w:val="006B5F94"/>
    <w:rsid w:val="006B70F3"/>
    <w:rsid w:val="006B77EB"/>
    <w:rsid w:val="006B7F44"/>
    <w:rsid w:val="006C166A"/>
    <w:rsid w:val="006C2F78"/>
    <w:rsid w:val="006C33C7"/>
    <w:rsid w:val="006C39F5"/>
    <w:rsid w:val="006C3AAB"/>
    <w:rsid w:val="006C43DE"/>
    <w:rsid w:val="006C4A45"/>
    <w:rsid w:val="006C64FC"/>
    <w:rsid w:val="006C7DF7"/>
    <w:rsid w:val="006C7F72"/>
    <w:rsid w:val="006D2219"/>
    <w:rsid w:val="006D2FF9"/>
    <w:rsid w:val="006D3CAE"/>
    <w:rsid w:val="006D446A"/>
    <w:rsid w:val="006D4ED9"/>
    <w:rsid w:val="006D60B0"/>
    <w:rsid w:val="006D61E7"/>
    <w:rsid w:val="006D74E0"/>
    <w:rsid w:val="006D7A7E"/>
    <w:rsid w:val="006E0108"/>
    <w:rsid w:val="006E031A"/>
    <w:rsid w:val="006E09AA"/>
    <w:rsid w:val="006E2D38"/>
    <w:rsid w:val="006E30AF"/>
    <w:rsid w:val="006E5452"/>
    <w:rsid w:val="006E5523"/>
    <w:rsid w:val="006E5D1B"/>
    <w:rsid w:val="006E616B"/>
    <w:rsid w:val="006E6D30"/>
    <w:rsid w:val="006E6DB1"/>
    <w:rsid w:val="006F0244"/>
    <w:rsid w:val="006F186A"/>
    <w:rsid w:val="006F2C90"/>
    <w:rsid w:val="006F316B"/>
    <w:rsid w:val="006F4EFA"/>
    <w:rsid w:val="006F697A"/>
    <w:rsid w:val="0070099E"/>
    <w:rsid w:val="0070228F"/>
    <w:rsid w:val="007032AA"/>
    <w:rsid w:val="00703A1E"/>
    <w:rsid w:val="00705205"/>
    <w:rsid w:val="00705BC1"/>
    <w:rsid w:val="00706243"/>
    <w:rsid w:val="00707C92"/>
    <w:rsid w:val="00707D22"/>
    <w:rsid w:val="0071071F"/>
    <w:rsid w:val="00710B9C"/>
    <w:rsid w:val="00710BD7"/>
    <w:rsid w:val="00711971"/>
    <w:rsid w:val="00712765"/>
    <w:rsid w:val="00714D2C"/>
    <w:rsid w:val="007164F9"/>
    <w:rsid w:val="00716F19"/>
    <w:rsid w:val="007211AA"/>
    <w:rsid w:val="00721609"/>
    <w:rsid w:val="0072316E"/>
    <w:rsid w:val="00724040"/>
    <w:rsid w:val="0072487F"/>
    <w:rsid w:val="007250AE"/>
    <w:rsid w:val="00725E29"/>
    <w:rsid w:val="00726637"/>
    <w:rsid w:val="007269C5"/>
    <w:rsid w:val="00727A6A"/>
    <w:rsid w:val="0073299E"/>
    <w:rsid w:val="00732FC8"/>
    <w:rsid w:val="007337FF"/>
    <w:rsid w:val="00734463"/>
    <w:rsid w:val="00734988"/>
    <w:rsid w:val="00734FD2"/>
    <w:rsid w:val="0073624A"/>
    <w:rsid w:val="007364A6"/>
    <w:rsid w:val="007402AB"/>
    <w:rsid w:val="00740C1F"/>
    <w:rsid w:val="00742118"/>
    <w:rsid w:val="00742F8B"/>
    <w:rsid w:val="00744728"/>
    <w:rsid w:val="00746203"/>
    <w:rsid w:val="0074621C"/>
    <w:rsid w:val="0074669B"/>
    <w:rsid w:val="00747672"/>
    <w:rsid w:val="00751314"/>
    <w:rsid w:val="007533DF"/>
    <w:rsid w:val="007539B2"/>
    <w:rsid w:val="00753D08"/>
    <w:rsid w:val="00754A27"/>
    <w:rsid w:val="00754B60"/>
    <w:rsid w:val="007551DC"/>
    <w:rsid w:val="00755D31"/>
    <w:rsid w:val="007563A8"/>
    <w:rsid w:val="00760FBE"/>
    <w:rsid w:val="00762D47"/>
    <w:rsid w:val="00765624"/>
    <w:rsid w:val="0077035F"/>
    <w:rsid w:val="0077129F"/>
    <w:rsid w:val="007728DC"/>
    <w:rsid w:val="00772AC9"/>
    <w:rsid w:val="00774629"/>
    <w:rsid w:val="00774A49"/>
    <w:rsid w:val="007752A0"/>
    <w:rsid w:val="0077531E"/>
    <w:rsid w:val="0077625F"/>
    <w:rsid w:val="007766D9"/>
    <w:rsid w:val="00777D45"/>
    <w:rsid w:val="00780381"/>
    <w:rsid w:val="0078059E"/>
    <w:rsid w:val="00781AE8"/>
    <w:rsid w:val="00782307"/>
    <w:rsid w:val="0078276A"/>
    <w:rsid w:val="00782FC8"/>
    <w:rsid w:val="0078614A"/>
    <w:rsid w:val="00786844"/>
    <w:rsid w:val="00786DDF"/>
    <w:rsid w:val="00790D4E"/>
    <w:rsid w:val="007913C9"/>
    <w:rsid w:val="00791EAB"/>
    <w:rsid w:val="007938AE"/>
    <w:rsid w:val="007953BF"/>
    <w:rsid w:val="0079541D"/>
    <w:rsid w:val="00795CDD"/>
    <w:rsid w:val="007979FE"/>
    <w:rsid w:val="00797C4B"/>
    <w:rsid w:val="007A05BE"/>
    <w:rsid w:val="007A06E9"/>
    <w:rsid w:val="007A1C0C"/>
    <w:rsid w:val="007A442F"/>
    <w:rsid w:val="007A5122"/>
    <w:rsid w:val="007A559F"/>
    <w:rsid w:val="007A5947"/>
    <w:rsid w:val="007A5D97"/>
    <w:rsid w:val="007A7A6A"/>
    <w:rsid w:val="007A7CDE"/>
    <w:rsid w:val="007B0AAA"/>
    <w:rsid w:val="007B1CE6"/>
    <w:rsid w:val="007B3013"/>
    <w:rsid w:val="007B32A0"/>
    <w:rsid w:val="007B6782"/>
    <w:rsid w:val="007C1259"/>
    <w:rsid w:val="007C1C0D"/>
    <w:rsid w:val="007C2F3C"/>
    <w:rsid w:val="007C3990"/>
    <w:rsid w:val="007C39F8"/>
    <w:rsid w:val="007C3DFB"/>
    <w:rsid w:val="007C48A2"/>
    <w:rsid w:val="007C4BF1"/>
    <w:rsid w:val="007C4C2D"/>
    <w:rsid w:val="007C57D1"/>
    <w:rsid w:val="007C68EE"/>
    <w:rsid w:val="007C76BD"/>
    <w:rsid w:val="007C79D4"/>
    <w:rsid w:val="007C7C2E"/>
    <w:rsid w:val="007D19FD"/>
    <w:rsid w:val="007D48BE"/>
    <w:rsid w:val="007D547E"/>
    <w:rsid w:val="007D6FC1"/>
    <w:rsid w:val="007D73B5"/>
    <w:rsid w:val="007E205F"/>
    <w:rsid w:val="007E2352"/>
    <w:rsid w:val="007E2CF0"/>
    <w:rsid w:val="007E3074"/>
    <w:rsid w:val="007E334B"/>
    <w:rsid w:val="007E4217"/>
    <w:rsid w:val="007E4CBE"/>
    <w:rsid w:val="007E7633"/>
    <w:rsid w:val="007F04BE"/>
    <w:rsid w:val="007F0B73"/>
    <w:rsid w:val="007F1316"/>
    <w:rsid w:val="007F1AC0"/>
    <w:rsid w:val="007F4217"/>
    <w:rsid w:val="007F508A"/>
    <w:rsid w:val="007F6E07"/>
    <w:rsid w:val="007F7F27"/>
    <w:rsid w:val="00801AFA"/>
    <w:rsid w:val="008037DE"/>
    <w:rsid w:val="00805F7A"/>
    <w:rsid w:val="00806B9B"/>
    <w:rsid w:val="00807837"/>
    <w:rsid w:val="008100C0"/>
    <w:rsid w:val="008101E3"/>
    <w:rsid w:val="0081239A"/>
    <w:rsid w:val="0081286A"/>
    <w:rsid w:val="00813559"/>
    <w:rsid w:val="00813A03"/>
    <w:rsid w:val="00814E9D"/>
    <w:rsid w:val="00815108"/>
    <w:rsid w:val="00815D2D"/>
    <w:rsid w:val="00816A20"/>
    <w:rsid w:val="0081748F"/>
    <w:rsid w:val="00820DE3"/>
    <w:rsid w:val="00820FCF"/>
    <w:rsid w:val="00821263"/>
    <w:rsid w:val="00822B52"/>
    <w:rsid w:val="00824776"/>
    <w:rsid w:val="00825003"/>
    <w:rsid w:val="00826A8C"/>
    <w:rsid w:val="00826B2E"/>
    <w:rsid w:val="0082731F"/>
    <w:rsid w:val="00833292"/>
    <w:rsid w:val="00834E37"/>
    <w:rsid w:val="0083552D"/>
    <w:rsid w:val="00835FDB"/>
    <w:rsid w:val="0083635F"/>
    <w:rsid w:val="00836B9B"/>
    <w:rsid w:val="00837032"/>
    <w:rsid w:val="008374DF"/>
    <w:rsid w:val="008409E8"/>
    <w:rsid w:val="00840B88"/>
    <w:rsid w:val="00841D61"/>
    <w:rsid w:val="00843C0D"/>
    <w:rsid w:val="0084424A"/>
    <w:rsid w:val="00844473"/>
    <w:rsid w:val="008473FD"/>
    <w:rsid w:val="00851D35"/>
    <w:rsid w:val="008530D7"/>
    <w:rsid w:val="00855F24"/>
    <w:rsid w:val="00856B50"/>
    <w:rsid w:val="00856D88"/>
    <w:rsid w:val="0086006A"/>
    <w:rsid w:val="008602E6"/>
    <w:rsid w:val="00860FF7"/>
    <w:rsid w:val="00861344"/>
    <w:rsid w:val="00861D52"/>
    <w:rsid w:val="00862234"/>
    <w:rsid w:val="008627EC"/>
    <w:rsid w:val="008630D6"/>
    <w:rsid w:val="00863DD6"/>
    <w:rsid w:val="0086427E"/>
    <w:rsid w:val="00864E83"/>
    <w:rsid w:val="0086507C"/>
    <w:rsid w:val="00867DA6"/>
    <w:rsid w:val="00867E86"/>
    <w:rsid w:val="0087024A"/>
    <w:rsid w:val="00870847"/>
    <w:rsid w:val="0087273A"/>
    <w:rsid w:val="0087616E"/>
    <w:rsid w:val="0087637E"/>
    <w:rsid w:val="008766F0"/>
    <w:rsid w:val="008769BE"/>
    <w:rsid w:val="00876B60"/>
    <w:rsid w:val="008773EF"/>
    <w:rsid w:val="00880D51"/>
    <w:rsid w:val="00881E16"/>
    <w:rsid w:val="0088241C"/>
    <w:rsid w:val="00883100"/>
    <w:rsid w:val="008836F0"/>
    <w:rsid w:val="008865DD"/>
    <w:rsid w:val="00886F58"/>
    <w:rsid w:val="00887268"/>
    <w:rsid w:val="008872E6"/>
    <w:rsid w:val="0089021A"/>
    <w:rsid w:val="008904CA"/>
    <w:rsid w:val="00890DE0"/>
    <w:rsid w:val="008919D3"/>
    <w:rsid w:val="00891BB3"/>
    <w:rsid w:val="00893BA2"/>
    <w:rsid w:val="008A0301"/>
    <w:rsid w:val="008A08D1"/>
    <w:rsid w:val="008A1DBC"/>
    <w:rsid w:val="008A2317"/>
    <w:rsid w:val="008A237F"/>
    <w:rsid w:val="008A2C06"/>
    <w:rsid w:val="008A3233"/>
    <w:rsid w:val="008A461B"/>
    <w:rsid w:val="008A6892"/>
    <w:rsid w:val="008A7C83"/>
    <w:rsid w:val="008B085F"/>
    <w:rsid w:val="008B1AF9"/>
    <w:rsid w:val="008B1DA4"/>
    <w:rsid w:val="008B22E5"/>
    <w:rsid w:val="008B2AD4"/>
    <w:rsid w:val="008B58D8"/>
    <w:rsid w:val="008B695F"/>
    <w:rsid w:val="008B698D"/>
    <w:rsid w:val="008B76AB"/>
    <w:rsid w:val="008B7B45"/>
    <w:rsid w:val="008B7BE4"/>
    <w:rsid w:val="008C1FA0"/>
    <w:rsid w:val="008C266E"/>
    <w:rsid w:val="008C45A4"/>
    <w:rsid w:val="008C4634"/>
    <w:rsid w:val="008C4A39"/>
    <w:rsid w:val="008C596A"/>
    <w:rsid w:val="008C725F"/>
    <w:rsid w:val="008D0DB1"/>
    <w:rsid w:val="008D1233"/>
    <w:rsid w:val="008D17B5"/>
    <w:rsid w:val="008D39C7"/>
    <w:rsid w:val="008D48C5"/>
    <w:rsid w:val="008D548E"/>
    <w:rsid w:val="008D5713"/>
    <w:rsid w:val="008D592B"/>
    <w:rsid w:val="008D6664"/>
    <w:rsid w:val="008D763A"/>
    <w:rsid w:val="008E0308"/>
    <w:rsid w:val="008E31C6"/>
    <w:rsid w:val="008E3B65"/>
    <w:rsid w:val="008E4DDD"/>
    <w:rsid w:val="008E78D2"/>
    <w:rsid w:val="008F083A"/>
    <w:rsid w:val="008F0AFD"/>
    <w:rsid w:val="008F1241"/>
    <w:rsid w:val="008F3922"/>
    <w:rsid w:val="008F3F2C"/>
    <w:rsid w:val="008F4E54"/>
    <w:rsid w:val="008F55B0"/>
    <w:rsid w:val="008F5903"/>
    <w:rsid w:val="008F607C"/>
    <w:rsid w:val="008F6C49"/>
    <w:rsid w:val="008F7A96"/>
    <w:rsid w:val="009003CE"/>
    <w:rsid w:val="009005C8"/>
    <w:rsid w:val="0090244E"/>
    <w:rsid w:val="009024FD"/>
    <w:rsid w:val="00903B3C"/>
    <w:rsid w:val="00903D2F"/>
    <w:rsid w:val="00903E6A"/>
    <w:rsid w:val="009055B3"/>
    <w:rsid w:val="0090718E"/>
    <w:rsid w:val="00911FA6"/>
    <w:rsid w:val="009125C4"/>
    <w:rsid w:val="00912CFB"/>
    <w:rsid w:val="00913E24"/>
    <w:rsid w:val="00914B60"/>
    <w:rsid w:val="0091577A"/>
    <w:rsid w:val="00915F11"/>
    <w:rsid w:val="00916BE4"/>
    <w:rsid w:val="00917549"/>
    <w:rsid w:val="00920772"/>
    <w:rsid w:val="00921375"/>
    <w:rsid w:val="00922B16"/>
    <w:rsid w:val="00922F7F"/>
    <w:rsid w:val="009230E1"/>
    <w:rsid w:val="00926292"/>
    <w:rsid w:val="00927523"/>
    <w:rsid w:val="009302C1"/>
    <w:rsid w:val="009326C1"/>
    <w:rsid w:val="0093321E"/>
    <w:rsid w:val="00933AD6"/>
    <w:rsid w:val="00933EE9"/>
    <w:rsid w:val="0093439C"/>
    <w:rsid w:val="00934D52"/>
    <w:rsid w:val="00935D51"/>
    <w:rsid w:val="00935F35"/>
    <w:rsid w:val="00936296"/>
    <w:rsid w:val="009371F6"/>
    <w:rsid w:val="009374FA"/>
    <w:rsid w:val="009375FF"/>
    <w:rsid w:val="00940D90"/>
    <w:rsid w:val="00941686"/>
    <w:rsid w:val="00941BB2"/>
    <w:rsid w:val="009466EC"/>
    <w:rsid w:val="009475A1"/>
    <w:rsid w:val="009505CD"/>
    <w:rsid w:val="009506B1"/>
    <w:rsid w:val="00952DE3"/>
    <w:rsid w:val="00953357"/>
    <w:rsid w:val="00953E88"/>
    <w:rsid w:val="00954656"/>
    <w:rsid w:val="009549E5"/>
    <w:rsid w:val="00954C73"/>
    <w:rsid w:val="00957244"/>
    <w:rsid w:val="00962352"/>
    <w:rsid w:val="0096411B"/>
    <w:rsid w:val="00964546"/>
    <w:rsid w:val="00965EEA"/>
    <w:rsid w:val="0096751E"/>
    <w:rsid w:val="00970134"/>
    <w:rsid w:val="00970B27"/>
    <w:rsid w:val="00970EAA"/>
    <w:rsid w:val="00972835"/>
    <w:rsid w:val="00972869"/>
    <w:rsid w:val="00972ED2"/>
    <w:rsid w:val="0097399F"/>
    <w:rsid w:val="00974A56"/>
    <w:rsid w:val="00975864"/>
    <w:rsid w:val="00975B44"/>
    <w:rsid w:val="009765D5"/>
    <w:rsid w:val="0098036D"/>
    <w:rsid w:val="00981B5A"/>
    <w:rsid w:val="00982055"/>
    <w:rsid w:val="00982A30"/>
    <w:rsid w:val="00983499"/>
    <w:rsid w:val="0098352B"/>
    <w:rsid w:val="009841A6"/>
    <w:rsid w:val="00984396"/>
    <w:rsid w:val="00985062"/>
    <w:rsid w:val="00985864"/>
    <w:rsid w:val="0098589F"/>
    <w:rsid w:val="009873B9"/>
    <w:rsid w:val="00987934"/>
    <w:rsid w:val="00990461"/>
    <w:rsid w:val="009906BC"/>
    <w:rsid w:val="009906E0"/>
    <w:rsid w:val="00990ECB"/>
    <w:rsid w:val="009912D6"/>
    <w:rsid w:val="00991AE3"/>
    <w:rsid w:val="00991DE3"/>
    <w:rsid w:val="00991E1B"/>
    <w:rsid w:val="00992CE8"/>
    <w:rsid w:val="00993D66"/>
    <w:rsid w:val="009952B4"/>
    <w:rsid w:val="0099536F"/>
    <w:rsid w:val="00995C8E"/>
    <w:rsid w:val="00997FE3"/>
    <w:rsid w:val="009A2165"/>
    <w:rsid w:val="009A2513"/>
    <w:rsid w:val="009A26FC"/>
    <w:rsid w:val="009A2D21"/>
    <w:rsid w:val="009A3171"/>
    <w:rsid w:val="009A5378"/>
    <w:rsid w:val="009A62C3"/>
    <w:rsid w:val="009A658B"/>
    <w:rsid w:val="009B032C"/>
    <w:rsid w:val="009B2269"/>
    <w:rsid w:val="009B2E0E"/>
    <w:rsid w:val="009B324B"/>
    <w:rsid w:val="009B369C"/>
    <w:rsid w:val="009B36C4"/>
    <w:rsid w:val="009B40B5"/>
    <w:rsid w:val="009B44D3"/>
    <w:rsid w:val="009B6D47"/>
    <w:rsid w:val="009C0C60"/>
    <w:rsid w:val="009C1802"/>
    <w:rsid w:val="009C18D5"/>
    <w:rsid w:val="009C21C9"/>
    <w:rsid w:val="009C2A7F"/>
    <w:rsid w:val="009C2CD9"/>
    <w:rsid w:val="009C33D7"/>
    <w:rsid w:val="009C3B17"/>
    <w:rsid w:val="009C4A79"/>
    <w:rsid w:val="009C5717"/>
    <w:rsid w:val="009C6BFF"/>
    <w:rsid w:val="009C7D4D"/>
    <w:rsid w:val="009D098A"/>
    <w:rsid w:val="009D460F"/>
    <w:rsid w:val="009D555E"/>
    <w:rsid w:val="009D617A"/>
    <w:rsid w:val="009D72D1"/>
    <w:rsid w:val="009E04A4"/>
    <w:rsid w:val="009E1BFF"/>
    <w:rsid w:val="009E3203"/>
    <w:rsid w:val="009E55E5"/>
    <w:rsid w:val="009E620F"/>
    <w:rsid w:val="009E69A8"/>
    <w:rsid w:val="009E7EBF"/>
    <w:rsid w:val="009F0277"/>
    <w:rsid w:val="009F0E5D"/>
    <w:rsid w:val="009F118D"/>
    <w:rsid w:val="009F25D5"/>
    <w:rsid w:val="009F3005"/>
    <w:rsid w:val="009F4C33"/>
    <w:rsid w:val="009F4EE8"/>
    <w:rsid w:val="009F4F5A"/>
    <w:rsid w:val="009F630D"/>
    <w:rsid w:val="009F69E7"/>
    <w:rsid w:val="009F706C"/>
    <w:rsid w:val="009F7994"/>
    <w:rsid w:val="00A01503"/>
    <w:rsid w:val="00A01E3C"/>
    <w:rsid w:val="00A02465"/>
    <w:rsid w:val="00A028D6"/>
    <w:rsid w:val="00A0351D"/>
    <w:rsid w:val="00A0483B"/>
    <w:rsid w:val="00A0618B"/>
    <w:rsid w:val="00A07B8D"/>
    <w:rsid w:val="00A07C59"/>
    <w:rsid w:val="00A10B88"/>
    <w:rsid w:val="00A110A1"/>
    <w:rsid w:val="00A11383"/>
    <w:rsid w:val="00A113CB"/>
    <w:rsid w:val="00A11404"/>
    <w:rsid w:val="00A1276A"/>
    <w:rsid w:val="00A13AC3"/>
    <w:rsid w:val="00A1404A"/>
    <w:rsid w:val="00A15326"/>
    <w:rsid w:val="00A15FE1"/>
    <w:rsid w:val="00A1607E"/>
    <w:rsid w:val="00A16827"/>
    <w:rsid w:val="00A168B9"/>
    <w:rsid w:val="00A1692B"/>
    <w:rsid w:val="00A16B2E"/>
    <w:rsid w:val="00A16B5E"/>
    <w:rsid w:val="00A1701D"/>
    <w:rsid w:val="00A172E9"/>
    <w:rsid w:val="00A1735E"/>
    <w:rsid w:val="00A21389"/>
    <w:rsid w:val="00A22278"/>
    <w:rsid w:val="00A22525"/>
    <w:rsid w:val="00A2315B"/>
    <w:rsid w:val="00A23C9C"/>
    <w:rsid w:val="00A23CBF"/>
    <w:rsid w:val="00A24393"/>
    <w:rsid w:val="00A245D6"/>
    <w:rsid w:val="00A24717"/>
    <w:rsid w:val="00A25224"/>
    <w:rsid w:val="00A259D8"/>
    <w:rsid w:val="00A26164"/>
    <w:rsid w:val="00A26F41"/>
    <w:rsid w:val="00A27D6D"/>
    <w:rsid w:val="00A306B7"/>
    <w:rsid w:val="00A34211"/>
    <w:rsid w:val="00A35D63"/>
    <w:rsid w:val="00A365AC"/>
    <w:rsid w:val="00A3727A"/>
    <w:rsid w:val="00A404AA"/>
    <w:rsid w:val="00A4119F"/>
    <w:rsid w:val="00A41A6D"/>
    <w:rsid w:val="00A42146"/>
    <w:rsid w:val="00A43876"/>
    <w:rsid w:val="00A438E1"/>
    <w:rsid w:val="00A469AB"/>
    <w:rsid w:val="00A469BC"/>
    <w:rsid w:val="00A46AFE"/>
    <w:rsid w:val="00A47B14"/>
    <w:rsid w:val="00A50A01"/>
    <w:rsid w:val="00A51063"/>
    <w:rsid w:val="00A52507"/>
    <w:rsid w:val="00A547B5"/>
    <w:rsid w:val="00A54BA9"/>
    <w:rsid w:val="00A55736"/>
    <w:rsid w:val="00A56D1D"/>
    <w:rsid w:val="00A57121"/>
    <w:rsid w:val="00A572AD"/>
    <w:rsid w:val="00A57CB2"/>
    <w:rsid w:val="00A618E9"/>
    <w:rsid w:val="00A62BF8"/>
    <w:rsid w:val="00A62D9E"/>
    <w:rsid w:val="00A634B3"/>
    <w:rsid w:val="00A6393A"/>
    <w:rsid w:val="00A63F53"/>
    <w:rsid w:val="00A64E4B"/>
    <w:rsid w:val="00A65D10"/>
    <w:rsid w:val="00A7293E"/>
    <w:rsid w:val="00A72EAC"/>
    <w:rsid w:val="00A72FF2"/>
    <w:rsid w:val="00A74485"/>
    <w:rsid w:val="00A751E5"/>
    <w:rsid w:val="00A77EA4"/>
    <w:rsid w:val="00A81CA0"/>
    <w:rsid w:val="00A81FB4"/>
    <w:rsid w:val="00A826CE"/>
    <w:rsid w:val="00A83A41"/>
    <w:rsid w:val="00A85A43"/>
    <w:rsid w:val="00A85E45"/>
    <w:rsid w:val="00A86DA7"/>
    <w:rsid w:val="00A86E9A"/>
    <w:rsid w:val="00A8703B"/>
    <w:rsid w:val="00A87685"/>
    <w:rsid w:val="00A8790E"/>
    <w:rsid w:val="00A91551"/>
    <w:rsid w:val="00A91686"/>
    <w:rsid w:val="00A9185E"/>
    <w:rsid w:val="00A941F2"/>
    <w:rsid w:val="00A94373"/>
    <w:rsid w:val="00A9496D"/>
    <w:rsid w:val="00A94F75"/>
    <w:rsid w:val="00A95917"/>
    <w:rsid w:val="00A97376"/>
    <w:rsid w:val="00AA0A4C"/>
    <w:rsid w:val="00AA1FBB"/>
    <w:rsid w:val="00AA2113"/>
    <w:rsid w:val="00AA2D3A"/>
    <w:rsid w:val="00AA319E"/>
    <w:rsid w:val="00AA6D70"/>
    <w:rsid w:val="00AB056E"/>
    <w:rsid w:val="00AB0CB7"/>
    <w:rsid w:val="00AB18B8"/>
    <w:rsid w:val="00AB2948"/>
    <w:rsid w:val="00AB2AC2"/>
    <w:rsid w:val="00AB4AF8"/>
    <w:rsid w:val="00AB52EB"/>
    <w:rsid w:val="00AB710F"/>
    <w:rsid w:val="00AB7D71"/>
    <w:rsid w:val="00AB7FB6"/>
    <w:rsid w:val="00AC11E8"/>
    <w:rsid w:val="00AC1330"/>
    <w:rsid w:val="00AC1897"/>
    <w:rsid w:val="00AC26CD"/>
    <w:rsid w:val="00AC2AB9"/>
    <w:rsid w:val="00AC2E8D"/>
    <w:rsid w:val="00AC2F51"/>
    <w:rsid w:val="00AC5155"/>
    <w:rsid w:val="00AC6B83"/>
    <w:rsid w:val="00AC6C3E"/>
    <w:rsid w:val="00AC76B8"/>
    <w:rsid w:val="00AC78E8"/>
    <w:rsid w:val="00AD0686"/>
    <w:rsid w:val="00AD13B2"/>
    <w:rsid w:val="00AD1A01"/>
    <w:rsid w:val="00AD2739"/>
    <w:rsid w:val="00AD34FD"/>
    <w:rsid w:val="00AD3B37"/>
    <w:rsid w:val="00AD5A14"/>
    <w:rsid w:val="00AD5F14"/>
    <w:rsid w:val="00AD65EB"/>
    <w:rsid w:val="00AD6888"/>
    <w:rsid w:val="00AE0B09"/>
    <w:rsid w:val="00AE1C0D"/>
    <w:rsid w:val="00AE481A"/>
    <w:rsid w:val="00AE4BEA"/>
    <w:rsid w:val="00AE62C8"/>
    <w:rsid w:val="00AE64BE"/>
    <w:rsid w:val="00AE7F73"/>
    <w:rsid w:val="00AF064C"/>
    <w:rsid w:val="00AF24C7"/>
    <w:rsid w:val="00AF48F0"/>
    <w:rsid w:val="00AF4C23"/>
    <w:rsid w:val="00AF7120"/>
    <w:rsid w:val="00AF7232"/>
    <w:rsid w:val="00B00171"/>
    <w:rsid w:val="00B03EC4"/>
    <w:rsid w:val="00B06A98"/>
    <w:rsid w:val="00B06AF8"/>
    <w:rsid w:val="00B06D4A"/>
    <w:rsid w:val="00B073D3"/>
    <w:rsid w:val="00B07C62"/>
    <w:rsid w:val="00B100D2"/>
    <w:rsid w:val="00B10403"/>
    <w:rsid w:val="00B1147B"/>
    <w:rsid w:val="00B11952"/>
    <w:rsid w:val="00B126C8"/>
    <w:rsid w:val="00B1387B"/>
    <w:rsid w:val="00B13DAB"/>
    <w:rsid w:val="00B151AC"/>
    <w:rsid w:val="00B15316"/>
    <w:rsid w:val="00B207AC"/>
    <w:rsid w:val="00B219CB"/>
    <w:rsid w:val="00B22B7B"/>
    <w:rsid w:val="00B24B0B"/>
    <w:rsid w:val="00B24C11"/>
    <w:rsid w:val="00B26E1B"/>
    <w:rsid w:val="00B27108"/>
    <w:rsid w:val="00B31CC4"/>
    <w:rsid w:val="00B31D58"/>
    <w:rsid w:val="00B31E41"/>
    <w:rsid w:val="00B321F1"/>
    <w:rsid w:val="00B32CA1"/>
    <w:rsid w:val="00B33162"/>
    <w:rsid w:val="00B334CE"/>
    <w:rsid w:val="00B33781"/>
    <w:rsid w:val="00B33DD9"/>
    <w:rsid w:val="00B35032"/>
    <w:rsid w:val="00B35FD4"/>
    <w:rsid w:val="00B36678"/>
    <w:rsid w:val="00B372CA"/>
    <w:rsid w:val="00B37CE3"/>
    <w:rsid w:val="00B411FB"/>
    <w:rsid w:val="00B432B4"/>
    <w:rsid w:val="00B43A0B"/>
    <w:rsid w:val="00B444BF"/>
    <w:rsid w:val="00B46A4D"/>
    <w:rsid w:val="00B5149E"/>
    <w:rsid w:val="00B52216"/>
    <w:rsid w:val="00B5505F"/>
    <w:rsid w:val="00B56FE4"/>
    <w:rsid w:val="00B5716B"/>
    <w:rsid w:val="00B57F51"/>
    <w:rsid w:val="00B61EA8"/>
    <w:rsid w:val="00B6209D"/>
    <w:rsid w:val="00B62A5E"/>
    <w:rsid w:val="00B638B9"/>
    <w:rsid w:val="00B64229"/>
    <w:rsid w:val="00B651B2"/>
    <w:rsid w:val="00B65DA6"/>
    <w:rsid w:val="00B66AA9"/>
    <w:rsid w:val="00B706F4"/>
    <w:rsid w:val="00B70781"/>
    <w:rsid w:val="00B7261F"/>
    <w:rsid w:val="00B73968"/>
    <w:rsid w:val="00B740F2"/>
    <w:rsid w:val="00B76028"/>
    <w:rsid w:val="00B76BF6"/>
    <w:rsid w:val="00B8021C"/>
    <w:rsid w:val="00B81E0B"/>
    <w:rsid w:val="00B826DA"/>
    <w:rsid w:val="00B82FB5"/>
    <w:rsid w:val="00B82FF6"/>
    <w:rsid w:val="00B836BA"/>
    <w:rsid w:val="00B906DD"/>
    <w:rsid w:val="00B9073C"/>
    <w:rsid w:val="00B911FB"/>
    <w:rsid w:val="00B94566"/>
    <w:rsid w:val="00B97231"/>
    <w:rsid w:val="00BA09CD"/>
    <w:rsid w:val="00BA0FBD"/>
    <w:rsid w:val="00BA1354"/>
    <w:rsid w:val="00BA45DC"/>
    <w:rsid w:val="00BA4AB8"/>
    <w:rsid w:val="00BA4F31"/>
    <w:rsid w:val="00BA541F"/>
    <w:rsid w:val="00BA573C"/>
    <w:rsid w:val="00BA6858"/>
    <w:rsid w:val="00BA72EB"/>
    <w:rsid w:val="00BA7798"/>
    <w:rsid w:val="00BB026D"/>
    <w:rsid w:val="00BB2189"/>
    <w:rsid w:val="00BB2E62"/>
    <w:rsid w:val="00BB31B6"/>
    <w:rsid w:val="00BB3238"/>
    <w:rsid w:val="00BB4DDA"/>
    <w:rsid w:val="00BB6278"/>
    <w:rsid w:val="00BC22F3"/>
    <w:rsid w:val="00BC2BE6"/>
    <w:rsid w:val="00BC2F13"/>
    <w:rsid w:val="00BC3F48"/>
    <w:rsid w:val="00BC4AB0"/>
    <w:rsid w:val="00BC4FC5"/>
    <w:rsid w:val="00BC5687"/>
    <w:rsid w:val="00BC6754"/>
    <w:rsid w:val="00BC6AD7"/>
    <w:rsid w:val="00BD086D"/>
    <w:rsid w:val="00BD3DB0"/>
    <w:rsid w:val="00BD5AFC"/>
    <w:rsid w:val="00BD6DDA"/>
    <w:rsid w:val="00BD6E74"/>
    <w:rsid w:val="00BE27E4"/>
    <w:rsid w:val="00BE3219"/>
    <w:rsid w:val="00BE5B5F"/>
    <w:rsid w:val="00BE5EE8"/>
    <w:rsid w:val="00BE62A5"/>
    <w:rsid w:val="00BE69B3"/>
    <w:rsid w:val="00BE7C07"/>
    <w:rsid w:val="00BF0730"/>
    <w:rsid w:val="00BF1249"/>
    <w:rsid w:val="00BF18F7"/>
    <w:rsid w:val="00BF2EBF"/>
    <w:rsid w:val="00BF4F46"/>
    <w:rsid w:val="00BF5843"/>
    <w:rsid w:val="00BF6189"/>
    <w:rsid w:val="00C02600"/>
    <w:rsid w:val="00C02BA7"/>
    <w:rsid w:val="00C03870"/>
    <w:rsid w:val="00C038D9"/>
    <w:rsid w:val="00C03C33"/>
    <w:rsid w:val="00C0443A"/>
    <w:rsid w:val="00C06671"/>
    <w:rsid w:val="00C06874"/>
    <w:rsid w:val="00C07E8A"/>
    <w:rsid w:val="00C103A0"/>
    <w:rsid w:val="00C11999"/>
    <w:rsid w:val="00C11F4B"/>
    <w:rsid w:val="00C1246A"/>
    <w:rsid w:val="00C1404E"/>
    <w:rsid w:val="00C1758D"/>
    <w:rsid w:val="00C20B95"/>
    <w:rsid w:val="00C2208C"/>
    <w:rsid w:val="00C23289"/>
    <w:rsid w:val="00C23AB5"/>
    <w:rsid w:val="00C24941"/>
    <w:rsid w:val="00C26CE2"/>
    <w:rsid w:val="00C27752"/>
    <w:rsid w:val="00C27E77"/>
    <w:rsid w:val="00C30386"/>
    <w:rsid w:val="00C30387"/>
    <w:rsid w:val="00C31819"/>
    <w:rsid w:val="00C32606"/>
    <w:rsid w:val="00C32895"/>
    <w:rsid w:val="00C33181"/>
    <w:rsid w:val="00C33718"/>
    <w:rsid w:val="00C36502"/>
    <w:rsid w:val="00C367FC"/>
    <w:rsid w:val="00C36D82"/>
    <w:rsid w:val="00C3718C"/>
    <w:rsid w:val="00C37403"/>
    <w:rsid w:val="00C37D59"/>
    <w:rsid w:val="00C40095"/>
    <w:rsid w:val="00C407E5"/>
    <w:rsid w:val="00C41061"/>
    <w:rsid w:val="00C4183B"/>
    <w:rsid w:val="00C437E8"/>
    <w:rsid w:val="00C43A0E"/>
    <w:rsid w:val="00C43B4C"/>
    <w:rsid w:val="00C4407B"/>
    <w:rsid w:val="00C44128"/>
    <w:rsid w:val="00C45936"/>
    <w:rsid w:val="00C46EE4"/>
    <w:rsid w:val="00C50232"/>
    <w:rsid w:val="00C50B96"/>
    <w:rsid w:val="00C521B1"/>
    <w:rsid w:val="00C5322A"/>
    <w:rsid w:val="00C53500"/>
    <w:rsid w:val="00C552DE"/>
    <w:rsid w:val="00C56827"/>
    <w:rsid w:val="00C568FC"/>
    <w:rsid w:val="00C56A36"/>
    <w:rsid w:val="00C56D6B"/>
    <w:rsid w:val="00C6175F"/>
    <w:rsid w:val="00C61A36"/>
    <w:rsid w:val="00C6350F"/>
    <w:rsid w:val="00C64A31"/>
    <w:rsid w:val="00C650E7"/>
    <w:rsid w:val="00C658F8"/>
    <w:rsid w:val="00C66C75"/>
    <w:rsid w:val="00C67DD9"/>
    <w:rsid w:val="00C7072C"/>
    <w:rsid w:val="00C7122B"/>
    <w:rsid w:val="00C712DB"/>
    <w:rsid w:val="00C7251B"/>
    <w:rsid w:val="00C725F6"/>
    <w:rsid w:val="00C73A69"/>
    <w:rsid w:val="00C74FAF"/>
    <w:rsid w:val="00C767C9"/>
    <w:rsid w:val="00C77B3E"/>
    <w:rsid w:val="00C804CF"/>
    <w:rsid w:val="00C80593"/>
    <w:rsid w:val="00C8196D"/>
    <w:rsid w:val="00C81E67"/>
    <w:rsid w:val="00C843D6"/>
    <w:rsid w:val="00C85118"/>
    <w:rsid w:val="00C90011"/>
    <w:rsid w:val="00C94EC7"/>
    <w:rsid w:val="00C9576B"/>
    <w:rsid w:val="00C95B37"/>
    <w:rsid w:val="00C96B24"/>
    <w:rsid w:val="00CA14FD"/>
    <w:rsid w:val="00CA35BE"/>
    <w:rsid w:val="00CA606E"/>
    <w:rsid w:val="00CA68AC"/>
    <w:rsid w:val="00CA6E77"/>
    <w:rsid w:val="00CB0B2E"/>
    <w:rsid w:val="00CB1415"/>
    <w:rsid w:val="00CB2E26"/>
    <w:rsid w:val="00CB4CB1"/>
    <w:rsid w:val="00CB5067"/>
    <w:rsid w:val="00CB5D23"/>
    <w:rsid w:val="00CB69F4"/>
    <w:rsid w:val="00CB6B24"/>
    <w:rsid w:val="00CC1279"/>
    <w:rsid w:val="00CC2ECE"/>
    <w:rsid w:val="00CC3A3E"/>
    <w:rsid w:val="00CC48F6"/>
    <w:rsid w:val="00CC4B30"/>
    <w:rsid w:val="00CC6534"/>
    <w:rsid w:val="00CD03A4"/>
    <w:rsid w:val="00CD183A"/>
    <w:rsid w:val="00CD2068"/>
    <w:rsid w:val="00CD288E"/>
    <w:rsid w:val="00CD2BBC"/>
    <w:rsid w:val="00CD34F3"/>
    <w:rsid w:val="00CD3566"/>
    <w:rsid w:val="00CD56CE"/>
    <w:rsid w:val="00CD58F7"/>
    <w:rsid w:val="00CD62F3"/>
    <w:rsid w:val="00CD7099"/>
    <w:rsid w:val="00CE06DE"/>
    <w:rsid w:val="00CE0759"/>
    <w:rsid w:val="00CE2674"/>
    <w:rsid w:val="00CE28F7"/>
    <w:rsid w:val="00CE2E1F"/>
    <w:rsid w:val="00CE2F46"/>
    <w:rsid w:val="00CE38C7"/>
    <w:rsid w:val="00CE3F56"/>
    <w:rsid w:val="00CE4289"/>
    <w:rsid w:val="00CE5B67"/>
    <w:rsid w:val="00CE5F04"/>
    <w:rsid w:val="00CE6525"/>
    <w:rsid w:val="00CE72C3"/>
    <w:rsid w:val="00CF1412"/>
    <w:rsid w:val="00CF1E88"/>
    <w:rsid w:val="00CF393D"/>
    <w:rsid w:val="00CF434E"/>
    <w:rsid w:val="00CF45BB"/>
    <w:rsid w:val="00CF5457"/>
    <w:rsid w:val="00CF5B98"/>
    <w:rsid w:val="00CF6277"/>
    <w:rsid w:val="00CF6DBE"/>
    <w:rsid w:val="00CF7232"/>
    <w:rsid w:val="00D001EE"/>
    <w:rsid w:val="00D00DD5"/>
    <w:rsid w:val="00D01DCA"/>
    <w:rsid w:val="00D02606"/>
    <w:rsid w:val="00D032DB"/>
    <w:rsid w:val="00D04547"/>
    <w:rsid w:val="00D04C82"/>
    <w:rsid w:val="00D05D68"/>
    <w:rsid w:val="00D0675A"/>
    <w:rsid w:val="00D0706A"/>
    <w:rsid w:val="00D07276"/>
    <w:rsid w:val="00D07732"/>
    <w:rsid w:val="00D07862"/>
    <w:rsid w:val="00D10891"/>
    <w:rsid w:val="00D10A8C"/>
    <w:rsid w:val="00D10FD2"/>
    <w:rsid w:val="00D13836"/>
    <w:rsid w:val="00D13A39"/>
    <w:rsid w:val="00D13DF8"/>
    <w:rsid w:val="00D143DE"/>
    <w:rsid w:val="00D14A6E"/>
    <w:rsid w:val="00D1566F"/>
    <w:rsid w:val="00D1585D"/>
    <w:rsid w:val="00D16279"/>
    <w:rsid w:val="00D16830"/>
    <w:rsid w:val="00D21320"/>
    <w:rsid w:val="00D21659"/>
    <w:rsid w:val="00D21775"/>
    <w:rsid w:val="00D228BD"/>
    <w:rsid w:val="00D22E27"/>
    <w:rsid w:val="00D24102"/>
    <w:rsid w:val="00D24694"/>
    <w:rsid w:val="00D24C2D"/>
    <w:rsid w:val="00D24E01"/>
    <w:rsid w:val="00D25495"/>
    <w:rsid w:val="00D31687"/>
    <w:rsid w:val="00D326EB"/>
    <w:rsid w:val="00D363AF"/>
    <w:rsid w:val="00D41C62"/>
    <w:rsid w:val="00D441ED"/>
    <w:rsid w:val="00D448E3"/>
    <w:rsid w:val="00D45B5A"/>
    <w:rsid w:val="00D46A17"/>
    <w:rsid w:val="00D46E57"/>
    <w:rsid w:val="00D478A1"/>
    <w:rsid w:val="00D479E2"/>
    <w:rsid w:val="00D47C9D"/>
    <w:rsid w:val="00D51B7C"/>
    <w:rsid w:val="00D52578"/>
    <w:rsid w:val="00D5263F"/>
    <w:rsid w:val="00D5401E"/>
    <w:rsid w:val="00D556D7"/>
    <w:rsid w:val="00D5753B"/>
    <w:rsid w:val="00D60AD8"/>
    <w:rsid w:val="00D611D1"/>
    <w:rsid w:val="00D61596"/>
    <w:rsid w:val="00D61C5C"/>
    <w:rsid w:val="00D61FCA"/>
    <w:rsid w:val="00D635C8"/>
    <w:rsid w:val="00D64EA9"/>
    <w:rsid w:val="00D664C4"/>
    <w:rsid w:val="00D671E1"/>
    <w:rsid w:val="00D67E75"/>
    <w:rsid w:val="00D74688"/>
    <w:rsid w:val="00D76092"/>
    <w:rsid w:val="00D76589"/>
    <w:rsid w:val="00D773BF"/>
    <w:rsid w:val="00D80FC7"/>
    <w:rsid w:val="00D84A51"/>
    <w:rsid w:val="00D8666B"/>
    <w:rsid w:val="00D86B9C"/>
    <w:rsid w:val="00D87C61"/>
    <w:rsid w:val="00D90201"/>
    <w:rsid w:val="00D91385"/>
    <w:rsid w:val="00D922AE"/>
    <w:rsid w:val="00D925B5"/>
    <w:rsid w:val="00D935DB"/>
    <w:rsid w:val="00D94CE2"/>
    <w:rsid w:val="00D95626"/>
    <w:rsid w:val="00D97533"/>
    <w:rsid w:val="00D97E2C"/>
    <w:rsid w:val="00DA086C"/>
    <w:rsid w:val="00DA20CC"/>
    <w:rsid w:val="00DA242A"/>
    <w:rsid w:val="00DA3DEE"/>
    <w:rsid w:val="00DA55DF"/>
    <w:rsid w:val="00DA6342"/>
    <w:rsid w:val="00DB05CD"/>
    <w:rsid w:val="00DB4F4D"/>
    <w:rsid w:val="00DB69DA"/>
    <w:rsid w:val="00DB77E2"/>
    <w:rsid w:val="00DB7B88"/>
    <w:rsid w:val="00DC0BB6"/>
    <w:rsid w:val="00DC1DD5"/>
    <w:rsid w:val="00DC237B"/>
    <w:rsid w:val="00DC4243"/>
    <w:rsid w:val="00DC6062"/>
    <w:rsid w:val="00DC6706"/>
    <w:rsid w:val="00DC6EDE"/>
    <w:rsid w:val="00DC79E9"/>
    <w:rsid w:val="00DD0EA5"/>
    <w:rsid w:val="00DD1185"/>
    <w:rsid w:val="00DD269B"/>
    <w:rsid w:val="00DD29A7"/>
    <w:rsid w:val="00DD528A"/>
    <w:rsid w:val="00DD54AE"/>
    <w:rsid w:val="00DD609C"/>
    <w:rsid w:val="00DD7D82"/>
    <w:rsid w:val="00DD7E43"/>
    <w:rsid w:val="00DE2DDC"/>
    <w:rsid w:val="00DE351E"/>
    <w:rsid w:val="00DE61E8"/>
    <w:rsid w:val="00DE63CF"/>
    <w:rsid w:val="00DE6E8A"/>
    <w:rsid w:val="00DF1AA7"/>
    <w:rsid w:val="00DF1BFD"/>
    <w:rsid w:val="00DF30FE"/>
    <w:rsid w:val="00DF7BB0"/>
    <w:rsid w:val="00DF7F62"/>
    <w:rsid w:val="00E00624"/>
    <w:rsid w:val="00E009B3"/>
    <w:rsid w:val="00E00D80"/>
    <w:rsid w:val="00E01617"/>
    <w:rsid w:val="00E032ED"/>
    <w:rsid w:val="00E03B1D"/>
    <w:rsid w:val="00E0476E"/>
    <w:rsid w:val="00E10085"/>
    <w:rsid w:val="00E101E9"/>
    <w:rsid w:val="00E13728"/>
    <w:rsid w:val="00E1428C"/>
    <w:rsid w:val="00E15809"/>
    <w:rsid w:val="00E15D24"/>
    <w:rsid w:val="00E1644D"/>
    <w:rsid w:val="00E1651D"/>
    <w:rsid w:val="00E178B6"/>
    <w:rsid w:val="00E17CE0"/>
    <w:rsid w:val="00E17F10"/>
    <w:rsid w:val="00E20131"/>
    <w:rsid w:val="00E2033F"/>
    <w:rsid w:val="00E20A39"/>
    <w:rsid w:val="00E20A69"/>
    <w:rsid w:val="00E21A38"/>
    <w:rsid w:val="00E2223E"/>
    <w:rsid w:val="00E2284F"/>
    <w:rsid w:val="00E22C85"/>
    <w:rsid w:val="00E237CA"/>
    <w:rsid w:val="00E23A9C"/>
    <w:rsid w:val="00E266D0"/>
    <w:rsid w:val="00E268B4"/>
    <w:rsid w:val="00E27875"/>
    <w:rsid w:val="00E3147A"/>
    <w:rsid w:val="00E32600"/>
    <w:rsid w:val="00E32920"/>
    <w:rsid w:val="00E3380D"/>
    <w:rsid w:val="00E3396C"/>
    <w:rsid w:val="00E340EB"/>
    <w:rsid w:val="00E35716"/>
    <w:rsid w:val="00E35D47"/>
    <w:rsid w:val="00E3624E"/>
    <w:rsid w:val="00E370C0"/>
    <w:rsid w:val="00E376C3"/>
    <w:rsid w:val="00E377A6"/>
    <w:rsid w:val="00E37B5A"/>
    <w:rsid w:val="00E424EC"/>
    <w:rsid w:val="00E42B9C"/>
    <w:rsid w:val="00E44C3A"/>
    <w:rsid w:val="00E452BA"/>
    <w:rsid w:val="00E455F3"/>
    <w:rsid w:val="00E45BD4"/>
    <w:rsid w:val="00E511CE"/>
    <w:rsid w:val="00E518F6"/>
    <w:rsid w:val="00E52778"/>
    <w:rsid w:val="00E528D6"/>
    <w:rsid w:val="00E52AAC"/>
    <w:rsid w:val="00E52EC2"/>
    <w:rsid w:val="00E5363D"/>
    <w:rsid w:val="00E537AC"/>
    <w:rsid w:val="00E54152"/>
    <w:rsid w:val="00E54341"/>
    <w:rsid w:val="00E54DEC"/>
    <w:rsid w:val="00E550CB"/>
    <w:rsid w:val="00E553E2"/>
    <w:rsid w:val="00E558AD"/>
    <w:rsid w:val="00E5706F"/>
    <w:rsid w:val="00E60017"/>
    <w:rsid w:val="00E6237A"/>
    <w:rsid w:val="00E625A0"/>
    <w:rsid w:val="00E63971"/>
    <w:rsid w:val="00E63CF2"/>
    <w:rsid w:val="00E6462C"/>
    <w:rsid w:val="00E65522"/>
    <w:rsid w:val="00E65F65"/>
    <w:rsid w:val="00E66517"/>
    <w:rsid w:val="00E67170"/>
    <w:rsid w:val="00E676F9"/>
    <w:rsid w:val="00E708E2"/>
    <w:rsid w:val="00E7128C"/>
    <w:rsid w:val="00E72470"/>
    <w:rsid w:val="00E72972"/>
    <w:rsid w:val="00E73721"/>
    <w:rsid w:val="00E73AB6"/>
    <w:rsid w:val="00E73CE4"/>
    <w:rsid w:val="00E80D01"/>
    <w:rsid w:val="00E8124D"/>
    <w:rsid w:val="00E8174B"/>
    <w:rsid w:val="00E819A8"/>
    <w:rsid w:val="00E81BDD"/>
    <w:rsid w:val="00E838CB"/>
    <w:rsid w:val="00E854DC"/>
    <w:rsid w:val="00E856A1"/>
    <w:rsid w:val="00E872C1"/>
    <w:rsid w:val="00E94FB6"/>
    <w:rsid w:val="00E961C5"/>
    <w:rsid w:val="00E9636F"/>
    <w:rsid w:val="00E97F37"/>
    <w:rsid w:val="00EA0C6B"/>
    <w:rsid w:val="00EA0F6B"/>
    <w:rsid w:val="00EA11A4"/>
    <w:rsid w:val="00EA3690"/>
    <w:rsid w:val="00EA3CC7"/>
    <w:rsid w:val="00EA4456"/>
    <w:rsid w:val="00EA7EF6"/>
    <w:rsid w:val="00EB0E56"/>
    <w:rsid w:val="00EB51D8"/>
    <w:rsid w:val="00EB5703"/>
    <w:rsid w:val="00EB65F1"/>
    <w:rsid w:val="00EB6745"/>
    <w:rsid w:val="00EB68AA"/>
    <w:rsid w:val="00EC015A"/>
    <w:rsid w:val="00EC0767"/>
    <w:rsid w:val="00EC0B9F"/>
    <w:rsid w:val="00EC14B1"/>
    <w:rsid w:val="00EC225E"/>
    <w:rsid w:val="00EC2676"/>
    <w:rsid w:val="00EC2805"/>
    <w:rsid w:val="00EC2B42"/>
    <w:rsid w:val="00EC2C5B"/>
    <w:rsid w:val="00EC3361"/>
    <w:rsid w:val="00EC4711"/>
    <w:rsid w:val="00EC47BC"/>
    <w:rsid w:val="00EC636B"/>
    <w:rsid w:val="00ED051E"/>
    <w:rsid w:val="00ED1620"/>
    <w:rsid w:val="00ED3D94"/>
    <w:rsid w:val="00ED49F1"/>
    <w:rsid w:val="00ED52FB"/>
    <w:rsid w:val="00ED5471"/>
    <w:rsid w:val="00ED5A59"/>
    <w:rsid w:val="00ED695B"/>
    <w:rsid w:val="00ED6AAA"/>
    <w:rsid w:val="00EE02A3"/>
    <w:rsid w:val="00EE2417"/>
    <w:rsid w:val="00EE5326"/>
    <w:rsid w:val="00EE554E"/>
    <w:rsid w:val="00EE5F02"/>
    <w:rsid w:val="00EE6430"/>
    <w:rsid w:val="00EF0590"/>
    <w:rsid w:val="00EF115D"/>
    <w:rsid w:val="00EF17F7"/>
    <w:rsid w:val="00EF2025"/>
    <w:rsid w:val="00EF2BB5"/>
    <w:rsid w:val="00EF318F"/>
    <w:rsid w:val="00EF5429"/>
    <w:rsid w:val="00EF586F"/>
    <w:rsid w:val="00EF7E15"/>
    <w:rsid w:val="00F014D5"/>
    <w:rsid w:val="00F026E5"/>
    <w:rsid w:val="00F033FA"/>
    <w:rsid w:val="00F046FB"/>
    <w:rsid w:val="00F061C0"/>
    <w:rsid w:val="00F06844"/>
    <w:rsid w:val="00F0714E"/>
    <w:rsid w:val="00F07187"/>
    <w:rsid w:val="00F11A9F"/>
    <w:rsid w:val="00F122FB"/>
    <w:rsid w:val="00F1342D"/>
    <w:rsid w:val="00F1381E"/>
    <w:rsid w:val="00F157D0"/>
    <w:rsid w:val="00F1581A"/>
    <w:rsid w:val="00F172EF"/>
    <w:rsid w:val="00F173C3"/>
    <w:rsid w:val="00F20BBE"/>
    <w:rsid w:val="00F225EE"/>
    <w:rsid w:val="00F227B4"/>
    <w:rsid w:val="00F231EB"/>
    <w:rsid w:val="00F235E7"/>
    <w:rsid w:val="00F23F98"/>
    <w:rsid w:val="00F24884"/>
    <w:rsid w:val="00F25104"/>
    <w:rsid w:val="00F276AB"/>
    <w:rsid w:val="00F27C4D"/>
    <w:rsid w:val="00F3065B"/>
    <w:rsid w:val="00F312F9"/>
    <w:rsid w:val="00F31658"/>
    <w:rsid w:val="00F34691"/>
    <w:rsid w:val="00F34B18"/>
    <w:rsid w:val="00F371BB"/>
    <w:rsid w:val="00F37F8E"/>
    <w:rsid w:val="00F40439"/>
    <w:rsid w:val="00F40DE2"/>
    <w:rsid w:val="00F4322E"/>
    <w:rsid w:val="00F44FB4"/>
    <w:rsid w:val="00F452D7"/>
    <w:rsid w:val="00F45ABF"/>
    <w:rsid w:val="00F45DB4"/>
    <w:rsid w:val="00F46706"/>
    <w:rsid w:val="00F467CB"/>
    <w:rsid w:val="00F477A8"/>
    <w:rsid w:val="00F5122B"/>
    <w:rsid w:val="00F52141"/>
    <w:rsid w:val="00F53E6B"/>
    <w:rsid w:val="00F541EC"/>
    <w:rsid w:val="00F54483"/>
    <w:rsid w:val="00F5563F"/>
    <w:rsid w:val="00F5657D"/>
    <w:rsid w:val="00F56786"/>
    <w:rsid w:val="00F5683C"/>
    <w:rsid w:val="00F6069E"/>
    <w:rsid w:val="00F61393"/>
    <w:rsid w:val="00F618B6"/>
    <w:rsid w:val="00F61DDE"/>
    <w:rsid w:val="00F623D8"/>
    <w:rsid w:val="00F637F6"/>
    <w:rsid w:val="00F63839"/>
    <w:rsid w:val="00F6397A"/>
    <w:rsid w:val="00F63DDE"/>
    <w:rsid w:val="00F640C2"/>
    <w:rsid w:val="00F64CAA"/>
    <w:rsid w:val="00F70B66"/>
    <w:rsid w:val="00F71157"/>
    <w:rsid w:val="00F71345"/>
    <w:rsid w:val="00F71B46"/>
    <w:rsid w:val="00F727A2"/>
    <w:rsid w:val="00F73BC7"/>
    <w:rsid w:val="00F73C0A"/>
    <w:rsid w:val="00F742D4"/>
    <w:rsid w:val="00F74E74"/>
    <w:rsid w:val="00F75035"/>
    <w:rsid w:val="00F7646E"/>
    <w:rsid w:val="00F77950"/>
    <w:rsid w:val="00F77FEB"/>
    <w:rsid w:val="00F824C9"/>
    <w:rsid w:val="00F85227"/>
    <w:rsid w:val="00F8553E"/>
    <w:rsid w:val="00F85DDF"/>
    <w:rsid w:val="00F85F39"/>
    <w:rsid w:val="00F864BA"/>
    <w:rsid w:val="00F871B4"/>
    <w:rsid w:val="00F87AB4"/>
    <w:rsid w:val="00F90AC6"/>
    <w:rsid w:val="00F90C73"/>
    <w:rsid w:val="00F91400"/>
    <w:rsid w:val="00F92E0A"/>
    <w:rsid w:val="00F94216"/>
    <w:rsid w:val="00F9490A"/>
    <w:rsid w:val="00F95020"/>
    <w:rsid w:val="00F967B2"/>
    <w:rsid w:val="00FA118E"/>
    <w:rsid w:val="00FA1321"/>
    <w:rsid w:val="00FA2459"/>
    <w:rsid w:val="00FA2C73"/>
    <w:rsid w:val="00FA4A0F"/>
    <w:rsid w:val="00FA4DB9"/>
    <w:rsid w:val="00FA5631"/>
    <w:rsid w:val="00FB09EB"/>
    <w:rsid w:val="00FB0CB6"/>
    <w:rsid w:val="00FB14A7"/>
    <w:rsid w:val="00FB14F7"/>
    <w:rsid w:val="00FB1736"/>
    <w:rsid w:val="00FB2C89"/>
    <w:rsid w:val="00FB362D"/>
    <w:rsid w:val="00FB4774"/>
    <w:rsid w:val="00FB4D89"/>
    <w:rsid w:val="00FB5482"/>
    <w:rsid w:val="00FB55D9"/>
    <w:rsid w:val="00FB5D7E"/>
    <w:rsid w:val="00FB6243"/>
    <w:rsid w:val="00FB76D4"/>
    <w:rsid w:val="00FC026D"/>
    <w:rsid w:val="00FC02E1"/>
    <w:rsid w:val="00FC2A3F"/>
    <w:rsid w:val="00FC3BEA"/>
    <w:rsid w:val="00FC3E24"/>
    <w:rsid w:val="00FC3F04"/>
    <w:rsid w:val="00FC59D9"/>
    <w:rsid w:val="00FC6911"/>
    <w:rsid w:val="00FC6C13"/>
    <w:rsid w:val="00FD056C"/>
    <w:rsid w:val="00FD1A18"/>
    <w:rsid w:val="00FD26CC"/>
    <w:rsid w:val="00FD2D77"/>
    <w:rsid w:val="00FD36D0"/>
    <w:rsid w:val="00FD57F2"/>
    <w:rsid w:val="00FD7A2F"/>
    <w:rsid w:val="00FD7BF3"/>
    <w:rsid w:val="00FE09CC"/>
    <w:rsid w:val="00FE283B"/>
    <w:rsid w:val="00FE2EB3"/>
    <w:rsid w:val="00FE3900"/>
    <w:rsid w:val="00FE431F"/>
    <w:rsid w:val="00FE60A5"/>
    <w:rsid w:val="00FE6CF2"/>
    <w:rsid w:val="00FE79B7"/>
    <w:rsid w:val="00FF0530"/>
    <w:rsid w:val="00FF08D0"/>
    <w:rsid w:val="00FF0F4A"/>
    <w:rsid w:val="00FF2064"/>
    <w:rsid w:val="00FF24B4"/>
    <w:rsid w:val="00FF33F6"/>
    <w:rsid w:val="00FF353D"/>
    <w:rsid w:val="00FF38A5"/>
    <w:rsid w:val="00FF7C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ED2A2"/>
  <w15:docId w15:val="{0DD572CF-19D7-4D0F-8165-E710B87F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uiPriority w:val="99"/>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2"/>
      </w:numPr>
    </w:pPr>
  </w:style>
  <w:style w:type="paragraph" w:styleId="Listaconvietas">
    <w:name w:val="List Bullet"/>
    <w:basedOn w:val="Normal"/>
    <w:autoRedefine/>
    <w:rsid w:val="005B753E"/>
    <w:pPr>
      <w:numPr>
        <w:ilvl w:val="2"/>
        <w:numId w:val="3"/>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BlockText3">
    <w:name w:val="Block Text3"/>
    <w:basedOn w:val="Normal"/>
    <w:rsid w:val="0007677D"/>
    <w:pPr>
      <w:tabs>
        <w:tab w:val="left" w:pos="851"/>
      </w:tabs>
      <w:ind w:left="851" w:right="-518" w:hanging="284"/>
      <w:jc w:val="both"/>
    </w:pPr>
    <w:rPr>
      <w:rFonts w:ascii="Arial" w:hAnsi="Arial"/>
      <w:sz w:val="2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B1CD6"/>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14633">
      <w:bodyDiv w:val="1"/>
      <w:marLeft w:val="0"/>
      <w:marRight w:val="0"/>
      <w:marTop w:val="0"/>
      <w:marBottom w:val="0"/>
      <w:divBdr>
        <w:top w:val="none" w:sz="0" w:space="0" w:color="auto"/>
        <w:left w:val="none" w:sz="0" w:space="0" w:color="auto"/>
        <w:bottom w:val="none" w:sz="0" w:space="0" w:color="auto"/>
        <w:right w:val="none" w:sz="0" w:space="0" w:color="auto"/>
      </w:divBdr>
    </w:div>
    <w:div w:id="131601620">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1131826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9035357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2112444">
      <w:bodyDiv w:val="1"/>
      <w:marLeft w:val="0"/>
      <w:marRight w:val="0"/>
      <w:marTop w:val="0"/>
      <w:marBottom w:val="0"/>
      <w:divBdr>
        <w:top w:val="none" w:sz="0" w:space="0" w:color="auto"/>
        <w:left w:val="none" w:sz="0" w:space="0" w:color="auto"/>
        <w:bottom w:val="none" w:sz="0" w:space="0" w:color="auto"/>
        <w:right w:val="none" w:sz="0" w:space="0" w:color="auto"/>
      </w:divBdr>
    </w:div>
    <w:div w:id="85334436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7125911">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882892">
      <w:bodyDiv w:val="1"/>
      <w:marLeft w:val="0"/>
      <w:marRight w:val="0"/>
      <w:marTop w:val="0"/>
      <w:marBottom w:val="0"/>
      <w:divBdr>
        <w:top w:val="none" w:sz="0" w:space="0" w:color="auto"/>
        <w:left w:val="none" w:sz="0" w:space="0" w:color="auto"/>
        <w:bottom w:val="none" w:sz="0" w:space="0" w:color="auto"/>
        <w:right w:val="none" w:sz="0" w:space="0" w:color="auto"/>
      </w:divBdr>
    </w:div>
    <w:div w:id="126511311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296762234">
      <w:bodyDiv w:val="1"/>
      <w:marLeft w:val="0"/>
      <w:marRight w:val="0"/>
      <w:marTop w:val="0"/>
      <w:marBottom w:val="0"/>
      <w:divBdr>
        <w:top w:val="none" w:sz="0" w:space="0" w:color="auto"/>
        <w:left w:val="none" w:sz="0" w:space="0" w:color="auto"/>
        <w:bottom w:val="none" w:sz="0" w:space="0" w:color="auto"/>
        <w:right w:val="none" w:sz="0" w:space="0" w:color="auto"/>
      </w:divBdr>
    </w:div>
    <w:div w:id="135819188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7665425">
      <w:bodyDiv w:val="1"/>
      <w:marLeft w:val="0"/>
      <w:marRight w:val="0"/>
      <w:marTop w:val="0"/>
      <w:marBottom w:val="0"/>
      <w:divBdr>
        <w:top w:val="none" w:sz="0" w:space="0" w:color="auto"/>
        <w:left w:val="none" w:sz="0" w:space="0" w:color="auto"/>
        <w:bottom w:val="none" w:sz="0" w:space="0" w:color="auto"/>
        <w:right w:val="none" w:sz="0" w:space="0" w:color="auto"/>
      </w:divBdr>
    </w:div>
    <w:div w:id="1600866842">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959661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18200565">
      <w:bodyDiv w:val="1"/>
      <w:marLeft w:val="0"/>
      <w:marRight w:val="0"/>
      <w:marTop w:val="0"/>
      <w:marBottom w:val="0"/>
      <w:divBdr>
        <w:top w:val="none" w:sz="0" w:space="0" w:color="auto"/>
        <w:left w:val="none" w:sz="0" w:space="0" w:color="auto"/>
        <w:bottom w:val="none" w:sz="0" w:space="0" w:color="auto"/>
        <w:right w:val="none" w:sz="0" w:space="0" w:color="auto"/>
      </w:divBdr>
    </w:div>
    <w:div w:id="1922446884">
      <w:bodyDiv w:val="1"/>
      <w:marLeft w:val="0"/>
      <w:marRight w:val="0"/>
      <w:marTop w:val="0"/>
      <w:marBottom w:val="0"/>
      <w:divBdr>
        <w:top w:val="none" w:sz="0" w:space="0" w:color="auto"/>
        <w:left w:val="none" w:sz="0" w:space="0" w:color="auto"/>
        <w:bottom w:val="none" w:sz="0" w:space="0" w:color="auto"/>
        <w:right w:val="none" w:sz="0" w:space="0" w:color="auto"/>
      </w:divBdr>
    </w:div>
    <w:div w:id="193045884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020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B5012-1FD4-498A-95ED-3F1913F12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40</Pages>
  <Words>17879</Words>
  <Characters>98337</Characters>
  <Application>Microsoft Office Word</Application>
  <DocSecurity>0</DocSecurity>
  <Lines>819</Lines>
  <Paragraphs>231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5</cp:revision>
  <cp:lastPrinted>2022-10-07T17:20:00Z</cp:lastPrinted>
  <dcterms:created xsi:type="dcterms:W3CDTF">2022-10-07T17:08:00Z</dcterms:created>
  <dcterms:modified xsi:type="dcterms:W3CDTF">2022-10-07T17:55:00Z</dcterms:modified>
</cp:coreProperties>
</file>